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8BA49" w14:textId="01B9EFE2" w:rsidR="00FB7619" w:rsidRDefault="00FB7619" w:rsidP="0018119C">
      <w:pPr>
        <w:jc w:val="center"/>
        <w:outlineLvl w:val="0"/>
        <w:rPr>
          <w:b/>
          <w:bCs/>
        </w:rPr>
      </w:pPr>
      <w:r>
        <w:rPr>
          <w:noProof/>
        </w:rPr>
        <w:drawing>
          <wp:anchor distT="0" distB="0" distL="114300" distR="114300" simplePos="0" relativeHeight="251658240" behindDoc="0" locked="0" layoutInCell="1" allowOverlap="1" wp14:anchorId="594B220F" wp14:editId="04E61152">
            <wp:simplePos x="0" y="0"/>
            <wp:positionH relativeFrom="column">
              <wp:posOffset>-1080135</wp:posOffset>
            </wp:positionH>
            <wp:positionV relativeFrom="page">
              <wp:posOffset>46990</wp:posOffset>
            </wp:positionV>
            <wp:extent cx="7524750" cy="10681970"/>
            <wp:effectExtent l="0" t="0" r="0" b="0"/>
            <wp:wrapNone/>
            <wp:docPr id="1511676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300" t="1204" r="6360" b="3431"/>
                    <a:stretch/>
                  </pic:blipFill>
                  <pic:spPr bwMode="auto">
                    <a:xfrm>
                      <a:off x="0" y="0"/>
                      <a:ext cx="7524750" cy="10681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97015A" w14:textId="77777777" w:rsidR="00FB7619" w:rsidRDefault="00FB7619" w:rsidP="0018119C">
      <w:pPr>
        <w:jc w:val="center"/>
        <w:outlineLvl w:val="0"/>
        <w:rPr>
          <w:b/>
          <w:bCs/>
        </w:rPr>
      </w:pPr>
    </w:p>
    <w:p w14:paraId="70782145" w14:textId="77777777" w:rsidR="00FB7619" w:rsidRDefault="00FB7619" w:rsidP="0018119C">
      <w:pPr>
        <w:jc w:val="center"/>
        <w:outlineLvl w:val="0"/>
        <w:rPr>
          <w:b/>
          <w:bCs/>
        </w:rPr>
      </w:pPr>
    </w:p>
    <w:p w14:paraId="07BD464C" w14:textId="77777777" w:rsidR="00FB7619" w:rsidRDefault="00FB7619" w:rsidP="0018119C">
      <w:pPr>
        <w:jc w:val="center"/>
        <w:outlineLvl w:val="0"/>
        <w:rPr>
          <w:b/>
          <w:bCs/>
        </w:rPr>
      </w:pPr>
    </w:p>
    <w:p w14:paraId="0FC99713" w14:textId="77777777" w:rsidR="00FB7619" w:rsidRDefault="00FB7619" w:rsidP="0018119C">
      <w:pPr>
        <w:jc w:val="center"/>
        <w:outlineLvl w:val="0"/>
        <w:rPr>
          <w:b/>
          <w:bCs/>
        </w:rPr>
      </w:pPr>
    </w:p>
    <w:p w14:paraId="2120BEDB" w14:textId="77777777" w:rsidR="00FB7619" w:rsidRDefault="00FB7619" w:rsidP="0018119C">
      <w:pPr>
        <w:jc w:val="center"/>
        <w:outlineLvl w:val="0"/>
        <w:rPr>
          <w:b/>
          <w:bCs/>
        </w:rPr>
      </w:pPr>
    </w:p>
    <w:p w14:paraId="2F6751E3" w14:textId="77777777" w:rsidR="00FB7619" w:rsidRDefault="00FB7619" w:rsidP="0018119C">
      <w:pPr>
        <w:jc w:val="center"/>
        <w:outlineLvl w:val="0"/>
        <w:rPr>
          <w:b/>
          <w:bCs/>
        </w:rPr>
      </w:pPr>
    </w:p>
    <w:p w14:paraId="5E0A4EE0" w14:textId="77777777" w:rsidR="00FB7619" w:rsidRDefault="00FB7619" w:rsidP="0018119C">
      <w:pPr>
        <w:jc w:val="center"/>
        <w:outlineLvl w:val="0"/>
        <w:rPr>
          <w:b/>
          <w:bCs/>
        </w:rPr>
      </w:pPr>
    </w:p>
    <w:p w14:paraId="04FF4FF2" w14:textId="77777777" w:rsidR="00FB7619" w:rsidRDefault="00FB7619" w:rsidP="0018119C">
      <w:pPr>
        <w:jc w:val="center"/>
        <w:outlineLvl w:val="0"/>
        <w:rPr>
          <w:b/>
          <w:bCs/>
        </w:rPr>
      </w:pPr>
    </w:p>
    <w:p w14:paraId="1C2686B1" w14:textId="77777777" w:rsidR="00FB7619" w:rsidRDefault="00FB7619" w:rsidP="0018119C">
      <w:pPr>
        <w:jc w:val="center"/>
        <w:outlineLvl w:val="0"/>
        <w:rPr>
          <w:b/>
          <w:bCs/>
        </w:rPr>
      </w:pPr>
    </w:p>
    <w:p w14:paraId="08B2D6B7" w14:textId="77777777" w:rsidR="00FB7619" w:rsidRDefault="00FB7619" w:rsidP="0018119C">
      <w:pPr>
        <w:jc w:val="center"/>
        <w:outlineLvl w:val="0"/>
        <w:rPr>
          <w:b/>
          <w:bCs/>
        </w:rPr>
      </w:pPr>
    </w:p>
    <w:p w14:paraId="74EEE45A" w14:textId="77777777" w:rsidR="00FB7619" w:rsidRDefault="00FB7619" w:rsidP="0018119C">
      <w:pPr>
        <w:jc w:val="center"/>
        <w:outlineLvl w:val="0"/>
        <w:rPr>
          <w:b/>
          <w:bCs/>
        </w:rPr>
      </w:pPr>
    </w:p>
    <w:p w14:paraId="2BAB3E46" w14:textId="77777777" w:rsidR="00FB7619" w:rsidRDefault="00FB7619" w:rsidP="0018119C">
      <w:pPr>
        <w:jc w:val="center"/>
        <w:outlineLvl w:val="0"/>
        <w:rPr>
          <w:b/>
          <w:bCs/>
        </w:rPr>
      </w:pPr>
    </w:p>
    <w:p w14:paraId="5CFB482F" w14:textId="77777777" w:rsidR="00FB7619" w:rsidRDefault="00FB7619" w:rsidP="0018119C">
      <w:pPr>
        <w:jc w:val="center"/>
        <w:outlineLvl w:val="0"/>
        <w:rPr>
          <w:b/>
          <w:bCs/>
        </w:rPr>
      </w:pPr>
    </w:p>
    <w:p w14:paraId="23EE9096" w14:textId="77777777" w:rsidR="00FB7619" w:rsidRDefault="00FB7619" w:rsidP="0018119C">
      <w:pPr>
        <w:jc w:val="center"/>
        <w:outlineLvl w:val="0"/>
        <w:rPr>
          <w:b/>
          <w:bCs/>
        </w:rPr>
      </w:pPr>
    </w:p>
    <w:p w14:paraId="77E17245" w14:textId="77777777" w:rsidR="00FB7619" w:rsidRDefault="00FB7619" w:rsidP="0018119C">
      <w:pPr>
        <w:jc w:val="center"/>
        <w:outlineLvl w:val="0"/>
        <w:rPr>
          <w:b/>
          <w:bCs/>
        </w:rPr>
      </w:pPr>
    </w:p>
    <w:p w14:paraId="06833E71" w14:textId="77777777" w:rsidR="00FB7619" w:rsidRDefault="00FB7619" w:rsidP="0018119C">
      <w:pPr>
        <w:jc w:val="center"/>
        <w:outlineLvl w:val="0"/>
        <w:rPr>
          <w:b/>
          <w:bCs/>
        </w:rPr>
      </w:pPr>
    </w:p>
    <w:p w14:paraId="21AB1339" w14:textId="77777777" w:rsidR="00FB7619" w:rsidRDefault="00FB7619" w:rsidP="0018119C">
      <w:pPr>
        <w:jc w:val="center"/>
        <w:outlineLvl w:val="0"/>
        <w:rPr>
          <w:b/>
          <w:bCs/>
        </w:rPr>
      </w:pPr>
    </w:p>
    <w:p w14:paraId="034F82A1" w14:textId="77777777" w:rsidR="00FB7619" w:rsidRDefault="00FB7619" w:rsidP="0018119C">
      <w:pPr>
        <w:jc w:val="center"/>
        <w:outlineLvl w:val="0"/>
        <w:rPr>
          <w:b/>
          <w:bCs/>
        </w:rPr>
      </w:pPr>
    </w:p>
    <w:p w14:paraId="37DB9EF6" w14:textId="77777777" w:rsidR="00FB7619" w:rsidRDefault="00FB7619" w:rsidP="0018119C">
      <w:pPr>
        <w:jc w:val="center"/>
        <w:outlineLvl w:val="0"/>
        <w:rPr>
          <w:b/>
          <w:bCs/>
        </w:rPr>
      </w:pPr>
    </w:p>
    <w:p w14:paraId="3A94D7C5" w14:textId="77777777" w:rsidR="00FB7619" w:rsidRDefault="00FB7619" w:rsidP="0018119C">
      <w:pPr>
        <w:jc w:val="center"/>
        <w:outlineLvl w:val="0"/>
        <w:rPr>
          <w:b/>
          <w:bCs/>
        </w:rPr>
      </w:pPr>
    </w:p>
    <w:p w14:paraId="0AC8E0C6" w14:textId="77777777" w:rsidR="00FB7619" w:rsidRDefault="00FB7619" w:rsidP="0018119C">
      <w:pPr>
        <w:jc w:val="center"/>
        <w:outlineLvl w:val="0"/>
        <w:rPr>
          <w:b/>
          <w:bCs/>
        </w:rPr>
      </w:pPr>
    </w:p>
    <w:p w14:paraId="26AD61BC" w14:textId="77777777" w:rsidR="00FB7619" w:rsidRDefault="00FB7619" w:rsidP="0018119C">
      <w:pPr>
        <w:jc w:val="center"/>
        <w:outlineLvl w:val="0"/>
        <w:rPr>
          <w:b/>
          <w:bCs/>
        </w:rPr>
      </w:pPr>
    </w:p>
    <w:p w14:paraId="49B8D422" w14:textId="77777777" w:rsidR="00FB7619" w:rsidRDefault="00FB7619" w:rsidP="0018119C">
      <w:pPr>
        <w:jc w:val="center"/>
        <w:outlineLvl w:val="0"/>
        <w:rPr>
          <w:b/>
          <w:bCs/>
        </w:rPr>
      </w:pPr>
    </w:p>
    <w:p w14:paraId="1E0D7D21" w14:textId="77777777" w:rsidR="00FB7619" w:rsidRDefault="00FB7619" w:rsidP="0018119C">
      <w:pPr>
        <w:jc w:val="center"/>
        <w:outlineLvl w:val="0"/>
        <w:rPr>
          <w:b/>
          <w:bCs/>
        </w:rPr>
      </w:pPr>
    </w:p>
    <w:p w14:paraId="622A62C7" w14:textId="77777777" w:rsidR="00FB7619" w:rsidRDefault="00FB7619" w:rsidP="0018119C">
      <w:pPr>
        <w:jc w:val="center"/>
        <w:outlineLvl w:val="0"/>
        <w:rPr>
          <w:b/>
          <w:bCs/>
        </w:rPr>
      </w:pPr>
    </w:p>
    <w:p w14:paraId="4C64C4E2" w14:textId="77777777" w:rsidR="00FB7619" w:rsidRDefault="00FB7619" w:rsidP="0018119C">
      <w:pPr>
        <w:jc w:val="center"/>
        <w:outlineLvl w:val="0"/>
        <w:rPr>
          <w:b/>
          <w:bCs/>
        </w:rPr>
      </w:pPr>
    </w:p>
    <w:p w14:paraId="06A98847" w14:textId="77777777" w:rsidR="00FB7619" w:rsidRDefault="00FB7619" w:rsidP="0018119C">
      <w:pPr>
        <w:jc w:val="center"/>
        <w:outlineLvl w:val="0"/>
        <w:rPr>
          <w:b/>
          <w:bCs/>
        </w:rPr>
      </w:pPr>
    </w:p>
    <w:p w14:paraId="464488A2" w14:textId="77777777" w:rsidR="00FB7619" w:rsidRDefault="00FB7619" w:rsidP="0018119C">
      <w:pPr>
        <w:jc w:val="center"/>
        <w:outlineLvl w:val="0"/>
        <w:rPr>
          <w:b/>
          <w:bCs/>
        </w:rPr>
      </w:pPr>
    </w:p>
    <w:p w14:paraId="38F664D1" w14:textId="77777777" w:rsidR="00FB7619" w:rsidRDefault="00FB7619" w:rsidP="0018119C">
      <w:pPr>
        <w:jc w:val="center"/>
        <w:outlineLvl w:val="0"/>
        <w:rPr>
          <w:b/>
          <w:bCs/>
        </w:rPr>
      </w:pPr>
    </w:p>
    <w:p w14:paraId="4298F9A3" w14:textId="77777777" w:rsidR="00FB7619" w:rsidRDefault="00FB7619" w:rsidP="0018119C">
      <w:pPr>
        <w:jc w:val="center"/>
        <w:outlineLvl w:val="0"/>
        <w:rPr>
          <w:b/>
          <w:bCs/>
        </w:rPr>
      </w:pPr>
    </w:p>
    <w:p w14:paraId="031F5F39" w14:textId="77777777" w:rsidR="00FB7619" w:rsidRDefault="00FB7619" w:rsidP="0018119C">
      <w:pPr>
        <w:jc w:val="center"/>
        <w:outlineLvl w:val="0"/>
        <w:rPr>
          <w:b/>
          <w:bCs/>
        </w:rPr>
      </w:pPr>
    </w:p>
    <w:p w14:paraId="1947F3C7" w14:textId="77777777" w:rsidR="00FB7619" w:rsidRDefault="00FB7619" w:rsidP="0018119C">
      <w:pPr>
        <w:jc w:val="center"/>
        <w:outlineLvl w:val="0"/>
        <w:rPr>
          <w:b/>
          <w:bCs/>
        </w:rPr>
      </w:pPr>
    </w:p>
    <w:p w14:paraId="1110F2C8" w14:textId="77777777" w:rsidR="00FB7619" w:rsidRDefault="00FB7619" w:rsidP="0018119C">
      <w:pPr>
        <w:jc w:val="center"/>
        <w:outlineLvl w:val="0"/>
        <w:rPr>
          <w:b/>
          <w:bCs/>
        </w:rPr>
      </w:pPr>
    </w:p>
    <w:p w14:paraId="463AA636" w14:textId="77777777" w:rsidR="00FB7619" w:rsidRDefault="00FB7619" w:rsidP="0018119C">
      <w:pPr>
        <w:jc w:val="center"/>
        <w:outlineLvl w:val="0"/>
        <w:rPr>
          <w:b/>
          <w:bCs/>
        </w:rPr>
      </w:pPr>
    </w:p>
    <w:p w14:paraId="5AE31D1A" w14:textId="77777777" w:rsidR="00FB7619" w:rsidRDefault="00FB7619" w:rsidP="0018119C">
      <w:pPr>
        <w:jc w:val="center"/>
        <w:outlineLvl w:val="0"/>
        <w:rPr>
          <w:b/>
          <w:bCs/>
        </w:rPr>
      </w:pPr>
    </w:p>
    <w:p w14:paraId="1A41932D" w14:textId="77777777" w:rsidR="00FB7619" w:rsidRDefault="00FB7619" w:rsidP="0018119C">
      <w:pPr>
        <w:jc w:val="center"/>
        <w:outlineLvl w:val="0"/>
        <w:rPr>
          <w:b/>
          <w:bCs/>
        </w:rPr>
      </w:pPr>
    </w:p>
    <w:p w14:paraId="0742711F" w14:textId="77777777" w:rsidR="00FB7619" w:rsidRDefault="00FB7619" w:rsidP="0018119C">
      <w:pPr>
        <w:jc w:val="center"/>
        <w:outlineLvl w:val="0"/>
        <w:rPr>
          <w:b/>
          <w:bCs/>
        </w:rPr>
      </w:pPr>
    </w:p>
    <w:p w14:paraId="14CD01F0" w14:textId="77777777" w:rsidR="00FB7619" w:rsidRDefault="00FB7619" w:rsidP="0018119C">
      <w:pPr>
        <w:jc w:val="center"/>
        <w:outlineLvl w:val="0"/>
        <w:rPr>
          <w:b/>
          <w:bCs/>
        </w:rPr>
      </w:pPr>
    </w:p>
    <w:p w14:paraId="220ADEB5" w14:textId="77777777" w:rsidR="00FB7619" w:rsidRDefault="00FB7619" w:rsidP="0018119C">
      <w:pPr>
        <w:jc w:val="center"/>
        <w:outlineLvl w:val="0"/>
        <w:rPr>
          <w:b/>
          <w:bCs/>
        </w:rPr>
      </w:pPr>
    </w:p>
    <w:p w14:paraId="494424F1" w14:textId="77777777" w:rsidR="00FB7619" w:rsidRDefault="00FB7619" w:rsidP="0018119C">
      <w:pPr>
        <w:jc w:val="center"/>
        <w:outlineLvl w:val="0"/>
        <w:rPr>
          <w:b/>
          <w:bCs/>
        </w:rPr>
      </w:pPr>
    </w:p>
    <w:p w14:paraId="748F2B5F" w14:textId="77777777" w:rsidR="00FB7619" w:rsidRDefault="00FB7619" w:rsidP="0018119C">
      <w:pPr>
        <w:jc w:val="center"/>
        <w:outlineLvl w:val="0"/>
        <w:rPr>
          <w:b/>
          <w:bCs/>
        </w:rPr>
      </w:pPr>
    </w:p>
    <w:p w14:paraId="4B730959" w14:textId="77777777" w:rsidR="00FB7619" w:rsidRDefault="00FB7619" w:rsidP="0018119C">
      <w:pPr>
        <w:jc w:val="center"/>
        <w:outlineLvl w:val="0"/>
        <w:rPr>
          <w:b/>
          <w:bCs/>
        </w:rPr>
      </w:pPr>
    </w:p>
    <w:p w14:paraId="38604E26" w14:textId="77777777" w:rsidR="00FB7619" w:rsidRDefault="00FB7619" w:rsidP="0018119C">
      <w:pPr>
        <w:jc w:val="center"/>
        <w:outlineLvl w:val="0"/>
        <w:rPr>
          <w:b/>
          <w:bCs/>
        </w:rPr>
      </w:pPr>
    </w:p>
    <w:p w14:paraId="40136FFC" w14:textId="77777777" w:rsidR="00FB7619" w:rsidRDefault="00FB7619" w:rsidP="0018119C">
      <w:pPr>
        <w:jc w:val="center"/>
        <w:outlineLvl w:val="0"/>
        <w:rPr>
          <w:b/>
          <w:bCs/>
        </w:rPr>
      </w:pPr>
    </w:p>
    <w:p w14:paraId="79A5B043" w14:textId="77777777" w:rsidR="00FB7619" w:rsidRDefault="00FB7619" w:rsidP="0018119C">
      <w:pPr>
        <w:jc w:val="center"/>
        <w:outlineLvl w:val="0"/>
        <w:rPr>
          <w:b/>
          <w:bCs/>
        </w:rPr>
      </w:pPr>
    </w:p>
    <w:p w14:paraId="033D213F" w14:textId="77777777" w:rsidR="00FB7619" w:rsidRDefault="00FB7619" w:rsidP="0018119C">
      <w:pPr>
        <w:jc w:val="center"/>
        <w:outlineLvl w:val="0"/>
        <w:rPr>
          <w:b/>
          <w:bCs/>
        </w:rPr>
      </w:pPr>
    </w:p>
    <w:p w14:paraId="057DEE1D" w14:textId="77777777" w:rsidR="00FB7619" w:rsidRDefault="00FB7619" w:rsidP="0018119C">
      <w:pPr>
        <w:jc w:val="center"/>
        <w:outlineLvl w:val="0"/>
        <w:rPr>
          <w:b/>
          <w:bCs/>
        </w:rPr>
      </w:pPr>
    </w:p>
    <w:p w14:paraId="503B1A2E" w14:textId="77777777" w:rsidR="00FB7619" w:rsidRDefault="00FB7619" w:rsidP="0018119C">
      <w:pPr>
        <w:jc w:val="center"/>
        <w:outlineLvl w:val="0"/>
        <w:rPr>
          <w:b/>
          <w:bCs/>
        </w:rPr>
      </w:pPr>
    </w:p>
    <w:p w14:paraId="64BCB2AC" w14:textId="77777777" w:rsidR="00FB7619" w:rsidRDefault="00FB7619" w:rsidP="0018119C">
      <w:pPr>
        <w:jc w:val="center"/>
        <w:outlineLvl w:val="0"/>
        <w:rPr>
          <w:b/>
          <w:bCs/>
        </w:rPr>
      </w:pPr>
    </w:p>
    <w:p w14:paraId="1D7F435B" w14:textId="77777777" w:rsidR="00FB7619" w:rsidRDefault="00FB7619" w:rsidP="0018119C">
      <w:pPr>
        <w:jc w:val="center"/>
        <w:outlineLvl w:val="0"/>
        <w:rPr>
          <w:b/>
          <w:bCs/>
        </w:rPr>
      </w:pPr>
    </w:p>
    <w:p w14:paraId="1F4A6A8B" w14:textId="77777777" w:rsidR="00FB7619" w:rsidRDefault="00FB7619" w:rsidP="00FB7619">
      <w:pPr>
        <w:outlineLvl w:val="0"/>
        <w:rPr>
          <w:b/>
          <w:bCs/>
        </w:rPr>
      </w:pPr>
    </w:p>
    <w:p w14:paraId="3EC54C85" w14:textId="5A12D38B" w:rsidR="00FB7619" w:rsidRDefault="0018119C" w:rsidP="00FB7619">
      <w:pPr>
        <w:jc w:val="center"/>
        <w:outlineLvl w:val="0"/>
        <w:rPr>
          <w:b/>
          <w:bCs/>
        </w:rPr>
      </w:pPr>
      <w:r>
        <w:rPr>
          <w:b/>
          <w:bCs/>
        </w:rPr>
        <w:t>Управление образования Исполнительного комитета</w:t>
      </w:r>
    </w:p>
    <w:p w14:paraId="6EC78A81" w14:textId="62CBC805" w:rsidR="0018119C" w:rsidRDefault="0018119C" w:rsidP="0018119C">
      <w:pPr>
        <w:jc w:val="center"/>
        <w:outlineLvl w:val="0"/>
        <w:rPr>
          <w:b/>
          <w:bCs/>
        </w:rPr>
      </w:pPr>
      <w:r>
        <w:rPr>
          <w:b/>
          <w:bCs/>
        </w:rPr>
        <w:t>муниципального образования города Казани</w:t>
      </w:r>
    </w:p>
    <w:p w14:paraId="78195D4A" w14:textId="77777777" w:rsidR="0018119C" w:rsidRDefault="0018119C" w:rsidP="0018119C">
      <w:pPr>
        <w:tabs>
          <w:tab w:val="left" w:pos="3369"/>
        </w:tabs>
        <w:jc w:val="center"/>
        <w:outlineLvl w:val="0"/>
        <w:rPr>
          <w:b/>
          <w:bCs/>
          <w:sz w:val="28"/>
          <w:szCs w:val="28"/>
        </w:rPr>
      </w:pPr>
      <w:r>
        <w:rPr>
          <w:b/>
        </w:rPr>
        <w:t>Территориальная профсоюзная организация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001CC56A" w14:textId="77777777" w:rsidR="0018119C" w:rsidRDefault="0018119C" w:rsidP="0018119C">
      <w:pPr>
        <w:tabs>
          <w:tab w:val="left" w:pos="3369"/>
        </w:tabs>
        <w:outlineLvl w:val="0"/>
        <w:rPr>
          <w:b/>
          <w:bCs/>
          <w:sz w:val="28"/>
          <w:szCs w:val="28"/>
        </w:rPr>
      </w:pPr>
    </w:p>
    <w:p w14:paraId="6ACE2BC7" w14:textId="77777777" w:rsidR="0018119C" w:rsidRDefault="0018119C" w:rsidP="0018119C">
      <w:pPr>
        <w:tabs>
          <w:tab w:val="left" w:pos="3369"/>
        </w:tabs>
        <w:outlineLvl w:val="0"/>
        <w:rPr>
          <w:b/>
          <w:bCs/>
          <w:sz w:val="28"/>
          <w:szCs w:val="28"/>
        </w:rPr>
      </w:pPr>
    </w:p>
    <w:p w14:paraId="02725AF3" w14:textId="77777777" w:rsidR="0018119C" w:rsidRDefault="0018119C" w:rsidP="0018119C">
      <w:pPr>
        <w:jc w:val="center"/>
        <w:outlineLvl w:val="0"/>
        <w:rPr>
          <w:b/>
          <w:bCs/>
          <w:sz w:val="28"/>
          <w:szCs w:val="28"/>
        </w:rPr>
      </w:pPr>
    </w:p>
    <w:p w14:paraId="7817BC1E" w14:textId="77777777" w:rsidR="0018119C" w:rsidRDefault="0018119C" w:rsidP="0018119C">
      <w:pPr>
        <w:ind w:firstLine="709"/>
        <w:jc w:val="both"/>
        <w:rPr>
          <w:sz w:val="28"/>
          <w:szCs w:val="28"/>
        </w:rPr>
      </w:pPr>
    </w:p>
    <w:p w14:paraId="4198D2AC" w14:textId="77777777" w:rsidR="0018119C" w:rsidRDefault="0018119C" w:rsidP="0018119C">
      <w:pPr>
        <w:ind w:firstLine="709"/>
        <w:jc w:val="both"/>
        <w:rPr>
          <w:sz w:val="28"/>
          <w:szCs w:val="28"/>
        </w:rPr>
      </w:pPr>
    </w:p>
    <w:p w14:paraId="1ED6E023" w14:textId="77777777" w:rsidR="0018119C" w:rsidRDefault="0018119C" w:rsidP="0018119C">
      <w:pPr>
        <w:ind w:firstLine="709"/>
        <w:jc w:val="both"/>
        <w:rPr>
          <w:sz w:val="28"/>
          <w:szCs w:val="28"/>
        </w:rPr>
      </w:pPr>
    </w:p>
    <w:p w14:paraId="3461556A" w14:textId="77777777" w:rsidR="0018119C" w:rsidRDefault="0018119C" w:rsidP="0018119C">
      <w:pPr>
        <w:rPr>
          <w:b/>
          <w:bCs/>
          <w:sz w:val="28"/>
          <w:szCs w:val="28"/>
        </w:rPr>
      </w:pPr>
    </w:p>
    <w:p w14:paraId="15168DEA" w14:textId="77777777" w:rsidR="0018119C" w:rsidRDefault="0018119C" w:rsidP="0018119C">
      <w:pPr>
        <w:jc w:val="center"/>
        <w:rPr>
          <w:b/>
          <w:sz w:val="28"/>
          <w:szCs w:val="28"/>
        </w:rPr>
      </w:pPr>
    </w:p>
    <w:p w14:paraId="1D4F0BA6" w14:textId="77777777" w:rsidR="0018119C" w:rsidRDefault="0018119C" w:rsidP="0018119C">
      <w:pPr>
        <w:jc w:val="center"/>
        <w:rPr>
          <w:b/>
          <w:sz w:val="28"/>
          <w:szCs w:val="28"/>
        </w:rPr>
      </w:pPr>
    </w:p>
    <w:p w14:paraId="7C7E9746" w14:textId="77777777" w:rsidR="0018119C" w:rsidRDefault="0018119C" w:rsidP="0018119C">
      <w:pPr>
        <w:jc w:val="center"/>
        <w:rPr>
          <w:b/>
          <w:sz w:val="28"/>
          <w:szCs w:val="28"/>
        </w:rPr>
      </w:pPr>
    </w:p>
    <w:p w14:paraId="1F7E4C92" w14:textId="77777777" w:rsidR="0018119C" w:rsidRDefault="0018119C" w:rsidP="0018119C">
      <w:pPr>
        <w:jc w:val="center"/>
        <w:rPr>
          <w:b/>
          <w:sz w:val="28"/>
          <w:szCs w:val="28"/>
        </w:rPr>
      </w:pPr>
    </w:p>
    <w:p w14:paraId="4B4C457F" w14:textId="77777777" w:rsidR="0018119C" w:rsidRDefault="0018119C" w:rsidP="0018119C">
      <w:pPr>
        <w:jc w:val="center"/>
        <w:rPr>
          <w:b/>
          <w:sz w:val="28"/>
          <w:szCs w:val="28"/>
        </w:rPr>
      </w:pPr>
    </w:p>
    <w:p w14:paraId="4812E56A" w14:textId="77777777" w:rsidR="0018119C" w:rsidRDefault="0018119C" w:rsidP="0018119C">
      <w:pPr>
        <w:jc w:val="center"/>
        <w:rPr>
          <w:b/>
          <w:sz w:val="28"/>
          <w:szCs w:val="28"/>
        </w:rPr>
      </w:pPr>
      <w:r>
        <w:rPr>
          <w:b/>
          <w:sz w:val="28"/>
          <w:szCs w:val="28"/>
        </w:rPr>
        <w:t>КОЛЛЕКТИВНЫЙ ДОГОВОР</w:t>
      </w:r>
    </w:p>
    <w:p w14:paraId="17F7E9E7" w14:textId="77777777" w:rsidR="0018119C" w:rsidRDefault="005C4D54" w:rsidP="00552FB3">
      <w:pPr>
        <w:jc w:val="center"/>
        <w:rPr>
          <w:b/>
          <w:bCs/>
          <w:sz w:val="28"/>
          <w:szCs w:val="28"/>
        </w:rPr>
      </w:pPr>
      <w:r>
        <w:rPr>
          <w:b/>
          <w:bCs/>
          <w:sz w:val="28"/>
          <w:szCs w:val="28"/>
        </w:rPr>
        <w:t>Муниципального бюджетного</w:t>
      </w:r>
      <w:r w:rsidR="00552FB3">
        <w:rPr>
          <w:b/>
          <w:bCs/>
          <w:sz w:val="28"/>
          <w:szCs w:val="28"/>
        </w:rPr>
        <w:t xml:space="preserve"> дошкольного образовательного учреждения «Детский сад №138 комбинированного вида»</w:t>
      </w:r>
    </w:p>
    <w:p w14:paraId="1CD506F5" w14:textId="77777777" w:rsidR="00552FB3" w:rsidRDefault="00552FB3" w:rsidP="00552FB3">
      <w:pPr>
        <w:jc w:val="center"/>
        <w:rPr>
          <w:b/>
          <w:bCs/>
          <w:sz w:val="28"/>
          <w:szCs w:val="28"/>
        </w:rPr>
      </w:pPr>
      <w:r>
        <w:rPr>
          <w:b/>
          <w:bCs/>
          <w:sz w:val="28"/>
          <w:szCs w:val="28"/>
        </w:rPr>
        <w:t>Приволжского района г.Казани</w:t>
      </w:r>
    </w:p>
    <w:p w14:paraId="337895C9" w14:textId="77777777" w:rsidR="0018119C" w:rsidRDefault="0018119C" w:rsidP="0018119C">
      <w:pPr>
        <w:jc w:val="center"/>
        <w:rPr>
          <w:b/>
          <w:sz w:val="28"/>
          <w:szCs w:val="28"/>
        </w:rPr>
      </w:pPr>
      <w:r>
        <w:rPr>
          <w:b/>
          <w:sz w:val="28"/>
          <w:szCs w:val="28"/>
        </w:rPr>
        <w:t>на 2024- 2027 годы</w:t>
      </w:r>
    </w:p>
    <w:p w14:paraId="3416FD03" w14:textId="77777777" w:rsidR="0018119C" w:rsidRDefault="0018119C" w:rsidP="0018119C">
      <w:pPr>
        <w:rPr>
          <w:sz w:val="28"/>
          <w:szCs w:val="28"/>
        </w:rPr>
      </w:pPr>
    </w:p>
    <w:p w14:paraId="70F53062" w14:textId="77777777" w:rsidR="0018119C" w:rsidRDefault="0018119C" w:rsidP="0018119C">
      <w:pPr>
        <w:jc w:val="center"/>
        <w:rPr>
          <w:sz w:val="28"/>
          <w:szCs w:val="28"/>
        </w:rPr>
      </w:pPr>
    </w:p>
    <w:p w14:paraId="094E06B5" w14:textId="77777777" w:rsidR="0018119C" w:rsidRDefault="0018119C" w:rsidP="0018119C">
      <w:pPr>
        <w:jc w:val="center"/>
        <w:rPr>
          <w:sz w:val="28"/>
          <w:szCs w:val="28"/>
        </w:rPr>
      </w:pPr>
    </w:p>
    <w:p w14:paraId="1163FED6" w14:textId="77777777" w:rsidR="0018119C" w:rsidRDefault="0018119C" w:rsidP="0018119C">
      <w:pPr>
        <w:jc w:val="center"/>
        <w:rPr>
          <w:sz w:val="28"/>
          <w:szCs w:val="28"/>
        </w:rPr>
      </w:pPr>
    </w:p>
    <w:p w14:paraId="44340A3E" w14:textId="77777777" w:rsidR="0018119C" w:rsidRDefault="0018119C" w:rsidP="0018119C">
      <w:pPr>
        <w:jc w:val="center"/>
        <w:rPr>
          <w:sz w:val="28"/>
          <w:szCs w:val="28"/>
        </w:rPr>
      </w:pPr>
    </w:p>
    <w:p w14:paraId="1B79D6B3" w14:textId="77777777" w:rsidR="0018119C" w:rsidRDefault="0018119C" w:rsidP="0018119C">
      <w:pPr>
        <w:jc w:val="center"/>
        <w:rPr>
          <w:sz w:val="28"/>
          <w:szCs w:val="28"/>
        </w:rPr>
      </w:pPr>
    </w:p>
    <w:p w14:paraId="2C2E5344" w14:textId="77777777" w:rsidR="0018119C" w:rsidRDefault="0018119C" w:rsidP="0018119C">
      <w:pPr>
        <w:jc w:val="center"/>
        <w:rPr>
          <w:sz w:val="28"/>
          <w:szCs w:val="28"/>
        </w:rPr>
      </w:pPr>
      <w:r>
        <w:rPr>
          <w:sz w:val="28"/>
          <w:szCs w:val="28"/>
        </w:rPr>
        <w:t>КОЛЛЕКТИВНЫЙ ДОГОВОР</w:t>
      </w:r>
    </w:p>
    <w:p w14:paraId="083D2110" w14:textId="77777777" w:rsidR="0018119C" w:rsidRDefault="0018119C" w:rsidP="0018119C">
      <w:pPr>
        <w:jc w:val="center"/>
        <w:rPr>
          <w:sz w:val="28"/>
          <w:szCs w:val="28"/>
        </w:rPr>
      </w:pPr>
      <w:r>
        <w:rPr>
          <w:sz w:val="28"/>
          <w:szCs w:val="28"/>
        </w:rPr>
        <w:t>прошел уведомительную регистрацию в органе по труду:</w:t>
      </w:r>
      <w:r>
        <w:rPr>
          <w:b/>
          <w:sz w:val="28"/>
          <w:szCs w:val="28"/>
        </w:rPr>
        <w:t xml:space="preserve"> </w:t>
      </w:r>
    </w:p>
    <w:p w14:paraId="2C2A0F9F" w14:textId="77777777" w:rsidR="0018119C" w:rsidRDefault="0018119C" w:rsidP="0018119C">
      <w:pPr>
        <w:jc w:val="center"/>
        <w:rPr>
          <w:sz w:val="28"/>
          <w:szCs w:val="28"/>
        </w:rPr>
      </w:pPr>
      <w:r>
        <w:rPr>
          <w:sz w:val="28"/>
          <w:szCs w:val="28"/>
        </w:rPr>
        <w:t xml:space="preserve">ГКУ «Центр занятости населения </w:t>
      </w:r>
    </w:p>
    <w:p w14:paraId="64A61210" w14:textId="77777777" w:rsidR="0018119C" w:rsidRDefault="0018119C" w:rsidP="0018119C">
      <w:pPr>
        <w:jc w:val="center"/>
        <w:rPr>
          <w:sz w:val="28"/>
          <w:szCs w:val="28"/>
        </w:rPr>
      </w:pPr>
      <w:r>
        <w:rPr>
          <w:sz w:val="28"/>
          <w:szCs w:val="28"/>
        </w:rPr>
        <w:t>Приволжского  и Вахитовского районов г.Казани»</w:t>
      </w:r>
    </w:p>
    <w:p w14:paraId="520FDEB5" w14:textId="77777777" w:rsidR="0018119C" w:rsidRDefault="0018119C" w:rsidP="0018119C">
      <w:pPr>
        <w:jc w:val="center"/>
        <w:rPr>
          <w:sz w:val="28"/>
          <w:szCs w:val="28"/>
        </w:rPr>
      </w:pPr>
    </w:p>
    <w:p w14:paraId="45DF9900" w14:textId="77777777" w:rsidR="0018119C" w:rsidRDefault="0018119C" w:rsidP="0018119C">
      <w:pPr>
        <w:rPr>
          <w:sz w:val="28"/>
          <w:szCs w:val="28"/>
        </w:rPr>
      </w:pPr>
      <w:r>
        <w:rPr>
          <w:sz w:val="28"/>
          <w:szCs w:val="28"/>
        </w:rPr>
        <w:t>Регистрационный  №____________ от «_________»_____________2024 года</w:t>
      </w:r>
    </w:p>
    <w:p w14:paraId="2DFD6746" w14:textId="77777777" w:rsidR="0018119C" w:rsidRDefault="0018119C" w:rsidP="0018119C">
      <w:pPr>
        <w:jc w:val="center"/>
        <w:rPr>
          <w:sz w:val="28"/>
          <w:szCs w:val="28"/>
        </w:rPr>
      </w:pPr>
    </w:p>
    <w:p w14:paraId="6D6FACD6" w14:textId="77777777" w:rsidR="0018119C" w:rsidRDefault="0018119C" w:rsidP="0018119C">
      <w:pPr>
        <w:jc w:val="center"/>
        <w:rPr>
          <w:sz w:val="28"/>
          <w:szCs w:val="28"/>
        </w:rPr>
      </w:pPr>
    </w:p>
    <w:p w14:paraId="704687B9" w14:textId="77777777" w:rsidR="0018119C" w:rsidRDefault="0018119C" w:rsidP="0018119C">
      <w:pPr>
        <w:jc w:val="center"/>
      </w:pPr>
      <w:r>
        <w:rPr>
          <w:sz w:val="28"/>
          <w:szCs w:val="28"/>
        </w:rPr>
        <w:t xml:space="preserve"> </w:t>
      </w:r>
    </w:p>
    <w:p w14:paraId="5CD1B952" w14:textId="77777777" w:rsidR="0018119C" w:rsidRDefault="0018119C" w:rsidP="0018119C">
      <w:pPr>
        <w:jc w:val="center"/>
        <w:rPr>
          <w:sz w:val="28"/>
          <w:szCs w:val="28"/>
        </w:rPr>
      </w:pPr>
      <w:r>
        <w:rPr>
          <w:sz w:val="28"/>
          <w:szCs w:val="28"/>
        </w:rPr>
        <w:t>КОЛЛЕКТИВНЫЙ ДОГОВОР</w:t>
      </w:r>
    </w:p>
    <w:p w14:paraId="74BF5507" w14:textId="77777777" w:rsidR="0018119C" w:rsidRDefault="0018119C" w:rsidP="0018119C">
      <w:pPr>
        <w:jc w:val="center"/>
        <w:rPr>
          <w:sz w:val="28"/>
          <w:szCs w:val="28"/>
        </w:rPr>
      </w:pPr>
      <w:r>
        <w:rPr>
          <w:sz w:val="28"/>
          <w:szCs w:val="28"/>
        </w:rPr>
        <w:t>прошел уведомительную регистрацию</w:t>
      </w:r>
    </w:p>
    <w:p w14:paraId="6B2DF05E" w14:textId="77777777" w:rsidR="0018119C" w:rsidRDefault="0018119C" w:rsidP="0018119C">
      <w:pPr>
        <w:jc w:val="center"/>
        <w:rPr>
          <w:sz w:val="28"/>
          <w:szCs w:val="28"/>
        </w:rPr>
      </w:pPr>
      <w:r>
        <w:rPr>
          <w:sz w:val="28"/>
          <w:szCs w:val="28"/>
        </w:rPr>
        <w:t>в Территориальной организации Общероссийского Профсоюза образования</w:t>
      </w:r>
    </w:p>
    <w:p w14:paraId="5C6B25AE" w14:textId="77777777" w:rsidR="0018119C" w:rsidRDefault="0018119C" w:rsidP="0018119C">
      <w:pPr>
        <w:jc w:val="center"/>
        <w:rPr>
          <w:sz w:val="28"/>
          <w:szCs w:val="28"/>
        </w:rPr>
      </w:pPr>
      <w:r>
        <w:rPr>
          <w:sz w:val="28"/>
          <w:szCs w:val="28"/>
        </w:rPr>
        <w:t>Вахитовского и Приволжского районов города Казани</w:t>
      </w:r>
    </w:p>
    <w:p w14:paraId="159174D5" w14:textId="77777777" w:rsidR="0018119C" w:rsidRDefault="0018119C" w:rsidP="0018119C">
      <w:pPr>
        <w:pStyle w:val="Default"/>
        <w:jc w:val="center"/>
        <w:rPr>
          <w:bCs/>
        </w:rPr>
      </w:pPr>
    </w:p>
    <w:p w14:paraId="083BC315" w14:textId="77777777" w:rsidR="0018119C" w:rsidRDefault="0018119C" w:rsidP="0018119C">
      <w:pPr>
        <w:pStyle w:val="Default"/>
        <w:jc w:val="center"/>
        <w:rPr>
          <w:bCs/>
        </w:rPr>
      </w:pPr>
    </w:p>
    <w:p w14:paraId="77B7BCD7" w14:textId="77777777" w:rsidR="0018119C" w:rsidRDefault="0018119C" w:rsidP="0018119C">
      <w:pPr>
        <w:jc w:val="center"/>
      </w:pPr>
    </w:p>
    <w:p w14:paraId="5ED4777E" w14:textId="77777777" w:rsidR="0018119C" w:rsidRDefault="0018119C" w:rsidP="0018119C">
      <w:pPr>
        <w:rPr>
          <w:sz w:val="28"/>
          <w:szCs w:val="28"/>
        </w:rPr>
      </w:pPr>
      <w:r>
        <w:rPr>
          <w:sz w:val="28"/>
          <w:szCs w:val="28"/>
        </w:rPr>
        <w:t>Регистрационный  №________ от «_____»_____________2024 года</w:t>
      </w:r>
    </w:p>
    <w:p w14:paraId="17F9127D" w14:textId="77777777" w:rsidR="0018119C" w:rsidRDefault="0018119C" w:rsidP="0018119C">
      <w:pPr>
        <w:jc w:val="center"/>
      </w:pPr>
    </w:p>
    <w:p w14:paraId="49470699" w14:textId="77777777" w:rsidR="0018119C" w:rsidRDefault="0018119C" w:rsidP="0018119C">
      <w:pPr>
        <w:jc w:val="center"/>
      </w:pPr>
    </w:p>
    <w:p w14:paraId="44D4F678" w14:textId="77777777" w:rsidR="0018119C" w:rsidRDefault="0018119C" w:rsidP="0018119C">
      <w:pPr>
        <w:jc w:val="center"/>
      </w:pPr>
    </w:p>
    <w:p w14:paraId="39004019" w14:textId="77777777" w:rsidR="0018119C" w:rsidRDefault="0018119C" w:rsidP="0018119C">
      <w:pPr>
        <w:jc w:val="center"/>
      </w:pPr>
      <w:r>
        <w:t>ОГЛАВЛЕНИЕ</w:t>
      </w:r>
    </w:p>
    <w:p w14:paraId="59A7C524" w14:textId="77777777" w:rsidR="0018119C" w:rsidRDefault="0018119C" w:rsidP="0018119C">
      <w:pPr>
        <w:autoSpaceDE w:val="0"/>
        <w:autoSpaceDN w:val="0"/>
        <w:adjustRightInd w:val="0"/>
        <w:jc w:val="center"/>
        <w:rPr>
          <w:bCs/>
          <w:color w:val="000000"/>
        </w:rPr>
      </w:pPr>
    </w:p>
    <w:p w14:paraId="1442C98D" w14:textId="77777777"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034"/>
        <w:gridCol w:w="537"/>
      </w:tblGrid>
      <w:tr w:rsidR="0018119C" w14:paraId="4CE29724" w14:textId="77777777">
        <w:tc>
          <w:tcPr>
            <w:tcW w:w="9322" w:type="dxa"/>
          </w:tcPr>
          <w:p w14:paraId="613AE709" w14:textId="77777777" w:rsidR="0018119C" w:rsidRDefault="0018119C" w:rsidP="0018119C">
            <w:pPr>
              <w:numPr>
                <w:ilvl w:val="0"/>
                <w:numId w:val="2"/>
              </w:numPr>
              <w:contextualSpacing/>
            </w:pPr>
            <w:r>
              <w:t>ОБЩИЕ ПОЛОЖЕНИЯ  …………………………………………………........</w:t>
            </w:r>
          </w:p>
          <w:p w14:paraId="2BBE22AE" w14:textId="77777777" w:rsidR="0018119C" w:rsidRDefault="0018119C" w:rsidP="0018119C">
            <w:pPr>
              <w:numPr>
                <w:ilvl w:val="0"/>
                <w:numId w:val="2"/>
              </w:numPr>
              <w:contextualSpacing/>
              <w:jc w:val="both"/>
            </w:pPr>
            <w:r>
              <w:t>РАЗВИТИЕ СОЦИАЛЬНОГО ПАРТНЕРСТВА……………………………..</w:t>
            </w:r>
          </w:p>
          <w:p w14:paraId="384541F5" w14:textId="77777777" w:rsidR="0018119C" w:rsidRDefault="0018119C" w:rsidP="0018119C">
            <w:pPr>
              <w:jc w:val="both"/>
            </w:pPr>
          </w:p>
          <w:p w14:paraId="54001830" w14:textId="77777777" w:rsidR="0018119C" w:rsidRDefault="0018119C" w:rsidP="0018119C">
            <w:pPr>
              <w:numPr>
                <w:ilvl w:val="0"/>
                <w:numId w:val="2"/>
              </w:numPr>
              <w:contextualSpacing/>
              <w:jc w:val="both"/>
            </w:pPr>
            <w:r>
              <w:t xml:space="preserve">ТРУДОВОЙ ДОГОВОР. ГАРАНТИИ ПРИ ЗАКЛЮЧЕНИИ, </w:t>
            </w:r>
          </w:p>
          <w:p w14:paraId="22ACCE85" w14:textId="77777777" w:rsidR="0018119C" w:rsidRDefault="0018119C" w:rsidP="0018119C">
            <w:pPr>
              <w:ind w:left="786"/>
              <w:contextualSpacing/>
              <w:jc w:val="both"/>
            </w:pPr>
            <w:r>
              <w:t xml:space="preserve">ИЗМЕНЕНИИ И РАСТОРЖЕНИИ ТРУДОВОГО ДОГОВОРА……………  </w:t>
            </w:r>
          </w:p>
          <w:p w14:paraId="5A7B7911" w14:textId="77777777" w:rsidR="0018119C" w:rsidRDefault="0018119C" w:rsidP="0018119C">
            <w:pPr>
              <w:ind w:left="786"/>
              <w:contextualSpacing/>
              <w:jc w:val="both"/>
            </w:pPr>
            <w:r>
              <w:t xml:space="preserve">                                                                 </w:t>
            </w:r>
          </w:p>
          <w:p w14:paraId="4DE05638" w14:textId="77777777" w:rsidR="0018119C" w:rsidRDefault="0018119C" w:rsidP="0018119C">
            <w:pPr>
              <w:numPr>
                <w:ilvl w:val="0"/>
                <w:numId w:val="2"/>
              </w:numPr>
              <w:contextualSpacing/>
              <w:jc w:val="both"/>
              <w:rPr>
                <w:bCs/>
                <w:caps/>
              </w:rPr>
            </w:pPr>
            <w:r>
              <w:rPr>
                <w:bCs/>
                <w:caps/>
              </w:rPr>
              <w:t xml:space="preserve">рабочее время и время отдыха……………………………………..  </w:t>
            </w:r>
          </w:p>
          <w:p w14:paraId="32588267" w14:textId="77777777" w:rsidR="0018119C" w:rsidRDefault="0018119C" w:rsidP="0018119C">
            <w:pPr>
              <w:ind w:left="786"/>
              <w:contextualSpacing/>
              <w:jc w:val="both"/>
              <w:rPr>
                <w:bCs/>
                <w:caps/>
              </w:rPr>
            </w:pPr>
            <w:r>
              <w:rPr>
                <w:bCs/>
                <w:caps/>
              </w:rPr>
              <w:t xml:space="preserve">                                                                               </w:t>
            </w:r>
          </w:p>
          <w:p w14:paraId="088F7E04" w14:textId="77777777" w:rsidR="0018119C" w:rsidRDefault="0018119C" w:rsidP="0018119C">
            <w:pPr>
              <w:numPr>
                <w:ilvl w:val="0"/>
                <w:numId w:val="2"/>
              </w:numPr>
              <w:contextualSpacing/>
              <w:jc w:val="both"/>
            </w:pPr>
            <w:r>
              <w:rPr>
                <w:bCs/>
                <w:caps/>
              </w:rPr>
              <w:t>Оплата и нормирование  труда…………………………………….</w:t>
            </w:r>
          </w:p>
          <w:p w14:paraId="03E215B5" w14:textId="77777777" w:rsidR="0018119C" w:rsidRDefault="0018119C" w:rsidP="0018119C">
            <w:pPr>
              <w:jc w:val="both"/>
            </w:pPr>
          </w:p>
          <w:p w14:paraId="1367615A" w14:textId="77777777" w:rsidR="0018119C" w:rsidRDefault="0018119C" w:rsidP="0018119C">
            <w:pPr>
              <w:numPr>
                <w:ilvl w:val="0"/>
                <w:numId w:val="2"/>
              </w:numPr>
              <w:contextualSpacing/>
              <w:jc w:val="both"/>
            </w:pPr>
            <w:r>
              <w:rPr>
                <w:bCs/>
                <w:caps/>
              </w:rPr>
              <w:t xml:space="preserve"> Охрана труда И  ЗДОРОВЬЯ…………………………………………….</w:t>
            </w:r>
          </w:p>
          <w:p w14:paraId="000E6DB3" w14:textId="77777777" w:rsidR="0018119C" w:rsidRDefault="0018119C" w:rsidP="0018119C">
            <w:pPr>
              <w:jc w:val="both"/>
            </w:pPr>
          </w:p>
          <w:p w14:paraId="449321C0" w14:textId="77777777" w:rsidR="0018119C" w:rsidRDefault="0018119C" w:rsidP="0018119C">
            <w:pPr>
              <w:numPr>
                <w:ilvl w:val="0"/>
                <w:numId w:val="2"/>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14:paraId="5B82A5A8" w14:textId="77777777" w:rsidR="0018119C" w:rsidRDefault="0018119C" w:rsidP="0018119C">
            <w:pPr>
              <w:jc w:val="both"/>
            </w:pPr>
            <w:r>
              <w:rPr>
                <w:bCs/>
                <w:caps/>
              </w:rPr>
              <w:t xml:space="preserve">                          </w:t>
            </w:r>
          </w:p>
          <w:p w14:paraId="3E19FC84" w14:textId="77777777" w:rsidR="0018119C" w:rsidRDefault="0018119C" w:rsidP="0018119C">
            <w:pPr>
              <w:numPr>
                <w:ilvl w:val="0"/>
                <w:numId w:val="2"/>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14:paraId="05F92FAB" w14:textId="77777777" w:rsidR="0018119C" w:rsidRDefault="0018119C" w:rsidP="0018119C">
            <w:pPr>
              <w:jc w:val="both"/>
            </w:pPr>
          </w:p>
          <w:p w14:paraId="43A6732F" w14:textId="77777777" w:rsidR="0018119C" w:rsidRDefault="00E030B0" w:rsidP="0018119C">
            <w:pPr>
              <w:numPr>
                <w:ilvl w:val="0"/>
                <w:numId w:val="2"/>
              </w:numPr>
              <w:contextualSpacing/>
              <w:jc w:val="both"/>
            </w:pPr>
            <w:r>
              <w:rPr>
                <w:bCs/>
              </w:rPr>
              <w:t>ПОДДЕРЖКА МОЛОДЫХ ПЕДАГОГОВ ………………………………….</w:t>
            </w:r>
          </w:p>
          <w:p w14:paraId="639DB786" w14:textId="77777777" w:rsidR="0018119C" w:rsidRDefault="0018119C" w:rsidP="0018119C">
            <w:pPr>
              <w:jc w:val="both"/>
            </w:pPr>
          </w:p>
          <w:p w14:paraId="34968DA3" w14:textId="77777777" w:rsidR="0018119C" w:rsidRDefault="00E030B0" w:rsidP="0018119C">
            <w:pPr>
              <w:numPr>
                <w:ilvl w:val="0"/>
                <w:numId w:val="2"/>
              </w:numPr>
              <w:contextualSpacing/>
              <w:jc w:val="both"/>
            </w:pPr>
            <w:r>
              <w:rPr>
                <w:bCs/>
                <w:color w:val="000000"/>
              </w:rPr>
              <w:t xml:space="preserve">СПОРТ И </w:t>
            </w:r>
            <w:r w:rsidR="0018119C">
              <w:rPr>
                <w:bCs/>
                <w:color w:val="000000"/>
              </w:rPr>
              <w:t>ЗДОРОВЬЕ    ………………………………………………………</w:t>
            </w:r>
            <w:r>
              <w:rPr>
                <w:bCs/>
                <w:color w:val="000000"/>
              </w:rPr>
              <w:t>.</w:t>
            </w:r>
          </w:p>
          <w:p w14:paraId="0EC466A8" w14:textId="77777777" w:rsidR="0018119C" w:rsidRDefault="0018119C" w:rsidP="0018119C">
            <w:pPr>
              <w:jc w:val="both"/>
            </w:pPr>
          </w:p>
          <w:p w14:paraId="1FA2F69A" w14:textId="77777777" w:rsidR="0018119C" w:rsidRDefault="0018119C" w:rsidP="0018119C">
            <w:pPr>
              <w:numPr>
                <w:ilvl w:val="0"/>
                <w:numId w:val="2"/>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14:paraId="49DB34EE" w14:textId="77777777" w:rsidR="0018119C" w:rsidRDefault="0018119C" w:rsidP="0018119C">
            <w:pPr>
              <w:jc w:val="both"/>
            </w:pPr>
            <w:r>
              <w:rPr>
                <w:bCs/>
                <w:color w:val="000000"/>
              </w:rPr>
              <w:t xml:space="preserve">                                                                    </w:t>
            </w:r>
            <w:r>
              <w:rPr>
                <w:bCs/>
              </w:rPr>
              <w:t xml:space="preserve">                                                                                                                                                                                              </w:t>
            </w:r>
          </w:p>
          <w:p w14:paraId="798A7722" w14:textId="77777777" w:rsidR="0018119C" w:rsidRDefault="0018119C" w:rsidP="0018119C">
            <w:pPr>
              <w:numPr>
                <w:ilvl w:val="0"/>
                <w:numId w:val="2"/>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14:paraId="50094A0A" w14:textId="77777777" w:rsidR="0018119C" w:rsidRDefault="0018119C" w:rsidP="0018119C">
            <w:pPr>
              <w:jc w:val="both"/>
            </w:pPr>
            <w:r>
              <w:rPr>
                <w:bCs/>
                <w:color w:val="000000"/>
              </w:rPr>
              <w:t xml:space="preserve">                                                      </w:t>
            </w:r>
          </w:p>
          <w:p w14:paraId="0F6A30AF" w14:textId="77777777" w:rsidR="0018119C" w:rsidRDefault="0018119C" w:rsidP="0018119C">
            <w:pPr>
              <w:numPr>
                <w:ilvl w:val="0"/>
                <w:numId w:val="2"/>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14:paraId="77DA7540" w14:textId="77777777"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14:paraId="12D103A0" w14:textId="77777777" w:rsidR="0018119C" w:rsidRDefault="0018119C" w:rsidP="0018119C">
            <w:pPr>
              <w:jc w:val="both"/>
            </w:pPr>
            <w:r>
              <w:rPr>
                <w:rFonts w:eastAsia="Calibri"/>
              </w:rPr>
              <w:t xml:space="preserve">                                  </w:t>
            </w:r>
          </w:p>
          <w:p w14:paraId="7784CFD6" w14:textId="77777777" w:rsidR="0018119C" w:rsidRDefault="00E030B0" w:rsidP="0018119C">
            <w:pPr>
              <w:numPr>
                <w:ilvl w:val="0"/>
                <w:numId w:val="2"/>
              </w:numPr>
              <w:contextualSpacing/>
              <w:jc w:val="both"/>
            </w:pPr>
            <w:r>
              <w:rPr>
                <w:bCs/>
                <w:color w:val="000000"/>
              </w:rPr>
              <w:t xml:space="preserve">ЗАКЛЮЧИТЕЛЬНЫЕ </w:t>
            </w:r>
            <w:r w:rsidR="0018119C">
              <w:rPr>
                <w:bCs/>
                <w:color w:val="000000"/>
              </w:rPr>
              <w:t>ПОЛОЖЕНИЯ .……………</w:t>
            </w:r>
            <w:r>
              <w:rPr>
                <w:bCs/>
                <w:color w:val="000000"/>
              </w:rPr>
              <w:t>……………………………</w:t>
            </w:r>
          </w:p>
          <w:p w14:paraId="3D264638" w14:textId="77777777" w:rsidR="007B1662" w:rsidRDefault="007B1662" w:rsidP="0018119C">
            <w:pPr>
              <w:ind w:left="426"/>
              <w:contextualSpacing/>
              <w:jc w:val="both"/>
              <w:rPr>
                <w:bCs/>
                <w:color w:val="000000"/>
              </w:rPr>
            </w:pPr>
          </w:p>
          <w:p w14:paraId="0060A764" w14:textId="77777777"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14:paraId="17026107" w14:textId="77777777" w:rsidR="0018119C" w:rsidRDefault="0018119C">
            <w:pPr>
              <w:autoSpaceDE w:val="0"/>
              <w:autoSpaceDN w:val="0"/>
              <w:adjustRightInd w:val="0"/>
              <w:jc w:val="center"/>
              <w:rPr>
                <w:color w:val="000000"/>
              </w:rPr>
            </w:pPr>
            <w:r>
              <w:rPr>
                <w:color w:val="000000"/>
              </w:rPr>
              <w:t>3</w:t>
            </w:r>
          </w:p>
          <w:p w14:paraId="5150F7C6" w14:textId="77777777" w:rsidR="0018119C" w:rsidRDefault="0018119C">
            <w:pPr>
              <w:autoSpaceDE w:val="0"/>
              <w:autoSpaceDN w:val="0"/>
              <w:adjustRightInd w:val="0"/>
              <w:jc w:val="center"/>
              <w:rPr>
                <w:color w:val="000000"/>
              </w:rPr>
            </w:pPr>
            <w:r>
              <w:rPr>
                <w:color w:val="000000"/>
              </w:rPr>
              <w:t>7</w:t>
            </w:r>
          </w:p>
          <w:p w14:paraId="2A3E51E9" w14:textId="77777777" w:rsidR="0018119C" w:rsidRDefault="0018119C">
            <w:pPr>
              <w:autoSpaceDE w:val="0"/>
              <w:autoSpaceDN w:val="0"/>
              <w:adjustRightInd w:val="0"/>
              <w:jc w:val="center"/>
              <w:rPr>
                <w:color w:val="000000"/>
              </w:rPr>
            </w:pPr>
          </w:p>
          <w:p w14:paraId="33D921AD" w14:textId="77777777" w:rsidR="007B1662" w:rsidRDefault="007B1662">
            <w:pPr>
              <w:autoSpaceDE w:val="0"/>
              <w:autoSpaceDN w:val="0"/>
              <w:adjustRightInd w:val="0"/>
              <w:jc w:val="center"/>
              <w:rPr>
                <w:color w:val="000000"/>
              </w:rPr>
            </w:pPr>
          </w:p>
          <w:p w14:paraId="2BEDAF02" w14:textId="77777777" w:rsidR="0018119C" w:rsidRDefault="0018119C">
            <w:pPr>
              <w:autoSpaceDE w:val="0"/>
              <w:autoSpaceDN w:val="0"/>
              <w:adjustRightInd w:val="0"/>
              <w:jc w:val="center"/>
              <w:rPr>
                <w:color w:val="000000"/>
              </w:rPr>
            </w:pPr>
            <w:r>
              <w:rPr>
                <w:color w:val="000000"/>
              </w:rPr>
              <w:t>1</w:t>
            </w:r>
            <w:r w:rsidR="007B1662">
              <w:rPr>
                <w:color w:val="000000"/>
              </w:rPr>
              <w:t>4</w:t>
            </w:r>
          </w:p>
          <w:p w14:paraId="585FAC4D" w14:textId="77777777" w:rsidR="0018119C" w:rsidRDefault="0018119C">
            <w:pPr>
              <w:autoSpaceDE w:val="0"/>
              <w:autoSpaceDN w:val="0"/>
              <w:adjustRightInd w:val="0"/>
              <w:jc w:val="center"/>
              <w:rPr>
                <w:color w:val="000000"/>
              </w:rPr>
            </w:pPr>
          </w:p>
          <w:p w14:paraId="6961F83C" w14:textId="77777777" w:rsidR="0018119C" w:rsidRDefault="0018119C">
            <w:pPr>
              <w:autoSpaceDE w:val="0"/>
              <w:autoSpaceDN w:val="0"/>
              <w:adjustRightInd w:val="0"/>
              <w:jc w:val="center"/>
              <w:rPr>
                <w:color w:val="000000"/>
              </w:rPr>
            </w:pPr>
            <w:r>
              <w:rPr>
                <w:color w:val="000000"/>
              </w:rPr>
              <w:t>2</w:t>
            </w:r>
            <w:r w:rsidR="007B1662">
              <w:rPr>
                <w:color w:val="000000"/>
              </w:rPr>
              <w:t>7</w:t>
            </w:r>
          </w:p>
          <w:p w14:paraId="6E7D1612" w14:textId="77777777" w:rsidR="0018119C" w:rsidRDefault="0018119C">
            <w:pPr>
              <w:autoSpaceDE w:val="0"/>
              <w:autoSpaceDN w:val="0"/>
              <w:adjustRightInd w:val="0"/>
              <w:jc w:val="center"/>
              <w:rPr>
                <w:color w:val="000000"/>
              </w:rPr>
            </w:pPr>
          </w:p>
          <w:p w14:paraId="4FC4AF8B" w14:textId="77777777" w:rsidR="0018119C" w:rsidRDefault="0018119C">
            <w:pPr>
              <w:autoSpaceDE w:val="0"/>
              <w:autoSpaceDN w:val="0"/>
              <w:adjustRightInd w:val="0"/>
              <w:jc w:val="center"/>
              <w:rPr>
                <w:color w:val="000000"/>
              </w:rPr>
            </w:pPr>
            <w:r>
              <w:rPr>
                <w:color w:val="000000"/>
              </w:rPr>
              <w:t>3</w:t>
            </w:r>
            <w:r w:rsidR="007B1662">
              <w:rPr>
                <w:color w:val="000000"/>
              </w:rPr>
              <w:t>7</w:t>
            </w:r>
          </w:p>
          <w:p w14:paraId="478F3CD7" w14:textId="77777777" w:rsidR="0018119C" w:rsidRDefault="0018119C">
            <w:pPr>
              <w:autoSpaceDE w:val="0"/>
              <w:autoSpaceDN w:val="0"/>
              <w:adjustRightInd w:val="0"/>
              <w:jc w:val="center"/>
              <w:rPr>
                <w:color w:val="000000"/>
              </w:rPr>
            </w:pPr>
          </w:p>
          <w:p w14:paraId="5D1DD9AC" w14:textId="77777777" w:rsidR="0018119C" w:rsidRDefault="0018119C">
            <w:pPr>
              <w:autoSpaceDE w:val="0"/>
              <w:autoSpaceDN w:val="0"/>
              <w:adjustRightInd w:val="0"/>
              <w:jc w:val="center"/>
              <w:rPr>
                <w:color w:val="000000"/>
              </w:rPr>
            </w:pPr>
            <w:r>
              <w:rPr>
                <w:color w:val="000000"/>
              </w:rPr>
              <w:t>4</w:t>
            </w:r>
            <w:r w:rsidR="007B1662">
              <w:rPr>
                <w:color w:val="000000"/>
              </w:rPr>
              <w:t>4</w:t>
            </w:r>
          </w:p>
          <w:p w14:paraId="5D3485F5" w14:textId="77777777" w:rsidR="0018119C" w:rsidRDefault="0018119C">
            <w:pPr>
              <w:autoSpaceDE w:val="0"/>
              <w:autoSpaceDN w:val="0"/>
              <w:adjustRightInd w:val="0"/>
              <w:jc w:val="center"/>
              <w:rPr>
                <w:color w:val="000000"/>
              </w:rPr>
            </w:pPr>
          </w:p>
          <w:p w14:paraId="4303E61D" w14:textId="77777777" w:rsidR="0018119C" w:rsidRDefault="007B1662">
            <w:pPr>
              <w:autoSpaceDE w:val="0"/>
              <w:autoSpaceDN w:val="0"/>
              <w:adjustRightInd w:val="0"/>
              <w:jc w:val="center"/>
              <w:rPr>
                <w:color w:val="000000"/>
              </w:rPr>
            </w:pPr>
            <w:r>
              <w:rPr>
                <w:color w:val="000000"/>
              </w:rPr>
              <w:t>50</w:t>
            </w:r>
          </w:p>
          <w:p w14:paraId="079FC5C6" w14:textId="77777777" w:rsidR="0018119C" w:rsidRDefault="0018119C">
            <w:pPr>
              <w:autoSpaceDE w:val="0"/>
              <w:autoSpaceDN w:val="0"/>
              <w:adjustRightInd w:val="0"/>
              <w:jc w:val="center"/>
              <w:rPr>
                <w:color w:val="000000"/>
              </w:rPr>
            </w:pPr>
          </w:p>
          <w:p w14:paraId="1772EB3D" w14:textId="77777777" w:rsidR="00E030B0" w:rsidRDefault="00E030B0">
            <w:pPr>
              <w:autoSpaceDE w:val="0"/>
              <w:autoSpaceDN w:val="0"/>
              <w:adjustRightInd w:val="0"/>
              <w:jc w:val="center"/>
              <w:rPr>
                <w:color w:val="000000"/>
              </w:rPr>
            </w:pPr>
          </w:p>
          <w:p w14:paraId="2EB74061" w14:textId="77777777" w:rsidR="0018119C" w:rsidRDefault="007B1662">
            <w:pPr>
              <w:autoSpaceDE w:val="0"/>
              <w:autoSpaceDN w:val="0"/>
              <w:adjustRightInd w:val="0"/>
              <w:jc w:val="center"/>
              <w:rPr>
                <w:color w:val="000000"/>
              </w:rPr>
            </w:pPr>
            <w:r>
              <w:rPr>
                <w:color w:val="000000"/>
              </w:rPr>
              <w:t>53</w:t>
            </w:r>
          </w:p>
          <w:p w14:paraId="472D8C13" w14:textId="77777777" w:rsidR="0018119C" w:rsidRDefault="0018119C">
            <w:pPr>
              <w:autoSpaceDE w:val="0"/>
              <w:autoSpaceDN w:val="0"/>
              <w:adjustRightInd w:val="0"/>
              <w:jc w:val="center"/>
              <w:rPr>
                <w:color w:val="000000"/>
              </w:rPr>
            </w:pPr>
          </w:p>
          <w:p w14:paraId="39638FA4" w14:textId="77777777" w:rsidR="0018119C" w:rsidRDefault="0018119C">
            <w:pPr>
              <w:autoSpaceDE w:val="0"/>
              <w:autoSpaceDN w:val="0"/>
              <w:adjustRightInd w:val="0"/>
              <w:jc w:val="center"/>
              <w:rPr>
                <w:color w:val="000000"/>
              </w:rPr>
            </w:pPr>
            <w:r>
              <w:rPr>
                <w:color w:val="000000"/>
              </w:rPr>
              <w:t>5</w:t>
            </w:r>
            <w:r w:rsidR="007B1662">
              <w:rPr>
                <w:color w:val="000000"/>
              </w:rPr>
              <w:t>5</w:t>
            </w:r>
          </w:p>
          <w:p w14:paraId="3B8A5F25" w14:textId="77777777" w:rsidR="0018119C" w:rsidRDefault="0018119C">
            <w:pPr>
              <w:autoSpaceDE w:val="0"/>
              <w:autoSpaceDN w:val="0"/>
              <w:adjustRightInd w:val="0"/>
              <w:jc w:val="center"/>
              <w:rPr>
                <w:color w:val="000000"/>
              </w:rPr>
            </w:pPr>
          </w:p>
          <w:p w14:paraId="4670DCBE" w14:textId="77777777" w:rsidR="0018119C" w:rsidRDefault="0018119C">
            <w:pPr>
              <w:autoSpaceDE w:val="0"/>
              <w:autoSpaceDN w:val="0"/>
              <w:adjustRightInd w:val="0"/>
              <w:jc w:val="center"/>
              <w:rPr>
                <w:color w:val="000000"/>
              </w:rPr>
            </w:pPr>
            <w:r>
              <w:rPr>
                <w:color w:val="000000"/>
              </w:rPr>
              <w:t>5</w:t>
            </w:r>
            <w:r w:rsidR="007B1662">
              <w:rPr>
                <w:color w:val="000000"/>
              </w:rPr>
              <w:t>6</w:t>
            </w:r>
          </w:p>
          <w:p w14:paraId="72D137BE" w14:textId="77777777" w:rsidR="0018119C" w:rsidRDefault="0018119C">
            <w:pPr>
              <w:autoSpaceDE w:val="0"/>
              <w:autoSpaceDN w:val="0"/>
              <w:adjustRightInd w:val="0"/>
              <w:jc w:val="center"/>
              <w:rPr>
                <w:color w:val="000000"/>
              </w:rPr>
            </w:pPr>
          </w:p>
          <w:p w14:paraId="5F54623E" w14:textId="77777777" w:rsidR="0018119C" w:rsidRDefault="0018119C">
            <w:pPr>
              <w:autoSpaceDE w:val="0"/>
              <w:autoSpaceDN w:val="0"/>
              <w:adjustRightInd w:val="0"/>
              <w:jc w:val="center"/>
              <w:rPr>
                <w:color w:val="000000"/>
              </w:rPr>
            </w:pPr>
            <w:r>
              <w:rPr>
                <w:color w:val="000000"/>
              </w:rPr>
              <w:t>5</w:t>
            </w:r>
            <w:r w:rsidR="007B1662">
              <w:rPr>
                <w:color w:val="000000"/>
              </w:rPr>
              <w:t>8</w:t>
            </w:r>
          </w:p>
          <w:p w14:paraId="4349C5DB" w14:textId="77777777" w:rsidR="0018119C" w:rsidRDefault="0018119C">
            <w:pPr>
              <w:autoSpaceDE w:val="0"/>
              <w:autoSpaceDN w:val="0"/>
              <w:adjustRightInd w:val="0"/>
              <w:jc w:val="center"/>
              <w:rPr>
                <w:color w:val="000000"/>
              </w:rPr>
            </w:pPr>
          </w:p>
          <w:p w14:paraId="00383A87" w14:textId="77777777" w:rsidR="0018119C" w:rsidRDefault="0018119C">
            <w:pPr>
              <w:autoSpaceDE w:val="0"/>
              <w:autoSpaceDN w:val="0"/>
              <w:adjustRightInd w:val="0"/>
              <w:jc w:val="center"/>
              <w:rPr>
                <w:color w:val="000000"/>
              </w:rPr>
            </w:pPr>
            <w:r>
              <w:rPr>
                <w:color w:val="000000"/>
              </w:rPr>
              <w:t>5</w:t>
            </w:r>
            <w:r w:rsidR="007B1662">
              <w:rPr>
                <w:color w:val="000000"/>
              </w:rPr>
              <w:t>9</w:t>
            </w:r>
          </w:p>
          <w:p w14:paraId="082A09F7" w14:textId="77777777" w:rsidR="0018119C" w:rsidRDefault="0018119C">
            <w:pPr>
              <w:autoSpaceDE w:val="0"/>
              <w:autoSpaceDN w:val="0"/>
              <w:adjustRightInd w:val="0"/>
              <w:jc w:val="center"/>
              <w:rPr>
                <w:color w:val="000000"/>
              </w:rPr>
            </w:pPr>
          </w:p>
          <w:p w14:paraId="4FCCEFB2" w14:textId="77777777" w:rsidR="0018119C" w:rsidRDefault="0018119C">
            <w:pPr>
              <w:autoSpaceDE w:val="0"/>
              <w:autoSpaceDN w:val="0"/>
              <w:adjustRightInd w:val="0"/>
              <w:jc w:val="center"/>
              <w:rPr>
                <w:color w:val="000000"/>
              </w:rPr>
            </w:pPr>
          </w:p>
          <w:p w14:paraId="041452E7" w14:textId="77777777" w:rsidR="0018119C" w:rsidRDefault="007B1662">
            <w:pPr>
              <w:autoSpaceDE w:val="0"/>
              <w:autoSpaceDN w:val="0"/>
              <w:adjustRightInd w:val="0"/>
              <w:jc w:val="center"/>
              <w:rPr>
                <w:color w:val="000000"/>
              </w:rPr>
            </w:pPr>
            <w:r>
              <w:rPr>
                <w:color w:val="000000"/>
              </w:rPr>
              <w:t>62</w:t>
            </w:r>
          </w:p>
          <w:p w14:paraId="1ABD2AE8" w14:textId="77777777" w:rsidR="007B1662" w:rsidRDefault="007B1662">
            <w:pPr>
              <w:autoSpaceDE w:val="0"/>
              <w:autoSpaceDN w:val="0"/>
              <w:adjustRightInd w:val="0"/>
              <w:jc w:val="center"/>
              <w:rPr>
                <w:color w:val="000000"/>
              </w:rPr>
            </w:pPr>
          </w:p>
          <w:p w14:paraId="6623C897" w14:textId="77777777" w:rsidR="0018119C" w:rsidRDefault="007B1662">
            <w:pPr>
              <w:autoSpaceDE w:val="0"/>
              <w:autoSpaceDN w:val="0"/>
              <w:adjustRightInd w:val="0"/>
              <w:jc w:val="center"/>
              <w:rPr>
                <w:color w:val="000000"/>
              </w:rPr>
            </w:pPr>
            <w:r>
              <w:rPr>
                <w:color w:val="000000"/>
              </w:rPr>
              <w:t>63</w:t>
            </w:r>
          </w:p>
          <w:p w14:paraId="05D33F8C" w14:textId="77777777" w:rsidR="00E030B0" w:rsidRDefault="00E030B0">
            <w:pPr>
              <w:autoSpaceDE w:val="0"/>
              <w:autoSpaceDN w:val="0"/>
              <w:adjustRightInd w:val="0"/>
              <w:jc w:val="center"/>
              <w:rPr>
                <w:color w:val="000000"/>
              </w:rPr>
            </w:pPr>
          </w:p>
          <w:p w14:paraId="1439868C" w14:textId="77777777" w:rsidR="0018119C" w:rsidRDefault="0018119C">
            <w:pPr>
              <w:autoSpaceDE w:val="0"/>
              <w:autoSpaceDN w:val="0"/>
              <w:adjustRightInd w:val="0"/>
              <w:jc w:val="center"/>
              <w:rPr>
                <w:color w:val="000000"/>
              </w:rPr>
            </w:pPr>
            <w:r>
              <w:rPr>
                <w:color w:val="000000"/>
              </w:rPr>
              <w:t>6</w:t>
            </w:r>
            <w:r w:rsidR="007B1662">
              <w:rPr>
                <w:color w:val="000000"/>
              </w:rPr>
              <w:t>4</w:t>
            </w:r>
          </w:p>
          <w:p w14:paraId="7DEB7489" w14:textId="77777777" w:rsidR="0018119C" w:rsidRDefault="0018119C">
            <w:pPr>
              <w:autoSpaceDE w:val="0"/>
              <w:autoSpaceDN w:val="0"/>
              <w:adjustRightInd w:val="0"/>
              <w:jc w:val="center"/>
              <w:rPr>
                <w:color w:val="000000"/>
              </w:rPr>
            </w:pPr>
          </w:p>
        </w:tc>
      </w:tr>
    </w:tbl>
    <w:p w14:paraId="2BCD2528" w14:textId="77777777" w:rsidR="0018119C" w:rsidRDefault="0018119C" w:rsidP="0018119C">
      <w:pPr>
        <w:autoSpaceDE w:val="0"/>
        <w:autoSpaceDN w:val="0"/>
        <w:adjustRightInd w:val="0"/>
        <w:jc w:val="center"/>
        <w:rPr>
          <w:color w:val="000000"/>
        </w:rPr>
      </w:pPr>
    </w:p>
    <w:p w14:paraId="78174AA4" w14:textId="77777777" w:rsidR="0018119C" w:rsidRDefault="0018119C" w:rsidP="0018119C">
      <w:pPr>
        <w:jc w:val="center"/>
        <w:rPr>
          <w:b/>
          <w:sz w:val="28"/>
          <w:szCs w:val="28"/>
        </w:rPr>
      </w:pPr>
      <w:r>
        <w:rPr>
          <w:sz w:val="28"/>
          <w:szCs w:val="28"/>
        </w:rPr>
        <w:br w:type="page"/>
      </w:r>
      <w:r>
        <w:rPr>
          <w:b/>
          <w:sz w:val="28"/>
          <w:szCs w:val="28"/>
        </w:rPr>
        <w:t>I. ОБЩИЕ ПОЛОЖЕНИЯ</w:t>
      </w:r>
    </w:p>
    <w:p w14:paraId="309770FC" w14:textId="77777777"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Муниципальном бюджетном дошкольном образовательном учреждении «Детский сад №</w:t>
      </w:r>
      <w:r w:rsidR="0004088E">
        <w:rPr>
          <w:color w:val="000000"/>
          <w:spacing w:val="-1"/>
        </w:rPr>
        <w:t>138 комбинированного вида</w:t>
      </w:r>
      <w:r>
        <w:rPr>
          <w:color w:val="000000"/>
          <w:spacing w:val="-1"/>
        </w:rPr>
        <w:t xml:space="preserve">» </w:t>
      </w:r>
      <w:r w:rsidR="0004088E">
        <w:rPr>
          <w:color w:val="000000"/>
          <w:spacing w:val="-1"/>
        </w:rPr>
        <w:t>Приволжского</w:t>
      </w:r>
      <w:r>
        <w:rPr>
          <w:color w:val="000000"/>
          <w:spacing w:val="-1"/>
        </w:rPr>
        <w:t xml:space="preserve"> района г. Казани (далее МБДОУ «Детский сад № </w:t>
      </w:r>
      <w:r w:rsidR="0004088E">
        <w:rPr>
          <w:color w:val="000000"/>
          <w:spacing w:val="-1"/>
        </w:rPr>
        <w:t>138</w:t>
      </w:r>
      <w:r>
        <w:rPr>
          <w:color w:val="000000"/>
          <w:spacing w:val="-1"/>
        </w:rPr>
        <w:t>»)</w:t>
      </w:r>
      <w:r>
        <w:t>.</w:t>
      </w:r>
    </w:p>
    <w:p w14:paraId="3CD653AE" w14:textId="77777777" w:rsidR="0018119C" w:rsidRDefault="0018119C" w:rsidP="0018119C">
      <w:pPr>
        <w:pStyle w:val="32"/>
        <w:ind w:firstLine="426"/>
        <w:rPr>
          <w:b/>
        </w:rPr>
      </w:pPr>
      <w:r>
        <w:rPr>
          <w:b/>
        </w:rPr>
        <w:t>1.2. Основой для заключения коллективного договора являются:</w:t>
      </w:r>
    </w:p>
    <w:p w14:paraId="055515C7" w14:textId="77777777"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14:paraId="2C31256C" w14:textId="77777777"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14:paraId="74756790" w14:textId="77777777" w:rsidR="0018119C" w:rsidRDefault="005665C8" w:rsidP="0018119C">
      <w:pPr>
        <w:pStyle w:val="32"/>
        <w:ind w:firstLine="426"/>
      </w:pPr>
      <w:r>
        <w:t>-</w:t>
      </w:r>
      <w:r w:rsidR="0018119C">
        <w:t>Трудовой кодекс Российской Федерации (далее – ТК РФ);</w:t>
      </w:r>
    </w:p>
    <w:p w14:paraId="5712FC84" w14:textId="77777777"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14:paraId="0E6E41E0" w14:textId="77777777"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14:paraId="36E1F3C2" w14:textId="77777777"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14:paraId="15513AF6" w14:textId="77777777"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14:paraId="684FAEE7" w14:textId="77777777"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14:paraId="53F5D551" w14:textId="77777777"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14:paraId="190578DE" w14:textId="77777777" w:rsidR="0018119C" w:rsidRDefault="0018119C" w:rsidP="0018119C">
      <w:pPr>
        <w:pStyle w:val="32"/>
        <w:ind w:firstLine="426"/>
        <w:rPr>
          <w:b/>
        </w:rPr>
      </w:pPr>
      <w:r>
        <w:rPr>
          <w:b/>
        </w:rPr>
        <w:t xml:space="preserve">1.3. Сторонами коллективного договора являются: </w:t>
      </w:r>
    </w:p>
    <w:p w14:paraId="01FA9A78" w14:textId="77777777" w:rsidR="0018119C" w:rsidRDefault="0018119C" w:rsidP="0018119C">
      <w:pPr>
        <w:pStyle w:val="32"/>
        <w:ind w:firstLine="426"/>
      </w:pPr>
      <w:r>
        <w:t xml:space="preserve">- работодатель в лице его представителя – заведующего </w:t>
      </w:r>
      <w:r w:rsidR="00B73827">
        <w:rPr>
          <w:color w:val="000000"/>
          <w:spacing w:val="-1"/>
        </w:rPr>
        <w:t>МБДОУ «Детский сад №138 комбинированного вида</w:t>
      </w:r>
      <w:r>
        <w:rPr>
          <w:color w:val="000000"/>
          <w:spacing w:val="-1"/>
        </w:rPr>
        <w:t>»</w:t>
      </w:r>
      <w:r>
        <w:t xml:space="preserve"> </w:t>
      </w:r>
      <w:r w:rsidR="00FE6A94">
        <w:rPr>
          <w:b/>
        </w:rPr>
        <w:t>Сафина Эльза Юрьевна</w:t>
      </w:r>
      <w:r>
        <w:t xml:space="preserve"> (далее – работодатель);</w:t>
      </w:r>
    </w:p>
    <w:p w14:paraId="06049B74" w14:textId="77777777" w:rsidR="0018119C" w:rsidRDefault="0018119C" w:rsidP="007B1662">
      <w:pPr>
        <w:pStyle w:val="32"/>
      </w:pPr>
      <w:r>
        <w:t xml:space="preserve">- работники </w:t>
      </w:r>
      <w:r>
        <w:rPr>
          <w:color w:val="000000"/>
          <w:spacing w:val="-1"/>
        </w:rPr>
        <w:t xml:space="preserve">МБДОУ «Детский сад № </w:t>
      </w:r>
      <w:r w:rsidR="00B73827">
        <w:rPr>
          <w:color w:val="000000"/>
          <w:spacing w:val="-1"/>
        </w:rPr>
        <w:t>138 комбинированного вида</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w:t>
      </w:r>
      <w:r w:rsidR="00B73827">
        <w:t>ервичной профсоюзной организаци</w:t>
      </w:r>
      <w:r w:rsidR="00FE6A94">
        <w:t xml:space="preserve">и </w:t>
      </w:r>
      <w:r w:rsidR="00FE6A94">
        <w:softHyphen/>
      </w:r>
      <w:r w:rsidR="00FE6A94">
        <w:softHyphen/>
      </w:r>
      <w:r w:rsidR="00FE6A94">
        <w:softHyphen/>
        <w:t>Соколова Елена Михайловна</w:t>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rsidR="00B73827">
        <w:softHyphen/>
      </w:r>
      <w:r>
        <w:t>.</w:t>
      </w:r>
    </w:p>
    <w:p w14:paraId="79CC6AE9" w14:textId="77777777"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 о комиссии по ведению коллективных переговоров, подготовке проекта, заключению и организации</w:t>
      </w:r>
      <w:r w:rsidR="00750B6C">
        <w:rPr>
          <w:i/>
        </w:rPr>
        <w:t xml:space="preserve"> </w:t>
      </w:r>
      <w:r>
        <w:rPr>
          <w:i/>
        </w:rPr>
        <w:t xml:space="preserve"> контроля за выполнением коллективного договора).</w:t>
      </w:r>
    </w:p>
    <w:p w14:paraId="322E5F34" w14:textId="77777777"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38070E1B" w14:textId="77777777"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B73827">
        <w:rPr>
          <w:color w:val="000000"/>
          <w:spacing w:val="-1"/>
        </w:rPr>
        <w:t>МБДОУ «Детский сад №138 комбинированного вида</w:t>
      </w:r>
      <w:r>
        <w:rPr>
          <w:color w:val="000000"/>
          <w:spacing w:val="-1"/>
        </w:rPr>
        <w:t>»</w:t>
      </w:r>
      <w:r>
        <w:t>, в том числе заключивших трудовой договор о работе по совместительству.</w:t>
      </w:r>
    </w:p>
    <w:p w14:paraId="01B4EED7" w14:textId="77777777"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14:paraId="153B5718" w14:textId="77777777"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14:paraId="2088F4E9" w14:textId="77777777"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мер социальной поддержки работников - внебюджетные средства (средства от приносящей доход деятельности образовательной организации). </w:t>
      </w:r>
    </w:p>
    <w:p w14:paraId="41285A2C" w14:textId="77777777"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14:paraId="4418276C" w14:textId="77777777"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14:paraId="6DAD211D" w14:textId="77777777" w:rsidR="00564736" w:rsidRDefault="00564736" w:rsidP="0018119C">
      <w:pPr>
        <w:ind w:firstLine="426"/>
        <w:jc w:val="both"/>
        <w:rPr>
          <w:sz w:val="28"/>
          <w:szCs w:val="28"/>
        </w:rPr>
      </w:pPr>
    </w:p>
    <w:p w14:paraId="25DC4F4C" w14:textId="77777777" w:rsidR="00564736" w:rsidRDefault="00564736" w:rsidP="0018119C">
      <w:pPr>
        <w:ind w:firstLine="426"/>
        <w:jc w:val="both"/>
        <w:rPr>
          <w:sz w:val="28"/>
          <w:szCs w:val="28"/>
        </w:rPr>
      </w:pPr>
    </w:p>
    <w:p w14:paraId="0FDAD088" w14:textId="77777777"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14:paraId="587EB48A" w14:textId="77777777"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14:paraId="0FE108BF" w14:textId="77777777"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14:paraId="47194F78" w14:textId="77777777"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310A7E65" w14:textId="77777777"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14:paraId="7A9FAD53" w14:textId="77777777"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 xml:space="preserve">первичную профсоюзную организацию </w:t>
      </w:r>
      <w:r w:rsidR="00B73827">
        <w:rPr>
          <w:sz w:val="28"/>
          <w:szCs w:val="28"/>
        </w:rPr>
        <w:t>МБДОУ «Детский сад №138 комбинированного вида</w:t>
      </w:r>
      <w:r w:rsidR="000B6F0D">
        <w:rPr>
          <w:sz w:val="28"/>
          <w:szCs w:val="28"/>
        </w:rPr>
        <w:t>»</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14:paraId="5AC931AD" w14:textId="77777777"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7383A2AB" w14:textId="77777777"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14:paraId="1C047EBF" w14:textId="77777777"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14:paraId="737F2C57" w14:textId="77777777"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70D50654" w14:textId="77777777"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3760C71E"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14:paraId="16C39474"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14:paraId="6822F5B6"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14:paraId="20394393"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14:paraId="4FE22CED"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14:paraId="32E267B9"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14:paraId="32B20611" w14:textId="77777777"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14:paraId="729F7631" w14:textId="77777777"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14:paraId="6A862298" w14:textId="77777777" w:rsidR="0018119C" w:rsidRDefault="0018119C" w:rsidP="0018119C">
      <w:pPr>
        <w:ind w:firstLine="426"/>
        <w:jc w:val="both"/>
        <w:rPr>
          <w:sz w:val="28"/>
          <w:szCs w:val="28"/>
        </w:rPr>
      </w:pPr>
      <w:r>
        <w:rPr>
          <w:sz w:val="28"/>
          <w:szCs w:val="28"/>
        </w:rPr>
        <w:t xml:space="preserve"> </w:t>
      </w:r>
      <w:r>
        <w:rPr>
          <w:b/>
          <w:sz w:val="28"/>
          <w:szCs w:val="28"/>
        </w:rPr>
        <w:t>Работодатель признаёт первичную профсоюзную о</w:t>
      </w:r>
      <w:r w:rsidR="00B73827">
        <w:rPr>
          <w:b/>
          <w:sz w:val="28"/>
          <w:szCs w:val="28"/>
        </w:rPr>
        <w:t xml:space="preserve">рганизацию МБДОУ «Детский сад №138 комбинированного вида </w:t>
      </w:r>
      <w:r>
        <w:rPr>
          <w:b/>
          <w:sz w:val="28"/>
          <w:szCs w:val="28"/>
        </w:rPr>
        <w:t xml:space="preserve">» единственным полномочным представителем работников образовательной организации </w:t>
      </w:r>
      <w:r>
        <w:rPr>
          <w:sz w:val="28"/>
          <w:szCs w:val="28"/>
        </w:rPr>
        <w:t>как объединяющую всех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14:paraId="36EA1788" w14:textId="77777777"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принимать с учетом мотивированного мнения выборного органа первичной профсоюзной организации.</w:t>
      </w:r>
    </w:p>
    <w:p w14:paraId="4D958EFA" w14:textId="77777777" w:rsidR="0018119C" w:rsidRDefault="0018119C" w:rsidP="0018119C">
      <w:pPr>
        <w:ind w:firstLine="426"/>
        <w:jc w:val="both"/>
        <w:rPr>
          <w:sz w:val="28"/>
          <w:szCs w:val="28"/>
        </w:rPr>
      </w:pPr>
      <w:r>
        <w:rPr>
          <w:sz w:val="28"/>
          <w:szCs w:val="28"/>
        </w:rPr>
        <w:t>Изменения и дополнения в локальные акты, являющиеся приложениями к коллективному договору, вносить в них в порядке, установленном ТК РФ для заключения коллективного договора.</w:t>
      </w:r>
    </w:p>
    <w:p w14:paraId="7D9AED1A" w14:textId="77777777"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14:paraId="3B86E7F2" w14:textId="77777777"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14:paraId="417CFF2A" w14:textId="77777777"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7355B656" w14:textId="77777777" w:rsidR="0018119C" w:rsidRDefault="0018119C" w:rsidP="0018119C">
      <w:pPr>
        <w:jc w:val="both"/>
        <w:rPr>
          <w:sz w:val="28"/>
          <w:szCs w:val="28"/>
        </w:rPr>
      </w:pPr>
      <w:r>
        <w:rPr>
          <w:sz w:val="28"/>
          <w:szCs w:val="28"/>
        </w:rPr>
        <w:t xml:space="preserve">     1.14.</w:t>
      </w:r>
      <w:r>
        <w:t xml:space="preserve">  </w:t>
      </w:r>
      <w:r>
        <w:rPr>
          <w:sz w:val="28"/>
          <w:szCs w:val="28"/>
        </w:rPr>
        <w:t>Коллективный договор заключается на три года  и вступает в силу для подписания его сторонами со дня, установленного коллективным договором.</w:t>
      </w:r>
    </w:p>
    <w:p w14:paraId="3A40F768" w14:textId="77777777"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14:paraId="6960157D" w14:textId="77777777"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26254BE8" w14:textId="77777777"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7FDDC18B" w14:textId="77777777"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956EF86" w14:textId="77777777"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172FD59A" w14:textId="77777777"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14:paraId="21223A68" w14:textId="77777777"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14:paraId="392769DE" w14:textId="77777777"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14:paraId="38154B6E" w14:textId="77777777"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14:paraId="23FB9660"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05C4AB6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64F16A88"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C90DFDD" w14:textId="77777777"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14:paraId="7CE8EFCE" w14:textId="77777777"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14:paraId="0F44BFD4" w14:textId="77777777" w:rsidR="0018119C" w:rsidRDefault="001A725E" w:rsidP="0018119C">
      <w:pPr>
        <w:pStyle w:val="aff1"/>
        <w:numPr>
          <w:ilvl w:val="0"/>
          <w:numId w:val="4"/>
        </w:numPr>
        <w:contextualSpacing/>
        <w:jc w:val="both"/>
        <w:rPr>
          <w:sz w:val="28"/>
          <w:szCs w:val="28"/>
        </w:rPr>
      </w:pPr>
      <w:r>
        <w:rPr>
          <w:sz w:val="28"/>
          <w:szCs w:val="28"/>
        </w:rPr>
        <w:t>«Мастерская профсоюзного творчества»;</w:t>
      </w:r>
    </w:p>
    <w:p w14:paraId="5B7FE395" w14:textId="77777777" w:rsidR="0018119C" w:rsidRDefault="0018119C" w:rsidP="0018119C">
      <w:pPr>
        <w:pStyle w:val="aff1"/>
        <w:numPr>
          <w:ilvl w:val="0"/>
          <w:numId w:val="4"/>
        </w:numPr>
        <w:contextualSpacing/>
        <w:jc w:val="both"/>
        <w:rPr>
          <w:sz w:val="28"/>
          <w:szCs w:val="28"/>
        </w:rPr>
      </w:pPr>
      <w:r>
        <w:rPr>
          <w:sz w:val="28"/>
          <w:szCs w:val="28"/>
        </w:rPr>
        <w:t>«Малые города – большая история»;</w:t>
      </w:r>
    </w:p>
    <w:p w14:paraId="544AB47A" w14:textId="77777777" w:rsidR="0018119C" w:rsidRDefault="0018119C" w:rsidP="0018119C">
      <w:pPr>
        <w:pStyle w:val="aff1"/>
        <w:numPr>
          <w:ilvl w:val="0"/>
          <w:numId w:val="4"/>
        </w:numPr>
        <w:contextualSpacing/>
        <w:jc w:val="both"/>
        <w:rPr>
          <w:sz w:val="28"/>
          <w:szCs w:val="28"/>
        </w:rPr>
      </w:pPr>
      <w:r>
        <w:rPr>
          <w:sz w:val="28"/>
          <w:szCs w:val="28"/>
        </w:rPr>
        <w:t>«Слушаем музыку вместе»;</w:t>
      </w:r>
    </w:p>
    <w:p w14:paraId="50FA94FF" w14:textId="77777777" w:rsidR="0018119C" w:rsidRDefault="0018119C" w:rsidP="0018119C">
      <w:pPr>
        <w:pStyle w:val="aff1"/>
        <w:numPr>
          <w:ilvl w:val="0"/>
          <w:numId w:val="4"/>
        </w:numPr>
        <w:contextualSpacing/>
        <w:jc w:val="both"/>
        <w:rPr>
          <w:sz w:val="28"/>
          <w:szCs w:val="28"/>
        </w:rPr>
      </w:pPr>
      <w:r>
        <w:rPr>
          <w:sz w:val="28"/>
          <w:szCs w:val="28"/>
        </w:rPr>
        <w:t>«Волшебство входит в каждый дом»;</w:t>
      </w:r>
    </w:p>
    <w:p w14:paraId="3832CAF6" w14:textId="77777777" w:rsidR="0018119C" w:rsidRDefault="0018119C" w:rsidP="0018119C">
      <w:pPr>
        <w:pStyle w:val="aff1"/>
        <w:numPr>
          <w:ilvl w:val="0"/>
          <w:numId w:val="4"/>
        </w:numPr>
        <w:contextualSpacing/>
        <w:jc w:val="both"/>
        <w:rPr>
          <w:sz w:val="28"/>
          <w:szCs w:val="28"/>
        </w:rPr>
      </w:pPr>
      <w:r>
        <w:rPr>
          <w:sz w:val="28"/>
          <w:szCs w:val="28"/>
        </w:rPr>
        <w:t>«</w:t>
      </w:r>
      <w:r w:rsidR="001A725E">
        <w:rPr>
          <w:sz w:val="28"/>
          <w:szCs w:val="28"/>
        </w:rPr>
        <w:t>Театротерапия»;</w:t>
      </w:r>
    </w:p>
    <w:p w14:paraId="0FA10E6B" w14:textId="77777777" w:rsidR="0018119C" w:rsidRDefault="0018119C" w:rsidP="0018119C">
      <w:pPr>
        <w:pStyle w:val="aff1"/>
        <w:numPr>
          <w:ilvl w:val="0"/>
          <w:numId w:val="4"/>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14:paraId="30B2EA8D" w14:textId="77777777" w:rsidR="0018119C" w:rsidRDefault="0018119C" w:rsidP="0018119C">
      <w:pPr>
        <w:pStyle w:val="aff1"/>
        <w:numPr>
          <w:ilvl w:val="0"/>
          <w:numId w:val="4"/>
        </w:numPr>
        <w:contextualSpacing/>
        <w:jc w:val="both"/>
        <w:rPr>
          <w:sz w:val="28"/>
          <w:szCs w:val="28"/>
        </w:rPr>
      </w:pPr>
      <w:r>
        <w:rPr>
          <w:sz w:val="28"/>
          <w:szCs w:val="28"/>
        </w:rPr>
        <w:t>«Семь-</w:t>
      </w:r>
      <w:r w:rsidR="00093CEC">
        <w:rPr>
          <w:sz w:val="28"/>
          <w:szCs w:val="28"/>
        </w:rPr>
        <w:t xml:space="preserve"> </w:t>
      </w:r>
      <w:r>
        <w:rPr>
          <w:sz w:val="28"/>
          <w:szCs w:val="28"/>
        </w:rPr>
        <w:t>«Я»;</w:t>
      </w:r>
    </w:p>
    <w:p w14:paraId="5ADCE83B" w14:textId="77777777" w:rsidR="0018119C" w:rsidRDefault="0018119C" w:rsidP="0018119C">
      <w:pPr>
        <w:pStyle w:val="aff1"/>
        <w:numPr>
          <w:ilvl w:val="0"/>
          <w:numId w:val="4"/>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14:paraId="67C6046F" w14:textId="77777777" w:rsidR="0018119C" w:rsidRDefault="0018119C" w:rsidP="0018119C">
      <w:pPr>
        <w:pStyle w:val="aff1"/>
        <w:numPr>
          <w:ilvl w:val="0"/>
          <w:numId w:val="4"/>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p>
    <w:p w14:paraId="32A510D5" w14:textId="77777777"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14:paraId="0183948C" w14:textId="77777777"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14:paraId="2FE6782E" w14:textId="77777777"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 xml:space="preserve">(Положение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p>
    <w:p w14:paraId="379D54D4"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29CC1F5F" w14:textId="77777777"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14:paraId="16DC5349" w14:textId="77777777"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1D73CDD8" w14:textId="77777777"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EACA564"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051E9E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14:paraId="2188525D" w14:textId="77777777"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05CC79C7" w14:textId="77777777"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14:paraId="10687F6B" w14:textId="77777777"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14:paraId="13ECE139" w14:textId="77777777"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14:paraId="018907C6" w14:textId="77777777"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14:paraId="00FBF606" w14:textId="77777777"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14:paraId="5D19F568" w14:textId="77777777"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14:paraId="47E88915" w14:textId="77777777"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14:paraId="3EDFC43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14:paraId="297861A8"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14:paraId="0A47296D"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670CE155" w14:textId="77777777"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742D768F" w14:textId="77777777"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14:paraId="0F2A2F62" w14:textId="77777777"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60687793" w14:textId="77777777"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22C02C5A" w14:textId="77777777"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14:paraId="41724C64" w14:textId="77777777"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14:paraId="58E96E0B" w14:textId="77777777"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0E2F9469" w14:textId="77777777"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525D2FA6" w14:textId="77777777"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14:paraId="5BF9D349" w14:textId="77777777"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14:paraId="1A2B8B83" w14:textId="77777777"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14:paraId="1393DAF6" w14:textId="77777777" w:rsidR="0018119C" w:rsidRDefault="0018119C" w:rsidP="0018119C">
      <w:pPr>
        <w:autoSpaceDE w:val="0"/>
        <w:autoSpaceDN w:val="0"/>
        <w:adjustRightInd w:val="0"/>
        <w:ind w:firstLine="426"/>
        <w:jc w:val="both"/>
        <w:rPr>
          <w:sz w:val="28"/>
          <w:szCs w:val="28"/>
        </w:rPr>
      </w:pPr>
      <w:r>
        <w:rPr>
          <w:sz w:val="28"/>
          <w:szCs w:val="28"/>
        </w:rPr>
        <w:t>- иные вопросы.</w:t>
      </w:r>
    </w:p>
    <w:p w14:paraId="2A43D5F4" w14:textId="77777777"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0773A92B" w14:textId="77777777"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7B2D7A95" w14:textId="77777777"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14:paraId="1AC4AD87" w14:textId="77777777"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0641D037" w14:textId="77777777"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14:paraId="25DD7BFD" w14:textId="77777777"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14:paraId="3CEA609E" w14:textId="77777777" w:rsidR="0018119C" w:rsidRDefault="0018119C" w:rsidP="0018119C">
      <w:pPr>
        <w:autoSpaceDE w:val="0"/>
        <w:autoSpaceDN w:val="0"/>
        <w:adjustRightInd w:val="0"/>
        <w:ind w:firstLine="426"/>
        <w:jc w:val="both"/>
        <w:rPr>
          <w:iCs/>
          <w:sz w:val="28"/>
          <w:szCs w:val="28"/>
        </w:rPr>
      </w:pPr>
      <w:r>
        <w:rPr>
          <w:iCs/>
          <w:sz w:val="28"/>
          <w:szCs w:val="28"/>
        </w:rPr>
        <w:t>- перечень должностей работников с ненормированным рабочим днем (статья 101 ТК РФ);</w:t>
      </w:r>
    </w:p>
    <w:p w14:paraId="068960B9" w14:textId="77777777"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14:paraId="5F504C15" w14:textId="77777777"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14:paraId="2683A848" w14:textId="77777777"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14:paraId="23DBA627" w14:textId="77777777"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14:paraId="3C81F166" w14:textId="77777777"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14:paraId="6016979E" w14:textId="77777777" w:rsidR="0018119C" w:rsidRDefault="0018119C" w:rsidP="0018119C">
      <w:pPr>
        <w:autoSpaceDE w:val="0"/>
        <w:autoSpaceDN w:val="0"/>
        <w:adjustRightInd w:val="0"/>
        <w:ind w:firstLine="426"/>
        <w:jc w:val="both"/>
        <w:rPr>
          <w:iCs/>
          <w:sz w:val="28"/>
          <w:szCs w:val="28"/>
        </w:rPr>
      </w:pPr>
      <w:r>
        <w:rPr>
          <w:iCs/>
          <w:sz w:val="28"/>
          <w:szCs w:val="28"/>
        </w:rPr>
        <w:t>- правила и инструкции по охране труда для работников (статья 212 ТК РФ);</w:t>
      </w:r>
    </w:p>
    <w:p w14:paraId="5DC35FC3" w14:textId="77777777"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2B3DB41A" w14:textId="77777777"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14:paraId="79331160" w14:textId="77777777"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14:paraId="372E781A" w14:textId="77777777"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0CC24A66" w14:textId="77777777" w:rsidR="0018119C" w:rsidRDefault="0018119C" w:rsidP="0018119C">
      <w:pPr>
        <w:autoSpaceDE w:val="0"/>
        <w:autoSpaceDN w:val="0"/>
        <w:adjustRightInd w:val="0"/>
        <w:ind w:firstLine="426"/>
        <w:jc w:val="both"/>
        <w:rPr>
          <w:sz w:val="28"/>
          <w:szCs w:val="28"/>
        </w:rPr>
      </w:pPr>
      <w:r>
        <w:rPr>
          <w:sz w:val="28"/>
          <w:szCs w:val="28"/>
        </w:rPr>
        <w:t>- иные</w:t>
      </w:r>
      <w:r>
        <w:rPr>
          <w:i/>
          <w:sz w:val="28"/>
          <w:szCs w:val="28"/>
        </w:rPr>
        <w:t>.</w:t>
      </w:r>
    </w:p>
    <w:p w14:paraId="14ACF370" w14:textId="77777777"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14:paraId="4A03D4FF" w14:textId="77777777"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100F1527" w14:textId="77777777"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2DAB3CD4" w14:textId="77777777"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14:paraId="1D496BAE" w14:textId="77777777"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14:paraId="24B4C3CF" w14:textId="77777777"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5C8AE9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14:paraId="3EDFDC1C" w14:textId="77777777"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D0BE98D" w14:textId="77777777"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3D0B95B9" w14:textId="77777777"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07BA956" w14:textId="77777777"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14:paraId="231BF487" w14:textId="77777777"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14:paraId="02809FF0" w14:textId="77777777"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Pr>
          <w:color w:val="000000"/>
          <w:sz w:val="28"/>
          <w:szCs w:val="28"/>
        </w:rPr>
        <w:t>)</w:t>
      </w:r>
      <w:r>
        <w:rPr>
          <w:sz w:val="28"/>
          <w:szCs w:val="28"/>
        </w:rPr>
        <w:t>;</w:t>
      </w:r>
    </w:p>
    <w:p w14:paraId="1B845E58"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14:paraId="40240EE1"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14:paraId="425BA9B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своевременностью и правильностью начисления и перечисления страховых взносов в системе обязательного социального страхования работников; </w:t>
      </w:r>
    </w:p>
    <w:p w14:paraId="518A96B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14:paraId="4CC4BE06" w14:textId="77777777"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14:paraId="32BADA5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45567C71" w14:textId="77777777"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21F0D02C" w14:textId="77777777"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14:paraId="2E6EE8A6"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14:paraId="6FDFF8C6"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14:paraId="7E57C747" w14:textId="77777777"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14:paraId="0884D8AC" w14:textId="77777777"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14:paraId="6B78E4EC" w14:textId="77777777"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17F3128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14:paraId="631B2C0C" w14:textId="77777777"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14:paraId="2475A220"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14:paraId="4FD97054" w14:textId="77777777"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p>
    <w:p w14:paraId="63B72406" w14:textId="77777777"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14:paraId="03EDEE66" w14:textId="77777777"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14:paraId="59DF67F7" w14:textId="77777777"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Pr>
          <w:i/>
          <w:sz w:val="28"/>
          <w:szCs w:val="28"/>
        </w:rPr>
        <w:t>Правила внутреннего трудового распорядка)</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14:paraId="6AA44F50" w14:textId="77777777"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14:paraId="3C838F12" w14:textId="77777777"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 xml:space="preserve">(Положение о </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2747B7" w:rsidRPr="002747B7">
        <w:rPr>
          <w:rFonts w:eastAsia="Calibri"/>
          <w:bCs/>
          <w:i/>
          <w:spacing w:val="-2"/>
          <w:sz w:val="28"/>
          <w:szCs w:val="28"/>
          <w:lang w:eastAsia="en-US"/>
        </w:rPr>
        <w:t>).</w:t>
      </w:r>
    </w:p>
    <w:p w14:paraId="1E148BAB" w14:textId="77777777"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153EE8B4" w14:textId="77777777"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2972031B" w14:textId="77777777"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 xml:space="preserve">образовательной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14:paraId="15EDE1C0" w14:textId="77777777"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14:paraId="61FA4C67" w14:textId="77777777"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14:paraId="5A51FA76" w14:textId="77777777"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1602620D" w14:textId="77777777" w:rsidR="0018119C" w:rsidRDefault="0018119C" w:rsidP="0018119C">
      <w:pPr>
        <w:ind w:firstLine="426"/>
        <w:jc w:val="both"/>
        <w:rPr>
          <w:b/>
          <w:color w:val="000000"/>
          <w:sz w:val="28"/>
          <w:szCs w:val="28"/>
        </w:rPr>
      </w:pPr>
      <w:r>
        <w:rPr>
          <w:b/>
          <w:color w:val="000000"/>
          <w:sz w:val="28"/>
          <w:szCs w:val="28"/>
        </w:rPr>
        <w:t>3.2.Работодатель обязуется:</w:t>
      </w:r>
    </w:p>
    <w:p w14:paraId="747856C0" w14:textId="77777777"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47A4EF46" w14:textId="77777777"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1D7C1D15" w14:textId="77777777"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3D748180" w14:textId="77777777"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3998E14B" w14:textId="77777777"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14:paraId="3907D343" w14:textId="77777777" w:rsidR="0018119C" w:rsidRDefault="0018119C" w:rsidP="0018119C">
      <w:pPr>
        <w:numPr>
          <w:ilvl w:val="0"/>
          <w:numId w:val="6"/>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14:paraId="7C408315" w14:textId="77777777" w:rsidR="0018119C" w:rsidRDefault="0018119C" w:rsidP="0018119C">
      <w:pPr>
        <w:numPr>
          <w:ilvl w:val="0"/>
          <w:numId w:val="6"/>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14:paraId="51F1C359" w14:textId="77777777"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14:paraId="42E01DF3" w14:textId="77777777"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14:paraId="2AE9CD58" w14:textId="77777777"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14:paraId="6677692E" w14:textId="77777777"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14:paraId="0E0AFD1B" w14:textId="77777777"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569C9DCB" w14:textId="77777777"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515E5C4C" w14:textId="77777777"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14:paraId="2C07AA80"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14:paraId="3D24B0A4" w14:textId="77777777"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14:paraId="439949A3"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14:paraId="6AAAC5AF"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14:paraId="346EB1C0" w14:textId="77777777"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14:paraId="15A5F12A" w14:textId="77777777"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1A2186A4" w14:textId="77777777"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14:paraId="133705C4" w14:textId="77777777"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40E4EEEB" w14:textId="77777777"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14:paraId="29AE887C" w14:textId="77777777"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27B6D218" w14:textId="77777777"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2BA69C6A" w14:textId="77777777" w:rsidR="0018119C"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14:paraId="31CB631A" w14:textId="77777777" w:rsidR="0018119C" w:rsidRDefault="0018119C" w:rsidP="0018119C">
      <w:pPr>
        <w:pStyle w:val="32"/>
        <w:ind w:firstLine="709"/>
      </w:pPr>
      <w:r>
        <w:t>Не устанавливать испытание при приёме на работу педагогических работников, имеющих первую или высшую квалификационную категорию</w:t>
      </w:r>
      <w:r w:rsidR="00FE1893">
        <w:t>,</w:t>
      </w:r>
      <w:r w:rsidR="001E6787">
        <w:t xml:space="preserve"> или педагог-методист, педагог-наставник,</w:t>
      </w:r>
      <w:r w:rsidR="00FE1893">
        <w:t xml:space="preserve"> </w:t>
      </w:r>
      <w:r>
        <w:t xml:space="preserve"> либо успешно прошедших ранее, но не более трёх лет назад аттестацию в целях подтверждения соответствия занимаемой должности.</w:t>
      </w:r>
    </w:p>
    <w:p w14:paraId="62A5B90E" w14:textId="77777777" w:rsidR="0018119C" w:rsidRDefault="0018119C" w:rsidP="0018119C">
      <w:pPr>
        <w:ind w:firstLine="426"/>
        <w:jc w:val="both"/>
        <w:rPr>
          <w:sz w:val="28"/>
          <w:szCs w:val="28"/>
        </w:rPr>
      </w:pPr>
      <w:r>
        <w:rPr>
          <w:sz w:val="28"/>
          <w:szCs w:val="28"/>
        </w:rPr>
        <w:t>3.2.14.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Pr>
          <w:sz w:val="28"/>
          <w:szCs w:val="28"/>
        </w:rPr>
        <w:t xml:space="preserve"> воспитателями </w:t>
      </w:r>
      <w:r w:rsidR="00E7160D">
        <w:rPr>
          <w:sz w:val="28"/>
          <w:szCs w:val="28"/>
        </w:rPr>
        <w:t xml:space="preserve"> </w:t>
      </w:r>
      <w:r>
        <w:rPr>
          <w:sz w:val="28"/>
          <w:szCs w:val="28"/>
        </w:rPr>
        <w:t xml:space="preserve"> и</w:t>
      </w:r>
      <w:r w:rsidR="00E7160D">
        <w:rPr>
          <w:sz w:val="28"/>
          <w:szCs w:val="28"/>
        </w:rPr>
        <w:t xml:space="preserve"> </w:t>
      </w:r>
      <w:r>
        <w:rPr>
          <w:sz w:val="28"/>
          <w:szCs w:val="28"/>
        </w:rPr>
        <w:t xml:space="preserve"> дополнительных соглашений к трудовым договорам с педагогическими работниками рекомендациями и разъяснениями Минобрнауки России и Профсоюза (письмо Минобрнауки России и Профсоюза от 16 мая 2016 года № НТ-604/08/269):</w:t>
      </w:r>
    </w:p>
    <w:p w14:paraId="0AB93B69" w14:textId="77777777"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14:paraId="7F28DF24" w14:textId="77777777"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14:paraId="5E056A87" w14:textId="77777777" w:rsidR="00156C35" w:rsidRDefault="0018119C" w:rsidP="0018119C">
      <w:pPr>
        <w:autoSpaceDE w:val="0"/>
        <w:autoSpaceDN w:val="0"/>
        <w:adjustRightInd w:val="0"/>
        <w:jc w:val="both"/>
        <w:rPr>
          <w:sz w:val="28"/>
          <w:szCs w:val="28"/>
        </w:rPr>
      </w:pPr>
      <w:r>
        <w:rPr>
          <w:sz w:val="28"/>
          <w:szCs w:val="28"/>
        </w:rPr>
        <w:t xml:space="preserve"> </w:t>
      </w:r>
      <w:r w:rsidR="00084AFE">
        <w:rPr>
          <w:sz w:val="28"/>
          <w:szCs w:val="28"/>
        </w:rPr>
        <w:t xml:space="preserve">3.2.15.    Допустимая  </w:t>
      </w:r>
      <w:r>
        <w:rPr>
          <w:sz w:val="28"/>
          <w:szCs w:val="28"/>
        </w:rPr>
        <w:t xml:space="preserve"> </w:t>
      </w:r>
      <w:r w:rsidR="00084AFE">
        <w:rPr>
          <w:sz w:val="28"/>
          <w:szCs w:val="28"/>
        </w:rPr>
        <w:t>документация    педагогов, воспитателей детского сада:</w:t>
      </w:r>
      <w:r>
        <w:rPr>
          <w:sz w:val="28"/>
          <w:szCs w:val="28"/>
        </w:rPr>
        <w:t xml:space="preserve"> </w:t>
      </w:r>
    </w:p>
    <w:p w14:paraId="10D4A007" w14:textId="77777777"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w:t>
      </w:r>
      <w:r w:rsidR="00D1172B">
        <w:t xml:space="preserve"> </w:t>
      </w:r>
      <w:r w:rsidRPr="00232288">
        <w:t xml:space="preserve">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t xml:space="preserve">, календарный план воспитательно-образовательной работы) </w:t>
      </w:r>
      <w:r w:rsidRPr="00232288">
        <w:t>;</w:t>
      </w:r>
    </w:p>
    <w:p w14:paraId="480BDDFF" w14:textId="77777777"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w:t>
      </w:r>
      <w:r w:rsidR="00D1172B">
        <w:t xml:space="preserve"> </w:t>
      </w:r>
      <w:r w:rsidRPr="00232288">
        <w:t xml:space="preserve"> журнала педагогической диагностики (мониторинга)</w:t>
      </w:r>
      <w:r>
        <w:t xml:space="preserve">,  журнал посещаемости детей.  </w:t>
      </w:r>
    </w:p>
    <w:p w14:paraId="0A5054FC" w14:textId="77777777"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0E409E">
        <w:rPr>
          <w:sz w:val="28"/>
          <w:szCs w:val="28"/>
        </w:rPr>
        <w:t>6</w:t>
      </w:r>
      <w:r w:rsidRPr="000E409E">
        <w:rPr>
          <w:sz w:val="28"/>
          <w:szCs w:val="28"/>
        </w:rPr>
        <w:t>. В трудовой договор включать обязательные условия, указанные в статье 57 ТК РФ.</w:t>
      </w:r>
    </w:p>
    <w:p w14:paraId="46D8F6C0" w14:textId="77777777" w:rsidR="0018119C" w:rsidRDefault="0018119C" w:rsidP="0018119C">
      <w:pPr>
        <w:pStyle w:val="32"/>
        <w:ind w:firstLine="709"/>
      </w:pPr>
      <w:r>
        <w:t>Обязательными для включения в трудовой договор являются следующие условия:</w:t>
      </w:r>
    </w:p>
    <w:p w14:paraId="0C7F0E3A" w14:textId="77777777"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14:paraId="01517ED2" w14:textId="77777777"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14:paraId="2E7AF729" w14:textId="77777777" w:rsidR="0018119C" w:rsidRDefault="0018119C" w:rsidP="0018119C">
      <w:pPr>
        <w:pStyle w:val="32"/>
        <w:ind w:firstLine="709"/>
      </w:pPr>
      <w:r>
        <w:t>-идентифицированный номер налогоплательщика;</w:t>
      </w:r>
    </w:p>
    <w:p w14:paraId="3E68B491" w14:textId="77777777" w:rsidR="0018119C" w:rsidRDefault="0018119C" w:rsidP="0018119C">
      <w:pPr>
        <w:pStyle w:val="32"/>
        <w:ind w:firstLine="709"/>
      </w:pPr>
      <w:r>
        <w:t>-место  и дата заключения трудового договора;</w:t>
      </w:r>
    </w:p>
    <w:p w14:paraId="51E3E765" w14:textId="77777777"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РТ;</w:t>
      </w:r>
    </w:p>
    <w:p w14:paraId="2F30DF37" w14:textId="77777777"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14:paraId="00F00C70" w14:textId="77777777"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14:paraId="1419D4CB" w14:textId="77777777"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14:paraId="3E053AC0" w14:textId="77777777"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9ABB645" w14:textId="77777777"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14:paraId="7B7C6767" w14:textId="77777777"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14:paraId="6E97E1A9" w14:textId="77777777" w:rsidR="0018119C" w:rsidRDefault="0018119C" w:rsidP="0018119C">
      <w:pPr>
        <w:pStyle w:val="32"/>
        <w:ind w:firstLine="709"/>
      </w:pPr>
      <w:r>
        <w:t>-условия труда на рабочем месте;</w:t>
      </w:r>
    </w:p>
    <w:p w14:paraId="53B90B5A" w14:textId="77777777"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7CF55861" w14:textId="77777777"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14:paraId="6B4C7586" w14:textId="77777777"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14:paraId="6F459248" w14:textId="77777777"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14:paraId="5B09D70E" w14:textId="77777777" w:rsidR="0018119C" w:rsidRDefault="0018119C" w:rsidP="0018119C">
      <w:pPr>
        <w:pStyle w:val="32"/>
        <w:ind w:firstLine="709"/>
      </w:pPr>
      <w:r>
        <w:t>3.2.1</w:t>
      </w:r>
      <w:r w:rsidR="00B32698">
        <w:t>7</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14:paraId="238C1A84" w14:textId="77777777"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50E1F90B" w14:textId="77777777"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081BF297" w14:textId="77777777"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14:paraId="33364B4B" w14:textId="77777777"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14:paraId="44F35E2D" w14:textId="77777777"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14:paraId="4770CDB2" w14:textId="77777777"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20 и более человек в течение 30 дней;</w:t>
      </w:r>
    </w:p>
    <w:p w14:paraId="4D900E57" w14:textId="77777777"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60 и более человек в течение 60 дней;</w:t>
      </w:r>
    </w:p>
    <w:p w14:paraId="2A82EFEE" w14:textId="77777777"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100 и более человек в течение 90 дней;</w:t>
      </w:r>
    </w:p>
    <w:p w14:paraId="7C3B4C82" w14:textId="77777777"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14:paraId="09F30945" w14:textId="77777777" w:rsidR="00480F97" w:rsidRPr="009A50FF" w:rsidRDefault="00480F97" w:rsidP="00480F97">
      <w:pPr>
        <w:pStyle w:val="32"/>
        <w:ind w:firstLine="709"/>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4BB7613A" w14:textId="77777777"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5519BAA5" w14:textId="77777777" w:rsidR="0018119C" w:rsidRDefault="0018119C" w:rsidP="0018119C">
      <w:pPr>
        <w:pStyle w:val="32"/>
        <w:ind w:firstLine="709"/>
      </w:pPr>
      <w:r>
        <w:t>3.2.1</w:t>
      </w:r>
      <w:r w:rsidR="00B32698">
        <w:t>8</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571A3E35" w14:textId="77777777"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14:paraId="24D1512B" w14:textId="77777777" w:rsidR="0018119C" w:rsidRDefault="0018119C" w:rsidP="0018119C">
      <w:pPr>
        <w:jc w:val="both"/>
        <w:rPr>
          <w:sz w:val="28"/>
          <w:szCs w:val="28"/>
        </w:rPr>
      </w:pPr>
      <w:r>
        <w:rPr>
          <w:sz w:val="28"/>
          <w:szCs w:val="28"/>
        </w:rPr>
        <w:tab/>
        <w:t>- родители, имеющие ребенка – инвалида в возрасте до 18 лет;</w:t>
      </w:r>
    </w:p>
    <w:p w14:paraId="0D23B744" w14:textId="77777777" w:rsidR="0018119C" w:rsidRDefault="0018119C" w:rsidP="0018119C">
      <w:pPr>
        <w:jc w:val="both"/>
        <w:rPr>
          <w:sz w:val="28"/>
          <w:szCs w:val="28"/>
        </w:rPr>
      </w:pPr>
      <w:r>
        <w:rPr>
          <w:sz w:val="28"/>
          <w:szCs w:val="28"/>
        </w:rPr>
        <w:tab/>
        <w:t>- проработавшие в организации свыше 10 лет;</w:t>
      </w:r>
    </w:p>
    <w:p w14:paraId="2E3A5A9C" w14:textId="77777777"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14:paraId="0FB2E146" w14:textId="77777777"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5C7902A9" w14:textId="77777777"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2967EB22" w14:textId="77777777"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14:paraId="12B433BF" w14:textId="77777777"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14:paraId="2631E94D" w14:textId="77777777"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2" w:history="1">
        <w:r w:rsidRPr="001E6787">
          <w:rPr>
            <w:rStyle w:val="a3"/>
            <w:color w:val="auto"/>
            <w:sz w:val="28"/>
            <w:szCs w:val="28"/>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14:paraId="63CFEA50" w14:textId="77777777" w:rsidR="001E6787" w:rsidRPr="00C21D01" w:rsidRDefault="001E6787" w:rsidP="001E6787">
      <w:pPr>
        <w:pStyle w:val="afff0"/>
        <w:numPr>
          <w:ilvl w:val="0"/>
          <w:numId w:val="19"/>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14:paraId="3A5CF9DF" w14:textId="77777777" w:rsidR="0018119C" w:rsidRDefault="001E6787" w:rsidP="001E6787">
      <w:pPr>
        <w:pStyle w:val="32"/>
      </w:pPr>
      <w:r w:rsidRPr="009365B2">
        <w:tab/>
      </w:r>
      <w:r w:rsidR="0018119C">
        <w:t>3.2.1</w:t>
      </w:r>
      <w:r w:rsidR="00B32698">
        <w:t>9</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14:paraId="1BEAAEB0" w14:textId="77777777" w:rsidR="0018119C" w:rsidRDefault="0018119C" w:rsidP="0018119C">
      <w:pPr>
        <w:pStyle w:val="32"/>
        <w:ind w:firstLine="709"/>
      </w:pPr>
      <w:r>
        <w:t>3.2.</w:t>
      </w:r>
      <w:r w:rsidR="00B32698">
        <w:t>20</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14:paraId="153C6524" w14:textId="77777777" w:rsidR="0018119C" w:rsidRDefault="0018119C" w:rsidP="0018119C">
      <w:pPr>
        <w:pStyle w:val="32"/>
        <w:ind w:firstLine="709"/>
      </w:pPr>
      <w:r>
        <w:t>3.2.2</w:t>
      </w:r>
      <w:r w:rsidR="00B32698">
        <w:t>1</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14:paraId="4900C954" w14:textId="77777777" w:rsidR="0018119C" w:rsidRDefault="0018119C" w:rsidP="0018119C">
      <w:pPr>
        <w:pStyle w:val="32"/>
        <w:tabs>
          <w:tab w:val="left" w:pos="709"/>
          <w:tab w:val="left" w:pos="1620"/>
        </w:tabs>
        <w:ind w:firstLine="709"/>
      </w:pPr>
      <w:r>
        <w:t>3.2.2</w:t>
      </w:r>
      <w:r w:rsidR="00B32698">
        <w:t>2</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3E387EA5" w14:textId="77777777"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185F65B2" w14:textId="77777777"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14:paraId="1ECD2AC5" w14:textId="77777777" w:rsidR="0018119C" w:rsidRDefault="0018119C" w:rsidP="0018119C">
      <w:pPr>
        <w:pStyle w:val="32"/>
        <w:tabs>
          <w:tab w:val="left" w:pos="709"/>
          <w:tab w:val="left" w:pos="1620"/>
        </w:tabs>
        <w:ind w:firstLine="709"/>
        <w:rPr>
          <w:color w:val="000000"/>
        </w:rPr>
      </w:pPr>
      <w:r>
        <w:t>3.2.2</w:t>
      </w:r>
      <w:r w:rsidR="00B32698">
        <w:t>3</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3FEE7785" w14:textId="77777777" w:rsidR="0018119C" w:rsidRDefault="0018119C" w:rsidP="0018119C">
      <w:pPr>
        <w:ind w:firstLine="709"/>
        <w:jc w:val="both"/>
        <w:rPr>
          <w:sz w:val="28"/>
          <w:szCs w:val="28"/>
        </w:rPr>
      </w:pPr>
      <w:r>
        <w:rPr>
          <w:sz w:val="28"/>
          <w:szCs w:val="28"/>
        </w:rPr>
        <w:t>3.2.2</w:t>
      </w:r>
      <w:r w:rsidR="00B32698">
        <w:rPr>
          <w:sz w:val="28"/>
          <w:szCs w:val="28"/>
        </w:rPr>
        <w:t>4</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14:paraId="3A6C0CBF" w14:textId="77777777" w:rsidR="0018119C" w:rsidRDefault="0018119C" w:rsidP="0018119C">
      <w:pPr>
        <w:ind w:firstLine="709"/>
        <w:jc w:val="both"/>
        <w:rPr>
          <w:bCs/>
          <w:iCs/>
          <w:sz w:val="28"/>
          <w:szCs w:val="28"/>
        </w:rPr>
      </w:pPr>
      <w:r>
        <w:rPr>
          <w:sz w:val="28"/>
          <w:szCs w:val="28"/>
        </w:rPr>
        <w:t>3.2.2</w:t>
      </w:r>
      <w:r w:rsidR="00B32698">
        <w:rPr>
          <w:sz w:val="28"/>
          <w:szCs w:val="28"/>
        </w:rPr>
        <w:t>5</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14:paraId="5E31D6A6" w14:textId="77777777"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Pr="006A4622">
        <w:rPr>
          <w:sz w:val="28"/>
          <w:szCs w:val="28"/>
        </w:rPr>
        <w:t>6.</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14:paraId="39048149" w14:textId="77777777" w:rsidR="006A4622" w:rsidRPr="00CD76E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Pr="006A4622">
        <w:rPr>
          <w:sz w:val="28"/>
          <w:szCs w:val="28"/>
        </w:rPr>
        <w:t>7. Не допускается дискриминация на основании ВИЧ статуса работника</w:t>
      </w:r>
      <w:r w:rsidRPr="00C21D01">
        <w:rPr>
          <w:sz w:val="28"/>
          <w:szCs w:val="28"/>
        </w:rPr>
        <w:t>.</w:t>
      </w:r>
    </w:p>
    <w:p w14:paraId="7CE0A555" w14:textId="77777777" w:rsidR="0018119C" w:rsidRDefault="0018119C" w:rsidP="0018119C">
      <w:pPr>
        <w:pStyle w:val="32"/>
        <w:tabs>
          <w:tab w:val="left" w:pos="1620"/>
        </w:tabs>
        <w:ind w:firstLine="708"/>
      </w:pPr>
      <w:r>
        <w:t>3.2.2</w:t>
      </w:r>
      <w:r w:rsidR="006A4622">
        <w:t>8</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5133A996" w14:textId="77777777" w:rsidR="0018119C" w:rsidRDefault="0018119C" w:rsidP="0018119C">
      <w:pPr>
        <w:ind w:firstLine="426"/>
        <w:jc w:val="both"/>
        <w:rPr>
          <w:i/>
          <w:sz w:val="28"/>
          <w:szCs w:val="28"/>
        </w:rPr>
      </w:pPr>
      <w:r>
        <w:rPr>
          <w:sz w:val="28"/>
          <w:szCs w:val="28"/>
        </w:rPr>
        <w:t>3.2.2</w:t>
      </w:r>
      <w:r w:rsidR="006A4622">
        <w:rPr>
          <w:sz w:val="28"/>
          <w:szCs w:val="28"/>
        </w:rPr>
        <w:t>9</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(Положение об условиях и порядке проведения профессиональной подготовки, переподготовки, повышения квалификации работников).</w:t>
      </w:r>
    </w:p>
    <w:p w14:paraId="45FDB523" w14:textId="77777777" w:rsidR="0018119C" w:rsidRDefault="0018119C" w:rsidP="0018119C">
      <w:pPr>
        <w:pStyle w:val="32"/>
        <w:tabs>
          <w:tab w:val="left" w:pos="1620"/>
        </w:tabs>
      </w:pPr>
      <w:r>
        <w:rPr>
          <w:color w:val="000000"/>
        </w:rPr>
        <w:t xml:space="preserve">       3.2.</w:t>
      </w:r>
      <w:r w:rsidR="006A4622">
        <w:rPr>
          <w:color w:val="000000"/>
        </w:rPr>
        <w:t>30</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311ACACB" w14:textId="77777777"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31</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14:paraId="6BE2A7BC" w14:textId="77777777" w:rsidR="0018119C" w:rsidRDefault="0018119C" w:rsidP="0018119C">
      <w:pPr>
        <w:ind w:firstLine="567"/>
        <w:jc w:val="both"/>
        <w:rPr>
          <w:sz w:val="28"/>
          <w:szCs w:val="28"/>
        </w:rPr>
      </w:pPr>
      <w:r>
        <w:rPr>
          <w:sz w:val="28"/>
          <w:szCs w:val="28"/>
        </w:rPr>
        <w:t>- расходы по проезду;</w:t>
      </w:r>
    </w:p>
    <w:p w14:paraId="7149B6E7" w14:textId="77777777" w:rsidR="0018119C" w:rsidRDefault="0018119C" w:rsidP="0018119C">
      <w:pPr>
        <w:ind w:firstLine="567"/>
        <w:jc w:val="both"/>
        <w:rPr>
          <w:sz w:val="28"/>
          <w:szCs w:val="28"/>
        </w:rPr>
      </w:pPr>
      <w:r>
        <w:rPr>
          <w:sz w:val="28"/>
          <w:szCs w:val="28"/>
        </w:rPr>
        <w:t>-расходы по найму жилого помещения;</w:t>
      </w:r>
    </w:p>
    <w:p w14:paraId="33FAB36E" w14:textId="77777777"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14:paraId="33C25203" w14:textId="77777777"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14:paraId="40D108C5" w14:textId="77777777"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14:paraId="2E4A3294" w14:textId="77777777"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 а для работников, работающих в учреждениях с иными организационно-правовыми формами собственности, - рекомендательный характер.)</w:t>
      </w:r>
    </w:p>
    <w:p w14:paraId="6F831667" w14:textId="77777777"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A4622">
        <w:rPr>
          <w:rFonts w:eastAsia="Arial Unicode MS"/>
          <w:color w:val="000000"/>
        </w:rPr>
        <w:t>2</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14:paraId="12FF67EE" w14:textId="77777777"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A4622">
        <w:rPr>
          <w:rFonts w:eastAsia="Arial Unicode MS"/>
          <w:color w:val="000000"/>
        </w:rPr>
        <w:t>3</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6B42C856" w14:textId="77777777" w:rsidR="0018119C" w:rsidRDefault="0018119C" w:rsidP="0018119C">
      <w:pPr>
        <w:pStyle w:val="32"/>
        <w:tabs>
          <w:tab w:val="left" w:pos="1620"/>
        </w:tabs>
        <w:ind w:firstLine="708"/>
      </w:pPr>
      <w:r>
        <w:rPr>
          <w:rFonts w:eastAsia="Arial Unicode MS"/>
          <w:color w:val="000000"/>
          <w:kern w:val="2"/>
        </w:rPr>
        <w:t>3.2.3</w:t>
      </w:r>
      <w:r w:rsidR="006A4622">
        <w:rPr>
          <w:rFonts w:eastAsia="Arial Unicode MS"/>
          <w:color w:val="000000"/>
          <w:kern w:val="2"/>
        </w:rPr>
        <w:t>4</w:t>
      </w:r>
      <w:r>
        <w:rPr>
          <w:rFonts w:eastAsia="Arial Unicode MS"/>
          <w:color w:val="000000"/>
          <w:kern w:val="2"/>
        </w:rPr>
        <w:t xml:space="preserve">.  </w:t>
      </w:r>
      <w:r>
        <w:t xml:space="preserve">Заключать с лицом, ищущим 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p>
    <w:p w14:paraId="7C0C71E4" w14:textId="77777777" w:rsidR="0018119C" w:rsidRDefault="0018119C" w:rsidP="0018119C">
      <w:pPr>
        <w:pStyle w:val="32"/>
        <w:tabs>
          <w:tab w:val="left" w:pos="709"/>
          <w:tab w:val="left" w:pos="1620"/>
        </w:tabs>
        <w:ind w:firstLine="709"/>
      </w:pPr>
      <w:r>
        <w:t>3.2.3</w:t>
      </w:r>
      <w:r w:rsidR="006A4622">
        <w:t>5</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047A3257" w14:textId="77777777" w:rsidR="0018119C" w:rsidRDefault="0018119C" w:rsidP="0018119C">
      <w:pPr>
        <w:ind w:right="111" w:firstLine="426"/>
        <w:contextualSpacing/>
        <w:jc w:val="both"/>
        <w:rPr>
          <w:sz w:val="28"/>
          <w:szCs w:val="28"/>
        </w:rPr>
      </w:pPr>
      <w:r>
        <w:rPr>
          <w:color w:val="000000"/>
          <w:sz w:val="28"/>
          <w:szCs w:val="28"/>
        </w:rPr>
        <w:t xml:space="preserve">   3.2.3</w:t>
      </w:r>
      <w:r w:rsidR="00B32698">
        <w:rPr>
          <w:color w:val="000000"/>
          <w:sz w:val="28"/>
          <w:szCs w:val="28"/>
        </w:rPr>
        <w:t>4</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5EE9E67B" w14:textId="77777777" w:rsidR="0018119C" w:rsidRDefault="0018119C" w:rsidP="0018119C">
      <w:pPr>
        <w:ind w:right="111" w:firstLine="425"/>
        <w:contextualSpacing/>
        <w:jc w:val="both"/>
        <w:rPr>
          <w:sz w:val="28"/>
          <w:szCs w:val="28"/>
        </w:rPr>
      </w:pPr>
      <w:r>
        <w:rPr>
          <w:sz w:val="28"/>
          <w:szCs w:val="28"/>
        </w:rPr>
        <w:t xml:space="preserve">   3.2.3</w:t>
      </w:r>
      <w:r w:rsidR="006A4622">
        <w:rPr>
          <w:sz w:val="28"/>
          <w:szCs w:val="28"/>
        </w:rPr>
        <w:t>6</w:t>
      </w:r>
      <w:r>
        <w:rPr>
          <w:sz w:val="28"/>
          <w:szCs w:val="28"/>
        </w:rPr>
        <w:t>. Изменение условий (содержания) трудового договора возможно по следующим основаниям:</w:t>
      </w:r>
    </w:p>
    <w:p w14:paraId="4E3BE356" w14:textId="77777777"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6A8D2E3C" w14:textId="77777777"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4533A563" w14:textId="77777777" w:rsidR="0018119C" w:rsidRDefault="0018119C" w:rsidP="0018119C">
      <w:pPr>
        <w:tabs>
          <w:tab w:val="left" w:pos="599"/>
        </w:tabs>
        <w:ind w:right="109" w:firstLine="425"/>
        <w:contextualSpacing/>
        <w:jc w:val="both"/>
        <w:rPr>
          <w:sz w:val="28"/>
          <w:szCs w:val="28"/>
        </w:rPr>
      </w:pPr>
      <w:r>
        <w:rPr>
          <w:sz w:val="28"/>
          <w:szCs w:val="28"/>
        </w:rPr>
        <w:t xml:space="preserve"> 3.2.3</w:t>
      </w:r>
      <w:r w:rsidR="006A4622">
        <w:rPr>
          <w:sz w:val="28"/>
          <w:szCs w:val="28"/>
        </w:rPr>
        <w:t>7</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14:paraId="695CAEE3" w14:textId="77777777" w:rsidR="0018119C" w:rsidRDefault="0018119C" w:rsidP="0018119C">
      <w:pPr>
        <w:ind w:firstLine="425"/>
        <w:jc w:val="both"/>
        <w:rPr>
          <w:sz w:val="28"/>
          <w:szCs w:val="28"/>
        </w:rPr>
      </w:pPr>
      <w:r>
        <w:rPr>
          <w:sz w:val="28"/>
          <w:szCs w:val="28"/>
        </w:rPr>
        <w:t>К числу таких причин могут относиться:</w:t>
      </w:r>
    </w:p>
    <w:p w14:paraId="23AE3832" w14:textId="77777777"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14:paraId="6DAEA80F" w14:textId="77777777"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14:paraId="607235BE" w14:textId="77777777"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0" w:name="dst446"/>
      <w:bookmarkEnd w:id="0"/>
      <w:r>
        <w:rPr>
          <w:sz w:val="28"/>
          <w:szCs w:val="28"/>
        </w:rPr>
        <w:t>3.2.3</w:t>
      </w:r>
      <w:r w:rsidR="006A4622">
        <w:rPr>
          <w:sz w:val="28"/>
          <w:szCs w:val="28"/>
        </w:rPr>
        <w:t>8</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14:paraId="1884A240" w14:textId="77777777" w:rsidR="0018119C" w:rsidRDefault="0018119C" w:rsidP="0018119C">
      <w:pPr>
        <w:tabs>
          <w:tab w:val="left" w:pos="718"/>
        </w:tabs>
        <w:spacing w:before="7"/>
        <w:ind w:right="113" w:firstLine="425"/>
        <w:contextualSpacing/>
        <w:jc w:val="both"/>
        <w:rPr>
          <w:sz w:val="28"/>
          <w:szCs w:val="28"/>
        </w:rPr>
      </w:pPr>
      <w:r>
        <w:rPr>
          <w:sz w:val="28"/>
          <w:szCs w:val="28"/>
        </w:rPr>
        <w:t xml:space="preserve"> 3.2.3</w:t>
      </w:r>
      <w:r w:rsidR="006A4622">
        <w:rPr>
          <w:sz w:val="28"/>
          <w:szCs w:val="28"/>
        </w:rPr>
        <w:t>9</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14:paraId="33513E21" w14:textId="77777777"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4EC93966" w14:textId="77777777"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14:paraId="18ABEDDA" w14:textId="77777777" w:rsidR="0018119C" w:rsidRDefault="0018119C" w:rsidP="0018119C">
      <w:pPr>
        <w:ind w:firstLine="426"/>
        <w:jc w:val="both"/>
        <w:rPr>
          <w:color w:val="1F4E79"/>
          <w:sz w:val="28"/>
          <w:szCs w:val="28"/>
        </w:rPr>
      </w:pPr>
      <w:r>
        <w:rPr>
          <w:sz w:val="28"/>
          <w:szCs w:val="28"/>
        </w:rPr>
        <w:t>3.2.</w:t>
      </w:r>
      <w:r w:rsidR="006A4622">
        <w:rPr>
          <w:sz w:val="28"/>
          <w:szCs w:val="28"/>
        </w:rPr>
        <w:t>40</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(Положение о защите персональных данных работников).</w:t>
      </w:r>
    </w:p>
    <w:p w14:paraId="16D077F9" w14:textId="77777777" w:rsidR="0018119C" w:rsidRDefault="0018119C" w:rsidP="0018119C">
      <w:pPr>
        <w:pStyle w:val="32"/>
        <w:ind w:firstLine="709"/>
        <w:rPr>
          <w:b/>
          <w:iCs/>
        </w:rPr>
      </w:pPr>
      <w:r>
        <w:rPr>
          <w:b/>
          <w:iCs/>
        </w:rPr>
        <w:t>3.3. Стороны подтверждают, что:</w:t>
      </w:r>
    </w:p>
    <w:p w14:paraId="569752A3" w14:textId="77777777"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3" w:history="1">
        <w:r>
          <w:rPr>
            <w:rStyle w:val="affc"/>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4" w:history="1">
        <w:r>
          <w:rPr>
            <w:rStyle w:val="affc"/>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064A267D" w14:textId="77777777" w:rsidR="0018119C" w:rsidRDefault="0018119C" w:rsidP="0018119C">
      <w:pPr>
        <w:pStyle w:val="32"/>
        <w:ind w:firstLine="709"/>
      </w:pPr>
      <w:r>
        <w:t xml:space="preserve">3.3.2.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w:t>
      </w:r>
    </w:p>
    <w:p w14:paraId="65B332C5" w14:textId="77777777" w:rsidR="0018119C" w:rsidRDefault="0018119C" w:rsidP="0018119C">
      <w:pPr>
        <w:pStyle w:val="32"/>
        <w:ind w:firstLine="709"/>
      </w:pPr>
      <w:r>
        <w:t xml:space="preserve">3.3.3.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14:paraId="26AF9399" w14:textId="77777777" w:rsidR="0018119C" w:rsidRDefault="0018119C" w:rsidP="0018119C">
      <w:pPr>
        <w:pStyle w:val="32"/>
        <w:ind w:firstLine="709"/>
      </w:pPr>
      <w:r>
        <w:t xml:space="preserve">Предоставление преподавательской работы педагогическим, руководящим и иным работникам осуществляется с учетом мнения выборного органа первичной профсоюзной организации и при условии, что </w:t>
      </w:r>
      <w:r w:rsidR="0015173B">
        <w:t xml:space="preserve"> </w:t>
      </w:r>
      <w:r>
        <w:t xml:space="preserve"> воспитатели, </w:t>
      </w:r>
      <w:r w:rsidR="0015173B">
        <w:t>педагоги</w:t>
      </w:r>
      <w:r>
        <w:t>, для которых данное учреждение является местом основной работы, обеспечены п</w:t>
      </w:r>
      <w:r w:rsidR="0015173B">
        <w:t>едагогической</w:t>
      </w:r>
      <w:r>
        <w:t xml:space="preserve"> работой по своей специальности в объеме не менее чем на ставку заработной платы.</w:t>
      </w:r>
    </w:p>
    <w:p w14:paraId="38BE1ADE" w14:textId="77777777" w:rsidR="0018119C" w:rsidRDefault="0018119C" w:rsidP="0018119C">
      <w:pPr>
        <w:pStyle w:val="32"/>
        <w:ind w:firstLine="709"/>
      </w:pPr>
      <w:r>
        <w:t>3.3.4.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701978A8" w14:textId="77777777" w:rsidR="0018119C" w:rsidRDefault="0018119C" w:rsidP="0018119C">
      <w:pPr>
        <w:pStyle w:val="32"/>
        <w:ind w:firstLine="709"/>
      </w:pPr>
      <w:r>
        <w:t xml:space="preserve">3.3.5.Проведение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14:paraId="1C36C636" w14:textId="77777777" w:rsidR="0018119C" w:rsidRDefault="0018119C" w:rsidP="0018119C">
      <w:pPr>
        <w:ind w:firstLine="426"/>
        <w:jc w:val="both"/>
        <w:rPr>
          <w:i/>
          <w:sz w:val="28"/>
          <w:szCs w:val="28"/>
        </w:rPr>
      </w:pPr>
      <w:r>
        <w:rPr>
          <w:sz w:val="28"/>
          <w:szCs w:val="28"/>
        </w:rPr>
        <w:t>3.</w:t>
      </w:r>
      <w:r w:rsidRPr="00C90721">
        <w:rPr>
          <w:sz w:val="28"/>
          <w:szCs w:val="28"/>
        </w:rPr>
        <w:t>3.</w:t>
      </w:r>
      <w:r>
        <w:rPr>
          <w:sz w:val="28"/>
          <w:szCs w:val="28"/>
        </w:rPr>
        <w:t>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p>
    <w:p w14:paraId="7C5EBEC9" w14:textId="77777777" w:rsidR="0018119C" w:rsidRDefault="0018119C" w:rsidP="0018119C">
      <w:pPr>
        <w:pStyle w:val="32"/>
        <w:ind w:firstLine="708"/>
      </w:pPr>
      <w:r>
        <w:t>3.3.7. Расторжение трудового договора с работником по инициативе работодателя должно осуществляться в строгом соответствии с законодательством.</w:t>
      </w:r>
    </w:p>
    <w:p w14:paraId="59CA1590" w14:textId="77777777" w:rsidR="0018119C" w:rsidRDefault="0018119C" w:rsidP="0018119C">
      <w:pPr>
        <w:pStyle w:val="32"/>
        <w:ind w:firstLine="708"/>
      </w:pPr>
      <w:r>
        <w:t>3.3.8. Дополнительные основания прекращения трудового договора с педагогическим работником:</w:t>
      </w:r>
    </w:p>
    <w:p w14:paraId="38AA088F" w14:textId="77777777" w:rsidR="0018119C" w:rsidRDefault="0018119C" w:rsidP="0018119C">
      <w:pPr>
        <w:pStyle w:val="32"/>
        <w:ind w:firstLine="708"/>
      </w:pPr>
      <w:r>
        <w:t>1) повторное в течение одного года грубое нарушение устава образовательной организации;</w:t>
      </w:r>
    </w:p>
    <w:p w14:paraId="6E172838" w14:textId="77777777"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096ED71F" w14:textId="77777777"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14:paraId="7C3F6D97"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285C35F0"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748E0A3B"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3.4.3.</w:t>
      </w:r>
      <w:r>
        <w:rPr>
          <w:rFonts w:eastAsia="Arial Unicode MS"/>
          <w:color w:val="000000"/>
          <w:kern w:val="2"/>
          <w:sz w:val="28"/>
          <w:szCs w:val="28"/>
        </w:rPr>
        <w:t> </w:t>
      </w:r>
      <w:r>
        <w:rPr>
          <w:color w:val="000000"/>
          <w:sz w:val="28"/>
          <w:szCs w:val="28"/>
        </w:rPr>
        <w:t xml:space="preserve">Осуществлять контроль за выполнением коллективного договора, </w:t>
      </w:r>
      <w:r>
        <w:rPr>
          <w:sz w:val="28"/>
          <w:szCs w:val="28"/>
        </w:rPr>
        <w:t>локальных нормативных актов</w:t>
      </w:r>
      <w:r>
        <w:rPr>
          <w:color w:val="000000"/>
          <w:sz w:val="28"/>
          <w:szCs w:val="28"/>
        </w:rPr>
        <w:t>, если они являются приложениями к коллективному договору, как их неотъемлемой частью.</w:t>
      </w:r>
    </w:p>
    <w:p w14:paraId="082B75AB"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3.4.4.</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14:paraId="064DDAE5" w14:textId="77777777" w:rsidR="0018119C" w:rsidRDefault="0018119C" w:rsidP="0018119C">
      <w:pPr>
        <w:ind w:firstLine="426"/>
        <w:jc w:val="both"/>
        <w:rPr>
          <w:i/>
          <w:sz w:val="28"/>
          <w:szCs w:val="28"/>
        </w:rPr>
      </w:pPr>
      <w:r>
        <w:rPr>
          <w:color w:val="000000"/>
          <w:sz w:val="28"/>
          <w:szCs w:val="28"/>
        </w:rPr>
        <w:t>3.4.5.</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(Положение о комиссии по трудовым спорам).</w:t>
      </w:r>
    </w:p>
    <w:p w14:paraId="73D33863" w14:textId="77777777" w:rsidR="0018119C" w:rsidRDefault="0018119C" w:rsidP="0018119C">
      <w:pPr>
        <w:ind w:firstLine="426"/>
        <w:jc w:val="both"/>
        <w:rPr>
          <w:sz w:val="28"/>
          <w:szCs w:val="28"/>
        </w:rPr>
      </w:pPr>
      <w:r>
        <w:rPr>
          <w:sz w:val="28"/>
          <w:szCs w:val="28"/>
        </w:rPr>
        <w:t xml:space="preserve">  3.4.6.</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(Положение о комиссии по урегулированию споров между участниками образовательных отношений).</w:t>
      </w:r>
    </w:p>
    <w:p w14:paraId="09272CD2" w14:textId="77777777" w:rsidR="0015173B" w:rsidRDefault="0015173B" w:rsidP="0018119C">
      <w:pPr>
        <w:ind w:firstLine="426"/>
        <w:jc w:val="center"/>
        <w:rPr>
          <w:b/>
          <w:bCs/>
          <w:caps/>
        </w:rPr>
      </w:pPr>
    </w:p>
    <w:p w14:paraId="3EEF3BB2" w14:textId="77777777" w:rsidR="0018119C" w:rsidRDefault="0018119C" w:rsidP="0018119C">
      <w:pPr>
        <w:ind w:firstLine="426"/>
        <w:jc w:val="center"/>
        <w:rPr>
          <w:b/>
          <w:bCs/>
          <w:caps/>
        </w:rPr>
      </w:pPr>
      <w:r>
        <w:rPr>
          <w:b/>
          <w:bCs/>
          <w:caps/>
          <w:lang w:val="en-US"/>
        </w:rPr>
        <w:t>IV</w:t>
      </w:r>
      <w:r>
        <w:rPr>
          <w:b/>
          <w:bCs/>
          <w:caps/>
        </w:rPr>
        <w:t>. рабочее время и время отдыха</w:t>
      </w:r>
    </w:p>
    <w:p w14:paraId="7AD1F979" w14:textId="77777777" w:rsidR="0018119C" w:rsidRDefault="0018119C" w:rsidP="0018119C">
      <w:pPr>
        <w:pStyle w:val="32"/>
        <w:tabs>
          <w:tab w:val="left" w:pos="993"/>
        </w:tabs>
        <w:ind w:firstLine="426"/>
        <w:rPr>
          <w:b/>
        </w:rPr>
      </w:pPr>
      <w:r>
        <w:rPr>
          <w:b/>
        </w:rPr>
        <w:t>4.1.Стороны пришли к соглашению о том, что:</w:t>
      </w:r>
    </w:p>
    <w:p w14:paraId="645C80AE" w14:textId="77777777"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14:paraId="4BC17870" w14:textId="77777777"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5"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14:paraId="583649BC" w14:textId="77777777"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14:paraId="35B7A476" w14:textId="77777777"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612D23AC" w14:textId="77777777"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14:paraId="1BBE7167" w14:textId="77777777"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14:paraId="74112FD1" w14:textId="77777777"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526455FE" w14:textId="77777777"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6" w:history="1">
        <w:r w:rsidRPr="00583E95">
          <w:rPr>
            <w:rStyle w:val="a3"/>
            <w:color w:val="auto"/>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14:paraId="6E43CEDB" w14:textId="77777777"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14:paraId="3A63A2BE" w14:textId="77777777"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14:paraId="1B671E2E" w14:textId="77777777" w:rsidR="0018119C" w:rsidRDefault="0018119C" w:rsidP="0018119C">
      <w:pPr>
        <w:numPr>
          <w:ilvl w:val="0"/>
          <w:numId w:val="12"/>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14:paraId="5DFD854E" w14:textId="77777777"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14:paraId="61EFDCD2" w14:textId="77777777"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14:paraId="49F75C2D" w14:textId="77777777"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14:paraId="3197F5CD" w14:textId="77777777"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14:paraId="2DBD8FF1" w14:textId="77777777"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14:paraId="5C47DB8D" w14:textId="77777777"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14:paraId="4BBEA99B" w14:textId="77777777"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14:paraId="6C7D8309" w14:textId="77777777"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14:paraId="2618E768" w14:textId="77777777"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14:paraId="2472536E" w14:textId="77777777"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14:paraId="50F763D9" w14:textId="77777777"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14:paraId="3DBE6136" w14:textId="77777777"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14:paraId="4BA4253D" w14:textId="77777777"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14:paraId="73358014" w14:textId="77777777"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14:paraId="667F872F" w14:textId="77777777" w:rsidR="0018119C" w:rsidRDefault="0018119C" w:rsidP="0018119C">
      <w:pPr>
        <w:pStyle w:val="32"/>
        <w:ind w:firstLine="426"/>
      </w:pPr>
      <w:r>
        <w:t>Общими выходными днями являются суббота и воскресенье.</w:t>
      </w:r>
    </w:p>
    <w:p w14:paraId="45720318" w14:textId="77777777"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14:paraId="41ED9493" w14:textId="77777777"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14:paraId="5269919C" w14:textId="77777777"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3703EF14" w14:textId="77777777"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14:paraId="2CF7B134" w14:textId="77777777" w:rsidR="0018119C" w:rsidRDefault="00C07569" w:rsidP="0018119C">
      <w:pPr>
        <w:pStyle w:val="32"/>
        <w:ind w:firstLine="426"/>
      </w:pPr>
      <w:r>
        <w:t xml:space="preserve"> </w:t>
      </w:r>
      <w:r w:rsidR="0018119C">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14:paraId="3555D0B0" w14:textId="77777777"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833BDA4" w14:textId="77777777"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33FEFDEB" w14:textId="77777777"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585FE2D5" w14:textId="77777777"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718DE3A3" w14:textId="77777777"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Pr>
          <w:i/>
        </w:rPr>
        <w:t>Перечень должностей с ненормированным рабочим днём).</w:t>
      </w:r>
    </w:p>
    <w:p w14:paraId="6B62D162" w14:textId="77777777"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14:paraId="49078F77" w14:textId="77777777"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14:paraId="4217B39A" w14:textId="77777777"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14:paraId="2251FFF3" w14:textId="77777777"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3ED4E16C" w14:textId="77777777"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14:paraId="07D8C567" w14:textId="77777777"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14:paraId="2219B9BE" w14:textId="77777777"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14:paraId="4FF75FC6" w14:textId="77777777"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14:paraId="60222025" w14:textId="77777777"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14:paraId="183816E4" w14:textId="77777777"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AD2EE70" w14:textId="77777777" w:rsidR="0018119C" w:rsidRDefault="0018119C" w:rsidP="0018119C">
      <w:pPr>
        <w:ind w:firstLine="426"/>
        <w:jc w:val="both"/>
        <w:rPr>
          <w:sz w:val="28"/>
          <w:szCs w:val="28"/>
        </w:rPr>
      </w:pPr>
      <w:r>
        <w:rPr>
          <w:sz w:val="28"/>
          <w:szCs w:val="28"/>
        </w:rPr>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14:paraId="49120EB6" w14:textId="77777777"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14:paraId="54CB35A8" w14:textId="77777777"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12D64A32" w14:textId="77777777"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1E923AD" w14:textId="77777777"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280A7093" w14:textId="77777777"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338D913E" w14:textId="77777777"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14:paraId="5909C932" w14:textId="77777777"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67785C8D" w14:textId="77777777"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14:paraId="0F8381D0" w14:textId="77777777"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14:paraId="4317D451"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14:paraId="0438F368"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14:paraId="17DE974E"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14:paraId="515F397E"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14:paraId="4D2D6C6A"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которые были отозваны от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14:paraId="62A50FF3"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14:paraId="7161B743"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14:paraId="4CC08B50"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14:paraId="11AD4D37"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14:paraId="4077DF98"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14:paraId="51C98EED"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14:paraId="3C7D0997"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14:paraId="23E5CA7C"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14:paraId="4195CEB7" w14:textId="77777777"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14:paraId="2B2809E4" w14:textId="77777777"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14:paraId="3A102747" w14:textId="77777777"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14:paraId="18BF9228" w14:textId="77777777" w:rsidR="0018119C" w:rsidRDefault="0018119C" w:rsidP="0018119C">
      <w:pPr>
        <w:pStyle w:val="af3"/>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0856C753" w14:textId="77777777"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042976E0" w14:textId="77777777"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4B0F00" w:rsidRPr="00CB0A2B">
        <w:rPr>
          <w:rFonts w:eastAsia="Calibri"/>
          <w:bCs/>
          <w:i/>
          <w:sz w:val="28"/>
          <w:szCs w:val="28"/>
          <w:lang w:eastAsia="en-US"/>
        </w:rPr>
        <w:t>Положение о порядке предоставления дополнительных отпусков)</w:t>
      </w:r>
      <w:r w:rsidR="004B0F00" w:rsidRPr="00CB0A2B">
        <w:rPr>
          <w:sz w:val="28"/>
          <w:szCs w:val="28"/>
        </w:rPr>
        <w:t>:</w:t>
      </w:r>
    </w:p>
    <w:p w14:paraId="45C219EF" w14:textId="77777777"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14:paraId="4269C642" w14:textId="77777777"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14:paraId="6EE7A30C" w14:textId="77777777"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14:paraId="4766F1BB" w14:textId="77777777"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18119C">
        <w:rPr>
          <w:i/>
          <w:sz w:val="28"/>
          <w:szCs w:val="28"/>
          <w:shd w:val="clear" w:color="auto" w:fill="FFFFFF"/>
        </w:rPr>
        <w:t>(</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p>
    <w:p w14:paraId="53545BD7" w14:textId="77777777"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14:paraId="665416D4" w14:textId="77777777"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42FCA70C" w14:textId="77777777"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14:paraId="71A13DA4" w14:textId="77777777"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1C6A4F4" w14:textId="77777777"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14:paraId="4CB2FF87" w14:textId="77777777"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r w:rsidRPr="00C136D0">
        <w:rPr>
          <w:i/>
          <w:sz w:val="28"/>
          <w:szCs w:val="28"/>
        </w:rPr>
        <w:t>.</w:t>
      </w:r>
      <w:bookmarkStart w:id="1" w:name="sub_1006"/>
    </w:p>
    <w:p w14:paraId="0A01C48C" w14:textId="77777777"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14:paraId="00DDF4EC" w14:textId="77777777"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14:paraId="5E09AED7" w14:textId="77777777"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34855549" w14:textId="77777777" w:rsidR="0018119C" w:rsidRDefault="0018119C" w:rsidP="0018119C">
      <w:pPr>
        <w:ind w:firstLine="426"/>
        <w:jc w:val="both"/>
        <w:rPr>
          <w:i/>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 </w:t>
      </w:r>
      <w:r>
        <w:rPr>
          <w:i/>
          <w:sz w:val="28"/>
          <w:szCs w:val="28"/>
        </w:rPr>
        <w:t>(Положение о предоставлении длительного отпуска педагогическим работникам)</w:t>
      </w:r>
    </w:p>
    <w:p w14:paraId="7A259507" w14:textId="77777777" w:rsidR="0018119C" w:rsidRDefault="0018119C" w:rsidP="0018119C">
      <w:pPr>
        <w:tabs>
          <w:tab w:val="left" w:pos="1134"/>
        </w:tabs>
        <w:ind w:firstLine="426"/>
        <w:jc w:val="both"/>
        <w:rPr>
          <w:sz w:val="28"/>
          <w:szCs w:val="28"/>
        </w:rPr>
      </w:pPr>
      <w:r>
        <w:rPr>
          <w:sz w:val="28"/>
          <w:szCs w:val="28"/>
        </w:rPr>
        <w:t>4.1.2</w:t>
      </w:r>
      <w:r w:rsidR="00CB0A2B">
        <w:rPr>
          <w:sz w:val="28"/>
          <w:szCs w:val="28"/>
        </w:rPr>
        <w:t>9</w:t>
      </w:r>
      <w:r>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ED320A3" w14:textId="77777777"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14:paraId="5497C0B1" w14:textId="77777777"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5CC817F9" w14:textId="77777777"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034C84DA" w14:textId="77777777"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991470F" w14:textId="77777777"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455FD634" w14:textId="77777777"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14:paraId="08A96BE0" w14:textId="77777777"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14:paraId="669C21D3" w14:textId="77777777"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14:paraId="0ECA975D" w14:textId="77777777" w:rsidR="0018119C" w:rsidRDefault="0018119C" w:rsidP="0018119C">
      <w:pPr>
        <w:pStyle w:val="32"/>
        <w:ind w:firstLine="426"/>
      </w:pPr>
      <w:r>
        <w:t>- родителям, воспитывающим детей в возрасте до 14 лет – 14 календарных дней;</w:t>
      </w:r>
    </w:p>
    <w:p w14:paraId="0D1D79FE" w14:textId="77777777" w:rsidR="0018119C" w:rsidRDefault="0018119C" w:rsidP="0018119C">
      <w:pPr>
        <w:pStyle w:val="32"/>
        <w:ind w:firstLine="426"/>
      </w:pPr>
      <w:r>
        <w:t>- тяжелого заболевания близкого родственника – 14 календарных дня;</w:t>
      </w:r>
    </w:p>
    <w:p w14:paraId="3EDDC962" w14:textId="77777777" w:rsidR="0018119C" w:rsidRDefault="0018119C" w:rsidP="0018119C">
      <w:pPr>
        <w:pStyle w:val="32"/>
        <w:ind w:firstLine="426"/>
      </w:pPr>
      <w:r>
        <w:t>- работающим пенсионерам по старости (по возрасту) – до 14 календарных дней в году;</w:t>
      </w:r>
    </w:p>
    <w:p w14:paraId="5D8392B6" w14:textId="77777777"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14:paraId="1BA02F5B" w14:textId="77777777" w:rsidR="0018119C" w:rsidRDefault="0018119C" w:rsidP="0018119C">
      <w:pPr>
        <w:pStyle w:val="32"/>
        <w:ind w:firstLine="426"/>
        <w:rPr>
          <w:color w:val="000000"/>
        </w:rPr>
      </w:pPr>
      <w:r>
        <w:rPr>
          <w:color w:val="000000"/>
        </w:rPr>
        <w:t>- для проводов детей на военную службу – до 3 календарных дня;</w:t>
      </w:r>
    </w:p>
    <w:p w14:paraId="6B45645D" w14:textId="77777777"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6028275D" w14:textId="77777777" w:rsidR="0018119C" w:rsidRDefault="0018119C" w:rsidP="0018119C">
      <w:pPr>
        <w:pStyle w:val="32"/>
        <w:ind w:firstLine="426"/>
        <w:rPr>
          <w:color w:val="000000"/>
        </w:rPr>
      </w:pPr>
      <w:r>
        <w:rPr>
          <w:color w:val="000000"/>
        </w:rPr>
        <w:t>- работающим инвалидам – до 60 календарных дней в году.</w:t>
      </w:r>
    </w:p>
    <w:p w14:paraId="7F7B040E" w14:textId="77777777"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14:paraId="2D579528" w14:textId="77777777" w:rsidR="00DF4CEF" w:rsidRDefault="00DF4CEF" w:rsidP="0018119C">
      <w:pPr>
        <w:pStyle w:val="32"/>
        <w:ind w:firstLine="426"/>
      </w:pPr>
      <w:r>
        <w:rPr>
          <w:color w:val="000000"/>
        </w:rPr>
        <w:t>Работодатель вправе запросить подтверждающие события документы.</w:t>
      </w:r>
    </w:p>
    <w:p w14:paraId="1401F3FA" w14:textId="77777777"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14:paraId="29F98C7F" w14:textId="77777777"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658FB355" w14:textId="77777777"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54DFC3DB" w14:textId="77777777"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14:paraId="27698BB1" w14:textId="77777777"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14:paraId="1720C4B1" w14:textId="77777777"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14:paraId="5F268767" w14:textId="77777777"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14:paraId="642550BC" w14:textId="77777777"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06971FBB" w14:textId="77777777"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14:paraId="6EA8FDD5" w14:textId="77777777" w:rsidR="0018119C" w:rsidRDefault="0018119C" w:rsidP="0018119C">
      <w:pPr>
        <w:pStyle w:val="af9"/>
        <w:numPr>
          <w:ilvl w:val="0"/>
          <w:numId w:val="1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14:paraId="641EB75B" w14:textId="77777777" w:rsidR="0018119C" w:rsidRDefault="0018119C" w:rsidP="0018119C">
      <w:pPr>
        <w:pStyle w:val="af3"/>
        <w:numPr>
          <w:ilvl w:val="0"/>
          <w:numId w:val="14"/>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14:paraId="096D1C51" w14:textId="77777777"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39E40560" w14:textId="77777777"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14:paraId="7BAF0552"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14:paraId="046C05A4" w14:textId="77777777"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3F2118F4" w14:textId="77777777"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14:paraId="73C72134" w14:textId="77777777"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14:paraId="3951BC8E" w14:textId="77777777"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14:paraId="0FBB6663" w14:textId="77777777"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14:paraId="23538C6E" w14:textId="77777777"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14:paraId="573F0EBC" w14:textId="77777777"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92513AC" w14:textId="77777777"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14:paraId="0E706B01" w14:textId="77777777"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(Положение об условиях оплаты труда работников</w:t>
      </w:r>
      <w:r>
        <w:rPr>
          <w:rFonts w:ascii="Times New Roman" w:hAnsi="Times New Roman"/>
          <w:sz w:val="28"/>
          <w:szCs w:val="28"/>
        </w:rPr>
        <w:t>).</w:t>
      </w:r>
    </w:p>
    <w:p w14:paraId="09C5BDB7"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020BB960"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16D34B94"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43072CFB"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14:paraId="05557D37" w14:textId="77777777"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14:paraId="3BB16D44" w14:textId="77777777"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14:paraId="20B98BB8"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14:paraId="0931C64C"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14:paraId="55910AC7"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14:paraId="385764D6"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14:paraId="0BC438D7"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14:paraId="01C55472" w14:textId="77777777"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14:paraId="0A453FB5" w14:textId="77777777"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14:paraId="1DA9AF44" w14:textId="77777777"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p>
    <w:p w14:paraId="11B58A21" w14:textId="77777777"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14:paraId="7C80D4AF"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14:paraId="756C4B13"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14:paraId="5689061F"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61BCB498"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(Критерии оценки эффективности деятельности работы и оценочный лист)</w:t>
      </w:r>
      <w:r>
        <w:rPr>
          <w:rFonts w:eastAsia="Calibri"/>
          <w:sz w:val="28"/>
          <w:szCs w:val="28"/>
          <w:lang w:eastAsia="en-US"/>
        </w:rPr>
        <w:t xml:space="preserve">. </w:t>
      </w:r>
    </w:p>
    <w:p w14:paraId="1F690330" w14:textId="77777777"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1AAC055B" w14:textId="77777777"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14:paraId="54564162" w14:textId="77777777"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0C1737D4" w14:textId="77777777"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14:paraId="71C570B7" w14:textId="77777777"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14:paraId="3E821F3B"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14:paraId="20F4F2ED"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7018356D" w14:textId="77777777"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(Положение об использовании 2% премиального фонда оплаты труда)</w:t>
      </w:r>
      <w:r>
        <w:rPr>
          <w:rFonts w:eastAsia="Arial"/>
          <w:sz w:val="28"/>
          <w:szCs w:val="28"/>
          <w:lang w:eastAsia="ar-SA"/>
        </w:rPr>
        <w:t>.</w:t>
      </w:r>
      <w:r w:rsidR="00EE6677">
        <w:rPr>
          <w:rFonts w:eastAsia="Arial"/>
          <w:sz w:val="28"/>
          <w:szCs w:val="28"/>
          <w:lang w:eastAsia="ar-SA"/>
        </w:rPr>
        <w:t xml:space="preserve"> </w:t>
      </w:r>
    </w:p>
    <w:p w14:paraId="6BC693CD" w14:textId="77777777"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14:paraId="3C210D65"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14:paraId="5B0BA126" w14:textId="77777777"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8321741" w14:textId="77777777"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14:paraId="64B2FA65" w14:textId="77777777"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14:paraId="413CD01B" w14:textId="77777777"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5508665C" w14:textId="77777777"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14:paraId="3E4BCD5C" w14:textId="77777777"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7D121883" w14:textId="77777777"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3A434E7B" w14:textId="77777777"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432685F2" w14:textId="77777777"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14:paraId="37ED76C5" w14:textId="77777777"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14:paraId="2BF245F3" w14:textId="77777777" w:rsidR="0018119C" w:rsidRDefault="0018119C" w:rsidP="0018119C">
      <w:pPr>
        <w:ind w:firstLine="426"/>
        <w:jc w:val="both"/>
        <w:rPr>
          <w:rFonts w:eastAsia="MS Mincho"/>
          <w:sz w:val="28"/>
          <w:szCs w:val="28"/>
        </w:rPr>
      </w:pPr>
      <w:r>
        <w:rPr>
          <w:rFonts w:eastAsia="MS Mincho"/>
          <w:sz w:val="28"/>
          <w:szCs w:val="28"/>
        </w:rPr>
        <w:t xml:space="preserve">5.6. Оплата труда за работу в ночное время (с 22.00 до 6 часов следующего дня) производится в повышенном размере, но не ниже 20 процентов часовой тарифной ставки (оклада (должностного оклада), рассчитанного за час работы) за каждый час работы в ночное время. </w:t>
      </w:r>
    </w:p>
    <w:p w14:paraId="087241B7" w14:textId="77777777" w:rsidR="0018119C" w:rsidRDefault="0018119C" w:rsidP="0018119C">
      <w:pPr>
        <w:pStyle w:val="af3"/>
        <w:ind w:left="0" w:firstLine="426"/>
        <w:contextualSpacing/>
        <w:jc w:val="both"/>
        <w:rPr>
          <w:color w:val="000000"/>
          <w:sz w:val="28"/>
          <w:szCs w:val="28"/>
        </w:rPr>
      </w:pPr>
      <w:r>
        <w:rPr>
          <w:rFonts w:eastAsia="MS Mincho"/>
          <w:sz w:val="28"/>
          <w:szCs w:val="28"/>
        </w:rPr>
        <w:t xml:space="preserve">5.7. </w:t>
      </w:r>
      <w:r>
        <w:rPr>
          <w:color w:val="000000"/>
          <w:sz w:val="28"/>
          <w:szCs w:val="28"/>
        </w:rPr>
        <w:t>Работа в выходной день и нерабочий праздничный день оплачивается не менее чем в двойном размере:</w:t>
      </w:r>
    </w:p>
    <w:p w14:paraId="224FB311" w14:textId="77777777" w:rsidR="0018119C" w:rsidRDefault="0018119C" w:rsidP="0018119C">
      <w:pPr>
        <w:pStyle w:val="af3"/>
        <w:ind w:left="0" w:firstLine="426"/>
        <w:contextualSpacing/>
        <w:jc w:val="both"/>
        <w:rPr>
          <w:color w:val="000000"/>
          <w:sz w:val="28"/>
          <w:szCs w:val="28"/>
        </w:rPr>
      </w:pPr>
      <w:r>
        <w:rPr>
          <w:color w:val="000000"/>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14:paraId="669565BF" w14:textId="77777777" w:rsidR="0018119C" w:rsidRDefault="0018119C" w:rsidP="0018119C">
      <w:pPr>
        <w:pStyle w:val="af3"/>
        <w:ind w:left="0" w:firstLine="426"/>
        <w:contextualSpacing/>
        <w:jc w:val="both"/>
        <w:rPr>
          <w:color w:val="000000"/>
          <w:sz w:val="28"/>
          <w:szCs w:val="28"/>
        </w:rPr>
      </w:pPr>
      <w:r>
        <w:rPr>
          <w:color w:val="000000"/>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C6D30AC" w14:textId="77777777" w:rsidR="0018119C" w:rsidRDefault="0018119C" w:rsidP="0018119C">
      <w:pPr>
        <w:pStyle w:val="af3"/>
        <w:ind w:left="0" w:firstLine="426"/>
        <w:contextualSpacing/>
        <w:jc w:val="both"/>
        <w:rPr>
          <w:color w:val="000000"/>
          <w:sz w:val="28"/>
          <w:szCs w:val="28"/>
        </w:rPr>
      </w:pPr>
      <w:r>
        <w:rPr>
          <w:color w:val="000000"/>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3F0F99F" w14:textId="77777777" w:rsidR="0018119C" w:rsidRDefault="0018119C" w:rsidP="0018119C">
      <w:pPr>
        <w:pStyle w:val="af3"/>
        <w:ind w:left="0" w:firstLine="426"/>
        <w:contextualSpacing/>
        <w:jc w:val="both"/>
        <w:rPr>
          <w:color w:val="000000"/>
          <w:sz w:val="28"/>
          <w:szCs w:val="28"/>
        </w:rPr>
      </w:pPr>
      <w:r>
        <w:rPr>
          <w:color w:val="000000"/>
          <w:sz w:val="28"/>
          <w:szCs w:val="28"/>
        </w:rPr>
        <w:t>5.8. Время простоя по вине работодателя оплачивается в размере не менее 2/3 средней заработной платы работника.</w:t>
      </w:r>
    </w:p>
    <w:p w14:paraId="5EA51902" w14:textId="77777777"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7EBD502B" w14:textId="77777777"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14:paraId="3FB977C9" w14:textId="77777777"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9351EBB" w14:textId="77777777"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15E8B511" w14:textId="77777777" w:rsidR="0018119C" w:rsidRDefault="0018119C" w:rsidP="0018119C">
      <w:pPr>
        <w:pStyle w:val="af3"/>
        <w:ind w:left="0" w:firstLine="426"/>
        <w:contextualSpacing/>
        <w:jc w:val="both"/>
        <w:rPr>
          <w:color w:val="000000"/>
          <w:sz w:val="28"/>
          <w:szCs w:val="28"/>
        </w:rPr>
      </w:pPr>
      <w:r>
        <w:rPr>
          <w:color w:val="000000"/>
          <w:sz w:val="28"/>
          <w:szCs w:val="28"/>
        </w:rPr>
        <w:t>5.9.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14:paraId="1B770B72" w14:textId="77777777"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40FEC5B8" w14:textId="77777777"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14:paraId="08F3EB41" w14:textId="77777777"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1094D410" w14:textId="77777777"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38982D2C" w14:textId="77777777"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4109D623" w14:textId="77777777"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168DECC" w14:textId="77777777"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14:paraId="1F380909"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43BF5857"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1EACD2AE"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14:paraId="671B2537"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14:paraId="176F9E2D" w14:textId="77777777"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3013ED1B" w14:textId="77777777"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14:paraId="077BE699" w14:textId="77777777"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14:paraId="374A417E" w14:textId="77777777"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14:paraId="36BF444F" w14:textId="77777777"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2"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14:paraId="62AC53C1" w14:textId="77777777"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3" w:name="sub_2512117"/>
      <w:bookmarkEnd w:id="2"/>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0815F0C7" w14:textId="77777777"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CC2B7B7" w14:textId="77777777"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bookmarkEnd w:id="3"/>
    <w:p w14:paraId="650ED4E0" w14:textId="77777777" w:rsidR="0018119C" w:rsidRDefault="0018119C" w:rsidP="0018119C">
      <w:pPr>
        <w:ind w:firstLine="426"/>
        <w:jc w:val="both"/>
        <w:rPr>
          <w:sz w:val="28"/>
          <w:szCs w:val="28"/>
        </w:rPr>
      </w:pPr>
    </w:p>
    <w:p w14:paraId="050976B6" w14:textId="77777777" w:rsidR="0018119C" w:rsidRDefault="0018119C" w:rsidP="0018119C">
      <w:pPr>
        <w:ind w:firstLine="426"/>
        <w:jc w:val="both"/>
        <w:rPr>
          <w:sz w:val="28"/>
          <w:szCs w:val="28"/>
        </w:rPr>
      </w:pPr>
      <w:r>
        <w:rPr>
          <w:sz w:val="28"/>
          <w:szCs w:val="28"/>
        </w:rPr>
        <w:t>5.1</w:t>
      </w:r>
      <w:r w:rsidR="006A7833">
        <w:rPr>
          <w:sz w:val="28"/>
          <w:szCs w:val="28"/>
        </w:rPr>
        <w:t>7</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14:paraId="571BD5B8" w14:textId="77777777" w:rsidR="0018119C" w:rsidRDefault="0018119C" w:rsidP="0018119C">
      <w:pPr>
        <w:pStyle w:val="31"/>
        <w:ind w:left="0" w:firstLine="709"/>
        <w:contextualSpacing/>
        <w:jc w:val="both"/>
        <w:rPr>
          <w:sz w:val="28"/>
          <w:szCs w:val="28"/>
        </w:rPr>
      </w:pPr>
      <w:r>
        <w:rPr>
          <w:sz w:val="28"/>
          <w:szCs w:val="28"/>
        </w:rPr>
        <w:t>5.1</w:t>
      </w:r>
      <w:r w:rsidR="006A7833">
        <w:rPr>
          <w:sz w:val="28"/>
          <w:szCs w:val="28"/>
        </w:rPr>
        <w:t>8</w:t>
      </w:r>
      <w:r>
        <w:rPr>
          <w:sz w:val="28"/>
          <w:szCs w:val="28"/>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№2 к отраслевому Соглашению.</w:t>
      </w:r>
    </w:p>
    <w:p w14:paraId="61E2D71F" w14:textId="77777777" w:rsidR="0018119C" w:rsidRDefault="0018119C" w:rsidP="0018119C">
      <w:pPr>
        <w:ind w:firstLine="709"/>
        <w:jc w:val="center"/>
        <w:outlineLvl w:val="0"/>
        <w:rPr>
          <w:b/>
          <w:bCs/>
          <w:caps/>
        </w:rPr>
      </w:pPr>
      <w:r>
        <w:rPr>
          <w:b/>
          <w:bCs/>
          <w:caps/>
          <w:lang w:val="en-US"/>
        </w:rPr>
        <w:t>VI</w:t>
      </w:r>
      <w:r>
        <w:rPr>
          <w:b/>
          <w:bCs/>
          <w:caps/>
        </w:rPr>
        <w:t>. ОХРАНА ТРУДА И ЗДОРОВЬЯ</w:t>
      </w:r>
    </w:p>
    <w:p w14:paraId="5663B3F3" w14:textId="77777777"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49FB5C80" w14:textId="77777777"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14:paraId="4B187191" w14:textId="77777777"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(Соглашение по охране труда).</w:t>
      </w:r>
    </w:p>
    <w:p w14:paraId="03C9A411" w14:textId="77777777"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14:paraId="69A7D23A" w14:textId="77777777"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6638E1CC" w14:textId="77777777"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(Положение о комиссии по охране труда)</w:t>
      </w:r>
      <w:r>
        <w:rPr>
          <w:sz w:val="28"/>
          <w:szCs w:val="28"/>
        </w:rPr>
        <w:t>.</w:t>
      </w:r>
    </w:p>
    <w:p w14:paraId="2F3B2A13" w14:textId="77777777"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14:paraId="0BC9E203" w14:textId="77777777"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14:paraId="5AF04F07" w14:textId="77777777"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0149363" w14:textId="77777777" w:rsidR="0018119C" w:rsidRDefault="0018119C" w:rsidP="0018119C">
      <w:pPr>
        <w:ind w:firstLine="426"/>
        <w:rPr>
          <w:sz w:val="28"/>
          <w:szCs w:val="28"/>
        </w:rPr>
      </w:pPr>
      <w:r>
        <w:rPr>
          <w:sz w:val="28"/>
          <w:szCs w:val="28"/>
        </w:rPr>
        <w:t>- своевременное расследование несчастных случаев;</w:t>
      </w:r>
    </w:p>
    <w:p w14:paraId="4067209F" w14:textId="77777777" w:rsidR="0018119C" w:rsidRDefault="0018119C" w:rsidP="0018119C">
      <w:pPr>
        <w:ind w:firstLine="426"/>
        <w:rPr>
          <w:sz w:val="28"/>
          <w:szCs w:val="28"/>
        </w:rPr>
      </w:pPr>
      <w:r>
        <w:rPr>
          <w:sz w:val="28"/>
          <w:szCs w:val="28"/>
        </w:rPr>
        <w:t>- оказание материальной помощи пострадавшим на производстве.</w:t>
      </w:r>
    </w:p>
    <w:p w14:paraId="4F5B3D91" w14:textId="77777777"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 </w:t>
      </w:r>
      <w:r>
        <w:rPr>
          <w:i/>
          <w:sz w:val="28"/>
          <w:szCs w:val="28"/>
        </w:rPr>
        <w:t>(Положение об административно-общественном контроле за состоянием охраны труда).</w:t>
      </w:r>
    </w:p>
    <w:p w14:paraId="7A55BA4A" w14:textId="77777777"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(Положение об уполномоченном лице по охране труда)</w:t>
      </w:r>
      <w:r>
        <w:rPr>
          <w:sz w:val="28"/>
          <w:szCs w:val="28"/>
        </w:rPr>
        <w:t>.</w:t>
      </w:r>
    </w:p>
    <w:p w14:paraId="45D8A830" w14:textId="77777777"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23B9044B" w14:textId="77777777"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14:paraId="0BE67655" w14:textId="77777777"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14:paraId="2356607D" w14:textId="77777777"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14:paraId="43C06B6F" w14:textId="77777777" w:rsidR="0018119C" w:rsidRDefault="0018119C" w:rsidP="0018119C">
      <w:pPr>
        <w:ind w:firstLine="426"/>
        <w:jc w:val="both"/>
        <w:rPr>
          <w:sz w:val="28"/>
          <w:szCs w:val="28"/>
        </w:rPr>
      </w:pPr>
      <w:r>
        <w:rPr>
          <w:sz w:val="28"/>
          <w:szCs w:val="28"/>
        </w:rPr>
        <w:t>6.2.1. Обеспечивать безопасные и здоровые условия труда.</w:t>
      </w:r>
    </w:p>
    <w:p w14:paraId="47E65ADD" w14:textId="77777777"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Pr>
          <w:i/>
          <w:sz w:val="28"/>
          <w:szCs w:val="28"/>
        </w:rPr>
        <w:t>Положение о системе управления охраной труда)</w:t>
      </w:r>
      <w:r>
        <w:rPr>
          <w:sz w:val="28"/>
          <w:szCs w:val="28"/>
        </w:rPr>
        <w:t>.</w:t>
      </w:r>
    </w:p>
    <w:p w14:paraId="6B38AC72" w14:textId="77777777"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14:paraId="783C7B49" w14:textId="77777777"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35292AF" w14:textId="77777777"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51D22475" w14:textId="77777777"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14:paraId="05CD7107" w14:textId="77777777"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14:paraId="3575C8D3" w14:textId="77777777"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14:paraId="02A611BC" w14:textId="77777777"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8030CEC" w14:textId="77777777"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68139958" w14:textId="77777777"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2EEAD1E" w14:textId="77777777"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2974442C" w14:textId="77777777"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6C681184" w14:textId="77777777" w:rsidR="0018119C" w:rsidRDefault="0018119C" w:rsidP="0018119C">
      <w:pPr>
        <w:ind w:firstLine="426"/>
        <w:jc w:val="both"/>
        <w:rPr>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 xml:space="preserve">средствами индивидуальной защиты  и смывающими  средствами». </w:t>
      </w:r>
    </w:p>
    <w:p w14:paraId="6F74E45E" w14:textId="77777777"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p>
    <w:p w14:paraId="7269EE3F" w14:textId="77777777"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64E5C9B7" w14:textId="77777777"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5E7861CC" w14:textId="77777777"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4B4CB3AA" w14:textId="77777777"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14:paraId="58955174" w14:textId="77777777"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14:paraId="7362C107" w14:textId="77777777"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14:paraId="2E942D58" w14:textId="77777777"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14:paraId="059C4FEE" w14:textId="77777777"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58B31176" w14:textId="77777777"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68B1B7F4" w14:textId="77777777"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14:paraId="04EAEE8D" w14:textId="77777777"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43CE41B5" w14:textId="77777777"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14:paraId="5ABB9638" w14:textId="77777777"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14:paraId="697EB789" w14:textId="77777777"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53F0C4" w14:textId="77777777" w:rsidR="0018119C" w:rsidRDefault="0018119C" w:rsidP="0018119C">
      <w:pPr>
        <w:ind w:firstLine="426"/>
        <w:jc w:val="both"/>
        <w:rPr>
          <w:b/>
          <w:sz w:val="28"/>
          <w:szCs w:val="28"/>
        </w:rPr>
      </w:pPr>
      <w:r>
        <w:rPr>
          <w:b/>
          <w:sz w:val="28"/>
          <w:szCs w:val="28"/>
        </w:rPr>
        <w:t>6.3. Работники обязуются:</w:t>
      </w:r>
    </w:p>
    <w:p w14:paraId="58485B8E" w14:textId="77777777"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AED33F2" w14:textId="77777777"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28EEB131" w14:textId="77777777"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68107C64" w14:textId="77777777"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14:paraId="5B80EF21" w14:textId="77777777"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7C62A6EB" w14:textId="77777777" w:rsidR="0018119C" w:rsidRDefault="0018119C" w:rsidP="002F39C8">
      <w:pPr>
        <w:ind w:firstLine="425"/>
        <w:jc w:val="both"/>
        <w:rPr>
          <w:b/>
          <w:bCs/>
          <w:sz w:val="28"/>
          <w:szCs w:val="28"/>
        </w:rPr>
      </w:pPr>
      <w:r>
        <w:rPr>
          <w:sz w:val="28"/>
          <w:szCs w:val="28"/>
        </w:rPr>
        <w:t xml:space="preserve">                                                                                                                                                                                                                                                                                                                                                                                                                                                                                                                                                                                                                                                                                                                                                                                                                                                                                                                                                                                                                                                                                                                                                                                                                                                 </w:t>
      </w:r>
    </w:p>
    <w:p w14:paraId="6FAA6EB8" w14:textId="77777777"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14:paraId="786671AA" w14:textId="77777777"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0D238B76" w14:textId="77777777"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27A9D55B" w14:textId="77777777"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396AD355" w14:textId="77777777"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523A4476"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14:paraId="206141E1"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14:paraId="4E291480"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14:paraId="19046272" w14:textId="77777777"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14:paraId="58417120" w14:textId="77777777"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19DBDED" w14:textId="77777777"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B8C1D1D" w14:textId="77777777"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4945D094" w14:textId="77777777"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165F9F1A" w14:textId="77777777"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14:paraId="6D675A0C" w14:textId="77777777" w:rsidR="003A142A" w:rsidRPr="00007CF2" w:rsidRDefault="003A142A" w:rsidP="0018119C">
      <w:pPr>
        <w:ind w:firstLine="426"/>
        <w:jc w:val="both"/>
        <w:rPr>
          <w:i/>
          <w:sz w:val="28"/>
          <w:szCs w:val="28"/>
        </w:rPr>
      </w:pPr>
    </w:p>
    <w:p w14:paraId="30F661A4" w14:textId="77777777"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14:paraId="770C9DFA" w14:textId="77777777"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14:paraId="3A157203" w14:textId="77777777"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63C3B009" w14:textId="77777777"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14:paraId="65452607" w14:textId="77777777"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 </w:t>
      </w:r>
      <w:r>
        <w:rPr>
          <w:rFonts w:eastAsia="Calibri"/>
          <w:bCs/>
          <w:i/>
          <w:sz w:val="28"/>
          <w:szCs w:val="28"/>
          <w:lang w:eastAsia="en-US"/>
        </w:rPr>
        <w:t>).</w:t>
      </w:r>
    </w:p>
    <w:p w14:paraId="28D0D5CD" w14:textId="77777777"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14:paraId="6EA6EB97" w14:textId="77777777"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14:paraId="14A9030F" w14:textId="77777777"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14:paraId="32E70C06" w14:textId="77777777"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14:paraId="64C51725" w14:textId="77777777"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14:paraId="7815E5E4" w14:textId="77777777"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14:paraId="7B215AE7" w14:textId="77777777"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14:paraId="49A95285" w14:textId="77777777"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14:paraId="7FCF82DE" w14:textId="77777777"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14:paraId="56DC7496" w14:textId="77777777"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14:paraId="627174BC" w14:textId="77777777"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14:paraId="35982CC2" w14:textId="77777777"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14:paraId="29F9EDDD" w14:textId="77777777"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7426F386" w14:textId="77777777"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Pr>
          <w:color w:val="000000"/>
          <w:sz w:val="28"/>
          <w:szCs w:val="28"/>
        </w:rPr>
        <w:t>_____</w:t>
      </w:r>
      <w:r>
        <w:rPr>
          <w:color w:val="000000"/>
          <w:sz w:val="28"/>
          <w:szCs w:val="28"/>
        </w:rPr>
        <w:t xml:space="preserve"> календарных дней (ст.116 ТК РФ).</w:t>
      </w:r>
      <w:r w:rsidR="00581DDE">
        <w:rPr>
          <w:color w:val="000000"/>
          <w:sz w:val="28"/>
          <w:szCs w:val="28"/>
        </w:rPr>
        <w:t xml:space="preserve"> </w:t>
      </w:r>
    </w:p>
    <w:p w14:paraId="15595D62" w14:textId="77777777"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Pr>
          <w:color w:val="000000"/>
          <w:sz w:val="27"/>
          <w:szCs w:val="27"/>
        </w:rPr>
        <w:t xml:space="preserve"> </w:t>
      </w:r>
      <w:r>
        <w:rPr>
          <w:color w:val="000000"/>
          <w:sz w:val="28"/>
          <w:szCs w:val="28"/>
        </w:rPr>
        <w:t>и «Новое слово» при финансовой возможности.</w:t>
      </w:r>
    </w:p>
    <w:p w14:paraId="20603C44" w14:textId="77777777"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Pr>
          <w:rFonts w:eastAsia="Calibri"/>
          <w:i/>
          <w:color w:val="1F4E79"/>
          <w:sz w:val="28"/>
          <w:szCs w:val="28"/>
          <w:lang w:eastAsia="en-US"/>
        </w:rPr>
        <w:t xml:space="preserve"> </w:t>
      </w:r>
    </w:p>
    <w:p w14:paraId="26F4B101" w14:textId="77777777"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14:paraId="143744F7" w14:textId="77777777"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14:paraId="275D63CA" w14:textId="77777777"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14:paraId="44CA0EBB" w14:textId="77777777"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14:paraId="16A3E750" w14:textId="77777777"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28EDB790" w14:textId="77777777"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42A7DE70" w14:textId="77777777"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14:paraId="3D0D4155" w14:textId="77777777"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14:paraId="40904121" w14:textId="77777777"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791F745D" w14:textId="77777777"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14:paraId="46C00AC5" w14:textId="77777777"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14:paraId="506A127D" w14:textId="77777777"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14:paraId="105426F8"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14:paraId="0767BE9B"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14:paraId="3207F0DD"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14:paraId="75B01CBB"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14:paraId="004B38F5" w14:textId="77777777"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14:paraId="60D4CEC4" w14:textId="77777777"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14:paraId="5F0D2525" w14:textId="77777777"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14:paraId="1656F2E8" w14:textId="77777777"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14:paraId="20B1686E"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50FFF5A3"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067F5878"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14:paraId="5E71966F" w14:textId="77777777"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14:paraId="46A50BEC"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44C73048"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14:paraId="289401F0"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511B2E7A" w14:textId="77777777"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14:paraId="1AD2D371" w14:textId="77777777" w:rsidR="0018119C" w:rsidRDefault="0018119C" w:rsidP="0018119C">
      <w:pPr>
        <w:autoSpaceDE w:val="0"/>
        <w:autoSpaceDN w:val="0"/>
        <w:adjustRightInd w:val="0"/>
        <w:ind w:firstLine="426"/>
        <w:jc w:val="both"/>
        <w:rPr>
          <w:iCs/>
          <w:sz w:val="28"/>
          <w:szCs w:val="28"/>
        </w:rPr>
      </w:pPr>
      <w:r>
        <w:rPr>
          <w:iCs/>
          <w:sz w:val="28"/>
          <w:szCs w:val="28"/>
        </w:rPr>
        <w:t>- льготные путевки в санатории ФПРТ, объединения профкурорт ФПРТ</w:t>
      </w:r>
    </w:p>
    <w:p w14:paraId="250656B7" w14:textId="77777777"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14:paraId="7F397AF3" w14:textId="77777777"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5B2EBFA0" w14:textId="77777777"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14:paraId="2B7A4700" w14:textId="77777777" w:rsidR="00E11E68" w:rsidRDefault="00E11E68" w:rsidP="0018119C">
      <w:pPr>
        <w:ind w:firstLine="426"/>
        <w:jc w:val="both"/>
        <w:rPr>
          <w:iCs/>
          <w:spacing w:val="-4"/>
          <w:sz w:val="28"/>
          <w:szCs w:val="28"/>
        </w:rPr>
      </w:pPr>
      <w:r>
        <w:rPr>
          <w:iCs/>
          <w:spacing w:val="-4"/>
          <w:sz w:val="28"/>
          <w:szCs w:val="28"/>
        </w:rPr>
        <w:t>-«Путевка от Профсоюза»;</w:t>
      </w:r>
    </w:p>
    <w:p w14:paraId="0D0297BB" w14:textId="77777777"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Pr>
          <w:i/>
          <w:iCs/>
          <w:sz w:val="28"/>
          <w:szCs w:val="28"/>
        </w:rPr>
        <w:t xml:space="preserve">. </w:t>
      </w:r>
    </w:p>
    <w:p w14:paraId="37839469" w14:textId="77777777"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14:paraId="4DE151D1" w14:textId="77777777" w:rsidR="0018119C" w:rsidRDefault="0018119C" w:rsidP="0018119C">
      <w:pPr>
        <w:pStyle w:val="31"/>
        <w:ind w:left="0" w:firstLine="708"/>
        <w:rPr>
          <w:b/>
          <w:sz w:val="28"/>
          <w:szCs w:val="28"/>
        </w:rPr>
      </w:pPr>
      <w:r>
        <w:rPr>
          <w:b/>
          <w:sz w:val="28"/>
          <w:szCs w:val="28"/>
        </w:rPr>
        <w:t>8.1.Стороны договорились:</w:t>
      </w:r>
    </w:p>
    <w:p w14:paraId="580C9850" w14:textId="77777777"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14:paraId="763C29A6" w14:textId="77777777"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7D16B76B" w14:textId="77777777"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6B877649" w14:textId="77777777"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46D1B672" w14:textId="77777777"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14:paraId="76510ADA"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14:paraId="1E1A4C6D"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71F2B58E" w14:textId="77777777"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14:paraId="072BFF20" w14:textId="77777777"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3DE72FE3"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14:paraId="6924F952"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4A7DA12B"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14:paraId="509CDB6B"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2C9A67D2"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3A8DB5DC"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69869934"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6BB04963" w14:textId="77777777" w:rsidR="0018119C" w:rsidRDefault="0018119C" w:rsidP="0018119C">
      <w:pPr>
        <w:autoSpaceDE w:val="0"/>
        <w:autoSpaceDN w:val="0"/>
        <w:adjustRightInd w:val="0"/>
        <w:rPr>
          <w:b/>
          <w:bCs/>
        </w:rPr>
      </w:pPr>
    </w:p>
    <w:p w14:paraId="64FC5193" w14:textId="77777777" w:rsidR="0018119C" w:rsidRDefault="0018119C" w:rsidP="0018119C">
      <w:pPr>
        <w:autoSpaceDE w:val="0"/>
        <w:autoSpaceDN w:val="0"/>
        <w:adjustRightInd w:val="0"/>
        <w:ind w:firstLine="709"/>
        <w:jc w:val="center"/>
        <w:rPr>
          <w:b/>
          <w:bCs/>
        </w:rPr>
      </w:pPr>
      <w:r>
        <w:rPr>
          <w:b/>
          <w:bCs/>
        </w:rPr>
        <w:t>IХ. ПОДДЕРЖКА МОЛОДЫХ ПЕДАГОГОВ</w:t>
      </w:r>
    </w:p>
    <w:p w14:paraId="3ED262EC" w14:textId="77777777"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2829CE81"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66E3EB60"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50C9AAC6"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63A95328"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14:paraId="71E80E94" w14:textId="77777777"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14:paraId="6E8436EE"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613C2957"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14:paraId="5C0AE990"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активное обучение и молодежного профсоюзного актива.</w:t>
      </w:r>
    </w:p>
    <w:p w14:paraId="29AF15ED" w14:textId="77777777"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14:paraId="3CE8EC0E"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14:paraId="4EB4AF73"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04BBAADE"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2E96C331" w14:textId="77777777"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14:paraId="68CAFFA5" w14:textId="77777777"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14:paraId="4EBE5CC5" w14:textId="77777777"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14:paraId="77F9C6C2" w14:textId="77777777"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444AEE79" w14:textId="77777777"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09AB6450" w14:textId="77777777" w:rsidR="00135812" w:rsidRDefault="0045578E" w:rsidP="0018119C">
      <w:pPr>
        <w:autoSpaceDE w:val="0"/>
        <w:autoSpaceDN w:val="0"/>
        <w:adjustRightInd w:val="0"/>
        <w:ind w:firstLine="426"/>
        <w:jc w:val="both"/>
        <w:rPr>
          <w:sz w:val="28"/>
          <w:szCs w:val="28"/>
        </w:rPr>
      </w:pPr>
      <w:r>
        <w:rPr>
          <w:sz w:val="28"/>
          <w:szCs w:val="28"/>
        </w:rPr>
        <w:t xml:space="preserve"> </w:t>
      </w:r>
    </w:p>
    <w:p w14:paraId="0F340810" w14:textId="77777777"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14:paraId="5A260DBA" w14:textId="77777777"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 xml:space="preserve">условий и системы мотивации для ведения  здорового образа жизни в  трудовом коллективе  МБДОУ «Детский сад </w:t>
      </w:r>
      <w:r w:rsidR="00353F6C">
        <w:rPr>
          <w:color w:val="2A2C34"/>
          <w:sz w:val="28"/>
          <w:szCs w:val="28"/>
        </w:rPr>
        <w:t xml:space="preserve">        </w:t>
      </w:r>
      <w:r>
        <w:rPr>
          <w:color w:val="2A2C34"/>
          <w:sz w:val="28"/>
          <w:szCs w:val="28"/>
        </w:rPr>
        <w:t xml:space="preserve">№ </w:t>
      </w:r>
      <w:r w:rsidR="00353F6C">
        <w:rPr>
          <w:color w:val="2A2C34"/>
          <w:sz w:val="28"/>
          <w:szCs w:val="28"/>
        </w:rPr>
        <w:t>138 комбинированного вида</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14:paraId="00E97017" w14:textId="77777777"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14:paraId="167DDBD4" w14:textId="77777777"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14:paraId="756713B4" w14:textId="77777777"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14:paraId="0E6BD4DF" w14:textId="77777777"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14:paraId="59D21D3E" w14:textId="77777777"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14:paraId="6CB8B022" w14:textId="77777777"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14:paraId="0449F5AD" w14:textId="77777777"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14:paraId="2462A1ED" w14:textId="77777777"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14:paraId="76EABDC9" w14:textId="77777777"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w:t>
      </w:r>
      <w:r w:rsidR="00353F6C">
        <w:rPr>
          <w:color w:val="111111"/>
          <w:sz w:val="28"/>
          <w:szCs w:val="28"/>
          <w:shd w:val="clear" w:color="auto" w:fill="FFFFFF"/>
        </w:rPr>
        <w:t>здоровье сберегающего</w:t>
      </w:r>
      <w:r>
        <w:rPr>
          <w:color w:val="111111"/>
          <w:sz w:val="28"/>
          <w:szCs w:val="28"/>
          <w:shd w:val="clear" w:color="auto" w:fill="FFFFFF"/>
        </w:rPr>
        <w:t xml:space="preserve"> труда</w:t>
      </w:r>
      <w:r>
        <w:rPr>
          <w:sz w:val="28"/>
          <w:szCs w:val="28"/>
        </w:rPr>
        <w:t xml:space="preserve"> в образовательной организации.</w:t>
      </w:r>
    </w:p>
    <w:p w14:paraId="267FCD2B" w14:textId="77777777"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14:paraId="0FEEBBEC" w14:textId="77777777"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14:paraId="54AC0348" w14:textId="77777777"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14:paraId="6606C3FC" w14:textId="77777777"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14:paraId="2C998ACA" w14:textId="77777777"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14:paraId="196E44F9" w14:textId="77777777"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w:t>
      </w:r>
      <w:r w:rsidR="00353F6C">
        <w:rPr>
          <w:sz w:val="28"/>
          <w:szCs w:val="28"/>
        </w:rPr>
        <w:t>здоровье сберегающего</w:t>
      </w:r>
      <w:r>
        <w:rPr>
          <w:sz w:val="28"/>
          <w:szCs w:val="28"/>
        </w:rPr>
        <w:t xml:space="preserve">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14:paraId="3658B2EA" w14:textId="77777777"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14:paraId="03D4862A" w14:textId="77777777"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14:paraId="0B2BB3DB" w14:textId="77777777"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14:paraId="269F8DAF" w14:textId="77777777"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14:paraId="520B4418" w14:textId="77777777"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14:paraId="15403E8A" w14:textId="77777777"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14:paraId="5CABE43C" w14:textId="77777777" w:rsidR="0018119C" w:rsidRDefault="0018119C" w:rsidP="0018119C">
      <w:pPr>
        <w:ind w:firstLine="426"/>
        <w:jc w:val="both"/>
        <w:rPr>
          <w:sz w:val="28"/>
          <w:szCs w:val="28"/>
          <w:lang w:eastAsia="en-US"/>
        </w:rPr>
      </w:pPr>
      <w:r>
        <w:rPr>
          <w:sz w:val="28"/>
          <w:szCs w:val="28"/>
          <w:lang w:eastAsia="en-US"/>
        </w:rPr>
        <w:t>- Спортивного ориентирования;</w:t>
      </w:r>
    </w:p>
    <w:p w14:paraId="495FC32A" w14:textId="77777777" w:rsidR="0018119C" w:rsidRDefault="0018119C" w:rsidP="0018119C">
      <w:pPr>
        <w:ind w:firstLine="426"/>
        <w:jc w:val="both"/>
        <w:rPr>
          <w:sz w:val="28"/>
          <w:szCs w:val="28"/>
          <w:lang w:eastAsia="en-US"/>
        </w:rPr>
      </w:pPr>
      <w:r>
        <w:rPr>
          <w:sz w:val="28"/>
          <w:szCs w:val="28"/>
          <w:lang w:eastAsia="en-US"/>
        </w:rPr>
        <w:t>- «Веселые старты»;</w:t>
      </w:r>
    </w:p>
    <w:p w14:paraId="79CEF546" w14:textId="77777777"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14:paraId="13A48887" w14:textId="77777777"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14:paraId="2A164D87" w14:textId="77777777"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w:t>
      </w:r>
      <w:r w:rsidR="00353F6C">
        <w:rPr>
          <w:rFonts w:eastAsia="Calibri"/>
          <w:sz w:val="28"/>
          <w:szCs w:val="28"/>
          <w:lang w:eastAsia="ar-SA"/>
        </w:rPr>
        <w:t>здоровье сберегающей</w:t>
      </w:r>
      <w:r>
        <w:rPr>
          <w:rFonts w:eastAsia="Calibri"/>
          <w:sz w:val="28"/>
          <w:szCs w:val="28"/>
          <w:lang w:eastAsia="ar-SA"/>
        </w:rPr>
        <w:t xml:space="preserve"> среды, включая профилактику насилия в отношении работников.</w:t>
      </w:r>
    </w:p>
    <w:p w14:paraId="34A90D82" w14:textId="77777777"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14:paraId="5478096B" w14:textId="77777777"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Телеграм, ВКонтакте.</w:t>
      </w:r>
    </w:p>
    <w:p w14:paraId="1C0E3BDE" w14:textId="77777777"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14:paraId="691B8000" w14:textId="77777777" w:rsidR="0018119C" w:rsidRDefault="0018119C" w:rsidP="0018119C">
      <w:pPr>
        <w:ind w:firstLine="426"/>
        <w:jc w:val="both"/>
        <w:rPr>
          <w:b/>
          <w:color w:val="000000"/>
          <w:sz w:val="28"/>
          <w:szCs w:val="28"/>
        </w:rPr>
      </w:pPr>
      <w:r>
        <w:rPr>
          <w:b/>
          <w:color w:val="000000"/>
          <w:sz w:val="28"/>
          <w:szCs w:val="28"/>
        </w:rPr>
        <w:t>11.1. Стороны договорились:</w:t>
      </w:r>
    </w:p>
    <w:p w14:paraId="5F0A5D5C" w14:textId="77777777"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BAC78B3" w14:textId="77777777"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129F428C" w14:textId="77777777"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14:paraId="02C8AE55" w14:textId="77777777"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14:paraId="67D4B291" w14:textId="77777777"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p>
    <w:p w14:paraId="65D34DA7" w14:textId="77777777" w:rsidR="0018119C" w:rsidRDefault="0018119C" w:rsidP="0018119C">
      <w:pPr>
        <w:ind w:firstLine="426"/>
        <w:jc w:val="both"/>
        <w:rPr>
          <w:color w:val="000000"/>
          <w:sz w:val="28"/>
          <w:szCs w:val="28"/>
        </w:rPr>
      </w:pPr>
      <w:r>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7656DC80" w14:textId="77777777"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14:paraId="7D561CB9" w14:textId="77777777"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14:paraId="6B98D9B8" w14:textId="77777777"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61E55310" w14:textId="77777777"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14:paraId="35B08A51" w14:textId="77777777"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14:paraId="50B728C8" w14:textId="77777777"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14:paraId="1DA454F4" w14:textId="77777777" w:rsidR="00D15150" w:rsidRDefault="00D15150" w:rsidP="0018119C">
      <w:pPr>
        <w:ind w:firstLine="426"/>
        <w:jc w:val="both"/>
        <w:rPr>
          <w:sz w:val="28"/>
          <w:szCs w:val="28"/>
        </w:rPr>
      </w:pPr>
    </w:p>
    <w:p w14:paraId="445BD561" w14:textId="77777777"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14:paraId="1215C1AF" w14:textId="77777777"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14:paraId="67B40913" w14:textId="77777777"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00CD0814" w14:textId="77777777"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54BBA980" w14:textId="77777777"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14:paraId="3E628338" w14:textId="77777777" w:rsidR="0018119C" w:rsidRDefault="0018119C" w:rsidP="0018119C">
      <w:pPr>
        <w:ind w:firstLine="426"/>
        <w:jc w:val="both"/>
        <w:rPr>
          <w:spacing w:val="-6"/>
          <w:sz w:val="28"/>
          <w:szCs w:val="28"/>
        </w:rPr>
      </w:pPr>
      <w:r>
        <w:rPr>
          <w:spacing w:val="-6"/>
          <w:sz w:val="28"/>
          <w:szCs w:val="28"/>
        </w:rPr>
        <w:t>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6450D9FA" w14:textId="77777777"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0CC73579" w14:textId="77777777"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 xml:space="preserve">12.1.6. Предоставлять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p>
    <w:p w14:paraId="515B1AC7" w14:textId="77777777"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 xml:space="preserve">12.1.7.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2F1F2A7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12.1.8.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14:paraId="59AE1AAF" w14:textId="77777777" w:rsidR="0018119C" w:rsidRDefault="0018119C" w:rsidP="0018119C">
      <w:pPr>
        <w:autoSpaceDE w:val="0"/>
        <w:autoSpaceDN w:val="0"/>
        <w:adjustRightInd w:val="0"/>
        <w:ind w:firstLine="426"/>
        <w:jc w:val="both"/>
        <w:rPr>
          <w:sz w:val="28"/>
          <w:szCs w:val="28"/>
        </w:rPr>
      </w:pPr>
      <w:r>
        <w:rPr>
          <w:sz w:val="28"/>
          <w:szCs w:val="28"/>
        </w:rPr>
        <w:t>12.1.9. </w:t>
      </w:r>
      <w:r>
        <w:rPr>
          <w:iCs/>
          <w:sz w:val="28"/>
          <w:szCs w:val="28"/>
        </w:rPr>
        <w:t xml:space="preserve">Предоставлять ежегодно в летнее время дополнительный оплачиваемый отпуск председателю первичной профсоюзной организации в количестве </w:t>
      </w:r>
      <w:r w:rsidR="00353F6C">
        <w:rPr>
          <w:iCs/>
          <w:sz w:val="28"/>
          <w:szCs w:val="28"/>
        </w:rPr>
        <w:t>7</w:t>
      </w:r>
      <w:r>
        <w:rPr>
          <w:iCs/>
          <w:sz w:val="28"/>
          <w:szCs w:val="28"/>
        </w:rPr>
        <w:t xml:space="preserve"> календарных дн</w:t>
      </w:r>
      <w:r w:rsidR="00353F6C">
        <w:rPr>
          <w:iCs/>
          <w:sz w:val="28"/>
          <w:szCs w:val="28"/>
        </w:rPr>
        <w:t>ей, заместителям председателя 3</w:t>
      </w:r>
      <w:r w:rsidR="002C0C6C">
        <w:rPr>
          <w:iCs/>
          <w:sz w:val="28"/>
          <w:szCs w:val="28"/>
        </w:rPr>
        <w:t xml:space="preserve"> </w:t>
      </w:r>
      <w:r>
        <w:rPr>
          <w:iCs/>
          <w:sz w:val="28"/>
          <w:szCs w:val="28"/>
        </w:rPr>
        <w:t xml:space="preserve">календарных дня, уполномоченному по охране труда </w:t>
      </w:r>
      <w:r>
        <w:rPr>
          <w:sz w:val="28"/>
          <w:szCs w:val="28"/>
        </w:rPr>
        <w:t>выборным органом первичной профсоюзной организации</w:t>
      </w:r>
      <w:r>
        <w:rPr>
          <w:iCs/>
          <w:sz w:val="28"/>
          <w:szCs w:val="28"/>
        </w:rPr>
        <w:t xml:space="preserve"> </w:t>
      </w:r>
      <w:r w:rsidR="00353F6C">
        <w:rPr>
          <w:iCs/>
          <w:sz w:val="28"/>
          <w:szCs w:val="28"/>
        </w:rPr>
        <w:t xml:space="preserve">3 </w:t>
      </w:r>
      <w:r>
        <w:rPr>
          <w:iCs/>
          <w:sz w:val="28"/>
          <w:szCs w:val="28"/>
        </w:rPr>
        <w:t>календарных дня.</w:t>
      </w:r>
    </w:p>
    <w:p w14:paraId="07428F88" w14:textId="77777777" w:rsidR="0018119C" w:rsidRDefault="0018119C" w:rsidP="0018119C">
      <w:pPr>
        <w:autoSpaceDE w:val="0"/>
        <w:autoSpaceDN w:val="0"/>
        <w:adjustRightInd w:val="0"/>
        <w:ind w:firstLine="426"/>
        <w:jc w:val="both"/>
        <w:rPr>
          <w:sz w:val="28"/>
          <w:szCs w:val="28"/>
        </w:rPr>
      </w:pPr>
      <w:r>
        <w:rPr>
          <w:sz w:val="28"/>
          <w:szCs w:val="28"/>
        </w:rPr>
        <w:t>12.1.10. В</w:t>
      </w:r>
      <w:r>
        <w:rPr>
          <w:iCs/>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устанавливать  доплаты за счёт средств стимулирующей части фонда оплаты труда образовательной организации.</w:t>
      </w:r>
    </w:p>
    <w:p w14:paraId="1F8913B9" w14:textId="77777777"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14:paraId="68C66656" w14:textId="77777777"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14:paraId="1E50F20C" w14:textId="77777777"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2262730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35E49882"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1DBB8474"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3DD505B8" w14:textId="77777777"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14:paraId="30494ACC" w14:textId="77777777"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14:paraId="06C73D9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24939125"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4C33FB80" w14:textId="77777777" w:rsidR="0018119C" w:rsidRDefault="0018119C" w:rsidP="0018119C">
      <w:pPr>
        <w:autoSpaceDE w:val="0"/>
        <w:autoSpaceDN w:val="0"/>
        <w:adjustRightInd w:val="0"/>
        <w:ind w:firstLine="426"/>
        <w:jc w:val="center"/>
        <w:rPr>
          <w:rFonts w:eastAsia="Calibri"/>
          <w:b/>
          <w:color w:val="000000"/>
          <w:lang w:eastAsia="en-US"/>
        </w:rPr>
      </w:pPr>
    </w:p>
    <w:p w14:paraId="01444D26" w14:textId="77777777"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14:paraId="345050A5"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rPr>
        <w:t xml:space="preserve">МБДОУ «Детский сад № </w:t>
      </w:r>
      <w:r w:rsidR="008C26D4">
        <w:rPr>
          <w:color w:val="000000"/>
          <w:sz w:val="28"/>
          <w:szCs w:val="28"/>
        </w:rPr>
        <w:t>138 комбинированного вида</w:t>
      </w:r>
      <w:r>
        <w:rPr>
          <w:color w:val="000000"/>
          <w:sz w:val="28"/>
          <w:szCs w:val="28"/>
        </w:rPr>
        <w:t>».</w:t>
      </w:r>
    </w:p>
    <w:p w14:paraId="0832995F" w14:textId="77777777"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14:paraId="18327EC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64378A40"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41BFA08A"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F7EA3D9"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14:paraId="6860B43D"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14:paraId="60EF847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14:paraId="5FB9B02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71A8C493" w14:textId="77777777" w:rsidR="0018119C" w:rsidRDefault="0018119C" w:rsidP="0018119C">
      <w:pPr>
        <w:autoSpaceDE w:val="0"/>
        <w:autoSpaceDN w:val="0"/>
        <w:adjustRightInd w:val="0"/>
        <w:rPr>
          <w:b/>
          <w:bCs/>
          <w:color w:val="000000"/>
        </w:rPr>
      </w:pPr>
    </w:p>
    <w:p w14:paraId="728A42DF" w14:textId="77777777"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14:paraId="3D344E70"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14:paraId="1AB1E80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14:paraId="361FC12B" w14:textId="77777777"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14:paraId="7B4259EC" w14:textId="77777777"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3B80A1A1" w14:textId="77777777"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Pr>
          <w:sz w:val="28"/>
          <w:szCs w:val="28"/>
        </w:rPr>
        <w:t>_________________ включительно.</w:t>
      </w:r>
    </w:p>
    <w:p w14:paraId="50C570BC" w14:textId="77777777"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14:paraId="4182AE92" w14:textId="77777777"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4D6FDB73" w14:textId="77777777"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57429E65" w14:textId="77777777"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31C37DCE" w14:textId="77777777"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33BE1E01" w14:textId="77777777"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1F91E1DC" w14:textId="77777777"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3A927210" w14:textId="77777777"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1F2EB20C" w14:textId="77777777"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5D712EDB" w14:textId="77777777"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14:paraId="5A1F5FBF" w14:textId="77777777"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14:paraId="00A91A93"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14:paraId="726D3A5D"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2.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14:paraId="6364EE21"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3.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32106665"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4. Правила внутреннего трудового распорядка.</w:t>
      </w:r>
    </w:p>
    <w:p w14:paraId="3A34F494"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5. Положение об обработке и защите персональных данных работников.</w:t>
      </w:r>
    </w:p>
    <w:p w14:paraId="1C979AF9"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6.  Положение об условиях и порядке проведения профессиональной подготовки, переподготовки, повышения квалификации работников.</w:t>
      </w:r>
    </w:p>
    <w:p w14:paraId="7F2107B0"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7.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130E4D9"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 xml:space="preserve">8. Положение о комиссии по урегулированию споров между участниками образовательных отношений. </w:t>
      </w:r>
      <w:r w:rsidR="0014121C" w:rsidRPr="008526B6">
        <w:rPr>
          <w:sz w:val="28"/>
          <w:szCs w:val="28"/>
        </w:rPr>
        <w:t xml:space="preserve"> </w:t>
      </w:r>
    </w:p>
    <w:p w14:paraId="3BC820B0" w14:textId="77777777" w:rsidR="0018119C" w:rsidRPr="008526B6" w:rsidRDefault="00F40C9A" w:rsidP="008526B6">
      <w:pPr>
        <w:autoSpaceDE w:val="0"/>
        <w:autoSpaceDN w:val="0"/>
        <w:adjustRightInd w:val="0"/>
        <w:ind w:firstLine="426"/>
        <w:jc w:val="both"/>
        <w:rPr>
          <w:sz w:val="28"/>
          <w:szCs w:val="28"/>
        </w:rPr>
      </w:pPr>
      <w:r w:rsidRPr="008526B6">
        <w:rPr>
          <w:sz w:val="28"/>
          <w:szCs w:val="28"/>
        </w:rPr>
        <w:t>9</w:t>
      </w:r>
      <w:r w:rsidR="0018119C" w:rsidRPr="008526B6">
        <w:rPr>
          <w:sz w:val="28"/>
          <w:szCs w:val="28"/>
        </w:rPr>
        <w:t>. Перечень должностей с ненормированным рабочим днем, работа   в которых дает право на ежегодный дополнительный оплачиваемый отпуск.</w:t>
      </w:r>
    </w:p>
    <w:p w14:paraId="079AE133"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1</w:t>
      </w:r>
      <w:r w:rsidR="00F40C9A" w:rsidRPr="008526B6">
        <w:rPr>
          <w:sz w:val="28"/>
          <w:szCs w:val="28"/>
        </w:rPr>
        <w:t>0</w:t>
      </w:r>
      <w:r w:rsidRPr="008526B6">
        <w:rPr>
          <w:sz w:val="28"/>
          <w:szCs w:val="28"/>
        </w:rPr>
        <w:t>.  Положение о порядке и условиях предоставления дополнительных отпусков.</w:t>
      </w:r>
    </w:p>
    <w:p w14:paraId="5BBE0C29"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1</w:t>
      </w:r>
      <w:r w:rsidR="00F40C9A" w:rsidRPr="008526B6">
        <w:rPr>
          <w:sz w:val="28"/>
          <w:szCs w:val="28"/>
        </w:rPr>
        <w:t>1</w:t>
      </w:r>
      <w:r w:rsidRPr="008526B6">
        <w:rPr>
          <w:sz w:val="28"/>
          <w:szCs w:val="28"/>
        </w:rPr>
        <w:t>. 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 доплаты работникам.</w:t>
      </w:r>
    </w:p>
    <w:p w14:paraId="24E5684C"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1</w:t>
      </w:r>
      <w:r w:rsidR="00F40C9A" w:rsidRPr="008526B6">
        <w:rPr>
          <w:sz w:val="28"/>
          <w:szCs w:val="28"/>
        </w:rPr>
        <w:t>2</w:t>
      </w:r>
      <w:r w:rsidRPr="008526B6">
        <w:rPr>
          <w:sz w:val="28"/>
          <w:szCs w:val="28"/>
        </w:rPr>
        <w:t>. Положение о предоставлении длительного отпуска педагогическим работникам. Перечень должностей, работа в которых засчитывается в стаж непрерывной преподавательской работы</w:t>
      </w:r>
    </w:p>
    <w:p w14:paraId="0FDEF890"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1</w:t>
      </w:r>
      <w:r w:rsidR="00F40C9A" w:rsidRPr="008526B6">
        <w:rPr>
          <w:sz w:val="28"/>
          <w:szCs w:val="28"/>
        </w:rPr>
        <w:t>3</w:t>
      </w:r>
      <w:r w:rsidRPr="008526B6">
        <w:rPr>
          <w:sz w:val="28"/>
          <w:szCs w:val="28"/>
        </w:rPr>
        <w:t>. Положение об условиях оплаты труда.</w:t>
      </w:r>
    </w:p>
    <w:p w14:paraId="77F274B1"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1</w:t>
      </w:r>
      <w:r w:rsidR="00F40C9A" w:rsidRPr="008526B6">
        <w:rPr>
          <w:sz w:val="28"/>
          <w:szCs w:val="28"/>
        </w:rPr>
        <w:t>4</w:t>
      </w:r>
      <w:r w:rsidRPr="008526B6">
        <w:rPr>
          <w:sz w:val="28"/>
          <w:szCs w:val="28"/>
        </w:rPr>
        <w:t xml:space="preserve">. Положение о порядке распределения стимулирующих выплат за качество работы. </w:t>
      </w:r>
    </w:p>
    <w:p w14:paraId="2B7395F9"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1</w:t>
      </w:r>
      <w:r w:rsidR="00F40C9A" w:rsidRPr="008526B6">
        <w:rPr>
          <w:sz w:val="28"/>
          <w:szCs w:val="28"/>
        </w:rPr>
        <w:t>5</w:t>
      </w:r>
      <w:r w:rsidRPr="008526B6">
        <w:rPr>
          <w:sz w:val="28"/>
          <w:szCs w:val="28"/>
        </w:rPr>
        <w:t>.Критерии оценки качества выполняемых работ и бланки оценки качества выполняемых работ (оценочные листы).</w:t>
      </w:r>
    </w:p>
    <w:p w14:paraId="0C4D4C0C"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1</w:t>
      </w:r>
      <w:r w:rsidR="00F40C9A" w:rsidRPr="008526B6">
        <w:rPr>
          <w:sz w:val="28"/>
          <w:szCs w:val="28"/>
        </w:rPr>
        <w:t>6</w:t>
      </w:r>
      <w:r w:rsidRPr="008526B6">
        <w:rPr>
          <w:sz w:val="28"/>
          <w:szCs w:val="28"/>
        </w:rPr>
        <w:t xml:space="preserve">. Положение о формировании и использовании 2% </w:t>
      </w:r>
      <w:r w:rsidR="00E22A23" w:rsidRPr="008526B6">
        <w:rPr>
          <w:sz w:val="28"/>
          <w:szCs w:val="28"/>
        </w:rPr>
        <w:t xml:space="preserve"> </w:t>
      </w:r>
      <w:r w:rsidRPr="008526B6">
        <w:rPr>
          <w:sz w:val="28"/>
          <w:szCs w:val="28"/>
        </w:rPr>
        <w:t>премиального ФОТ.</w:t>
      </w:r>
    </w:p>
    <w:p w14:paraId="0C6B32FE"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1</w:t>
      </w:r>
      <w:r w:rsidR="00F40C9A" w:rsidRPr="008526B6">
        <w:rPr>
          <w:sz w:val="28"/>
          <w:szCs w:val="28"/>
        </w:rPr>
        <w:t>7</w:t>
      </w:r>
      <w:r w:rsidRPr="008526B6">
        <w:rPr>
          <w:sz w:val="28"/>
          <w:szCs w:val="28"/>
        </w:rPr>
        <w:t>. Соглашение по охране труда.</w:t>
      </w:r>
    </w:p>
    <w:p w14:paraId="078FEA75"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1</w:t>
      </w:r>
      <w:r w:rsidR="00F40C9A" w:rsidRPr="008526B6">
        <w:rPr>
          <w:sz w:val="28"/>
          <w:szCs w:val="28"/>
        </w:rPr>
        <w:t>8</w:t>
      </w:r>
      <w:r w:rsidRPr="008526B6">
        <w:rPr>
          <w:sz w:val="28"/>
          <w:szCs w:val="28"/>
        </w:rPr>
        <w:t>. Положение о комиссии по охране труда.</w:t>
      </w:r>
    </w:p>
    <w:p w14:paraId="3722361D" w14:textId="77777777" w:rsidR="0018119C" w:rsidRPr="008526B6" w:rsidRDefault="00F40C9A" w:rsidP="008526B6">
      <w:pPr>
        <w:autoSpaceDE w:val="0"/>
        <w:autoSpaceDN w:val="0"/>
        <w:adjustRightInd w:val="0"/>
        <w:ind w:firstLine="426"/>
        <w:jc w:val="both"/>
        <w:rPr>
          <w:sz w:val="28"/>
          <w:szCs w:val="28"/>
        </w:rPr>
      </w:pPr>
      <w:r w:rsidRPr="008526B6">
        <w:rPr>
          <w:sz w:val="28"/>
          <w:szCs w:val="28"/>
        </w:rPr>
        <w:t>19</w:t>
      </w:r>
      <w:r w:rsidR="0018119C" w:rsidRPr="008526B6">
        <w:rPr>
          <w:sz w:val="28"/>
          <w:szCs w:val="28"/>
        </w:rPr>
        <w:t>. Положение об административно-общественном контроле за состоянием охраны труда.</w:t>
      </w:r>
    </w:p>
    <w:p w14:paraId="3682C570"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2</w:t>
      </w:r>
      <w:r w:rsidR="00F40C9A" w:rsidRPr="008526B6">
        <w:rPr>
          <w:sz w:val="28"/>
          <w:szCs w:val="28"/>
        </w:rPr>
        <w:t>0</w:t>
      </w:r>
      <w:r w:rsidRPr="008526B6">
        <w:rPr>
          <w:sz w:val="28"/>
          <w:szCs w:val="28"/>
        </w:rPr>
        <w:t>. Положение об уполномоченном лице  от Профсоюза по охране труда.</w:t>
      </w:r>
    </w:p>
    <w:p w14:paraId="51DD176D"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2</w:t>
      </w:r>
      <w:r w:rsidR="00F40C9A" w:rsidRPr="008526B6">
        <w:rPr>
          <w:sz w:val="28"/>
          <w:szCs w:val="28"/>
        </w:rPr>
        <w:t>1</w:t>
      </w:r>
      <w:r w:rsidRPr="008526B6">
        <w:rPr>
          <w:sz w:val="28"/>
          <w:szCs w:val="28"/>
        </w:rPr>
        <w:t>. Положение о системе управления охраной труда</w:t>
      </w:r>
      <w:r w:rsidR="00E22A23" w:rsidRPr="008526B6">
        <w:rPr>
          <w:sz w:val="28"/>
          <w:szCs w:val="28"/>
        </w:rPr>
        <w:t xml:space="preserve"> (СУОТ).</w:t>
      </w:r>
    </w:p>
    <w:p w14:paraId="29D8A437" w14:textId="77777777" w:rsidR="00B373DE" w:rsidRPr="008526B6" w:rsidRDefault="00B373DE" w:rsidP="008526B6">
      <w:pPr>
        <w:autoSpaceDE w:val="0"/>
        <w:autoSpaceDN w:val="0"/>
        <w:adjustRightInd w:val="0"/>
        <w:ind w:firstLine="426"/>
        <w:jc w:val="both"/>
        <w:rPr>
          <w:sz w:val="28"/>
          <w:szCs w:val="28"/>
        </w:rPr>
      </w:pPr>
      <w:r w:rsidRPr="008526B6">
        <w:rPr>
          <w:sz w:val="28"/>
          <w:szCs w:val="28"/>
        </w:rPr>
        <w:t xml:space="preserve">       </w:t>
      </w:r>
      <w:r w:rsidR="0018119C" w:rsidRPr="008526B6">
        <w:rPr>
          <w:sz w:val="28"/>
          <w:szCs w:val="28"/>
        </w:rPr>
        <w:t>2</w:t>
      </w:r>
      <w:r w:rsidR="00F40C9A" w:rsidRPr="008526B6">
        <w:rPr>
          <w:sz w:val="28"/>
          <w:szCs w:val="28"/>
        </w:rPr>
        <w:t>2</w:t>
      </w:r>
      <w:r w:rsidR="0018119C" w:rsidRPr="008526B6">
        <w:rPr>
          <w:sz w:val="28"/>
          <w:szCs w:val="28"/>
        </w:rPr>
        <w:t xml:space="preserve">. Положение </w:t>
      </w:r>
      <w:r w:rsidR="00F40C9A" w:rsidRPr="008526B6">
        <w:rPr>
          <w:sz w:val="28"/>
          <w:szCs w:val="28"/>
        </w:rPr>
        <w:t xml:space="preserve"> </w:t>
      </w:r>
      <w:r w:rsidRPr="008526B6">
        <w:rPr>
          <w:sz w:val="28"/>
          <w:szCs w:val="28"/>
        </w:rPr>
        <w:t>об обеспечении работников  средствами  индивидуальной защиты  и смывающими средствами</w:t>
      </w:r>
    </w:p>
    <w:p w14:paraId="77208FDE"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2</w:t>
      </w:r>
      <w:r w:rsidR="00B373DE" w:rsidRPr="008526B6">
        <w:rPr>
          <w:sz w:val="28"/>
          <w:szCs w:val="28"/>
        </w:rPr>
        <w:t>3</w:t>
      </w:r>
      <w:r w:rsidRPr="008526B6">
        <w:rPr>
          <w:sz w:val="28"/>
          <w:szCs w:val="28"/>
        </w:rPr>
        <w:t>. Положение о прядке и сроках проведения обязательного при приеме на работу и периодических повторных медицинских осмотров.</w:t>
      </w:r>
    </w:p>
    <w:p w14:paraId="373C3933" w14:textId="77777777" w:rsidR="00F13612" w:rsidRPr="008526B6" w:rsidRDefault="00F13612" w:rsidP="008526B6">
      <w:pPr>
        <w:autoSpaceDE w:val="0"/>
        <w:autoSpaceDN w:val="0"/>
        <w:adjustRightInd w:val="0"/>
        <w:ind w:firstLine="426"/>
        <w:jc w:val="both"/>
        <w:rPr>
          <w:sz w:val="28"/>
          <w:szCs w:val="28"/>
        </w:rPr>
      </w:pPr>
      <w:r w:rsidRPr="008526B6">
        <w:rPr>
          <w:sz w:val="28"/>
          <w:szCs w:val="28"/>
        </w:rPr>
        <w:t>2</w:t>
      </w:r>
      <w:r w:rsidR="00B373DE" w:rsidRPr="008526B6">
        <w:rPr>
          <w:sz w:val="28"/>
          <w:szCs w:val="28"/>
        </w:rPr>
        <w:t>4</w:t>
      </w:r>
      <w:r w:rsidRPr="008526B6">
        <w:rPr>
          <w:sz w:val="28"/>
          <w:szCs w:val="28"/>
        </w:rPr>
        <w:t>. Положение о Комиссии по трудовым спорам (КТС).</w:t>
      </w:r>
    </w:p>
    <w:p w14:paraId="1C6B359E"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2</w:t>
      </w:r>
      <w:r w:rsidR="00B373DE" w:rsidRPr="008526B6">
        <w:rPr>
          <w:sz w:val="28"/>
          <w:szCs w:val="28"/>
        </w:rPr>
        <w:t>5</w:t>
      </w:r>
      <w:r w:rsidRPr="008526B6">
        <w:rPr>
          <w:sz w:val="28"/>
          <w:szCs w:val="28"/>
        </w:rPr>
        <w:t xml:space="preserve">. Положение о предоставлении свободного </w:t>
      </w:r>
      <w:r w:rsidR="00E22A23" w:rsidRPr="008526B6">
        <w:rPr>
          <w:sz w:val="28"/>
          <w:szCs w:val="28"/>
        </w:rPr>
        <w:t xml:space="preserve">« детского </w:t>
      </w:r>
      <w:r w:rsidRPr="008526B6">
        <w:rPr>
          <w:sz w:val="28"/>
          <w:szCs w:val="28"/>
        </w:rPr>
        <w:t>дня</w:t>
      </w:r>
      <w:r w:rsidR="00E22A23" w:rsidRPr="008526B6">
        <w:rPr>
          <w:sz w:val="28"/>
          <w:szCs w:val="28"/>
        </w:rPr>
        <w:t>»</w:t>
      </w:r>
      <w:r w:rsidRPr="008526B6">
        <w:rPr>
          <w:sz w:val="28"/>
          <w:szCs w:val="28"/>
        </w:rPr>
        <w:t xml:space="preserve"> женщинам, имеющим детей в возрасте до 16 лет</w:t>
      </w:r>
      <w:r w:rsidR="00E22A23" w:rsidRPr="008526B6">
        <w:rPr>
          <w:sz w:val="28"/>
          <w:szCs w:val="28"/>
        </w:rPr>
        <w:t xml:space="preserve"> и мужчинам, воспитывающим  ребенка в возрасте до 16 лет,  без матери.</w:t>
      </w:r>
    </w:p>
    <w:p w14:paraId="57F4AAF0"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2</w:t>
      </w:r>
      <w:r w:rsidR="00B373DE" w:rsidRPr="008526B6">
        <w:rPr>
          <w:sz w:val="28"/>
          <w:szCs w:val="28"/>
        </w:rPr>
        <w:t>6</w:t>
      </w:r>
      <w:r w:rsidRPr="008526B6">
        <w:rPr>
          <w:sz w:val="28"/>
          <w:szCs w:val="28"/>
        </w:rPr>
        <w:t>. 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604EB066" w14:textId="77777777" w:rsidR="0018119C" w:rsidRPr="008526B6" w:rsidRDefault="0018119C" w:rsidP="008526B6">
      <w:pPr>
        <w:autoSpaceDE w:val="0"/>
        <w:autoSpaceDN w:val="0"/>
        <w:adjustRightInd w:val="0"/>
        <w:ind w:firstLine="426"/>
        <w:jc w:val="both"/>
        <w:rPr>
          <w:sz w:val="28"/>
          <w:szCs w:val="28"/>
        </w:rPr>
      </w:pPr>
      <w:r w:rsidRPr="008526B6">
        <w:rPr>
          <w:sz w:val="28"/>
          <w:szCs w:val="28"/>
        </w:rPr>
        <w:t>2</w:t>
      </w:r>
      <w:r w:rsidR="00B373DE" w:rsidRPr="008526B6">
        <w:rPr>
          <w:sz w:val="28"/>
          <w:szCs w:val="28"/>
        </w:rPr>
        <w:t>7</w:t>
      </w:r>
      <w:r w:rsidRPr="008526B6">
        <w:rPr>
          <w:sz w:val="28"/>
          <w:szCs w:val="28"/>
        </w:rPr>
        <w:t>. Положение о нормах профессиональной этики педагогических работников.</w:t>
      </w:r>
    </w:p>
    <w:p w14:paraId="45D21285" w14:textId="77777777" w:rsidR="0018119C" w:rsidRPr="008526B6" w:rsidRDefault="00F40C9A" w:rsidP="008526B6">
      <w:pPr>
        <w:autoSpaceDE w:val="0"/>
        <w:autoSpaceDN w:val="0"/>
        <w:adjustRightInd w:val="0"/>
        <w:ind w:firstLine="426"/>
        <w:jc w:val="both"/>
        <w:rPr>
          <w:sz w:val="28"/>
          <w:szCs w:val="28"/>
        </w:rPr>
      </w:pPr>
      <w:r w:rsidRPr="008526B6">
        <w:rPr>
          <w:sz w:val="28"/>
          <w:szCs w:val="28"/>
        </w:rPr>
        <w:t>2</w:t>
      </w:r>
      <w:r w:rsidR="00B373DE" w:rsidRPr="008526B6">
        <w:rPr>
          <w:sz w:val="28"/>
          <w:szCs w:val="28"/>
        </w:rPr>
        <w:t>8</w:t>
      </w:r>
      <w:r w:rsidR="0018119C" w:rsidRPr="008526B6">
        <w:rPr>
          <w:sz w:val="28"/>
          <w:szCs w:val="28"/>
        </w:rPr>
        <w:t>. Ученический договор.</w:t>
      </w:r>
    </w:p>
    <w:p w14:paraId="271D4D83" w14:textId="77777777" w:rsidR="00E22A23" w:rsidRDefault="00E22A23" w:rsidP="0018119C">
      <w:pPr>
        <w:ind w:firstLine="426"/>
        <w:jc w:val="both"/>
        <w:rPr>
          <w:rFonts w:eastAsia="Calibri"/>
          <w:lang w:eastAsia="en-US"/>
        </w:rPr>
      </w:pPr>
    </w:p>
    <w:p w14:paraId="2A336239" w14:textId="77777777" w:rsidR="0014121C" w:rsidRDefault="0014121C" w:rsidP="0018119C">
      <w:pPr>
        <w:ind w:firstLine="426"/>
        <w:jc w:val="both"/>
        <w:rPr>
          <w:rFonts w:eastAsia="Calibri"/>
          <w:lang w:eastAsia="en-US"/>
        </w:rPr>
      </w:pPr>
    </w:p>
    <w:p w14:paraId="104BF110" w14:textId="77777777" w:rsidR="0014121C" w:rsidRDefault="0014121C" w:rsidP="0018119C">
      <w:pPr>
        <w:ind w:firstLine="426"/>
        <w:jc w:val="both"/>
        <w:rPr>
          <w:rFonts w:eastAsia="Calibri"/>
          <w:lang w:eastAsia="en-US"/>
        </w:rPr>
      </w:pPr>
    </w:p>
    <w:p w14:paraId="4C6BA9CF" w14:textId="77777777"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14:paraId="595E507A" w14:textId="77777777" w:rsidR="0018119C" w:rsidRDefault="0018119C" w:rsidP="0018119C">
      <w:pPr>
        <w:pStyle w:val="32"/>
      </w:pPr>
      <w:r>
        <w:t xml:space="preserve">Заведующий </w:t>
      </w:r>
      <w:r>
        <w:tab/>
      </w:r>
      <w:r>
        <w:tab/>
      </w:r>
      <w:r>
        <w:tab/>
      </w:r>
      <w:r>
        <w:tab/>
      </w:r>
      <w:r>
        <w:tab/>
        <w:t xml:space="preserve">         Председатель первичной</w:t>
      </w:r>
    </w:p>
    <w:p w14:paraId="12422FD7" w14:textId="77777777" w:rsidR="0018119C" w:rsidRDefault="00052625" w:rsidP="0018119C">
      <w:pPr>
        <w:pStyle w:val="32"/>
        <w:ind w:hanging="4963"/>
      </w:pPr>
      <w:r>
        <w:t>образовательной организа</w:t>
      </w:r>
      <w:r w:rsidR="0018119C">
        <w:tab/>
        <w:t xml:space="preserve">МБДОУ «Детский сад № </w:t>
      </w:r>
      <w:r w:rsidR="008C26D4">
        <w:t>138</w:t>
      </w:r>
      <w:r w:rsidR="0018119C">
        <w:t>»</w:t>
      </w:r>
      <w:r w:rsidR="0018119C">
        <w:tab/>
      </w:r>
      <w:r w:rsidR="0018119C">
        <w:tab/>
        <w:t xml:space="preserve">         профсоюзной организации</w:t>
      </w:r>
    </w:p>
    <w:p w14:paraId="10320494" w14:textId="77777777" w:rsidR="0018119C" w:rsidRDefault="0018119C" w:rsidP="0018119C">
      <w:pPr>
        <w:pStyle w:val="32"/>
        <w:ind w:hanging="4963"/>
      </w:pPr>
      <w:r>
        <w:tab/>
      </w:r>
      <w:r>
        <w:tab/>
      </w:r>
      <w:r>
        <w:tab/>
      </w:r>
      <w:r>
        <w:tab/>
      </w:r>
      <w:r>
        <w:tab/>
      </w:r>
      <w:r>
        <w:tab/>
      </w:r>
      <w:r>
        <w:tab/>
      </w:r>
      <w:r>
        <w:tab/>
      </w:r>
      <w:r>
        <w:tab/>
      </w:r>
    </w:p>
    <w:p w14:paraId="69E66174" w14:textId="77777777" w:rsidR="0018119C" w:rsidRDefault="0018119C" w:rsidP="0018119C">
      <w:pPr>
        <w:pStyle w:val="32"/>
      </w:pPr>
      <w:r>
        <w:t>________</w:t>
      </w:r>
      <w:r w:rsidR="00845576">
        <w:t>_Сафина Э.Ю</w:t>
      </w:r>
      <w:r>
        <w:tab/>
      </w:r>
      <w:r>
        <w:tab/>
      </w:r>
      <w:r>
        <w:tab/>
      </w:r>
      <w:r w:rsidR="00E22A23">
        <w:t xml:space="preserve">     </w:t>
      </w:r>
      <w:r w:rsidR="00845576">
        <w:t xml:space="preserve">             __________Соколова Е.М.</w:t>
      </w:r>
    </w:p>
    <w:p w14:paraId="4635881D" w14:textId="77777777" w:rsidR="0018119C" w:rsidRDefault="0018119C" w:rsidP="0018119C">
      <w:pPr>
        <w:pStyle w:val="32"/>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14:paraId="0EB3ACBC" w14:textId="77777777" w:rsidR="0018119C" w:rsidRDefault="0018119C" w:rsidP="0018119C">
      <w:pPr>
        <w:pStyle w:val="32"/>
        <w:ind w:firstLine="708"/>
        <w:rPr>
          <w:i/>
        </w:rPr>
      </w:pPr>
    </w:p>
    <w:p w14:paraId="1DF666DD" w14:textId="77777777"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14:paraId="10D4F977" w14:textId="77777777"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14:paraId="55730127" w14:textId="77777777" w:rsidR="0014121C" w:rsidRPr="0014121C" w:rsidRDefault="0014121C" w:rsidP="0014121C"/>
    <w:p w14:paraId="3800147A" w14:textId="77777777" w:rsidR="0014121C" w:rsidRDefault="0014121C" w:rsidP="0014121C"/>
    <w:p w14:paraId="761E67F4" w14:textId="77777777" w:rsidR="0014121C" w:rsidRDefault="0014121C" w:rsidP="0014121C">
      <w:pPr>
        <w:rPr>
          <w:b/>
        </w:rPr>
      </w:pPr>
      <w:r>
        <w:rPr>
          <w:b/>
        </w:rPr>
        <w:t xml:space="preserve"> </w:t>
      </w:r>
    </w:p>
    <w:p w14:paraId="07870177" w14:textId="77777777" w:rsidR="0014121C" w:rsidRDefault="0014121C" w:rsidP="0014121C">
      <w:pPr>
        <w:rPr>
          <w:b/>
        </w:rPr>
      </w:pPr>
      <w:r>
        <w:rPr>
          <w:b/>
        </w:rPr>
        <w:t xml:space="preserve">Протокол  общего Собрания  работников от  _____ __________ 2024 г. №_____ </w:t>
      </w:r>
      <w:r w:rsidRPr="0014121C">
        <w:rPr>
          <w:b/>
        </w:rPr>
        <w:t xml:space="preserve"> </w:t>
      </w:r>
    </w:p>
    <w:p w14:paraId="614FF597" w14:textId="77777777" w:rsidR="0014121C" w:rsidRPr="0014121C" w:rsidRDefault="0014121C" w:rsidP="0014121C"/>
    <w:p w14:paraId="538D8702" w14:textId="77777777" w:rsidR="0014121C" w:rsidRDefault="0014121C" w:rsidP="0014121C"/>
    <w:p w14:paraId="778139CE" w14:textId="77777777" w:rsidR="0014121C" w:rsidRDefault="0014121C" w:rsidP="0014121C">
      <w:pPr>
        <w:rPr>
          <w:b/>
        </w:rPr>
      </w:pPr>
      <w:r w:rsidRPr="0014121C">
        <w:rPr>
          <w:b/>
        </w:rPr>
        <w:t>Председатель</w:t>
      </w:r>
      <w:r>
        <w:rPr>
          <w:b/>
        </w:rPr>
        <w:t>:</w:t>
      </w:r>
    </w:p>
    <w:p w14:paraId="33938B1F" w14:textId="77777777" w:rsidR="0014121C" w:rsidRDefault="0014121C" w:rsidP="0014121C">
      <w:pPr>
        <w:rPr>
          <w:b/>
        </w:rPr>
      </w:pPr>
    </w:p>
    <w:p w14:paraId="3E4D04B2" w14:textId="77777777" w:rsidR="008763E2" w:rsidRDefault="00C3683D" w:rsidP="008763E2">
      <w:pPr>
        <w:rPr>
          <w:b/>
        </w:rPr>
      </w:pPr>
      <w:r>
        <w:rPr>
          <w:b/>
        </w:rPr>
        <w:t>___________ Соколова Е.М.</w:t>
      </w:r>
    </w:p>
    <w:p w14:paraId="2BB9F1BD" w14:textId="77777777" w:rsidR="0018119C" w:rsidRPr="008763E2" w:rsidRDefault="008763E2" w:rsidP="008763E2">
      <w:pPr>
        <w:rPr>
          <w:b/>
        </w:rPr>
      </w:pPr>
      <w:r>
        <w:rPr>
          <w:b/>
        </w:rPr>
        <w:t xml:space="preserve">           </w:t>
      </w:r>
      <w:r>
        <w:rPr>
          <w:i/>
          <w:sz w:val="16"/>
          <w:szCs w:val="16"/>
        </w:rPr>
        <w:t>(подпись, Ф.И.О.)</w:t>
      </w:r>
    </w:p>
    <w:sectPr w:rsidR="0018119C" w:rsidRPr="008763E2" w:rsidSect="005637DB">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7C689" w14:textId="77777777" w:rsidR="00B73827" w:rsidRDefault="00B73827" w:rsidP="0018119C">
      <w:r>
        <w:separator/>
      </w:r>
    </w:p>
  </w:endnote>
  <w:endnote w:type="continuationSeparator" w:id="0">
    <w:p w14:paraId="76AF48C7" w14:textId="77777777" w:rsidR="00B73827" w:rsidRDefault="00B73827"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Times New Roman"/>
    <w:charset w:val="CC"/>
    <w:family w:val="auto"/>
    <w:pitch w:val="variable"/>
    <w:sig w:usb0="2000020F" w:usb1="00000003" w:usb2="00000000" w:usb3="00000000" w:csb0="00000197"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2801"/>
      <w:docPartObj>
        <w:docPartGallery w:val="Page Numbers (Bottom of Page)"/>
        <w:docPartUnique/>
      </w:docPartObj>
    </w:sdtPr>
    <w:sdtEndPr/>
    <w:sdtContent>
      <w:p w14:paraId="214ED22B" w14:textId="77777777" w:rsidR="00B73827" w:rsidRDefault="00B73827">
        <w:pPr>
          <w:pStyle w:val="ac"/>
          <w:jc w:val="center"/>
        </w:pPr>
        <w:r>
          <w:fldChar w:fldCharType="begin"/>
        </w:r>
        <w:r>
          <w:instrText xml:space="preserve"> PAGE   \* MERGEFORMAT </w:instrText>
        </w:r>
        <w:r>
          <w:fldChar w:fldCharType="separate"/>
        </w:r>
        <w:r w:rsidR="005C4D54">
          <w:rPr>
            <w:noProof/>
          </w:rPr>
          <w:t>21</w:t>
        </w:r>
        <w:r>
          <w:rPr>
            <w:noProof/>
          </w:rPr>
          <w:fldChar w:fldCharType="end"/>
        </w:r>
      </w:p>
    </w:sdtContent>
  </w:sdt>
  <w:p w14:paraId="67E16DD2" w14:textId="77777777" w:rsidR="00B73827" w:rsidRDefault="00B7382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C13F3" w14:textId="77777777" w:rsidR="00B73827" w:rsidRDefault="00B73827" w:rsidP="0018119C">
      <w:r>
        <w:separator/>
      </w:r>
    </w:p>
  </w:footnote>
  <w:footnote w:type="continuationSeparator" w:id="0">
    <w:p w14:paraId="48114AEB" w14:textId="77777777" w:rsidR="00B73827" w:rsidRDefault="00B73827" w:rsidP="00181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15:restartNumberingAfterBreak="0">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596793829">
    <w:abstractNumId w:val="7"/>
  </w:num>
  <w:num w:numId="2" w16cid:durableId="1441216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2155939">
    <w:abstractNumId w:val="4"/>
  </w:num>
  <w:num w:numId="4" w16cid:durableId="10755429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5087773">
    <w:abstractNumId w:val="6"/>
  </w:num>
  <w:num w:numId="6" w16cid:durableId="82405477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2459806">
    <w:abstractNumId w:val="9"/>
  </w:num>
  <w:num w:numId="8" w16cid:durableId="107388966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6118072">
    <w:abstractNumId w:val="11"/>
  </w:num>
  <w:num w:numId="10" w16cid:durableId="1646010061">
    <w:abstractNumId w:val="11"/>
  </w:num>
  <w:num w:numId="11" w16cid:durableId="112940710">
    <w:abstractNumId w:val="3"/>
  </w:num>
  <w:num w:numId="12" w16cid:durableId="11016097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6893926">
    <w:abstractNumId w:val="13"/>
  </w:num>
  <w:num w:numId="14" w16cid:durableId="36930829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6467278">
    <w:abstractNumId w:val="0"/>
  </w:num>
  <w:num w:numId="16" w16cid:durableId="134446365">
    <w:abstractNumId w:val="1"/>
  </w:num>
  <w:num w:numId="17" w16cid:durableId="1004435602">
    <w:abstractNumId w:val="2"/>
  </w:num>
  <w:num w:numId="18" w16cid:durableId="1545092547">
    <w:abstractNumId w:val="12"/>
  </w:num>
  <w:num w:numId="19" w16cid:durableId="2084062293">
    <w:abstractNumId w:val="8"/>
  </w:num>
  <w:num w:numId="20" w16cid:durableId="1241478291">
    <w:abstractNumId w:val="5"/>
  </w:num>
  <w:num w:numId="21" w16cid:durableId="9869781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119C"/>
    <w:rsid w:val="00007CF2"/>
    <w:rsid w:val="0004088E"/>
    <w:rsid w:val="00052625"/>
    <w:rsid w:val="000566D1"/>
    <w:rsid w:val="00064E93"/>
    <w:rsid w:val="00084AFE"/>
    <w:rsid w:val="00093CEC"/>
    <w:rsid w:val="00094600"/>
    <w:rsid w:val="000B4F58"/>
    <w:rsid w:val="000B6F0D"/>
    <w:rsid w:val="000E409E"/>
    <w:rsid w:val="0010510E"/>
    <w:rsid w:val="00135812"/>
    <w:rsid w:val="00135D41"/>
    <w:rsid w:val="0014121C"/>
    <w:rsid w:val="0015173B"/>
    <w:rsid w:val="00156C35"/>
    <w:rsid w:val="0017207C"/>
    <w:rsid w:val="0018119C"/>
    <w:rsid w:val="00192539"/>
    <w:rsid w:val="0019620C"/>
    <w:rsid w:val="00197672"/>
    <w:rsid w:val="001A1C61"/>
    <w:rsid w:val="001A725E"/>
    <w:rsid w:val="001D79DD"/>
    <w:rsid w:val="001E6787"/>
    <w:rsid w:val="00234422"/>
    <w:rsid w:val="00255824"/>
    <w:rsid w:val="002626A4"/>
    <w:rsid w:val="002747B7"/>
    <w:rsid w:val="002935B6"/>
    <w:rsid w:val="002B648A"/>
    <w:rsid w:val="002C0C6C"/>
    <w:rsid w:val="002F39C8"/>
    <w:rsid w:val="003024D8"/>
    <w:rsid w:val="00303089"/>
    <w:rsid w:val="00325C54"/>
    <w:rsid w:val="00353F6C"/>
    <w:rsid w:val="003A142A"/>
    <w:rsid w:val="003A6EF2"/>
    <w:rsid w:val="003C36B6"/>
    <w:rsid w:val="003D14EE"/>
    <w:rsid w:val="003E0326"/>
    <w:rsid w:val="00415F87"/>
    <w:rsid w:val="00444369"/>
    <w:rsid w:val="0045578E"/>
    <w:rsid w:val="00480F97"/>
    <w:rsid w:val="00484244"/>
    <w:rsid w:val="004A06B2"/>
    <w:rsid w:val="004A5546"/>
    <w:rsid w:val="004B0F00"/>
    <w:rsid w:val="004B1B5F"/>
    <w:rsid w:val="004B405E"/>
    <w:rsid w:val="005004ED"/>
    <w:rsid w:val="00510B03"/>
    <w:rsid w:val="00510EFF"/>
    <w:rsid w:val="0051248A"/>
    <w:rsid w:val="00512AAE"/>
    <w:rsid w:val="00512D05"/>
    <w:rsid w:val="00517D89"/>
    <w:rsid w:val="00524E4A"/>
    <w:rsid w:val="0052699E"/>
    <w:rsid w:val="005373F4"/>
    <w:rsid w:val="00545CEC"/>
    <w:rsid w:val="00546192"/>
    <w:rsid w:val="00552FB3"/>
    <w:rsid w:val="005637DB"/>
    <w:rsid w:val="00564736"/>
    <w:rsid w:val="005665C8"/>
    <w:rsid w:val="00581DDE"/>
    <w:rsid w:val="00583E95"/>
    <w:rsid w:val="005908F9"/>
    <w:rsid w:val="005C4D54"/>
    <w:rsid w:val="00610029"/>
    <w:rsid w:val="00644A9D"/>
    <w:rsid w:val="006749AD"/>
    <w:rsid w:val="00677079"/>
    <w:rsid w:val="006A4622"/>
    <w:rsid w:val="006A7833"/>
    <w:rsid w:val="006B340C"/>
    <w:rsid w:val="006D2A8A"/>
    <w:rsid w:val="006D4771"/>
    <w:rsid w:val="006F5F4B"/>
    <w:rsid w:val="00726B8C"/>
    <w:rsid w:val="00750B6C"/>
    <w:rsid w:val="007760F8"/>
    <w:rsid w:val="007801BC"/>
    <w:rsid w:val="0079771A"/>
    <w:rsid w:val="007B1613"/>
    <w:rsid w:val="007B1662"/>
    <w:rsid w:val="007B270D"/>
    <w:rsid w:val="007F5DFF"/>
    <w:rsid w:val="007F78FC"/>
    <w:rsid w:val="00802662"/>
    <w:rsid w:val="00821B71"/>
    <w:rsid w:val="008445DD"/>
    <w:rsid w:val="00845576"/>
    <w:rsid w:val="008526B6"/>
    <w:rsid w:val="008763E2"/>
    <w:rsid w:val="008855AB"/>
    <w:rsid w:val="0089390B"/>
    <w:rsid w:val="008A39D4"/>
    <w:rsid w:val="008C26D4"/>
    <w:rsid w:val="008F092F"/>
    <w:rsid w:val="00906E82"/>
    <w:rsid w:val="009270FD"/>
    <w:rsid w:val="0093414E"/>
    <w:rsid w:val="0094213E"/>
    <w:rsid w:val="00946449"/>
    <w:rsid w:val="00963095"/>
    <w:rsid w:val="009B7E21"/>
    <w:rsid w:val="009D31D2"/>
    <w:rsid w:val="009F284C"/>
    <w:rsid w:val="00A0347E"/>
    <w:rsid w:val="00A31A86"/>
    <w:rsid w:val="00A55EA6"/>
    <w:rsid w:val="00A64CE4"/>
    <w:rsid w:val="00A837DA"/>
    <w:rsid w:val="00AE23F8"/>
    <w:rsid w:val="00AF6281"/>
    <w:rsid w:val="00B32698"/>
    <w:rsid w:val="00B373DE"/>
    <w:rsid w:val="00B47C41"/>
    <w:rsid w:val="00B73827"/>
    <w:rsid w:val="00BD2B14"/>
    <w:rsid w:val="00BD6E13"/>
    <w:rsid w:val="00C07569"/>
    <w:rsid w:val="00C136D0"/>
    <w:rsid w:val="00C212A5"/>
    <w:rsid w:val="00C3683D"/>
    <w:rsid w:val="00C63DD2"/>
    <w:rsid w:val="00C73391"/>
    <w:rsid w:val="00C86EE1"/>
    <w:rsid w:val="00C90721"/>
    <w:rsid w:val="00CB0A2B"/>
    <w:rsid w:val="00CB10C6"/>
    <w:rsid w:val="00D1172B"/>
    <w:rsid w:val="00D15150"/>
    <w:rsid w:val="00D162BF"/>
    <w:rsid w:val="00D222E7"/>
    <w:rsid w:val="00D52040"/>
    <w:rsid w:val="00DA2BE4"/>
    <w:rsid w:val="00DA4B9B"/>
    <w:rsid w:val="00DB5675"/>
    <w:rsid w:val="00DB6BB0"/>
    <w:rsid w:val="00DE1AA9"/>
    <w:rsid w:val="00DF4CEF"/>
    <w:rsid w:val="00E030B0"/>
    <w:rsid w:val="00E11E68"/>
    <w:rsid w:val="00E22A23"/>
    <w:rsid w:val="00E646CD"/>
    <w:rsid w:val="00E7160D"/>
    <w:rsid w:val="00EB1B4F"/>
    <w:rsid w:val="00EB2826"/>
    <w:rsid w:val="00EE1464"/>
    <w:rsid w:val="00EE6677"/>
    <w:rsid w:val="00EF0BB2"/>
    <w:rsid w:val="00EF7391"/>
    <w:rsid w:val="00F041F5"/>
    <w:rsid w:val="00F04D11"/>
    <w:rsid w:val="00F13612"/>
    <w:rsid w:val="00F201B1"/>
    <w:rsid w:val="00F24300"/>
    <w:rsid w:val="00F3084B"/>
    <w:rsid w:val="00F40C9A"/>
    <w:rsid w:val="00F651FD"/>
    <w:rsid w:val="00F71901"/>
    <w:rsid w:val="00FB7619"/>
    <w:rsid w:val="00FC05D6"/>
    <w:rsid w:val="00FC1566"/>
    <w:rsid w:val="00FC511A"/>
    <w:rsid w:val="00FE1893"/>
    <w:rsid w:val="00FE6A94"/>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4C3D5"/>
  <w15:docId w15:val="{81C3591C-236A-4D14-B475-2BFA3F3B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semiHidden/>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semiHidden/>
    <w:rsid w:val="0018119C"/>
    <w:rPr>
      <w:rFonts w:ascii="Times New Roman" w:eastAsia="Times New Roman" w:hAnsi="Times New Roman" w:cs="Times New Roman"/>
      <w:sz w:val="24"/>
      <w:szCs w:val="24"/>
    </w:rPr>
  </w:style>
  <w:style w:type="paragraph" w:styleId="aa">
    <w:name w:val="header"/>
    <w:basedOn w:val="a"/>
    <w:link w:val="a9"/>
    <w:uiPriority w:val="99"/>
    <w:semiHidden/>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99"/>
    <w:semiHidden/>
    <w:unhideWhenUsed/>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34"/>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1067074161">
          <w:marLeft w:val="0"/>
          <w:marRight w:val="0"/>
          <w:marTop w:val="0"/>
          <w:marBottom w:val="0"/>
          <w:divBdr>
            <w:top w:val="none" w:sz="0" w:space="0" w:color="auto"/>
            <w:left w:val="none" w:sz="0" w:space="0" w:color="auto"/>
            <w:bottom w:val="none" w:sz="0" w:space="0" w:color="auto"/>
            <w:right w:val="none" w:sz="0" w:space="0" w:color="auto"/>
          </w:divBdr>
        </w:div>
        <w:div w:id="92364264">
          <w:marLeft w:val="0"/>
          <w:marRight w:val="0"/>
          <w:marTop w:val="225"/>
          <w:marBottom w:val="0"/>
          <w:divBdr>
            <w:top w:val="none" w:sz="0" w:space="0" w:color="auto"/>
            <w:left w:val="none" w:sz="0" w:space="0" w:color="auto"/>
            <w:bottom w:val="none" w:sz="0" w:space="0" w:color="auto"/>
            <w:right w:val="none" w:sz="0" w:space="0" w:color="auto"/>
          </w:divBdr>
        </w:div>
      </w:divsChild>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329490.10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54028&amp;dst=616&amp;field=134&amp;date=30.10.202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4150B37408F9483D6C446C4524D4A2C3F20920E56AF28B4CE8A8BD3EE5FA68A5B78A6C4D0E7C9732t4qA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5" Type="http://schemas.openxmlformats.org/officeDocument/2006/relationships/webSettings" Target="webSettings.xml"/><Relationship Id="rId15" Type="http://schemas.openxmlformats.org/officeDocument/2006/relationships/hyperlink" Target="garantf1://71314220.0/" TargetMode="External"/><Relationship Id="rId10" Type="http://schemas.openxmlformats.org/officeDocument/2006/relationships/hyperlink" Target="https://kontur.ru/ca?p=215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garantF1://703294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59971-4F4D-4760-B450-0A3962DB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67</Pages>
  <Words>24748</Words>
  <Characters>141064</Characters>
  <Application>Microsoft Office Word</Application>
  <DocSecurity>0</DocSecurity>
  <Lines>1175</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Vas-Nat</dc:creator>
  <cp:lastModifiedBy>User1</cp:lastModifiedBy>
  <cp:revision>49</cp:revision>
  <cp:lastPrinted>2024-04-09T10:44:00Z</cp:lastPrinted>
  <dcterms:created xsi:type="dcterms:W3CDTF">2024-04-04T06:29:00Z</dcterms:created>
  <dcterms:modified xsi:type="dcterms:W3CDTF">2025-05-06T17:48:00Z</dcterms:modified>
</cp:coreProperties>
</file>