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973741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cb9eec2-6d9c-4e95-acb9-9498587751c9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073d317b-81fc-4ac3-a061-7cbe7a0b5262" w:id="2"/>
      <w:r>
        <w:rPr>
          <w:rFonts w:ascii="Times New Roman" w:hAnsi="Times New Roman"/>
          <w:b/>
          <w:i w:val="false"/>
          <w:color w:val="000000"/>
          <w:sz w:val="28"/>
        </w:rPr>
        <w:t>Исполнительный комитет Муниципального образования города Казани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МАОУ «Лицей - инженерный центр»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Якупова А.И.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МАОУ↵«Лицей – инженерный центр» Советского района г.Казани↵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Митрофанова Э.Р.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МАОУ «Лицей – инженерный центр» Советского района г.Казани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Хайрутдинова В.К.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№294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2638359)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«Музыка»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ea9f8b93-ec0a-46f1-b121-7d755706d3f8" w:id="3"/>
      <w:r>
        <w:rPr>
          <w:rFonts w:ascii="Times New Roman" w:hAnsi="Times New Roman"/>
          <w:b/>
          <w:i w:val="false"/>
          <w:color w:val="000000"/>
          <w:sz w:val="28"/>
        </w:rPr>
        <w:t xml:space="preserve">г. Казань 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bc60fee5-3ea2-4a72-978d-d6513b1fb57a" w:id="4"/>
      <w:r>
        <w:rPr>
          <w:rFonts w:ascii="Times New Roman" w:hAnsi="Times New Roman"/>
          <w:b/>
          <w:i w:val="false"/>
          <w:color w:val="000000"/>
          <w:sz w:val="28"/>
        </w:rPr>
        <w:t>2023-24 уч.год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9737412" w:id="5"/>
    <w:p>
      <w:pPr>
        <w:sectPr>
          <w:pgSz w:w="11906" w:h="16383" w:orient="portrait"/>
        </w:sectPr>
      </w:pPr>
    </w:p>
    <w:bookmarkEnd w:id="5"/>
    <w:bookmarkEnd w:id="0"/>
    <w:bookmarkStart w:name="block-1973741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уровне начального общего образования: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(тематическими линиями):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1 «Народная музыка России»;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2 «Классическая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3 «Музыка в жизни человека»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4 «Музыка народов мира»;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5 «Духовная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6 «Музыка театра и кино»;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7 «Современная музыкальная культура»;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Общее число часов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рекомендованных для изучения музыки ‑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135 часов: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1 классе – 33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 2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3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4 классе – 34 часа (1 час в неделю).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bookmarkStart w:name="block-19737413" w:id="7"/>
    <w:p>
      <w:pPr>
        <w:sectPr>
          <w:pgSz w:w="11906" w:h="16383" w:orient="portrait"/>
        </w:sectPr>
      </w:pPr>
    </w:p>
    <w:bookmarkEnd w:id="7"/>
    <w:bookmarkEnd w:id="6"/>
    <w:bookmarkStart w:name="block-19737414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«Народная музыка России»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Край, в котором ты живёшь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музыкальных традициях своего родного края;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Русский фольклор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русских народных песен разных жанров;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народные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Сказки, мифы и легенды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манерой сказывания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сказок, былин, эпических сказаний, рассказываемых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Жанры музыкального фольклора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Народные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рассказывающего о символике фольклорного праздника;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посещение театра, театрализованного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народных гуляньях на улицах родного города, посёлка.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Первые артисты, народный театр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Скоморохи. Ярмарочный балаган. Вертеп.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справочных текстов по 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скоморошин;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народов России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в творчестве профессиональных музыкантов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значении фольклористики;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популярных текстов о собирателях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приёмов обработки, развития народных мелодий;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народных песен в композиторской обработке;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аргументированных оценочных суждений на основе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 – исполнитель – слушатель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просмотр видеозаписи концерта;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рассматривание иллюстраций;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теме занятия;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правил поведения на концерте;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Композиторы – детям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эпитетов, иллюстраций к музыке;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Оркестр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в исполнении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«Я – дирижёр» – игра-имитация дирижёрских жестов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 соответствующей тематики;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Фортепиано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многообразием красок фортепиано;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в исполнении известных пианистов;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детских пьес на фортепиано в исполнении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Флейта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Скрипка, виолончель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песен, посвящённых музыкальным инструментам;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Вокальная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вокальной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комплекса дыхательных, артикуляционных упражнений;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на развитие гибкости голоса, расширения его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что значит красивое пение;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вокальной музыки; школьный конкурс юных вокалистов.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камерной инструментальной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комплекса 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своего впечатления от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составление словаря музыкальных жанров.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название, известный сюжет, литературный эпиграф.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Симфоническая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Симфонический оркестр. Тембры, группы инструментов. Симфония, симфоническая картина.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составом симфонического оркестра, группами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 симфонического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симфонической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оркестром;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симфонической музыки; просмотр фильма об устройстве оркестра.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отечественных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Европейские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зарубежных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Мастерство исполнителя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исполнителей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программ, афиш консерватории, филармонии;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беседа на тему «Композитор – исполнитель – слушатель»;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коллекции записей любимого исполнителя.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«Музыка в жизни человека»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Красота и вдохновение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красоты и вдохновения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концентрация на её восприятии, своём внутреннем состоянии;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выстраивание хорового унисона – вокального и психологического;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красивой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разучивание хоровода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пейзажи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музыки, посвящённой образам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импровизация, пластическое интонирование;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одухотворенное исполнение песен о природе, её красоте;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портреты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в образе героя музыкального произведения;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харáктерное исполнение песни – портретной зарисовки;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Какой же праздник без музыки?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музыки на празднике;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торжественного, праздничного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фрагментами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конкурс на лучшего «дирижёра»;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тематических песен к ближайшему празднику;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почему на праздниках обязательно звучит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Танцы, игры и веселье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музыки скерцозного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танцевальных движений;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танец-игра;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люди танцуют;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импровизация в стиле определённого танцевального жанра;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на войне, музыка о войне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Главный музыкальный символ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историей создания, правилами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видеозаписей парада, церемонии награждения спортсменов;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чувство гордости, понятия достоинства и чести;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своей республики, города, школы.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времени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как музыка воздействует на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программная ритмическая или инструментальная импровизация «Поезд», «Космический корабль».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«Музыка народов мира»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Певец своего народа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Музыка стран ближнего зарубежья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стран дальнего зарубежья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народов Европы. Танцевальный и песенный фольклор европейских народов. Канон. Странствующие музыканты. Карнавал.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Смешение традиций и культур в музыке Северной Америки.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Диалог культур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Звучание храма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обобщение жизненного опыта, связанного со звучанием колоколов;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 традициях изготовления колоколов, значении колокольного звона;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видами колокольных звонов;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и артикуляционные упражнения на основе звонарских приговорок;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просмотр документального фильма о колоколах;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Песни верующих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документального фильма о значении молитвы;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по мотивам прослушанных музыкальных произведений.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 в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 и его роль в богослужении. Творчество И.С. Баха.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ответы на вопросы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органной музыки И.С. Баха;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игровая имитация особенностей игры на органе (во время слушания);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трансформацией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Русской православной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исполняемых мелодий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типа мелодического движения, особенностей ритма, темпа, динамики;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храма; поиск в Интернете информации о Крещении Руси, святых, об иконах.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Религиозные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 «Музыка театра и кино»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сказка на сцене, на экране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видеопросмотр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игра-викторина «Угадай по голосу»;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постановка детской музыкальной сказки, спектакль для родителей; творческий проект «Озвучиваем мультфильм».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Театр оперы и балета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знаменитыми музыкальными театрами;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музыкальных спектаклей с комментариями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особенностей балетного и оперного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тесты или кроссворды на освоение специальных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танцевальная импровизация под музыку фрагмента балета;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Балет. Хореография – искусство танца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балетной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Опера. Главные герои и номера оперного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тембрами голосов оперных певцов;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терминологии;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тесты и кроссворды на проверку знаний;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песни, хора из оперы;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героев, сцен из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фильма-оперы; постановка детской оперы.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Сюжет музыкального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либретто, структурой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рисунок обложки для либретто опер и балетов;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и терминологические тесты;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создание любительского видеофильма на основе выбранного либретто; просмотр фильма-оперы или фильма-балета.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Оперетта, мюзикл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оперетты,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из оперетт, анализ характерных особенностей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разных постановок одного и того же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Кто создаёт музыкальный спектакль?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по поводу синкретичного характера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одного и того же спектакля в разных постановках;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различий в оформлении, режиссуре;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виртуальный квест по музыкальному театру.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Патриотическая и народная тема в театре и кино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крупных сценических произведений, фильмов;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характера героев и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нужна серьёзная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«Современная музыкальная культура»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Современные обработки классической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музыки классической и её современной обработки;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обработок классической музыки, сравнение их с оригиналом;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Джаз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джазовых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современной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видеоклипов современных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электронных тембров для создания музыки к фантастическому фильму;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Весь мир звучит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звуками музыкальными и шумовыми;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определение на слух звуков различного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Звукоряд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Нотный стан, скрипичный ключ. Ноты первой октавы.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с названием нот, игра на металлофоне звукоряда от ноты «до»;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вокальных упражнений, песен, построенных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элементах звукоряда.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Интонация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Выразительные и изобразительные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Ритмический рисунок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Размер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Равномерная пульсация. Сильные и слабые доли. Размеры 2/4, 3/4, 4/4.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по нотной записи размеров 2/4, 3/4, 4/4;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Музыкальный язык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Высота звуков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понятий «выше-ниже»;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регистра;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Мелодия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Сопровождение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Аккомпанемент. Остинато. Вступление, заключение, проигрыш.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 рукой линии движения главного голоса и аккомпанемента;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простейшего сопровождения к знакомой мелодии на клавишных или духовых инструментах.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Куплетная форма. Запев, припев.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куплетной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новых куплетов к знакомой песне.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Лад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ладового наклонения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«Солнышко – туча»;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лада;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 с ярко выраженной ладовой окраской;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в заданном ладу; чтение сказок о нотах и музыкальных ладах.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Пентатоника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Ноты в разных октавах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Ноты второй и малой октавы. Басовый ключ.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нотной записью во второй и малой октаве;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в какой октаве звучит музыкальный фрагмент;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Дополнительные обозначения в нотах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Реприза, фермата, вольта, украшения (трели, форшлаги).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дополнительными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попевок, в которых присутствуют данные элементы.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Ритмические рисунки в размере 6/8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Размер 6/8. Нота с точкой. Шестнадцатые. Пунктирный ритм.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и аккомпанементов в размере 6/8.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Тональность. Гамма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устойчивых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«устой – неустой»;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упражнений – гамм с названием нот, прослеживание по нотам;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«тоника»;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 в заданной тональности.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Интервалы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«интервал»;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ступеневого состава мажорной и минорной гаммы (тон-полутон);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определения краски звучания различных интервалов;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двухголосия;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Гармония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интервалов и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мажорных и минорных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с элементами трёхголосия;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сочинение аккордового аккомпанемента к мелодии песни.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форма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произведений: определение формы их строения на слух;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двухчастной или трёхчастной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Варьирование как принцип развития. Тема. Вариации.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произведений, сочинённых в форме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развитием, изменением основной 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ритмической партитуры, построенной по принципу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вариаций.</w:t>
      </w:r>
    </w:p>
    <w:bookmarkStart w:name="block-19737414" w:id="9"/>
    <w:p>
      <w:pPr>
        <w:sectPr>
          <w:pgSz w:w="11906" w:h="16383" w:orient="portrait"/>
        </w:sectPr>
      </w:pPr>
    </w:p>
    <w:bookmarkEnd w:id="9"/>
    <w:bookmarkEnd w:id="8"/>
    <w:bookmarkStart w:name="block-19737415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МУЗЫКЕ 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1) в области гражданско-патриотического воспитания: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достижениям отечественных мастеров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участвовать в творческой жизни своей школы, города, республики.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 области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в области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видеть прекрасное в жизни, наслаждаться красотой;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4) в области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в области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посильное активное участие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трудолюбие в учёбе, настойчивость в достижении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в сфере культуры и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 и результатам трудовой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в области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 неприятие действий, приносящих ей вред.</w:t>
      </w:r>
    </w:p>
    <w:p>
      <w:pPr>
        <w:spacing w:before="0" w:after="0"/>
        <w:ind w:left="120"/>
        <w:jc w:val="left"/>
      </w:pPr>
      <w:bookmarkStart w:name="_Toc139972685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невербальная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before="0" w:after="0"/>
        <w:ind w:left="120"/>
        <w:jc w:val="left"/>
      </w:pPr>
      <w:bookmarkStart w:name="_Toc139972686" w:id="12"/>
      <w:bookmarkEnd w:id="12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Обучающиеся, освоившие основную образовательную программу по музыке: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сознательно стремятся к развитию своих музыкальных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уважением относятся к достижениям отечественной музыкальной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стремятся к расширению своего музыкального кругозора.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1 «Народная музыка России»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и называть знакомые народные музыкальные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2 «Классическая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3 «Музыка в жизни человека»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4 «Музыка народов мира»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5 «Духовная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доступные образцы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6 «Музыка театра и кино»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8 «Музыкальная грамота»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принципы развития: повтор, контраст, варьирование;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нотной записи в пределах певческого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и создавать различные ритмические рисунки;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песни с простым мелодическим рисунком.</w:t>
      </w:r>
    </w:p>
    <w:bookmarkStart w:name="block-19737415" w:id="13"/>
    <w:p>
      <w:pPr>
        <w:sectPr>
          <w:pgSz w:w="11906" w:h="16383" w:orient="portrait"/>
        </w:sectPr>
      </w:pPr>
    </w:p>
    <w:bookmarkEnd w:id="13"/>
    <w:bookmarkEnd w:id="10"/>
    <w:bookmarkStart w:name="block-19737416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80"/>
        <w:gridCol w:w="2720"/>
        <w:gridCol w:w="960"/>
        <w:gridCol w:w="1920"/>
        <w:gridCol w:w="2080"/>
        <w:gridCol w:w="9896"/>
      </w:tblGrid>
      <w:tr>
        <w:trPr>
          <w:trHeight w:val="300" w:hRule="atLeast"/>
          <w:trHeight w:val="144" w:hRule="atLeast"/>
        </w:trPr>
        <w:tc>
          <w:tcPr>
            <w:tcW w:w="3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69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https://resh.edu.ru/subject/lesson/5956/conspect/303111/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https://resh.edu.ru/subject/lesson/5953/main/226611/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https://resh.edu.ru/subject/lesson/4159/start/226628/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https://znanio.ru/media/urok-muzyki-mify-i-skazki-2544738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https://resh.edu.ru/subject/lesson/5953/conspect/226606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https://www.youtube.com/watch?v=GPr62wog-dw ysclid=lmfpvswhv1399108940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https://resh.edu.ru/subject/lesson/5957/conspect/225871/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https://infourok.ru/konspekt-uroka-po-muzike-na-temu-orkestr-klass-379915.html?ysclid=lmfpx4vha828187747</w:t>
              </w:r>
            </w:hyperlink>
          </w:p>
        </w:tc>
      </w:tr>
      <w:tr>
        <w:trPr>
          <w:trHeight w:val="418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https://multiurok.ru/files/razrabotka-uroka-po-muzyke-v-1-klasse-na-temu-muzy.html?ysclid=lmfpyeyzzi645029883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https://infourok.ru/konspekt-uroka-po-vokalu-pevcheskiy-golos-dl-klassa-dshi-3912900.html?ysclid=lmfmtrf9l68022613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https://infourok.ru/konspekt-uroka-instrumentalnoe-muzicirovanie-klass-2604261.html?ysclid=lmfmubelea853046938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https://nsportal.ru/nachalnaya-shkola/muzyka/2013/01/16/tema-zanyatiya-znakomstvo-s-proizvedeniyami-russkikh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https://nsportal.ru/nachalnaya-shkola/muzyka/2015/12/24/puteshestvie-po-muzykalnoy-evrope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666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https://infourok.ru/karta-uroka-muzykalnyj-pejzazh-6474896.html?ysclid=lmfmxw6pdz102885390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https://nsportal.ru/nachalnaya-shkola/muzyka/2020/04/04/plan-konspekt-uroka-muzyki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https://nsportal.ru/nachalnaya-shkola/muzyka/2012/12/23/urok-muzyki-v-1-klasse-po-teme-tanets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https://nsportal.ru/nachalnaya-shkola/muzyka/2023/02/19/tehnologicheskaya-karta-dlya-1-klassa-kakoy-zhe-prazdnik-bez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https://resh.edu.ru/subject/lesson/5956/conspect/?ysclid=lmfn0hti1o833252844</w:t>
              </w:r>
            </w:hyperlink>
          </w:p>
        </w:tc>
      </w:tr>
      <w:tr>
        <w:trPr>
          <w:trHeight w:val="444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https://resh.edu.ru/subject/lesson/5254/conspect/?ysclid=lmfn0xlt30797593345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https://urok.1sept.ru/articles/527810?ysclid=lmfn3x07ti221349253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https://multiurok.ru/index.php/files/konspiekt-uroka-muzyka-v-khramie.html?ysclid=lmfn5nrdts279903073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https://multiurok.ru/files/konspiekt-uroka-muzyka-v-khramie.html?__cf_chl_tk=M97JFToJ0w6mKmGR8mRpiDYHrrQP7DJj1NdIuyrWAmQ-1694462026-0-gaNycGzNDOU ysclid=lmfn6rvgvk806471849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https://kopilkaurokov.ru/muzika/uroki/konspiekt-uroka-po-muzykie-po-tiemie-skazochnaia-strana-muzykal-nyi-spiektakl?ysclid=lmfn8jwam8704478635</w:t>
              </w:r>
            </w:hyperlink>
          </w:p>
        </w:tc>
      </w:tr>
      <w:tr>
        <w:trPr>
          <w:trHeight w:val="544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https://urok.1sept.ru/articles/561850?ysclid=lmfn9fbu3i580733474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https://infourok.ru/konspekt-uroka-po-muzyke-na-temu-balet-horeografiya-iskusstvo-tanca-1-klass-6302680.html?ysclid=lmfn9u6hy7577901534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https://nsportal.ru/nachalnaya-shkola/muzyka/2021/02/02/otkrytyy-urok-1-klass-tema-v-detskom-muzykalnom-teatre-opera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https://infourok.ru/konspekt-uroka-na-temu-muzikalnie-obrabotki-2883447.html?ysclid=lmfnc02p93949378739</w:t>
              </w:r>
            </w:hyperlink>
          </w:p>
        </w:tc>
      </w:tr>
      <w:tr>
        <w:trPr>
          <w:trHeight w:val="511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https://infourok.ru/urok-muziki-po-znakomstvu-s-elektronnoy-muzikoy-i-elektronnimi-muzikalnimi-instrumentami-1608059.html?ysclid=lmfnda6ix7156229869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https://infourok.ru/konspekt-uroka-po-muzyke-na-temu-ves-mir-zvuchit-1-klass-6740715.html?ysclid=lmfne36dol96456121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https://uchitelya.com/music/73429-konspekt-uroka-muzykalnye-zhanry-pesnya-1-klass.html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8"/>
        <w:gridCol w:w="2720"/>
        <w:gridCol w:w="1179"/>
        <w:gridCol w:w="2175"/>
        <w:gridCol w:w="2317"/>
        <w:gridCol w:w="4605"/>
      </w:tblGrid>
      <w:tr>
        <w:trPr>
          <w:trHeight w:val="300" w:hRule="atLeast"/>
          <w:trHeight w:val="144" w:hRule="atLeast"/>
        </w:trPr>
        <w:tc>
          <w:tcPr>
            <w:tcW w:w="41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2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https://nsportal.ru/shkola/muzyka/library/2016/04/29/konspekt-i-prezentatsiya-uroka-muzyki-kray-v-kotorom-ty-zhivesh-1</w:t>
              </w:r>
            </w:hyperlink>
          </w:p>
        </w:tc>
      </w:tr>
      <w:tr>
        <w:trPr>
          <w:trHeight w:val="171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https://infourok.ru/konspekt-uroka-po-muzyke-na-temu-russkij-folklor-1-klass-6465829.html?ysclid=lmfniew8uz429239094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https://www.youtube.com/watch?v=brCwPDSf2dQ</w:t>
              </w:r>
            </w:hyperlink>
          </w:p>
        </w:tc>
      </w:tr>
      <w:tr>
        <w:trPr>
          <w:trHeight w:val="405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https://infourok.ru/konspekt-uroka-po-muzyke-na-temu-skazki-mify-i-legendy-1klass-6303765.html?ysclid=lmfnj9a2iw808988866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https://infourok.ru/konspekt-uroka-po-muzyke-na-temu-narodnye-prazdniki-1-klass-6316609.html?ysclid=lmfnjn9r3533436628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https://infourok.ru/konspekt-uroka-po-muzyke-na-temu-russkij-folklor-1-klass-6465829.html?ysclid=lmfnk3hww2427452774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https://infourok.ru/konspekt-uroka-po-muzyke-na-temu-russkij-folklor-1-klass-6465829.html?ysclid=lmfnkuaavf603318141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58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https://uchitelya.com/music/166287-konspekt-zanyatiya-znakomstvo-s-proizvedeniyami-russkih-kompozitorov-klassikov-2-klass.html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https://nsportal.ru/nachalnaya-shkola/muzyka/2015/12/24/puteshestvie-po-muzykalnoy-evrope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https://infourok.ru/konspekt-uroka-na-temu-muzikalnie-instrumenti-skripka-violonchel-2443637.html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https://sertdshi.lenobl.muzkult.ru/media/2020/04/08/1252918760/2PP_slushanie_chetv._gr._Zav_yalovoj_MN.pdf?ysclid=lmfnr72cej51720461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https://multiurok.ru/files/konspiekt-uroka-proghrammnaia-muzyka.html?ysclid=lmfnrlh3vw563151959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https://infourok.ru/urok-muziki-vo-klasse-simfonicheskaya-muzika-2271452.html?ysclid=lmfnt1zbvl135960759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https://multiurok.ru/files/tiekhnologhichieskaia-karta-uroka-muzyki-na-tiem-1.html?ysclid=lmfntjmm66235284016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https://multiurok.ru/index.php/files/instrumentalnaia-muzyka-beskrainii-mir-emotsii-i-c.html?ysclid=lmfnu145b6462352595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https://infourok.ru/konspekt-uroka-po-muzike-gimn-rossii-klass-3592606.html?ysclid=lmfnvlp8k254343931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https://infourok.ru/tema-uroka-krasota-i-vdohnovenie-6732366.html?ysclid=lmfnw12cpg80610316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86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https://infourok.ru/konspekt-urok-koncert-dialog-kultur-516421.html?ysclid=lmfnwf6tbs609774700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https://kopilkaurokov.ru/muzika/uroki/konspiekt-uroka-muzyki-vo-2-klassie-muzyka-v-khramie?ysclid=lmfnxkbv9a761538315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https://infourok.ru/tehnologicheskaya-karta-uroka-po-muzike-vo-klasse-na-temu-muzika-v-pravoslavnom-hrame-zhanr-molitvi-1456752.html?ysclid=lmfny0in2t313365648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https://obrazovanie-gid.ru/konspekty/konspekt-uroka-po-muzyke-2-klass-2-chetvert.html?ysclid=lmfnyl5l4g853254560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https://infourok.ru/konspekt-uroka-muzyki-2-klass-muzykalnaya-skazka-4626136.html?ysclid=lmfnzdkqai599024834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https://multiurok.ru/index.php/files/konspekt-uroka-muzyki-vo-2-klasse-po-teme-teatr-op.html?ysclid=lmfo0a2syk956358646</w:t>
              </w:r>
            </w:hyperlink>
          </w:p>
        </w:tc>
      </w:tr>
      <w:tr>
        <w:trPr>
          <w:trHeight w:val="409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https://infourok.ru/konspekt-uroka-po-muzyke-vo-2-klasse-po-teme-detskij-muzykalnyj-teatr-opera-5321949.html?ysclid=lmfo1azpb498893334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https://infourok.ru/konspekt-uroka-muziki-vo-klasse-balet-2586304.html?ysclid=lmfo0va1c41268441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https://multiurok.ru/files/konspekt-uroka-muzyki-vo-2-klasse-po-teme-skazka-b.html?ysclid=lmfo2avu2x94898391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https://uchitelya.com/music/161192-konspekt-uroka-teatr-muzykalnoy-komedii-2-4-klass.html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https://infourok.ru/urok-14-tema-sovremennaya-aranzhirovka-klassicheskih-proizvedenij-prodolzhenie-5537489.html?ysclid=lmfo3cvx1l839849597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https://infourok.ru/konspekt-po-muziki-na-temu-dzhaz-489462.html?ysclid=lmfo3w1jl7818388344</w:t>
              </w:r>
            </w:hyperlink>
          </w:p>
        </w:tc>
      </w:tr>
      <w:tr>
        <w:trPr>
          <w:trHeight w:val="3105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https://resh.edu.ru/subject/lesson/4330/main/?ysclid=lmfo4fljpq147876381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4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https://infourok.ru/urok-muziki-po-znakomstvu-s-elektronnoy-muzikoy-i-elektronnimi-muzikalnimi-instrumentami-1608059.html?ysclid=lmfo5e4jrp580073997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3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1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7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49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3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6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32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573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59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6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3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9737416" w:id="15"/>
    <w:p>
      <w:pPr>
        <w:sectPr>
          <w:pgSz w:w="16383" w:h="11906" w:orient="landscape"/>
        </w:sectPr>
      </w:pPr>
    </w:p>
    <w:bookmarkEnd w:id="15"/>
    <w:bookmarkEnd w:id="14"/>
    <w:bookmarkStart w:name="block-19737417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09"/>
        <w:gridCol w:w="2720"/>
        <w:gridCol w:w="960"/>
        <w:gridCol w:w="1920"/>
        <w:gridCol w:w="2080"/>
        <w:gridCol w:w="1600"/>
        <w:gridCol w:w="9896"/>
      </w:tblGrid>
      <w:tr>
        <w:trPr>
          <w:trHeight w:val="300" w:hRule="atLeast"/>
          <w:trHeight w:val="144" w:hRule="atLeast"/>
        </w:trPr>
        <w:tc>
          <w:tcPr>
            <w:tcW w:w="2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69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https://resh.edu.ru/subject/lesson/5956/conspect/303111/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https://resh.edu.ru/subject/lesson/5953/main/226611/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https://nsportal.ru/nachalnaya-shkola/muzyka/2017/12/15/urok-muzyki-russkie-narodnye-instrumenty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https://infourok.ru/konspekt-uroka-po-muzyke-na-temu-skazki-mify-i-legendy-1klass-6303765.html?ysclid=lmfmou2gzn578475082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https://infourok.ru/konspekt-uroka-po-muzyke-na-temu-russkij-folklor-1-klass-6465829.html?ysclid=lmfmqa5gir749488190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https://infourok.ru/konspekt-uroka-po-muzyke-na-temu-narodnye-prazdniki-1-klass-6316609.html?ysclid=lmfmrn379u907213668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https://infourok.ru/konspekt-uroka-po-muziki-kompozitori-detyam-1938406.html?ysclid=lmfms3jydd272248873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https://infourok.ru/konspekt-uroka-po-muzike-na-temu-orkestr-klass-379915.html?ysclid=lmfmsmshw3557699937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https://nsportal.ru/nachalnaya-shkola/muzyka/2015/01/02/1-klass-urok-no11-muzykalnye-instrumenty-fleyta-i-arfa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https://infourok.ru/konspekt-uroka-po-vokalu-pevcheskiy-golos-dl-klassa-dshi-3912900.html?ysclid=lmfmtrf9l68022613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https://infourok.ru/konspekt-uroka-instrumentalnoe-muzicirovanie-klass-2604261.html?ysclid=lmfmubelea853046938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https://nsportal.ru/nachalnaya-shkola/muzyka/2013/01/16/tema-zanyatiya-znakomstvo-s-proizvedeniyami-russkikh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https://nsportal.ru/nachalnaya-shkola/muzyka/2015/12/24/puteshestvie-po-muzykalnoy-evrope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https://infourok.ru/karta-uroka-muzykalnyj-pejzazh-6474896.html?ysclid=lmfmxw6pdz102885390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https://nsportal.ru/nachalnaya-shkola/muzyka/2020/04/04/plan-konspekt-uroka-muzyki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https://nsportal.ru/nachalnaya-shkola/muzyka/2012/12/23/urok-muzyki-v-1-klasse-po-teme-tanets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https://nsportal.ru/nachalnaya-shkola/muzyka/2023/02/19/tehnologicheskaya-karta-dlya-1-klassa-kakoy-zhe-prazdnik-bez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https://resh.edu.ru/subject/lesson/5956/conspect/?ysclid=lmfn0hti1o833252844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https://resh.edu.ru/subject/lesson/5254/conspect/?ysclid=lmfn0xlt30797593345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https://multiurok.ru/index.php/files/muzyka-narodov-blizhnego-zarubezhia.html?ysclid=lmfn2i4bzu686132979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https://urok.1sept.ru/articles/527810?ysclid=lmfn3x07ti221349253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https://urok.1sept.ru/articles/527810?ysclid=lmfn3x07ti221349253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https://multiurok.ru/index.php/files/konspiekt-uroka-muzyka-v-khramie.html?ysclid=lmfn5nrdts279903073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https://multiurok.ru/files/konspiekt-uroka-muzyka-v-khramie.html?__cf_chl_tk=M97JFToJ0w6mKmGR8mRpiDYHrrQP7DJj1NdIuyrWAmQ-1694462026-0-gaNycGzNDOU ysclid=lmfn6rvgvk806471849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https://kopilkaurokov.ru/muzika/uroki/konspiekt-uroka-po-muzykie-po-tiemie-skazochnaia-strana-muzykal-nyi-spiektakl?ysclid=lmfn8jwam8704478635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https://urok.1sept.ru/articles/561850?ysclid=lmfn9fbu3i580733474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https://infourok.ru/konspekt-uroka-po-muzyke-na-temu-balet-horeografiya-iskusstvo-tanca-1-klass-6302680.html?ysclid=lmfn9u6hy7577901534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https://nsportal.ru/nachalnaya-shkola/muzyka/2021/02/02/otkrytyy-urok-1-klass-tema-v-detskom-muzykalnom-teatre-opera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https://infourok.ru/konspekt-uroka-na-temu-muzikalnie-obrabotki-2883447.html?ysclid=lmfnc02p93949378739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https://multiurok.ru/files/otkrytyi-urok-po-muzykie-klassika-v-sovriemiennoi-obrabotkie.html?ysclid=lmfncp2n18531402009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https://infourok.ru/urok-muziki-po-znakomstvu-s-elektronnoy-muzikoy-i-elektronnimi-muzikalnimi-instrumentami-1608059.html?ysclid=lmfnda6ix7156229869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https://infourok.ru/konspekt-uroka-po-muzyke-na-temu-ves-mir-zvuchit-1-klass-6740715.html?ysclid=lmfne36dol96456121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6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https://uchitelya.com/music/73429-konspekt-uroka-muzykalnye-zhanry-pesnya-1-klass.html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09"/>
        <w:gridCol w:w="2720"/>
        <w:gridCol w:w="960"/>
        <w:gridCol w:w="1920"/>
        <w:gridCol w:w="2080"/>
        <w:gridCol w:w="1600"/>
        <w:gridCol w:w="4172"/>
      </w:tblGrid>
      <w:tr>
        <w:trPr>
          <w:trHeight w:val="300" w:hRule="atLeast"/>
          <w:trHeight w:val="144" w:hRule="atLeast"/>
        </w:trPr>
        <w:tc>
          <w:tcPr>
            <w:tcW w:w="2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https://nsportal.ru/shkola/muzyka/library/2016/04/29/konspekt-i-prezentatsiya-uroka-muzyki-kray-v-kotorom-ty-zhivesh-1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https://infourok.ru/konspekt-uroka-po-muzyke-na-temu-russkij-folklor-1-klass-6465829.html?ysclid=lmfniew8uz429239094</w:t>
              </w:r>
            </w:hyperlink>
          </w:p>
        </w:tc>
      </w:tr>
      <w:tr>
        <w:trPr>
          <w:trHeight w:val="198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https://nsportal.ru/nachalnaya-shkola/muzyka/2021/12/04/plan-konspekt-uroka-muzyki-1-klass-russkie-narodnye-instrumenty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https://infourok.ru/konspekt-uroka-po-muzyke-na-temu-skazki-mify-i-legendy-1klass-6303765.html?ysclid=lmfnj9a2iw808988866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https://infourok.ru/konspekt-uroka-po-muzyke-na-temu-narodnye-prazdniki-1-klass-6316609.html?ysclid=lmfnjn9r3533436628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https://infourok.ru/konspekt-uroka-po-muzyke-na-temu-russkij-folklor-1-klass-6465829.html?ysclid=lmfnk3hww2427452774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https://infourok.ru/konspekt-uroka-po-muzyke-na-temu-russkij-folklor-1-klass-6465829.html?ysclid=lmfnkuaavf603318141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https://uchitelya.com/music/166287-konspekt-zanyatiya-znakomstvo-s-proizvedeniyami-russkih-kompozitorov-klassikov-2-klass.html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https://nsportal.ru/nachalnaya-shkola/muzyka/2015/12/24/puteshestvie-po-muzykalnoy-evrope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https://infourok.ru/konspekt-uroka-na-temu-muzikalnie-instrumenti-skripka-violonchel-2443637.html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https://sertdshi.lenobl.muzkult.ru/media/2020/04/08/1252918760/2PP_slushanie_chetv._gr._Zav_yalovoj_MN.pdf?ysclid=lmfnr72cej51720461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https://multiurok.ru/files/konspiekt-uroka-proghrammnaia-muzyka.html?ysclid=lmfnrlh3vw563151959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https://infourok.ru/urok-muziki-vo-klasse-simfonicheskaya-muzika-2271452.html?ysclid=lmfnt1zbvl135960759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https://multiurok.ru/files/tiekhnologhichieskaia-karta-uroka-muzyki-na-tiem-1.html?ysclid=lmfntjmm66235284016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https://multiurok.ru/index.php/files/instrumentalnaia-muzyka-beskrainii-mir-emotsii-i-c.html?ysclid=lmfnu145b6462352595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https://infourok.ru/konspekt-uroka-po-muzike-gimn-rossii-klass-3592606.html?ysclid=lmfnvlp8k254343931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https://infourok.ru/tema-uroka-krasota-i-vdohnovenie-6732366.html?ysclid=lmfnw12cpg80610316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https://infourok.ru/konspekt-urok-koncert-dialog-kultur-516421.html?ysclid=lmfnwf6tbs609774700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https://vk.com/wall-207169894_1815?ysclid=lmfnwvlfym359958574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https://kopilkaurokov.ru/muzika/uroki/konspiekt-uroka-muzyki-vo-2-klassie-muzyka-v-khramie?ysclid=lmfnxkbv9a761538315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https://infourok.ru/tehnologicheskaya-karta-uroka-po-muzike-vo-klasse-na-temu-muzika-v-pravoslavnom-hrame-zhanr-molitvi-1456752.html?ysclid=lmfny0in2t313365648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https://obrazovanie-gid.ru/konspekty/konspekt-uroka-po-muzyke-2-klass-2-chetvert.html?ysclid=lmfnyl5l4g853254560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https://infourok.ru/konspekt-uroka-muzyki-2-klass-muzykalnaya-skazka-4626136.html?ysclid=lmfnzdkqai599024834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23.02.2024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https://infourok.ru/konspekt-uroka-muzyki-2-klass-muzykalnaya-skazka-4626136.html?ysclid=lmfnztfiry72012074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https://multiurok.ru/index.php/files/konspekt-uroka-muzyki-vo-2-klasse-po-teme-teatr-op.html?ysclid=lmfo0a2syk956358646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https://infourok.ru/konspekt-uroka-muziki-vo-klasse-balet-2586304.html?ysclid=lmfo0va1c41268441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https://infourok.ru/konspekt-uroka-po-muzyke-vo-2-klasse-po-teme-detskij-muzykalnyj-teatr-opera-5321949.html?ysclid=lmfo1azpb498893334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https://infourok.ru/konspekt-uroka-po-muzyke-vo-2-klasse-po-teme-detskij-muzykalnyj-teatr-opera-5321949.html?ysclid=lmfo1pzjkh737467593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https://multiurok.ru/files/konspekt-uroka-muzyki-vo-2-klasse-po-teme-skazka-b.html?ysclid=lmfo2avu2x94898391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https://uchitelya.com/music/161192-konspekt-uroka-teatr-muzykalnoy-komedii-2-4-klass.html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https://infourok.ru/urok-14-tema-sovremennaya-aranzhirovka-klassicheskih-proizvedenij-prodolzhenie-5537489.html?ysclid=lmfo3cvx1l839849597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https://infourok.ru/konspekt-po-muziki-na-temu-dzhaz-489462.html?ysclid=lmfo3w1jl7818388344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https://resh.edu.ru/subject/lesson/4330/main/?ysclid=lmfo4fljpq147876381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31.05.2024 </w:t>
            </w:r>
          </w:p>
        </w:tc>
        <w:tc>
          <w:tcPr>
            <w:tcW w:w="29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https://infourok.ru/urok-muziki-po-znakomstvu-s-elektronnoy-muzikoy-i-elektronnimi-muzikalnimi-instrumentami-1608059.html?ysclid=lmfo5e4jrp580073997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09"/>
        <w:gridCol w:w="2720"/>
        <w:gridCol w:w="960"/>
        <w:gridCol w:w="1920"/>
        <w:gridCol w:w="2080"/>
        <w:gridCol w:w="1600"/>
        <w:gridCol w:w="6532"/>
      </w:tblGrid>
      <w:tr>
        <w:trPr>
          <w:trHeight w:val="300" w:hRule="atLeast"/>
          <w:trHeight w:val="144" w:hRule="atLeast"/>
        </w:trPr>
        <w:tc>
          <w:tcPr>
            <w:tcW w:w="2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5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https://m.edsoo.ru/f5e9668a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https://dzen.ru/video/watch/64fd7812b25a636f01a7c922?f=d2d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https://m.edsoo.ru/f5e92d78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https://yandex.ru/video/preview/15791834655959041501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https://yandex.ru/video/preview/523984505359556971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https://yandex.ru/video/preview/3140443964036245823?ncrnd=9855 tmpl_version=releases%2Ffrontend%2Fvideo%2Fv1.1179.0%2386e74c759707a0dd7e600aebbf0eaa810eadc0bb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https://m.edsoo.ru/f5e946aa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https://yandex.ru/video/preview/17787672232925158306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https://yandex.ru/video/preview/3935009508693606306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https://yandex.ru/video/preview/15674572149689032977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https://yandex.ru/video/preview/5753585242289000844?ncrnd=9994 tmpl_version=releases%2Ffrontend%2Fvideo%2Fv1.1179.0%2386e74c759707a0dd7e600aebbf0eaa810eadc0bb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https://m.edsoo.ru/f5e96b94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https://yandex.ru/video/preview/2348488089165577848?ncrnd=7208 tmpl_version=releases%2Ffrontend%2Fvideo%2Fv1.1179.0%2386e74c759707a0dd7e600aebbf0eaa810eadc0bb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https://yandex.ru/video/preview/11515101640098405499?ncrnd=6241 tmpl_version=releases%2Ffrontend%2Fvideo%2Fv1.1179.0%2386e74c759707a0dd7e600aebbf0eaa810eadc0bb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https://m.edsoo.ru/f5e986ce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https://yandex.ru/video/preview/1796026733582971542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https://m.edsoo.ru/f2a35116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https://infourok.ru/konspekt-uroka-muziki-tema-pesni-narodov-mira-2999036.html?ysclid=lmfo6yce7457457431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https://infourok.ru/folklor-v-muzyke-kompozitorov-5642975.html?ysclid=lmfo7wkcbi695177220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https://resh.edu.ru/subject/lesson/5265/conspect/?ysclid=lmfo8nos1y46847089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https://uchitelya.com/music/28720-konspekt-uroka-elementy-muzykalnoy-rechi-3-klass.html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https://multiurok.ru/files/tekhnologicheskaia-karta-uroka-muzyki-na-temu-tser.html?ysclid=lmfo9ryjws240018240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https://nsportal.ru/nachalnaya-shkola/muzyka/2021/01/25/konspekt-uroka-po-muzyke-narodnye-prazdniki-troitsa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https://infourok.ru/plenkonspekt-uroka-po-muzike-na-temu-patriotizm-v-muzike-klass-589451.html?ysclid=lmfoapma8a222205199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https://infourok.ru/plenkonspekt-uroka-po-muzike-na-temu-patriotizm-v-muzike-klass-589451.html?ysclid=lmfob4mmz3681291309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https://nsportal.ru/shkola/muzyka/library/2018/06/03/razrabotka-uroka-3-klass-v-muzykalnom-teatre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https://infourok.ru/material.html?mid=140256 ysclid=lmfoc48svb618681380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https://infourok.ru/material.html?mid=166021 ysclid=lmfoclf3lx519168830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https://resh.edu.ru/subject/lesson/5281/main/?ysclid=lmfod2gnbc928965939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https://resh.edu.ru/subject/lesson/5281/main/?ysclid=lmfod2gnbc928965939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https://infourok.ru/konspekt-uroka-po-muzyke-ostryj-ritm-dzhaza-zvuki-3-klass-5434780.html?ysclid=lmfodxbiyu120481228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https://multiurok.ru/files/elektromuzykalnye-instrumenty-sintezator-kak-instr.html?ysclid=lmfoelfeso51005847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https://infourok.ru/konspekt-uroka-po-muzike-na-temu-intonaciya-v-muzike-klass-1912432.html?ysclid=lmfof5pgxn557805044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45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https://infourok.ru/prezentaciya-i-konspekt-uroka-po-muzike-na-temu-ritm-v-muzike-klass-1193065.html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09"/>
        <w:gridCol w:w="2720"/>
        <w:gridCol w:w="960"/>
        <w:gridCol w:w="1920"/>
        <w:gridCol w:w="2080"/>
        <w:gridCol w:w="1600"/>
        <w:gridCol w:w="8444"/>
      </w:tblGrid>
      <w:tr>
        <w:trPr>
          <w:trHeight w:val="300" w:hRule="atLeast"/>
          <w:trHeight w:val="144" w:hRule="atLeast"/>
        </w:trPr>
        <w:tc>
          <w:tcPr>
            <w:tcW w:w="28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59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https://infourok.ru/konspekt-uroka-po-teme-kraj-v-kotorom-ty-zhivyosh-5769796.html?ysclid=lmfohabf7n713231575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https://m.edsoo.ru/f5e99484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https://infourok.ru/konspekt-uroka-muzyki-na-temu-muzykalnye-instrumenty-rossii-orkestr-russkih-narodnyh-instrumentov-4-klass-5369688.html?ysclid=lmfohub0qv243358820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https://infourok.ru/plan-konspekt-otkrytogo-uroka-zhanry-muzykalnogo-folklora-6111356.html?ysclid=lmfoigppsw458662671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https://obrazovanie-gid.ru/konspekty/muzykalnyj-folklor-narodov-rossii-4-klass-konspekt-uroka.html?ysclid=lmfoiztlsg67905250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https://nsportal.ru/shkola/muzyka/library/2013/12/13/4-klass-folklor-v-muzyke-russkikh-kompozitorov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https://infourok.ru/konspekt-uroka-po-muziki-kompozitori-detyam-1938406.html?ysclid=lmfokqxu96615551394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https://m.edsoo.ru/f5e98bb0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https://nsportal.ru/nachalnaya-shkola/muzyka/2022/03/25/otkrytyy-urok-v-4-klasse-prelyudiya-kak-ispoved-dushi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https://multiurok.ru/index.php/files/instrumentalnaia-muzyka-beskrainii-mir-emotsii-i-c.html?ysclid=lmfom7673j816068489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https://storage.yandexcloud.net/x-ke/school-lomovec/documents/f2ec185d23d6b3b51003ba6a16c1816c.pdf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https://m.edsoo.ru/f5e942cc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https://infourok.ru/konspekt-uroka-po-muzyke-russkie-kompozitory-klassiki-m-i-glinka-4-klass-6681587.html?ysclid=lmfoocyufa8869933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https://m.edsoo.ru/f5e98962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https://multiurok.ru/files/konspekt-uroka-muzykalnoe-puteshestvie-vo-vremeni.html?ysclid=lmfoouaet9778275635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https://infourok.ru/konspekt-uroka-muzyki-na-temu-nacionalnaya-muzykalnaya-kultura-stran-blizhnego-zarubezhya-belarus-4-klass-4127357.html?ysclid=lmfopab9o9821326646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https://nsportal.ru/nachalnaya-shkola/muzyka/2017/01/27/otkrytyy-urok-po-muzyke-muzyka-blizhnego-zarubezhya-ukrainy-i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https://xn--j1ahfl.xn--p1ai/library/muzikalnoe_puteshestvie_po_raznim_stranam_narodni_210206.html?ysclid=lmfpb9exyv385375674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https://xn--j1ahfl.xn--p1ai/library/muzikalnoe_puteshestvie_po_raznim_stranam_narodni_210206.html?ysclid=lmfpb9exyv385375674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https://infourok.ru/urok-muzyki-v-4-klasse-na-temu-hristianskie-prazdniki-troica-4180274.html?ysclid=lmfpbtgtn7500552442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https://m.edsoo.ru/f5e96e50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https://multiurok.ru/files/konspiekt-uroka-muzyki-v-4-klassie.html?ysclid=lmfopttdee617725810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https://infourok.ru/konspekt-uroka-muziki-na-temu-balet-prodolzhaem-znakomstvo-klass-3596361.html?ysclid=lmfoqajs7i892949428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https://infourok.ru/konspekt-uroka-muziki-na-temu-balet-prodolzhaem-znakomstvo-klass-3596361.html?ysclid=lmfoqajs7i892949428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https://infourok.ru/konstrukt-uroka-muziki-opera-klass-3464389.html?ysclid=lmfoqzhup7542170942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https://nsportal.ru/nachalnaya-shkola/muzyka/2023/06/09/urok-muzyki-v-4-klasse-tema-uroka-opera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https://m.edsoo.ru/f5e98d86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https://infourok.ru/konspekt-uroka-na-temu-muzikalnie-obrabotki-2883447.html?ysclid=lmfosobqrx383371083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https://infourok.ru/prezentaciya-klassicheskaya-muzyka-v-sovremennoj-obrabotke-5567040.html?ysclid=lmfot2k07l44673825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https://m.edsoo.ru/f5e95050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https://m.edsoo.ru/f5e9a154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</w:t>
            </w:r>
          </w:p>
        </w:tc>
        <w:tc>
          <w:tcPr>
            <w:tcW w:w="6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30.05.2024 </w:t>
            </w:r>
          </w:p>
        </w:tc>
        <w:tc>
          <w:tcPr>
            <w:tcW w:w="59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https://multiurok.ru/index.php/files/razrabotka-uroka-muzyki-dlia-4-klassa-na-tiemu-muz.html?ysclid=lmfotzzxjm237086619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9737417" w:id="17"/>
    <w:p>
      <w:pPr>
        <w:sectPr>
          <w:pgSz w:w="16383" w:h="11906" w:orient="landscape"/>
        </w:sectPr>
      </w:pPr>
    </w:p>
    <w:bookmarkEnd w:id="17"/>
    <w:bookmarkEnd w:id="16"/>
    <w:bookmarkStart w:name="block-19737418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0d4d2a67-5837-4252-b43a-95aa3f3876a6" w:id="19"/>
      <w:r>
        <w:rPr>
          <w:rFonts w:ascii="Times New Roman" w:hAnsi="Times New Roman"/>
          <w:b w:val="false"/>
          <w:i w:val="false"/>
          <w:color w:val="000000"/>
          <w:sz w:val="28"/>
        </w:rPr>
        <w:t>• Музыка, 1 класс/ Критская Е.Д., Сергеева Г.П., Шмагина Т.С., Акционерное общество «Издательство «Просвещение»</w:t>
      </w:r>
      <w:bookmarkEnd w:id="19"/>
      <w:r>
        <w:rPr>
          <w:sz w:val="28"/>
        </w:rPr>
        <w:br/>
      </w:r>
      <w:bookmarkStart w:name="0d4d2a67-5837-4252-b43a-95aa3f3876a6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bookmarkEnd w:id="20"/>
      <w:r>
        <w:rPr>
          <w:sz w:val="28"/>
        </w:rPr>
        <w:br/>
      </w:r>
      <w:bookmarkStart w:name="0d4d2a67-5837-4252-b43a-95aa3f3876a6"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bookmarkEnd w:id="21"/>
      <w:r>
        <w:rPr>
          <w:sz w:val="28"/>
        </w:rPr>
        <w:br/>
      </w:r>
      <w:bookmarkStart w:name="0d4d2a67-5837-4252-b43a-95aa3f3876a6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22"/>
      <w:r>
        <w:rPr>
          <w:sz w:val="28"/>
        </w:rPr>
        <w:br/>
      </w:r>
      <w:bookmarkStart w:name="0d4d2a67-5837-4252-b43a-95aa3f3876a6" w:id="2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Музыка: 2-й класс: учебник, 2 класс/ Критская Е. Д., Сергеева Г. П., Шмагина Т. С., Акционерное общество «Издательство «Просвещение»</w:t>
      </w:r>
      <w:bookmarkEnd w:id="23"/>
      <w:r>
        <w:rPr>
          <w:sz w:val="28"/>
        </w:rPr>
        <w:br/>
      </w:r>
      <w:bookmarkStart w:name="0d4d2a67-5837-4252-b43a-95aa3f3876a6" w:id="2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Музыка: 3-й класс: учебник, 3 класс/ Критская Е. Д., Сергеева Г. П., Шмагина Т. С., Акционерное общество «Издательство «Просвещение»</w:t>
      </w:r>
      <w:bookmarkEnd w:id="24"/>
      <w:r>
        <w:rPr>
          <w:sz w:val="28"/>
        </w:rPr>
        <w:br/>
      </w:r>
      <w:bookmarkStart w:name="0d4d2a67-5837-4252-b43a-95aa3f3876a6" w:id="2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25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6c624f83-d6f6-4560-bdb9-085c19f7dab0" w:id="26"/>
      <w:r>
        <w:rPr>
          <w:rFonts w:ascii="Times New Roman" w:hAnsi="Times New Roman"/>
          <w:b w:val="false"/>
          <w:i w:val="false"/>
          <w:color w:val="000000"/>
          <w:sz w:val="28"/>
        </w:rPr>
        <w:t>1) Готовые мультимедийные уроки по музыке http://urokicd.ru/muzyka?yclid=354144675941032687;</w:t>
      </w:r>
      <w:bookmarkEnd w:id="26"/>
      <w:r>
        <w:rPr>
          <w:sz w:val="28"/>
        </w:rPr>
        <w:br/>
      </w:r>
      <w:bookmarkStart w:name="6c624f83-d6f6-4560-bdb9-085c19f7dab0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2) Методическая разработка урока музыки по теме «Волшебство музыкальных инструментов»,Липянская Ю.В., учитель музыки, https://урок.рф/library/metodicheskaya_razrabotka_uroka_muziki_172317.html; 3) «Диалог метра и ритма», Кныш Ирина Борисовна, учитель музыки, https://nsportal.ru/shkola/muzyka/library/2019/06/21/uchebno-metodicheskiy-material-k-uroku-muzyki- 6klass-2-chetvert;</w:t>
      </w:r>
      <w:bookmarkEnd w:id="27"/>
      <w:r>
        <w:rPr>
          <w:sz w:val="28"/>
        </w:rPr>
        <w:br/>
      </w:r>
      <w:bookmarkStart w:name="6c624f83-d6f6-4560-bdb9-085c19f7dab0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4) «Символика музыкальных инструментов в мировой художественной культуре» Лютви Лиана Машаллаевна, преподаватель МХК, https://urok.1sept.ru/статьи/674849/;</w:t>
      </w:r>
      <w:bookmarkEnd w:id="28"/>
      <w:r>
        <w:rPr>
          <w:sz w:val="28"/>
        </w:rPr>
        <w:br/>
      </w:r>
      <w:bookmarkStart w:name="6c624f83-d6f6-4560-bdb9-085c19f7dab0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5) «Мелодией одной звучат печаль и радость», Ланцова Мария Евгеньевна, учитель музыки,https://urok.1sept.ru/статьи/673501/;</w:t>
      </w:r>
      <w:bookmarkEnd w:id="29"/>
      <w:r>
        <w:rPr>
          <w:sz w:val="28"/>
        </w:rPr>
        <w:br/>
      </w:r>
      <w:bookmarkStart w:name="6c624f83-d6f6-4560-bdb9-085c19f7dab0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6) «Системообразующая деятельность учителя на примере реализации содержания программы помузыке в 6-м классе в рамках ФГОС», Мазурова Татьяна Михайловна, учитель музыки и ИЗО, https://urok.1sept.ru/статьи/664215/;</w:t>
      </w:r>
      <w:bookmarkEnd w:id="30"/>
      <w:r>
        <w:rPr>
          <w:sz w:val="28"/>
        </w:rPr>
        <w:br/>
      </w:r>
      <w:bookmarkStart w:name="6c624f83-d6f6-4560-bdb9-085c19f7dab0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7) «А.П.Бородин: жизнь и творчество великого композитора в вопросах и ответах», Юрова СветланаАнатольевна, преподаватель теоретических дисциплин, https://urok.1sept.ru/статьи/660928/.</w:t>
      </w:r>
      <w:bookmarkEnd w:id="31"/>
      <w:r>
        <w:rPr>
          <w:sz w:val="28"/>
        </w:rPr>
        <w:br/>
      </w:r>
      <w:r>
        <w:rPr>
          <w:sz w:val="28"/>
        </w:rPr>
        <w:br/>
      </w:r>
      <w:bookmarkStart w:name="6c624f83-d6f6-4560-bdb9-085c19f7dab0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Полезные ссылки на интернет-ресурсы для использования в профессиональной деятельности современного педагога</w:t>
      </w:r>
      <w:bookmarkEnd w:id="32"/>
      <w:r>
        <w:rPr>
          <w:sz w:val="28"/>
        </w:rPr>
        <w:br/>
      </w:r>
      <w:bookmarkStart w:name="6c624f83-d6f6-4560-bdb9-085c19f7dab0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Образовательные платформы</w:t>
      </w:r>
      <w:bookmarkEnd w:id="33"/>
      <w:r>
        <w:rPr>
          <w:sz w:val="28"/>
        </w:rPr>
        <w:br/>
      </w:r>
      <w:bookmarkStart w:name="6c624f83-d6f6-4560-bdb9-085c19f7dab0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https://eom.edu.ru/ - «Российская электронная школа». Каталог интерактивных уроков; http://schoolcollection.edu.ru - единая коллекция ЦОР, разработанная по поручению Министерства образования и науки РФ в рамках проекта «Информатизация системы образования», содержит не только учебные тексты, но и различные объекты мультимедиа (видео и звуковые файлы, фотографии, карты, схемы и др.), которые открывают огромные возможности по их использованию в образовательном процессе;</w:t>
      </w:r>
      <w:bookmarkEnd w:id="34"/>
      <w:r>
        <w:rPr>
          <w:sz w:val="28"/>
        </w:rPr>
        <w:br/>
      </w:r>
      <w:bookmarkStart w:name="6c624f83-d6f6-4560-bdb9-085c19f7dab0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Единая коллекция ЦОР http://window.edu.ru/ Электронные учебники:</w:t>
      </w:r>
      <w:bookmarkEnd w:id="35"/>
      <w:r>
        <w:rPr>
          <w:sz w:val="28"/>
        </w:rPr>
        <w:br/>
      </w:r>
      <w:bookmarkStart w:name="6c624f83-d6f6-4560-bdb9-085c19f7dab0" w:id="3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 Просвещение https://digital.prosv.ru/</w:t>
      </w:r>
      <w:bookmarkEnd w:id="36"/>
      <w:r>
        <w:rPr>
          <w:sz w:val="28"/>
        </w:rPr>
        <w:br/>
      </w:r>
      <w:bookmarkStart w:name="6c624f83-d6f6-4560-bdb9-085c19f7dab0" w:id="3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 Российский учебник https://rosuchebnik.ru</w:t>
      </w:r>
      <w:bookmarkEnd w:id="37"/>
      <w:r>
        <w:rPr>
          <w:sz w:val="28"/>
        </w:rPr>
        <w:br/>
      </w:r>
      <w:bookmarkStart w:name="6c624f83-d6f6-4560-bdb9-085c19f7dab0" w:id="3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 Первое сентября https://1сентября.рф)</w:t>
      </w:r>
      <w:bookmarkEnd w:id="38"/>
      <w:r>
        <w:rPr>
          <w:sz w:val="28"/>
        </w:rPr>
        <w:br/>
      </w:r>
      <w:bookmarkStart w:name="6c624f83-d6f6-4560-bdb9-085c19f7dab0" w:id="3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 Музыка (учебники, учебные пособия) https://alleng.org/edu/art4.htm</w:t>
      </w:r>
      <w:bookmarkEnd w:id="39"/>
      <w:r>
        <w:rPr>
          <w:sz w:val="28"/>
        </w:rPr>
        <w:br/>
      </w:r>
      <w:bookmarkStart w:name="6c624f83-d6f6-4560-bdb9-085c19f7dab0" w:id="4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 электронные рабочие тетради (например, «Яндекс. Учебник») https://education.yandex.ruhttp://uchebnik-tetrad.com Познавательные сайты и порталы Цифровое ТВ, общедоступные каналы (Культура.рф, Наука https://www.naukatv.ru/);</w:t>
      </w:r>
      <w:bookmarkEnd w:id="40"/>
      <w:r>
        <w:rPr>
          <w:sz w:val="28"/>
        </w:rPr>
        <w:br/>
      </w:r>
      <w:bookmarkStart w:name="6c624f83-d6f6-4560-bdb9-085c19f7dab0" w:id="4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Открытые электронные библиотеки, образовательное видео, интерактивное онлайн телевидение, энциклопедии, коллекции (https://www.wdl.org/ru/, http://univertv.ru/, digital-edu.ru/, https://openedu.ru); Иинтерактивные медиамузеи (https://borderless.teamlab.art/; Мегаэнциклопедия «Кирилл и Мефодий» http://www.megabook.ru; http://arzamas.academy – Просветительский сайт. Имеются бесплатные</w:t>
      </w:r>
      <w:bookmarkEnd w:id="41"/>
      <w:r>
        <w:rPr>
          <w:sz w:val="28"/>
        </w:rPr>
        <w:br/>
      </w:r>
      <w:r>
        <w:rPr>
          <w:sz w:val="28"/>
        </w:rPr>
        <w:br/>
      </w:r>
      <w:bookmarkStart w:name="6c624f83-d6f6-4560-bdb9-085c19f7dab0" w:id="4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видеолекции и материалы по литературе, истории, искусству, антропологии, философии и прочему. Доступен архив курсов. https://urok.1sept.ru - сценарии уроков, олимпиад, разработки тестов, контрольных работ - на методическом сайте; https://www.lektorium.tv – просветительский проект: создание уроков, курсов; https://infourok.ru/biblioteka - инфоурок; http://ege.sdamgia.ru – Решу ЕГЭ. На сайте размещены примерные варианты ЕГЭ по всем предметам, а также много разнообразных заданий; http://www.openclass.ru/ - сетевое образовательное сообщество учителей; http://prosv.ru - сайт издательства «Просвещение», здесь Вы найдёте каталог учебников и учебнометодической литературы издательства «Просвещение»; полезную информацию для учителей, методистов, администраторов; информацию о новых учебниках и учебно-методических пособиях; методическую помощь; новости образования и учебного книгоиздания; информационнопублицистический бюллетень «Просвещение»; Список электронных образовательных ресурсов на CD и DVD-дисках http://nvschool30.ucoz.ru/off/mediateka.pdf;</w:t>
      </w:r>
      <w:bookmarkEnd w:id="42"/>
      <w:r>
        <w:rPr>
          <w:sz w:val="28"/>
        </w:rPr>
        <w:br/>
      </w:r>
      <w:bookmarkStart w:name="6c624f83-d6f6-4560-bdb9-085c19f7dab0" w:id="4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Школа Интернет-урок https://interneturok.ru; Образовательный портал «Видеоуроки» https://videouroki.net/;</w:t>
      </w:r>
      <w:bookmarkEnd w:id="43"/>
      <w:r>
        <w:rPr>
          <w:sz w:val="28"/>
        </w:rPr>
        <w:br/>
      </w:r>
      <w:bookmarkStart w:name="6c624f83-d6f6-4560-bdb9-085c19f7dab0" w:id="4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Международный образовательный портал МААМ https://www.maam.ru; Образовательный портал</w:t>
      </w:r>
      <w:bookmarkEnd w:id="44"/>
      <w:r>
        <w:rPr>
          <w:sz w:val="28"/>
        </w:rPr>
        <w:br/>
      </w:r>
      <w:bookmarkStart w:name="6c624f83-d6f6-4560-bdb9-085c19f7dab0" w:id="4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«Преемственность в образовании» https://preemstvennost.ru/ - на портале организовано обучение</w:t>
      </w:r>
      <w:bookmarkEnd w:id="45"/>
      <w:r>
        <w:rPr>
          <w:sz w:val="28"/>
        </w:rPr>
        <w:br/>
      </w:r>
      <w:bookmarkStart w:name="6c624f83-d6f6-4560-bdb9-085c19f7dab0" w:id="46"/>
      <w:bookmarkEnd w:id="46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b3e9be70-5c6b-42b4-b0b4-30ca1a14a2b3" w:id="47"/>
      <w:r>
        <w:rPr>
          <w:rFonts w:ascii="Times New Roman" w:hAnsi="Times New Roman"/>
          <w:b w:val="false"/>
          <w:i w:val="false"/>
          <w:color w:val="000000"/>
          <w:sz w:val="28"/>
        </w:rPr>
        <w:t>Учебно-методический материал онлайн курсов, вебинаров, дистанционные кабинеты педагогов, методическая копилка;</w:t>
      </w:r>
      <w:bookmarkEnd w:id="47"/>
      <w:r>
        <w:rPr>
          <w:sz w:val="28"/>
        </w:rPr>
        <w:br/>
      </w:r>
      <w:bookmarkStart w:name="b3e9be70-5c6b-42b4-b0b4-30ca1a14a2b3" w:id="4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Журнал “Цифровое образование”. http://digital-edu.info/index.php; Журнал Вопросы Интернетобразования http://vio.uchim.info/; сайт ИД Первое сентября Открытый урок (главная) http://открытыйурок.рф/</w:t>
      </w:r>
      <w:bookmarkEnd w:id="48"/>
      <w:r>
        <w:rPr>
          <w:sz w:val="28"/>
        </w:rPr>
        <w:br/>
      </w:r>
      <w:bookmarkStart w:name="b3e9be70-5c6b-42b4-b0b4-30ca1a14a2b3" w:id="4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Сетевые профессиональные сообщества http://uchitelu.net/? q=materialy_uchitelu/results/taxonomy:559.18,75 проект «Учителю.net» - это социальная сеть для педагогов. В разделе собраны методические материалы, разработки учителей. Здесь вы можете найти или разместить презентации к урокам, планы уроков, тематические планирования, контрольные работы и тесты; https://nsportal.ru/ - сетевое общение в профессиональном сообществе, обсуждение вопросов, распространение позитивного опыта; рубрики «Лаборатория педагогического мастерства»,</w:t>
      </w:r>
      <w:bookmarkEnd w:id="49"/>
      <w:r>
        <w:rPr>
          <w:sz w:val="28"/>
        </w:rPr>
        <w:br/>
      </w:r>
      <w:bookmarkStart w:name="b3e9be70-5c6b-42b4-b0b4-30ca1a14a2b3" w:id="5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«Тематические подборки материалов» и другие;</w:t>
      </w:r>
      <w:bookmarkEnd w:id="50"/>
      <w:r>
        <w:rPr>
          <w:sz w:val="28"/>
        </w:rPr>
        <w:br/>
      </w:r>
      <w:bookmarkStart w:name="b3e9be70-5c6b-42b4-b0b4-30ca1a14a2b3" w:id="5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Сервисы и Интернет технологии WEB 2.0 http://robotix33.ru/servisyi-web-2-0/ https://www.sites.google.com/site/badanovweb2/home https://learningapps.org – создание мультимедийных интерактивных упражнений. Данный сайт поддерживает обучение и процесс преподавания с помощью интерактивных модулей;</w:t>
      </w:r>
      <w:bookmarkEnd w:id="51"/>
      <w:r>
        <w:rPr>
          <w:sz w:val="28"/>
        </w:rPr>
        <w:br/>
      </w:r>
      <w:bookmarkStart w:name="b3e9be70-5c6b-42b4-b0b4-30ca1a14a2b3" w:id="5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http://rebus1.com/ - сервис для создания ребусов.</w:t>
      </w:r>
      <w:bookmarkEnd w:id="52"/>
      <w:r>
        <w:rPr>
          <w:sz w:val="28"/>
        </w:rPr>
        <w:br/>
      </w:r>
      <w:bookmarkStart w:name="b3e9be70-5c6b-42b4-b0b4-30ca1a14a2b3" w:id="5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https://comp-doma.ru/muz-otkrtka.html установка программы Музыкальная открытка 2.0 Использованные материалы:</w:t>
      </w:r>
      <w:bookmarkEnd w:id="53"/>
      <w:r>
        <w:rPr>
          <w:sz w:val="28"/>
        </w:rPr>
        <w:br/>
      </w:r>
      <w:bookmarkStart w:name="b3e9be70-5c6b-42b4-b0b4-30ca1a14a2b3" w:id="5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1) https://pedportal.net/starshie-klassy/muzyka/ispolzovanie-ikt-i-eor-na-urokah-muzyki-269098</w:t>
      </w:r>
      <w:bookmarkEnd w:id="54"/>
      <w:r>
        <w:rPr>
          <w:sz w:val="28"/>
        </w:rPr>
        <w:br/>
      </w:r>
      <w:bookmarkStart w:name="b3e9be70-5c6b-42b4-b0b4-30ca1a14a2b3" w:id="5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«Использование ИКТ и ЭОР на уроках музыки», Ефимова Александра Владимировна;</w:t>
      </w:r>
      <w:bookmarkEnd w:id="55"/>
      <w:r>
        <w:rPr>
          <w:sz w:val="28"/>
        </w:rPr>
        <w:br/>
      </w:r>
      <w:bookmarkStart w:name="b3e9be70-5c6b-42b4-b0b4-30ca1a14a2b3" w:id="5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2) https://ds04.infourok.ru/uploads/doc/0893/00106fca-4a644568.docx, статья «Использование новыхцифровых образовательных ресурсов на уроках музыки»;</w:t>
      </w:r>
      <w:bookmarkEnd w:id="56"/>
      <w:r>
        <w:rPr>
          <w:sz w:val="28"/>
        </w:rPr>
        <w:br/>
      </w:r>
      <w:bookmarkStart w:name="b3e9be70-5c6b-42b4-b0b4-30ca1a14a2b3" w:id="5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3) http://www.listeducation.ru/liweps-22-1.htmlстатья «Опыт использования ЦОР на уроках в начальной школе»</w:t>
      </w:r>
      <w:bookmarkEnd w:id="57"/>
      <w:r>
        <w:rPr>
          <w:sz w:val="28"/>
        </w:rPr>
        <w:br/>
      </w:r>
      <w:bookmarkStart w:name="b3e9be70-5c6b-42b4-b0b4-30ca1a14a2b3" w:id="58"/>
      <w:bookmarkEnd w:id="58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9737418" w:id="59"/>
    <w:p>
      <w:pPr>
        <w:sectPr>
          <w:pgSz w:w="11906" w:h="16383" w:orient="portrait"/>
        </w:sectPr>
      </w:pPr>
    </w:p>
    <w:bookmarkEnd w:id="5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resh.edu.ru/subject/lesson/5956/conspect/303111/" Type="http://schemas.openxmlformats.org/officeDocument/2006/relationships/hyperlink" Id="rId4"/>
    <Relationship TargetMode="External" Target="https://resh.edu.ru/subject/lesson/5953/main/226611/" Type="http://schemas.openxmlformats.org/officeDocument/2006/relationships/hyperlink" Id="rId5"/>
    <Relationship TargetMode="External" Target="https://resh.edu.ru/subject/lesson/4159/start/226628/" Type="http://schemas.openxmlformats.org/officeDocument/2006/relationships/hyperlink" Id="rId6"/>
    <Relationship TargetMode="External" Target="https://znanio.ru/media/urok-muzyki-mify-i-skazki-2544738" Type="http://schemas.openxmlformats.org/officeDocument/2006/relationships/hyperlink" Id="rId7"/>
    <Relationship TargetMode="External" Target="https://resh.edu.ru/subject/lesson/5953/conspect/226606" Type="http://schemas.openxmlformats.org/officeDocument/2006/relationships/hyperlink" Id="rId8"/>
    <Relationship TargetMode="External" Target="https://www.youtube.com/watch?v=GPr62wog-dw ysclid=lmfpvswhv1399108940" Type="http://schemas.openxmlformats.org/officeDocument/2006/relationships/hyperlink" Id="rId9"/>
    <Relationship TargetMode="External" Target="https://resh.edu.ru/subject/lesson/5957/conspect/225871/" Type="http://schemas.openxmlformats.org/officeDocument/2006/relationships/hyperlink" Id="rId10"/>
    <Relationship TargetMode="External" Target="https://infourok.ru/konspekt-uroka-po-muzike-na-temu-orkestr-klass-379915.html?ysclid=lmfpx4vha828187747" Type="http://schemas.openxmlformats.org/officeDocument/2006/relationships/hyperlink" Id="rId11"/>
    <Relationship TargetMode="External" Target="https://multiurok.ru/files/razrabotka-uroka-po-muzyke-v-1-klasse-na-temu-muzy.html?ysclid=lmfpyeyzzi645029883" Type="http://schemas.openxmlformats.org/officeDocument/2006/relationships/hyperlink" Id="rId12"/>
    <Relationship TargetMode="External" Target="https://infourok.ru/konspekt-uroka-po-vokalu-pevcheskiy-golos-dl-klassa-dshi-3912900.html?ysclid=lmfmtrf9l68022613" Type="http://schemas.openxmlformats.org/officeDocument/2006/relationships/hyperlink" Id="rId13"/>
    <Relationship TargetMode="External" Target="https://infourok.ru/konspekt-uroka-instrumentalnoe-muzicirovanie-klass-2604261.html?ysclid=lmfmubelea853046938" Type="http://schemas.openxmlformats.org/officeDocument/2006/relationships/hyperlink" Id="rId14"/>
    <Relationship TargetMode="External" Target="https://nsportal.ru/nachalnaya-shkola/muzyka/2013/01/16/tema-zanyatiya-znakomstvo-s-proizvedeniyami-russkikh" Type="http://schemas.openxmlformats.org/officeDocument/2006/relationships/hyperlink" Id="rId15"/>
    <Relationship TargetMode="External" Target="https://nsportal.ru/nachalnaya-shkola/muzyka/2015/12/24/puteshestvie-po-muzykalnoy-evrope" Type="http://schemas.openxmlformats.org/officeDocument/2006/relationships/hyperlink" Id="rId16"/>
    <Relationship TargetMode="External" Target="https://infourok.ru/karta-uroka-muzykalnyj-pejzazh-6474896.html?ysclid=lmfmxw6pdz102885390" Type="http://schemas.openxmlformats.org/officeDocument/2006/relationships/hyperlink" Id="rId17"/>
    <Relationship TargetMode="External" Target="https://nsportal.ru/nachalnaya-shkola/muzyka/2020/04/04/plan-konspekt-uroka-muzyki" Type="http://schemas.openxmlformats.org/officeDocument/2006/relationships/hyperlink" Id="rId18"/>
    <Relationship TargetMode="External" Target="https://nsportal.ru/nachalnaya-shkola/muzyka/2012/12/23/urok-muzyki-v-1-klasse-po-teme-tanets" Type="http://schemas.openxmlformats.org/officeDocument/2006/relationships/hyperlink" Id="rId19"/>
    <Relationship TargetMode="External" Target="https://nsportal.ru/nachalnaya-shkola/muzyka/2023/02/19/tehnologicheskaya-karta-dlya-1-klassa-kakoy-zhe-prazdnik-bez" Type="http://schemas.openxmlformats.org/officeDocument/2006/relationships/hyperlink" Id="rId20"/>
    <Relationship TargetMode="External" Target="https://resh.edu.ru/subject/lesson/5956/conspect/?ysclid=lmfn0hti1o833252844" Type="http://schemas.openxmlformats.org/officeDocument/2006/relationships/hyperlink" Id="rId21"/>
    <Relationship TargetMode="External" Target="https://resh.edu.ru/subject/lesson/5254/conspect/?ysclid=lmfn0xlt30797593345" Type="http://schemas.openxmlformats.org/officeDocument/2006/relationships/hyperlink" Id="rId22"/>
    <Relationship TargetMode="External" Target="https://urok.1sept.ru/articles/527810?ysclid=lmfn3x07ti221349253" Type="http://schemas.openxmlformats.org/officeDocument/2006/relationships/hyperlink" Id="rId23"/>
    <Relationship TargetMode="External" Target="https://multiurok.ru/index.php/files/konspiekt-uroka-muzyka-v-khramie.html?ysclid=lmfn5nrdts279903073" Type="http://schemas.openxmlformats.org/officeDocument/2006/relationships/hyperlink" Id="rId24"/>
    <Relationship TargetMode="External" Target="https://multiurok.ru/files/konspiekt-uroka-muzyka-v-khramie.html?__cf_chl_tk=M97JFToJ0w6mKmGR8mRpiDYHrrQP7DJj1NdIuyrWAmQ-1694462026-0-gaNycGzNDOU ysclid=lmfn6rvgvk806471849" Type="http://schemas.openxmlformats.org/officeDocument/2006/relationships/hyperlink" Id="rId25"/>
    <Relationship TargetMode="External" Target="https://kopilkaurokov.ru/muzika/uroki/konspiekt-uroka-po-muzykie-po-tiemie-skazochnaia-strana-muzykal-nyi-spiektakl?ysclid=lmfn8jwam8704478635" Type="http://schemas.openxmlformats.org/officeDocument/2006/relationships/hyperlink" Id="rId26"/>
    <Relationship TargetMode="External" Target="https://urok.1sept.ru/articles/561850?ysclid=lmfn9fbu3i580733474" Type="http://schemas.openxmlformats.org/officeDocument/2006/relationships/hyperlink" Id="rId27"/>
    <Relationship TargetMode="External" Target="https://infourok.ru/konspekt-uroka-po-muzyke-na-temu-balet-horeografiya-iskusstvo-tanca-1-klass-6302680.html?ysclid=lmfn9u6hy7577901534" Type="http://schemas.openxmlformats.org/officeDocument/2006/relationships/hyperlink" Id="rId28"/>
    <Relationship TargetMode="External" Target="https://nsportal.ru/nachalnaya-shkola/muzyka/2021/02/02/otkrytyy-urok-1-klass-tema-v-detskom-muzykalnom-teatre-opera" Type="http://schemas.openxmlformats.org/officeDocument/2006/relationships/hyperlink" Id="rId29"/>
    <Relationship TargetMode="External" Target="https://infourok.ru/konspekt-uroka-na-temu-muzikalnie-obrabotki-2883447.html?ysclid=lmfnc02p93949378739" Type="http://schemas.openxmlformats.org/officeDocument/2006/relationships/hyperlink" Id="rId30"/>
    <Relationship TargetMode="External" Target="https://infourok.ru/urok-muziki-po-znakomstvu-s-elektronnoy-muzikoy-i-elektronnimi-muzikalnimi-instrumentami-1608059.html?ysclid=lmfnda6ix7156229869" Type="http://schemas.openxmlformats.org/officeDocument/2006/relationships/hyperlink" Id="rId31"/>
    <Relationship TargetMode="External" Target="https://infourok.ru/konspekt-uroka-po-muzyke-na-temu-ves-mir-zvuchit-1-klass-6740715.html?ysclid=lmfne36dol96456121" Type="http://schemas.openxmlformats.org/officeDocument/2006/relationships/hyperlink" Id="rId32"/>
    <Relationship TargetMode="External" Target="https://uchitelya.com/music/73429-konspekt-uroka-muzykalnye-zhanry-pesnya-1-klass.html" Type="http://schemas.openxmlformats.org/officeDocument/2006/relationships/hyperlink" Id="rId33"/>
    <Relationship TargetMode="External" Target="https://nsportal.ru/shkola/muzyka/library/2016/04/29/konspekt-i-prezentatsiya-uroka-muzyki-kray-v-kotorom-ty-zhivesh-1" Type="http://schemas.openxmlformats.org/officeDocument/2006/relationships/hyperlink" Id="rId34"/>
    <Relationship TargetMode="External" Target="https://infourok.ru/konspekt-uroka-po-muzyke-na-temu-russkij-folklor-1-klass-6465829.html?ysclid=lmfniew8uz429239094" Type="http://schemas.openxmlformats.org/officeDocument/2006/relationships/hyperlink" Id="rId35"/>
    <Relationship TargetMode="External" Target="https://www.youtube.com/watch?v=brCwPDSf2dQ" Type="http://schemas.openxmlformats.org/officeDocument/2006/relationships/hyperlink" Id="rId36"/>
    <Relationship TargetMode="External" Target="https://infourok.ru/konspekt-uroka-po-muzyke-na-temu-skazki-mify-i-legendy-1klass-6303765.html?ysclid=lmfnj9a2iw808988866" Type="http://schemas.openxmlformats.org/officeDocument/2006/relationships/hyperlink" Id="rId37"/>
    <Relationship TargetMode="External" Target="https://infourok.ru/konspekt-uroka-po-muzyke-na-temu-narodnye-prazdniki-1-klass-6316609.html?ysclid=lmfnjn9r3533436628" Type="http://schemas.openxmlformats.org/officeDocument/2006/relationships/hyperlink" Id="rId38"/>
    <Relationship TargetMode="External" Target="https://infourok.ru/konspekt-uroka-po-muzyke-na-temu-russkij-folklor-1-klass-6465829.html?ysclid=lmfnk3hww2427452774" Type="http://schemas.openxmlformats.org/officeDocument/2006/relationships/hyperlink" Id="rId39"/>
    <Relationship TargetMode="External" Target="https://infourok.ru/konspekt-uroka-po-muzyke-na-temu-russkij-folklor-1-klass-6465829.html?ysclid=lmfnkuaavf603318141" Type="http://schemas.openxmlformats.org/officeDocument/2006/relationships/hyperlink" Id="rId40"/>
    <Relationship TargetMode="External" Target="https://uchitelya.com/music/166287-konspekt-zanyatiya-znakomstvo-s-proizvedeniyami-russkih-kompozitorov-klassikov-2-klass.html" Type="http://schemas.openxmlformats.org/officeDocument/2006/relationships/hyperlink" Id="rId41"/>
    <Relationship TargetMode="External" Target="https://nsportal.ru/nachalnaya-shkola/muzyka/2015/12/24/puteshestvie-po-muzykalnoy-evrope" Type="http://schemas.openxmlformats.org/officeDocument/2006/relationships/hyperlink" Id="rId42"/>
    <Relationship TargetMode="External" Target="https://infourok.ru/konspekt-uroka-na-temu-muzikalnie-instrumenti-skripka-violonchel-2443637.html" Type="http://schemas.openxmlformats.org/officeDocument/2006/relationships/hyperlink" Id="rId43"/>
    <Relationship TargetMode="External" Target="https://sertdshi.lenobl.muzkult.ru/media/2020/04/08/1252918760/2PP_slushanie_chetv._gr._Zav_yalovoj_MN.pdf?ysclid=lmfnr72cej51720461" Type="http://schemas.openxmlformats.org/officeDocument/2006/relationships/hyperlink" Id="rId44"/>
    <Relationship TargetMode="External" Target="https://multiurok.ru/files/konspiekt-uroka-proghrammnaia-muzyka.html?ysclid=lmfnrlh3vw563151959" Type="http://schemas.openxmlformats.org/officeDocument/2006/relationships/hyperlink" Id="rId45"/>
    <Relationship TargetMode="External" Target="https://infourok.ru/urok-muziki-vo-klasse-simfonicheskaya-muzika-2271452.html?ysclid=lmfnt1zbvl135960759" Type="http://schemas.openxmlformats.org/officeDocument/2006/relationships/hyperlink" Id="rId46"/>
    <Relationship TargetMode="External" Target="https://multiurok.ru/files/tiekhnologhichieskaia-karta-uroka-muzyki-na-tiem-1.html?ysclid=lmfntjmm66235284016" Type="http://schemas.openxmlformats.org/officeDocument/2006/relationships/hyperlink" Id="rId47"/>
    <Relationship TargetMode="External" Target="https://multiurok.ru/index.php/files/instrumentalnaia-muzyka-beskrainii-mir-emotsii-i-c.html?ysclid=lmfnu145b6462352595" Type="http://schemas.openxmlformats.org/officeDocument/2006/relationships/hyperlink" Id="rId48"/>
    <Relationship TargetMode="External" Target="https://infourok.ru/konspekt-uroka-po-muzike-gimn-rossii-klass-3592606.html?ysclid=lmfnvlp8k254343931" Type="http://schemas.openxmlformats.org/officeDocument/2006/relationships/hyperlink" Id="rId49"/>
    <Relationship TargetMode="External" Target="https://infourok.ru/tema-uroka-krasota-i-vdohnovenie-6732366.html?ysclid=lmfnw12cpg80610316" Type="http://schemas.openxmlformats.org/officeDocument/2006/relationships/hyperlink" Id="rId50"/>
    <Relationship TargetMode="External" Target="https://infourok.ru/konspekt-urok-koncert-dialog-kultur-516421.html?ysclid=lmfnwf6tbs609774700" Type="http://schemas.openxmlformats.org/officeDocument/2006/relationships/hyperlink" Id="rId51"/>
    <Relationship TargetMode="External" Target="https://kopilkaurokov.ru/muzika/uroki/konspiekt-uroka-muzyki-vo-2-klassie-muzyka-v-khramie?ysclid=lmfnxkbv9a761538315" Type="http://schemas.openxmlformats.org/officeDocument/2006/relationships/hyperlink" Id="rId52"/>
    <Relationship TargetMode="External" Target="https://infourok.ru/tehnologicheskaya-karta-uroka-po-muzike-vo-klasse-na-temu-muzika-v-pravoslavnom-hrame-zhanr-molitvi-1456752.html?ysclid=lmfny0in2t313365648" Type="http://schemas.openxmlformats.org/officeDocument/2006/relationships/hyperlink" Id="rId53"/>
    <Relationship TargetMode="External" Target="https://obrazovanie-gid.ru/konspekty/konspekt-uroka-po-muzyke-2-klass-2-chetvert.html?ysclid=lmfnyl5l4g853254560" Type="http://schemas.openxmlformats.org/officeDocument/2006/relationships/hyperlink" Id="rId54"/>
    <Relationship TargetMode="External" Target="https://infourok.ru/konspekt-uroka-muzyki-2-klass-muzykalnaya-skazka-4626136.html?ysclid=lmfnzdkqai599024834" Type="http://schemas.openxmlformats.org/officeDocument/2006/relationships/hyperlink" Id="rId55"/>
    <Relationship TargetMode="External" Target="https://multiurok.ru/index.php/files/konspekt-uroka-muzyki-vo-2-klasse-po-teme-teatr-op.html?ysclid=lmfo0a2syk956358646" Type="http://schemas.openxmlformats.org/officeDocument/2006/relationships/hyperlink" Id="rId56"/>
    <Relationship TargetMode="External" Target="https://infourok.ru/konspekt-uroka-po-muzyke-vo-2-klasse-po-teme-detskij-muzykalnyj-teatr-opera-5321949.html?ysclid=lmfo1azpb498893334" Type="http://schemas.openxmlformats.org/officeDocument/2006/relationships/hyperlink" Id="rId57"/>
    <Relationship TargetMode="External" Target="https://infourok.ru/konspekt-uroka-muziki-vo-klasse-balet-2586304.html?ysclid=lmfo0va1c41268441" Type="http://schemas.openxmlformats.org/officeDocument/2006/relationships/hyperlink" Id="rId58"/>
    <Relationship TargetMode="External" Target="https://multiurok.ru/files/konspekt-uroka-muzyki-vo-2-klasse-po-teme-skazka-b.html?ysclid=lmfo2avu2x94898391" Type="http://schemas.openxmlformats.org/officeDocument/2006/relationships/hyperlink" Id="rId59"/>
    <Relationship TargetMode="External" Target="https://uchitelya.com/music/161192-konspekt-uroka-teatr-muzykalnoy-komedii-2-4-klass.html" Type="http://schemas.openxmlformats.org/officeDocument/2006/relationships/hyperlink" Id="rId60"/>
    <Relationship TargetMode="External" Target="https://infourok.ru/urok-14-tema-sovremennaya-aranzhirovka-klassicheskih-proizvedenij-prodolzhenie-5537489.html?ysclid=lmfo3cvx1l839849597" Type="http://schemas.openxmlformats.org/officeDocument/2006/relationships/hyperlink" Id="rId61"/>
    <Relationship TargetMode="External" Target="https://infourok.ru/konspekt-po-muziki-na-temu-dzhaz-489462.html?ysclid=lmfo3w1jl7818388344" Type="http://schemas.openxmlformats.org/officeDocument/2006/relationships/hyperlink" Id="rId62"/>
    <Relationship TargetMode="External" Target="https://resh.edu.ru/subject/lesson/4330/main/?ysclid=lmfo4fljpq147876381" Type="http://schemas.openxmlformats.org/officeDocument/2006/relationships/hyperlink" Id="rId63"/>
    <Relationship TargetMode="External" Target="https://infourok.ru/urok-muziki-po-znakomstvu-s-elektronnoy-muzikoy-i-elektronnimi-muzikalnimi-instrumentami-1608059.html?ysclid=lmfo5e4jrp580073997" Type="http://schemas.openxmlformats.org/officeDocument/2006/relationships/hyperlink" Id="rId64"/>
    <Relationship TargetMode="External" Target="https://m.edsoo.ru/7f411bf8" Type="http://schemas.openxmlformats.org/officeDocument/2006/relationships/hyperlink" Id="rId65"/>
    <Relationship TargetMode="External" Target="https://m.edsoo.ru/7f411bf8" Type="http://schemas.openxmlformats.org/officeDocument/2006/relationships/hyperlink" Id="rId66"/>
    <Relationship TargetMode="External" Target="https://m.edsoo.ru/7f411bf8" Type="http://schemas.openxmlformats.org/officeDocument/2006/relationships/hyperlink" Id="rId67"/>
    <Relationship TargetMode="External" Target="https://m.edsoo.ru/7f411bf8" Type="http://schemas.openxmlformats.org/officeDocument/2006/relationships/hyperlink" Id="rId68"/>
    <Relationship TargetMode="External" Target="https://m.edsoo.ru/7f411bf8" Type="http://schemas.openxmlformats.org/officeDocument/2006/relationships/hyperlink" Id="rId69"/>
    <Relationship TargetMode="External" Target="https://m.edsoo.ru/7f411bf8" Type="http://schemas.openxmlformats.org/officeDocument/2006/relationships/hyperlink" Id="rId70"/>
    <Relationship TargetMode="External" Target="https://m.edsoo.ru/7f411bf8" Type="http://schemas.openxmlformats.org/officeDocument/2006/relationships/hyperlink" Id="rId71"/>
    <Relationship TargetMode="External" Target="https://m.edsoo.ru/7f411bf8" Type="http://schemas.openxmlformats.org/officeDocument/2006/relationships/hyperlink" Id="rId72"/>
    <Relationship TargetMode="External" Target="https://m.edsoo.ru/7f411bf8" Type="http://schemas.openxmlformats.org/officeDocument/2006/relationships/hyperlink" Id="rId73"/>
    <Relationship TargetMode="External" Target="https://m.edsoo.ru/7f411bf8" Type="http://schemas.openxmlformats.org/officeDocument/2006/relationships/hyperlink" Id="rId74"/>
    <Relationship TargetMode="External" Target="https://m.edsoo.ru/7f411bf8" Type="http://schemas.openxmlformats.org/officeDocument/2006/relationships/hyperlink" Id="rId75"/>
    <Relationship TargetMode="External" Target="https://m.edsoo.ru/7f411bf8" Type="http://schemas.openxmlformats.org/officeDocument/2006/relationships/hyperlink" Id="rId76"/>
    <Relationship TargetMode="External" Target="https://m.edsoo.ru/7f411bf8" Type="http://schemas.openxmlformats.org/officeDocument/2006/relationships/hyperlink" Id="rId77"/>
    <Relationship TargetMode="External" Target="https://m.edsoo.ru/7f411bf8" Type="http://schemas.openxmlformats.org/officeDocument/2006/relationships/hyperlink" Id="rId78"/>
    <Relationship TargetMode="External" Target="https://m.edsoo.ru/7f411bf8" Type="http://schemas.openxmlformats.org/officeDocument/2006/relationships/hyperlink" Id="rId79"/>
    <Relationship TargetMode="External" Target="https://m.edsoo.ru/7f411bf8" Type="http://schemas.openxmlformats.org/officeDocument/2006/relationships/hyperlink" Id="rId80"/>
    <Relationship TargetMode="External" Target="https://m.edsoo.ru/7f411bf8" Type="http://schemas.openxmlformats.org/officeDocument/2006/relationships/hyperlink" Id="rId81"/>
    <Relationship TargetMode="External" Target="https://m.edsoo.ru/7f411bf8" Type="http://schemas.openxmlformats.org/officeDocument/2006/relationships/hyperlink" Id="rId82"/>
    <Relationship TargetMode="External" Target="https://m.edsoo.ru/7f411bf8" Type="http://schemas.openxmlformats.org/officeDocument/2006/relationships/hyperlink" Id="rId83"/>
    <Relationship TargetMode="External" Target="https://m.edsoo.ru/7f411bf8" Type="http://schemas.openxmlformats.org/officeDocument/2006/relationships/hyperlink" Id="rId84"/>
    <Relationship TargetMode="External" Target="https://m.edsoo.ru/7f411bf8" Type="http://schemas.openxmlformats.org/officeDocument/2006/relationships/hyperlink" Id="rId85"/>
    <Relationship TargetMode="External" Target="https://m.edsoo.ru/7f411bf8" Type="http://schemas.openxmlformats.org/officeDocument/2006/relationships/hyperlink" Id="rId86"/>
    <Relationship TargetMode="External" Target="https://m.edsoo.ru/7f411bf8" Type="http://schemas.openxmlformats.org/officeDocument/2006/relationships/hyperlink" Id="rId87"/>
    <Relationship TargetMode="External" Target="https://m.edsoo.ru/7f411bf8" Type="http://schemas.openxmlformats.org/officeDocument/2006/relationships/hyperlink" Id="rId88"/>
    <Relationship TargetMode="External" Target="https://m.edsoo.ru/7f411bf8" Type="http://schemas.openxmlformats.org/officeDocument/2006/relationships/hyperlink" Id="rId89"/>
    <Relationship TargetMode="External" Target="https://m.edsoo.ru/7f411bf8" Type="http://schemas.openxmlformats.org/officeDocument/2006/relationships/hyperlink" Id="rId90"/>
    <Relationship TargetMode="External" Target="https://m.edsoo.ru/7f411bf8" Type="http://schemas.openxmlformats.org/officeDocument/2006/relationships/hyperlink" Id="rId91"/>
    <Relationship TargetMode="External" Target="https://m.edsoo.ru/7f411bf8" Type="http://schemas.openxmlformats.org/officeDocument/2006/relationships/hyperlink" Id="rId92"/>
    <Relationship TargetMode="External" Target="https://m.edsoo.ru/7f411bf8" Type="http://schemas.openxmlformats.org/officeDocument/2006/relationships/hyperlink" Id="rId93"/>
    <Relationship TargetMode="External" Target="https://m.edsoo.ru/7f411bf8" Type="http://schemas.openxmlformats.org/officeDocument/2006/relationships/hyperlink" Id="rId94"/>
    <Relationship TargetMode="External" Target="https://m.edsoo.ru/7f412ea4" Type="http://schemas.openxmlformats.org/officeDocument/2006/relationships/hyperlink" Id="rId95"/>
    <Relationship TargetMode="External" Target="https://m.edsoo.ru/7f412ea4" Type="http://schemas.openxmlformats.org/officeDocument/2006/relationships/hyperlink" Id="rId96"/>
    <Relationship TargetMode="External" Target="https://m.edsoo.ru/7f412ea4" Type="http://schemas.openxmlformats.org/officeDocument/2006/relationships/hyperlink" Id="rId97"/>
    <Relationship TargetMode="External" Target="https://m.edsoo.ru/7f412ea4" Type="http://schemas.openxmlformats.org/officeDocument/2006/relationships/hyperlink" Id="rId98"/>
    <Relationship TargetMode="External" Target="https://m.edsoo.ru/7f412ea4" Type="http://schemas.openxmlformats.org/officeDocument/2006/relationships/hyperlink" Id="rId99"/>
    <Relationship TargetMode="External" Target="https://m.edsoo.ru/7f412ea4" Type="http://schemas.openxmlformats.org/officeDocument/2006/relationships/hyperlink" Id="rId100"/>
    <Relationship TargetMode="External" Target="https://m.edsoo.ru/7f412ea4" Type="http://schemas.openxmlformats.org/officeDocument/2006/relationships/hyperlink" Id="rId101"/>
    <Relationship TargetMode="External" Target="https://m.edsoo.ru/7f412ea4" Type="http://schemas.openxmlformats.org/officeDocument/2006/relationships/hyperlink" Id="rId102"/>
    <Relationship TargetMode="External" Target="https://m.edsoo.ru/7f412ea4" Type="http://schemas.openxmlformats.org/officeDocument/2006/relationships/hyperlink" Id="rId103"/>
    <Relationship TargetMode="External" Target="https://m.edsoo.ru/7f412ea4" Type="http://schemas.openxmlformats.org/officeDocument/2006/relationships/hyperlink" Id="rId104"/>
    <Relationship TargetMode="External" Target="https://m.edsoo.ru/7f412ea4" Type="http://schemas.openxmlformats.org/officeDocument/2006/relationships/hyperlink" Id="rId105"/>
    <Relationship TargetMode="External" Target="https://m.edsoo.ru/7f412ea4" Type="http://schemas.openxmlformats.org/officeDocument/2006/relationships/hyperlink" Id="rId106"/>
    <Relationship TargetMode="External" Target="https://m.edsoo.ru/7f412ea4" Type="http://schemas.openxmlformats.org/officeDocument/2006/relationships/hyperlink" Id="rId107"/>
    <Relationship TargetMode="External" Target="https://m.edsoo.ru/7f412ea4" Type="http://schemas.openxmlformats.org/officeDocument/2006/relationships/hyperlink" Id="rId108"/>
    <Relationship TargetMode="External" Target="https://m.edsoo.ru/7f412ea4" Type="http://schemas.openxmlformats.org/officeDocument/2006/relationships/hyperlink" Id="rId109"/>
    <Relationship TargetMode="External" Target="https://m.edsoo.ru/7f412ea4" Type="http://schemas.openxmlformats.org/officeDocument/2006/relationships/hyperlink" Id="rId110"/>
    <Relationship TargetMode="External" Target="https://m.edsoo.ru/7f412ea4" Type="http://schemas.openxmlformats.org/officeDocument/2006/relationships/hyperlink" Id="rId111"/>
    <Relationship TargetMode="External" Target="https://m.edsoo.ru/7f412ea4" Type="http://schemas.openxmlformats.org/officeDocument/2006/relationships/hyperlink" Id="rId112"/>
    <Relationship TargetMode="External" Target="https://m.edsoo.ru/7f412ea4" Type="http://schemas.openxmlformats.org/officeDocument/2006/relationships/hyperlink" Id="rId113"/>
    <Relationship TargetMode="External" Target="https://m.edsoo.ru/7f412ea4" Type="http://schemas.openxmlformats.org/officeDocument/2006/relationships/hyperlink" Id="rId114"/>
    <Relationship TargetMode="External" Target="https://m.edsoo.ru/7f412ea4" Type="http://schemas.openxmlformats.org/officeDocument/2006/relationships/hyperlink" Id="rId115"/>
    <Relationship TargetMode="External" Target="https://m.edsoo.ru/7f412ea4" Type="http://schemas.openxmlformats.org/officeDocument/2006/relationships/hyperlink" Id="rId116"/>
    <Relationship TargetMode="External" Target="https://m.edsoo.ru/7f412ea4" Type="http://schemas.openxmlformats.org/officeDocument/2006/relationships/hyperlink" Id="rId117"/>
    <Relationship TargetMode="External" Target="https://m.edsoo.ru/7f412ea4" Type="http://schemas.openxmlformats.org/officeDocument/2006/relationships/hyperlink" Id="rId118"/>
    <Relationship TargetMode="External" Target="https://m.edsoo.ru/7f412ea4" Type="http://schemas.openxmlformats.org/officeDocument/2006/relationships/hyperlink" Id="rId119"/>
    <Relationship TargetMode="External" Target="https://m.edsoo.ru/7f412ea4" Type="http://schemas.openxmlformats.org/officeDocument/2006/relationships/hyperlink" Id="rId120"/>
    <Relationship TargetMode="External" Target="https://m.edsoo.ru/7f412ea4" Type="http://schemas.openxmlformats.org/officeDocument/2006/relationships/hyperlink" Id="rId121"/>
    <Relationship TargetMode="External" Target="https://m.edsoo.ru/7f412ea4" Type="http://schemas.openxmlformats.org/officeDocument/2006/relationships/hyperlink" Id="rId122"/>
    <Relationship TargetMode="External" Target="https://resh.edu.ru/subject/lesson/5956/conspect/303111/" Type="http://schemas.openxmlformats.org/officeDocument/2006/relationships/hyperlink" Id="rId123"/>
    <Relationship TargetMode="External" Target="https://resh.edu.ru/subject/lesson/5953/main/226611/" Type="http://schemas.openxmlformats.org/officeDocument/2006/relationships/hyperlink" Id="rId124"/>
    <Relationship TargetMode="External" Target="https://nsportal.ru/nachalnaya-shkola/muzyka/2017/12/15/urok-muzyki-russkie-narodnye-instrumenty" Type="http://schemas.openxmlformats.org/officeDocument/2006/relationships/hyperlink" Id="rId125"/>
    <Relationship TargetMode="External" Target="https://infourok.ru/konspekt-uroka-po-muzyke-na-temu-skazki-mify-i-legendy-1klass-6303765.html?ysclid=lmfmou2gzn578475082" Type="http://schemas.openxmlformats.org/officeDocument/2006/relationships/hyperlink" Id="rId126"/>
    <Relationship TargetMode="External" Target="https://infourok.ru/konspekt-uroka-po-muzyke-na-temu-russkij-folklor-1-klass-6465829.html?ysclid=lmfmqa5gir749488190" Type="http://schemas.openxmlformats.org/officeDocument/2006/relationships/hyperlink" Id="rId127"/>
    <Relationship TargetMode="External" Target="https://infourok.ru/konspekt-uroka-po-muzyke-na-temu-narodnye-prazdniki-1-klass-6316609.html?ysclid=lmfmrn379u907213668" Type="http://schemas.openxmlformats.org/officeDocument/2006/relationships/hyperlink" Id="rId128"/>
    <Relationship TargetMode="External" Target="https://infourok.ru/konspekt-uroka-po-muziki-kompozitori-detyam-1938406.html?ysclid=lmfms3jydd272248873" Type="http://schemas.openxmlformats.org/officeDocument/2006/relationships/hyperlink" Id="rId129"/>
    <Relationship TargetMode="External" Target="https://infourok.ru/konspekt-uroka-po-muzike-na-temu-orkestr-klass-379915.html?ysclid=lmfmsmshw3557699937" Type="http://schemas.openxmlformats.org/officeDocument/2006/relationships/hyperlink" Id="rId130"/>
    <Relationship TargetMode="External" Target="https://nsportal.ru/nachalnaya-shkola/muzyka/2015/01/02/1-klass-urok-no11-muzykalnye-instrumenty-fleyta-i-arfa" Type="http://schemas.openxmlformats.org/officeDocument/2006/relationships/hyperlink" Id="rId131"/>
    <Relationship TargetMode="External" Target="https://infourok.ru/konspekt-uroka-po-vokalu-pevcheskiy-golos-dl-klassa-dshi-3912900.html?ysclid=lmfmtrf9l68022613" Type="http://schemas.openxmlformats.org/officeDocument/2006/relationships/hyperlink" Id="rId132"/>
    <Relationship TargetMode="External" Target="https://infourok.ru/konspekt-uroka-instrumentalnoe-muzicirovanie-klass-2604261.html?ysclid=lmfmubelea853046938" Type="http://schemas.openxmlformats.org/officeDocument/2006/relationships/hyperlink" Id="rId133"/>
    <Relationship TargetMode="External" Target="https://nsportal.ru/nachalnaya-shkola/muzyka/2013/01/16/tema-zanyatiya-znakomstvo-s-proizvedeniyami-russkikh" Type="http://schemas.openxmlformats.org/officeDocument/2006/relationships/hyperlink" Id="rId134"/>
    <Relationship TargetMode="External" Target="https://nsportal.ru/nachalnaya-shkola/muzyka/2015/12/24/puteshestvie-po-muzykalnoy-evrope" Type="http://schemas.openxmlformats.org/officeDocument/2006/relationships/hyperlink" Id="rId135"/>
    <Relationship TargetMode="External" Target="https://infourok.ru/karta-uroka-muzykalnyj-pejzazh-6474896.html?ysclid=lmfmxw6pdz102885390" Type="http://schemas.openxmlformats.org/officeDocument/2006/relationships/hyperlink" Id="rId136"/>
    <Relationship TargetMode="External" Target="https://nsportal.ru/nachalnaya-shkola/muzyka/2020/04/04/plan-konspekt-uroka-muzyki" Type="http://schemas.openxmlformats.org/officeDocument/2006/relationships/hyperlink" Id="rId137"/>
    <Relationship TargetMode="External" Target="https://nsportal.ru/nachalnaya-shkola/muzyka/2012/12/23/urok-muzyki-v-1-klasse-po-teme-tanets" Type="http://schemas.openxmlformats.org/officeDocument/2006/relationships/hyperlink" Id="rId138"/>
    <Relationship TargetMode="External" Target="https://nsportal.ru/nachalnaya-shkola/muzyka/2023/02/19/tehnologicheskaya-karta-dlya-1-klassa-kakoy-zhe-prazdnik-bez" Type="http://schemas.openxmlformats.org/officeDocument/2006/relationships/hyperlink" Id="rId139"/>
    <Relationship TargetMode="External" Target="https://resh.edu.ru/subject/lesson/5956/conspect/?ysclid=lmfn0hti1o833252844" Type="http://schemas.openxmlformats.org/officeDocument/2006/relationships/hyperlink" Id="rId140"/>
    <Relationship TargetMode="External" Target="https://resh.edu.ru/subject/lesson/5254/conspect/?ysclid=lmfn0xlt30797593345" Type="http://schemas.openxmlformats.org/officeDocument/2006/relationships/hyperlink" Id="rId141"/>
    <Relationship TargetMode="External" Target="https://multiurok.ru/index.php/files/muzyka-narodov-blizhnego-zarubezhia.html?ysclid=lmfn2i4bzu686132979" Type="http://schemas.openxmlformats.org/officeDocument/2006/relationships/hyperlink" Id="rId142"/>
    <Relationship TargetMode="External" Target="https://urok.1sept.ru/articles/527810?ysclid=lmfn3x07ti221349253" Type="http://schemas.openxmlformats.org/officeDocument/2006/relationships/hyperlink" Id="rId143"/>
    <Relationship TargetMode="External" Target="https://urok.1sept.ru/articles/527810?ysclid=lmfn3x07ti221349253" Type="http://schemas.openxmlformats.org/officeDocument/2006/relationships/hyperlink" Id="rId144"/>
    <Relationship TargetMode="External" Target="https://multiurok.ru/index.php/files/konspiekt-uroka-muzyka-v-khramie.html?ysclid=lmfn5nrdts279903073" Type="http://schemas.openxmlformats.org/officeDocument/2006/relationships/hyperlink" Id="rId145"/>
    <Relationship TargetMode="External" Target="https://multiurok.ru/files/konspiekt-uroka-muzyka-v-khramie.html?__cf_chl_tk=M97JFToJ0w6mKmGR8mRpiDYHrrQP7DJj1NdIuyrWAmQ-1694462026-0-gaNycGzNDOU ysclid=lmfn6rvgvk806471849" Type="http://schemas.openxmlformats.org/officeDocument/2006/relationships/hyperlink" Id="rId146"/>
    <Relationship TargetMode="External" Target="https://kopilkaurokov.ru/muzika/uroki/konspiekt-uroka-po-muzykie-po-tiemie-skazochnaia-strana-muzykal-nyi-spiektakl?ysclid=lmfn8jwam8704478635" Type="http://schemas.openxmlformats.org/officeDocument/2006/relationships/hyperlink" Id="rId147"/>
    <Relationship TargetMode="External" Target="https://urok.1sept.ru/articles/561850?ysclid=lmfn9fbu3i580733474" Type="http://schemas.openxmlformats.org/officeDocument/2006/relationships/hyperlink" Id="rId148"/>
    <Relationship TargetMode="External" Target="https://infourok.ru/konspekt-uroka-po-muzyke-na-temu-balet-horeografiya-iskusstvo-tanca-1-klass-6302680.html?ysclid=lmfn9u6hy7577901534" Type="http://schemas.openxmlformats.org/officeDocument/2006/relationships/hyperlink" Id="rId149"/>
    <Relationship TargetMode="External" Target="https://nsportal.ru/nachalnaya-shkola/muzyka/2021/02/02/otkrytyy-urok-1-klass-tema-v-detskom-muzykalnom-teatre-opera" Type="http://schemas.openxmlformats.org/officeDocument/2006/relationships/hyperlink" Id="rId150"/>
    <Relationship TargetMode="External" Target="https://infourok.ru/konspekt-uroka-na-temu-muzikalnie-obrabotki-2883447.html?ysclid=lmfnc02p93949378739" Type="http://schemas.openxmlformats.org/officeDocument/2006/relationships/hyperlink" Id="rId151"/>
    <Relationship TargetMode="External" Target="https://multiurok.ru/files/otkrytyi-urok-po-muzykie-klassika-v-sovriemiennoi-obrabotkie.html?ysclid=lmfncp2n18531402009" Type="http://schemas.openxmlformats.org/officeDocument/2006/relationships/hyperlink" Id="rId152"/>
    <Relationship TargetMode="External" Target="https://infourok.ru/urok-muziki-po-znakomstvu-s-elektronnoy-muzikoy-i-elektronnimi-muzikalnimi-instrumentami-1608059.html?ysclid=lmfnda6ix7156229869" Type="http://schemas.openxmlformats.org/officeDocument/2006/relationships/hyperlink" Id="rId153"/>
    <Relationship TargetMode="External" Target="https://infourok.ru/konspekt-uroka-po-muzyke-na-temu-ves-mir-zvuchit-1-klass-6740715.html?ysclid=lmfne36dol96456121" Type="http://schemas.openxmlformats.org/officeDocument/2006/relationships/hyperlink" Id="rId154"/>
    <Relationship TargetMode="External" Target="https://uchitelya.com/music/73429-konspekt-uroka-muzykalnye-zhanry-pesnya-1-klass.html" Type="http://schemas.openxmlformats.org/officeDocument/2006/relationships/hyperlink" Id="rId155"/>
    <Relationship TargetMode="External" Target="https://nsportal.ru/shkola/muzyka/library/2016/04/29/konspekt-i-prezentatsiya-uroka-muzyki-kray-v-kotorom-ty-zhivesh-1" Type="http://schemas.openxmlformats.org/officeDocument/2006/relationships/hyperlink" Id="rId156"/>
    <Relationship TargetMode="External" Target="https://infourok.ru/konspekt-uroka-po-muzyke-na-temu-russkij-folklor-1-klass-6465829.html?ysclid=lmfniew8uz429239094" Type="http://schemas.openxmlformats.org/officeDocument/2006/relationships/hyperlink" Id="rId157"/>
    <Relationship TargetMode="External" Target="https://nsportal.ru/nachalnaya-shkola/muzyka/2021/12/04/plan-konspekt-uroka-muzyki-1-klass-russkie-narodnye-instrumenty" Type="http://schemas.openxmlformats.org/officeDocument/2006/relationships/hyperlink" Id="rId158"/>
    <Relationship TargetMode="External" Target="https://infourok.ru/konspekt-uroka-po-muzyke-na-temu-skazki-mify-i-legendy-1klass-6303765.html?ysclid=lmfnj9a2iw808988866" Type="http://schemas.openxmlformats.org/officeDocument/2006/relationships/hyperlink" Id="rId159"/>
    <Relationship TargetMode="External" Target="https://infourok.ru/konspekt-uroka-po-muzyke-na-temu-narodnye-prazdniki-1-klass-6316609.html?ysclid=lmfnjn9r3533436628" Type="http://schemas.openxmlformats.org/officeDocument/2006/relationships/hyperlink" Id="rId160"/>
    <Relationship TargetMode="External" Target="https://infourok.ru/konspekt-uroka-po-muzyke-na-temu-russkij-folklor-1-klass-6465829.html?ysclid=lmfnk3hww2427452774" Type="http://schemas.openxmlformats.org/officeDocument/2006/relationships/hyperlink" Id="rId161"/>
    <Relationship TargetMode="External" Target="https://infourok.ru/konspekt-uroka-po-muzyke-na-temu-russkij-folklor-1-klass-6465829.html?ysclid=lmfnkuaavf603318141" Type="http://schemas.openxmlformats.org/officeDocument/2006/relationships/hyperlink" Id="rId162"/>
    <Relationship TargetMode="External" Target="https://uchitelya.com/music/166287-konspekt-zanyatiya-znakomstvo-s-proizvedeniyami-russkih-kompozitorov-klassikov-2-klass.html" Type="http://schemas.openxmlformats.org/officeDocument/2006/relationships/hyperlink" Id="rId163"/>
    <Relationship TargetMode="External" Target="https://nsportal.ru/nachalnaya-shkola/muzyka/2015/12/24/puteshestvie-po-muzykalnoy-evrope" Type="http://schemas.openxmlformats.org/officeDocument/2006/relationships/hyperlink" Id="rId164"/>
    <Relationship TargetMode="External" Target="https://infourok.ru/konspekt-uroka-na-temu-muzikalnie-instrumenti-skripka-violonchel-2443637.html" Type="http://schemas.openxmlformats.org/officeDocument/2006/relationships/hyperlink" Id="rId165"/>
    <Relationship TargetMode="External" Target="https://sertdshi.lenobl.muzkult.ru/media/2020/04/08/1252918760/2PP_slushanie_chetv._gr._Zav_yalovoj_MN.pdf?ysclid=lmfnr72cej51720461" Type="http://schemas.openxmlformats.org/officeDocument/2006/relationships/hyperlink" Id="rId166"/>
    <Relationship TargetMode="External" Target="https://multiurok.ru/files/konspiekt-uroka-proghrammnaia-muzyka.html?ysclid=lmfnrlh3vw563151959" Type="http://schemas.openxmlformats.org/officeDocument/2006/relationships/hyperlink" Id="rId167"/>
    <Relationship TargetMode="External" Target="https://infourok.ru/urok-muziki-vo-klasse-simfonicheskaya-muzika-2271452.html?ysclid=lmfnt1zbvl135960759" Type="http://schemas.openxmlformats.org/officeDocument/2006/relationships/hyperlink" Id="rId168"/>
    <Relationship TargetMode="External" Target="https://multiurok.ru/files/tiekhnologhichieskaia-karta-uroka-muzyki-na-tiem-1.html?ysclid=lmfntjmm66235284016" Type="http://schemas.openxmlformats.org/officeDocument/2006/relationships/hyperlink" Id="rId169"/>
    <Relationship TargetMode="External" Target="https://multiurok.ru/index.php/files/instrumentalnaia-muzyka-beskrainii-mir-emotsii-i-c.html?ysclid=lmfnu145b6462352595" Type="http://schemas.openxmlformats.org/officeDocument/2006/relationships/hyperlink" Id="rId170"/>
    <Relationship TargetMode="External" Target="https://infourok.ru/konspekt-uroka-po-muzike-gimn-rossii-klass-3592606.html?ysclid=lmfnvlp8k254343931" Type="http://schemas.openxmlformats.org/officeDocument/2006/relationships/hyperlink" Id="rId171"/>
    <Relationship TargetMode="External" Target="https://infourok.ru/tema-uroka-krasota-i-vdohnovenie-6732366.html?ysclid=lmfnw12cpg80610316" Type="http://schemas.openxmlformats.org/officeDocument/2006/relationships/hyperlink" Id="rId172"/>
    <Relationship TargetMode="External" Target="https://infourok.ru/konspekt-urok-koncert-dialog-kultur-516421.html?ysclid=lmfnwf6tbs609774700" Type="http://schemas.openxmlformats.org/officeDocument/2006/relationships/hyperlink" Id="rId173"/>
    <Relationship TargetMode="External" Target="https://vk.com/wall-207169894_1815?ysclid=lmfnwvlfym359958574" Type="http://schemas.openxmlformats.org/officeDocument/2006/relationships/hyperlink" Id="rId174"/>
    <Relationship TargetMode="External" Target="https://kopilkaurokov.ru/muzika/uroki/konspiekt-uroka-muzyki-vo-2-klassie-muzyka-v-khramie?ysclid=lmfnxkbv9a761538315" Type="http://schemas.openxmlformats.org/officeDocument/2006/relationships/hyperlink" Id="rId175"/>
    <Relationship TargetMode="External" Target="https://infourok.ru/tehnologicheskaya-karta-uroka-po-muzike-vo-klasse-na-temu-muzika-v-pravoslavnom-hrame-zhanr-molitvi-1456752.html?ysclid=lmfny0in2t313365648" Type="http://schemas.openxmlformats.org/officeDocument/2006/relationships/hyperlink" Id="rId176"/>
    <Relationship TargetMode="External" Target="https://obrazovanie-gid.ru/konspekty/konspekt-uroka-po-muzyke-2-klass-2-chetvert.html?ysclid=lmfnyl5l4g853254560" Type="http://schemas.openxmlformats.org/officeDocument/2006/relationships/hyperlink" Id="rId177"/>
    <Relationship TargetMode="External" Target="https://infourok.ru/konspekt-uroka-muzyki-2-klass-muzykalnaya-skazka-4626136.html?ysclid=lmfnzdkqai599024834" Type="http://schemas.openxmlformats.org/officeDocument/2006/relationships/hyperlink" Id="rId178"/>
    <Relationship TargetMode="External" Target="https://infourok.ru/konspekt-uroka-muzyki-2-klass-muzykalnaya-skazka-4626136.html?ysclid=lmfnztfiry72012074" Type="http://schemas.openxmlformats.org/officeDocument/2006/relationships/hyperlink" Id="rId179"/>
    <Relationship TargetMode="External" Target="https://multiurok.ru/index.php/files/konspekt-uroka-muzyki-vo-2-klasse-po-teme-teatr-op.html?ysclid=lmfo0a2syk956358646" Type="http://schemas.openxmlformats.org/officeDocument/2006/relationships/hyperlink" Id="rId180"/>
    <Relationship TargetMode="External" Target="https://infourok.ru/konspekt-uroka-muziki-vo-klasse-balet-2586304.html?ysclid=lmfo0va1c41268441" Type="http://schemas.openxmlformats.org/officeDocument/2006/relationships/hyperlink" Id="rId181"/>
    <Relationship TargetMode="External" Target="https://infourok.ru/konspekt-uroka-po-muzyke-vo-2-klasse-po-teme-detskij-muzykalnyj-teatr-opera-5321949.html?ysclid=lmfo1azpb498893334" Type="http://schemas.openxmlformats.org/officeDocument/2006/relationships/hyperlink" Id="rId182"/>
    <Relationship TargetMode="External" Target="https://infourok.ru/konspekt-uroka-po-muzyke-vo-2-klasse-po-teme-detskij-muzykalnyj-teatr-opera-5321949.html?ysclid=lmfo1pzjkh737467593" Type="http://schemas.openxmlformats.org/officeDocument/2006/relationships/hyperlink" Id="rId183"/>
    <Relationship TargetMode="External" Target="https://multiurok.ru/files/konspekt-uroka-muzyki-vo-2-klasse-po-teme-skazka-b.html?ysclid=lmfo2avu2x94898391" Type="http://schemas.openxmlformats.org/officeDocument/2006/relationships/hyperlink" Id="rId184"/>
    <Relationship TargetMode="External" Target="https://uchitelya.com/music/161192-konspekt-uroka-teatr-muzykalnoy-komedii-2-4-klass.html" Type="http://schemas.openxmlformats.org/officeDocument/2006/relationships/hyperlink" Id="rId185"/>
    <Relationship TargetMode="External" Target="https://infourok.ru/urok-14-tema-sovremennaya-aranzhirovka-klassicheskih-proizvedenij-prodolzhenie-5537489.html?ysclid=lmfo3cvx1l839849597" Type="http://schemas.openxmlformats.org/officeDocument/2006/relationships/hyperlink" Id="rId186"/>
    <Relationship TargetMode="External" Target="https://infourok.ru/konspekt-po-muziki-na-temu-dzhaz-489462.html?ysclid=lmfo3w1jl7818388344" Type="http://schemas.openxmlformats.org/officeDocument/2006/relationships/hyperlink" Id="rId187"/>
    <Relationship TargetMode="External" Target="https://resh.edu.ru/subject/lesson/4330/main/?ysclid=lmfo4fljpq147876381" Type="http://schemas.openxmlformats.org/officeDocument/2006/relationships/hyperlink" Id="rId188"/>
    <Relationship TargetMode="External" Target="https://infourok.ru/urok-muziki-po-znakomstvu-s-elektronnoy-muzikoy-i-elektronnimi-muzikalnimi-instrumentami-1608059.html?ysclid=lmfo5e4jrp580073997" Type="http://schemas.openxmlformats.org/officeDocument/2006/relationships/hyperlink" Id="rId189"/>
    <Relationship TargetMode="External" Target="https://m.edsoo.ru/f5e9668a" Type="http://schemas.openxmlformats.org/officeDocument/2006/relationships/hyperlink" Id="rId190"/>
    <Relationship TargetMode="External" Target="https://dzen.ru/video/watch/64fd7812b25a636f01a7c922?f=d2d" Type="http://schemas.openxmlformats.org/officeDocument/2006/relationships/hyperlink" Id="rId191"/>
    <Relationship TargetMode="External" Target="https://m.edsoo.ru/f5e92d78" Type="http://schemas.openxmlformats.org/officeDocument/2006/relationships/hyperlink" Id="rId192"/>
    <Relationship TargetMode="External" Target="https://yandex.ru/video/preview/15791834655959041501" Type="http://schemas.openxmlformats.org/officeDocument/2006/relationships/hyperlink" Id="rId193"/>
    <Relationship TargetMode="External" Target="https://yandex.ru/video/preview/523984505359556971" Type="http://schemas.openxmlformats.org/officeDocument/2006/relationships/hyperlink" Id="rId194"/>
    <Relationship TargetMode="External" Target="https://yandex.ru/video/preview/3140443964036245823?ncrnd=9855 tmpl_version=releases%2Ffrontend%2Fvideo%2Fv1.1179.0%2386e74c759707a0dd7e600aebbf0eaa810eadc0bb" Type="http://schemas.openxmlformats.org/officeDocument/2006/relationships/hyperlink" Id="rId195"/>
    <Relationship TargetMode="External" Target="https://m.edsoo.ru/f5e946aa" Type="http://schemas.openxmlformats.org/officeDocument/2006/relationships/hyperlink" Id="rId196"/>
    <Relationship TargetMode="External" Target="https://yandex.ru/video/preview/17787672232925158306" Type="http://schemas.openxmlformats.org/officeDocument/2006/relationships/hyperlink" Id="rId197"/>
    <Relationship TargetMode="External" Target="https://yandex.ru/video/preview/3935009508693606306" Type="http://schemas.openxmlformats.org/officeDocument/2006/relationships/hyperlink" Id="rId198"/>
    <Relationship TargetMode="External" Target="https://yandex.ru/video/preview/15674572149689032977" Type="http://schemas.openxmlformats.org/officeDocument/2006/relationships/hyperlink" Id="rId199"/>
    <Relationship TargetMode="External" Target="https://yandex.ru/video/preview/5753585242289000844?ncrnd=9994 tmpl_version=releases%2Ffrontend%2Fvideo%2Fv1.1179.0%2386e74c759707a0dd7e600aebbf0eaa810eadc0bb" Type="http://schemas.openxmlformats.org/officeDocument/2006/relationships/hyperlink" Id="rId200"/>
    <Relationship TargetMode="External" Target="https://m.edsoo.ru/f5e96b94" Type="http://schemas.openxmlformats.org/officeDocument/2006/relationships/hyperlink" Id="rId201"/>
    <Relationship TargetMode="External" Target="https://yandex.ru/video/preview/2348488089165577848?ncrnd=7208 tmpl_version=releases%2Ffrontend%2Fvideo%2Fv1.1179.0%2386e74c759707a0dd7e600aebbf0eaa810eadc0bb" Type="http://schemas.openxmlformats.org/officeDocument/2006/relationships/hyperlink" Id="rId202"/>
    <Relationship TargetMode="External" Target="https://yandex.ru/video/preview/11515101640098405499?ncrnd=6241 tmpl_version=releases%2Ffrontend%2Fvideo%2Fv1.1179.0%2386e74c759707a0dd7e600aebbf0eaa810eadc0bb" Type="http://schemas.openxmlformats.org/officeDocument/2006/relationships/hyperlink" Id="rId203"/>
    <Relationship TargetMode="External" Target="https://m.edsoo.ru/f5e92bb6" Type="http://schemas.openxmlformats.org/officeDocument/2006/relationships/hyperlink" Id="rId204"/>
    <Relationship TargetMode="External" Target="https://m.edsoo.ru/f5e986ce" Type="http://schemas.openxmlformats.org/officeDocument/2006/relationships/hyperlink" Id="rId205"/>
    <Relationship TargetMode="External" Target="https://yandex.ru/video/preview/1796026733582971542" Type="http://schemas.openxmlformats.org/officeDocument/2006/relationships/hyperlink" Id="rId206"/>
    <Relationship TargetMode="External" Target="https://m.edsoo.ru/f2a35116" Type="http://schemas.openxmlformats.org/officeDocument/2006/relationships/hyperlink" Id="rId207"/>
    <Relationship TargetMode="External" Target="https://infourok.ru/konspekt-uroka-muziki-tema-pesni-narodov-mira-2999036.html?ysclid=lmfo6yce7457457431" Type="http://schemas.openxmlformats.org/officeDocument/2006/relationships/hyperlink" Id="rId208"/>
    <Relationship TargetMode="External" Target="https://infourok.ru/folklor-v-muzyke-kompozitorov-5642975.html?ysclid=lmfo7wkcbi695177220" Type="http://schemas.openxmlformats.org/officeDocument/2006/relationships/hyperlink" Id="rId209"/>
    <Relationship TargetMode="External" Target="https://resh.edu.ru/subject/lesson/5265/conspect/?ysclid=lmfo8nos1y46847089" Type="http://schemas.openxmlformats.org/officeDocument/2006/relationships/hyperlink" Id="rId210"/>
    <Relationship TargetMode="External" Target="https://uchitelya.com/music/28720-konspekt-uroka-elementy-muzykalnoy-rechi-3-klass.html" Type="http://schemas.openxmlformats.org/officeDocument/2006/relationships/hyperlink" Id="rId211"/>
    <Relationship TargetMode="External" Target="https://multiurok.ru/files/tekhnologicheskaia-karta-uroka-muzyki-na-temu-tser.html?ysclid=lmfo9ryjws240018240" Type="http://schemas.openxmlformats.org/officeDocument/2006/relationships/hyperlink" Id="rId212"/>
    <Relationship TargetMode="External" Target="https://nsportal.ru/nachalnaya-shkola/muzyka/2021/01/25/konspekt-uroka-po-muzyke-narodnye-prazdniki-troitsa" Type="http://schemas.openxmlformats.org/officeDocument/2006/relationships/hyperlink" Id="rId213"/>
    <Relationship TargetMode="External" Target="https://infourok.ru/plenkonspekt-uroka-po-muzike-na-temu-patriotizm-v-muzike-klass-589451.html?ysclid=lmfoapma8a222205199" Type="http://schemas.openxmlformats.org/officeDocument/2006/relationships/hyperlink" Id="rId214"/>
    <Relationship TargetMode="External" Target="https://infourok.ru/plenkonspekt-uroka-po-muzike-na-temu-patriotizm-v-muzike-klass-589451.html?ysclid=lmfob4mmz3681291309" Type="http://schemas.openxmlformats.org/officeDocument/2006/relationships/hyperlink" Id="rId215"/>
    <Relationship TargetMode="External" Target="https://nsportal.ru/shkola/muzyka/library/2018/06/03/razrabotka-uroka-3-klass-v-muzykalnom-teatre" Type="http://schemas.openxmlformats.org/officeDocument/2006/relationships/hyperlink" Id="rId216"/>
    <Relationship TargetMode="External" Target="https://infourok.ru/material.html?mid=140256 ysclid=lmfoc48svb618681380" Type="http://schemas.openxmlformats.org/officeDocument/2006/relationships/hyperlink" Id="rId217"/>
    <Relationship TargetMode="External" Target="https://infourok.ru/material.html?mid=166021 ysclid=lmfoclf3lx519168830" Type="http://schemas.openxmlformats.org/officeDocument/2006/relationships/hyperlink" Id="rId218"/>
    <Relationship TargetMode="External" Target="https://resh.edu.ru/subject/lesson/5281/main/?ysclid=lmfod2gnbc928965939" Type="http://schemas.openxmlformats.org/officeDocument/2006/relationships/hyperlink" Id="rId219"/>
    <Relationship TargetMode="External" Target="https://resh.edu.ru/subject/lesson/5281/main/?ysclid=lmfod2gnbc928965939" Type="http://schemas.openxmlformats.org/officeDocument/2006/relationships/hyperlink" Id="rId220"/>
    <Relationship TargetMode="External" Target="https://infourok.ru/konspekt-uroka-po-muzyke-ostryj-ritm-dzhaza-zvuki-3-klass-5434780.html?ysclid=lmfodxbiyu120481228" Type="http://schemas.openxmlformats.org/officeDocument/2006/relationships/hyperlink" Id="rId221"/>
    <Relationship TargetMode="External" Target="https://multiurok.ru/files/elektromuzykalnye-instrumenty-sintezator-kak-instr.html?ysclid=lmfoelfeso51005847" Type="http://schemas.openxmlformats.org/officeDocument/2006/relationships/hyperlink" Id="rId222"/>
    <Relationship TargetMode="External" Target="https://infourok.ru/konspekt-uroka-po-muzike-na-temu-intonaciya-v-muzike-klass-1912432.html?ysclid=lmfof5pgxn557805044" Type="http://schemas.openxmlformats.org/officeDocument/2006/relationships/hyperlink" Id="rId223"/>
    <Relationship TargetMode="External" Target="https://infourok.ru/prezentaciya-i-konspekt-uroka-po-muzike-na-temu-ritm-v-muzike-klass-1193065.html" Type="http://schemas.openxmlformats.org/officeDocument/2006/relationships/hyperlink" Id="rId224"/>
    <Relationship TargetMode="External" Target="https://infourok.ru/konspekt-uroka-po-teme-kraj-v-kotorom-ty-zhivyosh-5769796.html?ysclid=lmfohabf7n713231575" Type="http://schemas.openxmlformats.org/officeDocument/2006/relationships/hyperlink" Id="rId225"/>
    <Relationship TargetMode="External" Target="https://m.edsoo.ru/f5e99484" Type="http://schemas.openxmlformats.org/officeDocument/2006/relationships/hyperlink" Id="rId226"/>
    <Relationship TargetMode="External" Target="https://infourok.ru/konspekt-uroka-muzyki-na-temu-muzykalnye-instrumenty-rossii-orkestr-russkih-narodnyh-instrumentov-4-klass-5369688.html?ysclid=lmfohub0qv243358820" Type="http://schemas.openxmlformats.org/officeDocument/2006/relationships/hyperlink" Id="rId227"/>
    <Relationship TargetMode="External" Target="https://infourok.ru/plan-konspekt-otkrytogo-uroka-zhanry-muzykalnogo-folklora-6111356.html?ysclid=lmfoigppsw458662671" Type="http://schemas.openxmlformats.org/officeDocument/2006/relationships/hyperlink" Id="rId228"/>
    <Relationship TargetMode="External" Target="https://obrazovanie-gid.ru/konspekty/muzykalnyj-folklor-narodov-rossii-4-klass-konspekt-uroka.html?ysclid=lmfoiztlsg67905250" Type="http://schemas.openxmlformats.org/officeDocument/2006/relationships/hyperlink" Id="rId229"/>
    <Relationship TargetMode="External" Target="https://nsportal.ru/shkola/muzyka/library/2013/12/13/4-klass-folklor-v-muzyke-russkikh-kompozitorov" Type="http://schemas.openxmlformats.org/officeDocument/2006/relationships/hyperlink" Id="rId230"/>
    <Relationship TargetMode="External" Target="https://infourok.ru/konspekt-uroka-po-muziki-kompozitori-detyam-1938406.html?ysclid=lmfokqxu96615551394" Type="http://schemas.openxmlformats.org/officeDocument/2006/relationships/hyperlink" Id="rId231"/>
    <Relationship TargetMode="External" Target="https://m.edsoo.ru/f5e98bb0" Type="http://schemas.openxmlformats.org/officeDocument/2006/relationships/hyperlink" Id="rId232"/>
    <Relationship TargetMode="External" Target="https://nsportal.ru/nachalnaya-shkola/muzyka/2022/03/25/otkrytyy-urok-v-4-klasse-prelyudiya-kak-ispoved-dushi" Type="http://schemas.openxmlformats.org/officeDocument/2006/relationships/hyperlink" Id="rId233"/>
    <Relationship TargetMode="External" Target="https://multiurok.ru/index.php/files/instrumentalnaia-muzyka-beskrainii-mir-emotsii-i-c.html?ysclid=lmfom7673j816068489" Type="http://schemas.openxmlformats.org/officeDocument/2006/relationships/hyperlink" Id="rId234"/>
    <Relationship TargetMode="External" Target="https://storage.yandexcloud.net/x-ke/school-lomovec/documents/f2ec185d23d6b3b51003ba6a16c1816c.pdf" Type="http://schemas.openxmlformats.org/officeDocument/2006/relationships/hyperlink" Id="rId235"/>
    <Relationship TargetMode="External" Target="https://m.edsoo.ru/f5e942cc" Type="http://schemas.openxmlformats.org/officeDocument/2006/relationships/hyperlink" Id="rId236"/>
    <Relationship TargetMode="External" Target="https://infourok.ru/konspekt-uroka-po-muzyke-russkie-kompozitory-klassiki-m-i-glinka-4-klass-6681587.html?ysclid=lmfoocyufa8869933" Type="http://schemas.openxmlformats.org/officeDocument/2006/relationships/hyperlink" Id="rId237"/>
    <Relationship TargetMode="External" Target="https://m.edsoo.ru/f5e99ad8" Type="http://schemas.openxmlformats.org/officeDocument/2006/relationships/hyperlink" Id="rId238"/>
    <Relationship TargetMode="External" Target="https://m.edsoo.ru/f5e98962" Type="http://schemas.openxmlformats.org/officeDocument/2006/relationships/hyperlink" Id="rId239"/>
    <Relationship TargetMode="External" Target="https://multiurok.ru/files/konspekt-uroka-muzykalnoe-puteshestvie-vo-vremeni.html?ysclid=lmfoouaet9778275635" Type="http://schemas.openxmlformats.org/officeDocument/2006/relationships/hyperlink" Id="rId240"/>
    <Relationship TargetMode="External" Target="https://infourok.ru/konspekt-uroka-muzyki-na-temu-nacionalnaya-muzykalnaya-kultura-stran-blizhnego-zarubezhya-belarus-4-klass-4127357.html?ysclid=lmfopab9o9821326646" Type="http://schemas.openxmlformats.org/officeDocument/2006/relationships/hyperlink" Id="rId241"/>
    <Relationship TargetMode="External" Target="https://nsportal.ru/nachalnaya-shkola/muzyka/2017/01/27/otkrytyy-urok-po-muzyke-muzyka-blizhnego-zarubezhya-ukrainy-i" Type="http://schemas.openxmlformats.org/officeDocument/2006/relationships/hyperlink" Id="rId242"/>
    <Relationship TargetMode="External" Target="https://xn--j1ahfl.xn--p1ai/library/muzikalnoe_puteshestvie_po_raznim_stranam_narodni_210206.html?ysclid=lmfpb9exyv385375674" Type="http://schemas.openxmlformats.org/officeDocument/2006/relationships/hyperlink" Id="rId243"/>
    <Relationship TargetMode="External" Target="https://xn--j1ahfl.xn--p1ai/library/muzikalnoe_puteshestvie_po_raznim_stranam_narodni_210206.html?ysclid=lmfpb9exyv385375674" Type="http://schemas.openxmlformats.org/officeDocument/2006/relationships/hyperlink" Id="rId244"/>
    <Relationship TargetMode="External" Target="https://infourok.ru/urok-muzyki-v-4-klasse-na-temu-hristianskie-prazdniki-troica-4180274.html?ysclid=lmfpbtgtn7500552442" Type="http://schemas.openxmlformats.org/officeDocument/2006/relationships/hyperlink" Id="rId245"/>
    <Relationship TargetMode="External" Target="https://m.edsoo.ru/f5e93f52" Type="http://schemas.openxmlformats.org/officeDocument/2006/relationships/hyperlink" Id="rId246"/>
    <Relationship TargetMode="External" Target="https://m.edsoo.ru/f5e96e50" Type="http://schemas.openxmlformats.org/officeDocument/2006/relationships/hyperlink" Id="rId247"/>
    <Relationship TargetMode="External" Target="https://multiurok.ru/files/konspiekt-uroka-muzyki-v-4-klassie.html?ysclid=lmfopttdee617725810" Type="http://schemas.openxmlformats.org/officeDocument/2006/relationships/hyperlink" Id="rId248"/>
    <Relationship TargetMode="External" Target="https://infourok.ru/konspekt-uroka-muziki-na-temu-balet-prodolzhaem-znakomstvo-klass-3596361.html?ysclid=lmfoqajs7i892949428" Type="http://schemas.openxmlformats.org/officeDocument/2006/relationships/hyperlink" Id="rId249"/>
    <Relationship TargetMode="External" Target="https://infourok.ru/konspekt-uroka-muziki-na-temu-balet-prodolzhaem-znakomstvo-klass-3596361.html?ysclid=lmfoqajs7i892949428" Type="http://schemas.openxmlformats.org/officeDocument/2006/relationships/hyperlink" Id="rId250"/>
    <Relationship TargetMode="External" Target="https://infourok.ru/konstrukt-uroka-muziki-opera-klass-3464389.html?ysclid=lmfoqzhup7542170942" Type="http://schemas.openxmlformats.org/officeDocument/2006/relationships/hyperlink" Id="rId251"/>
    <Relationship TargetMode="External" Target="https://nsportal.ru/nachalnaya-shkola/muzyka/2023/06/09/urok-muzyki-v-4-klasse-tema-uroka-opera" Type="http://schemas.openxmlformats.org/officeDocument/2006/relationships/hyperlink" Id="rId252"/>
    <Relationship TargetMode="External" Target="https://m.edsoo.ru/f5e98d86" Type="http://schemas.openxmlformats.org/officeDocument/2006/relationships/hyperlink" Id="rId253"/>
    <Relationship TargetMode="External" Target="https://infourok.ru/konspekt-uroka-na-temu-muzikalnie-obrabotki-2883447.html?ysclid=lmfosobqrx383371083" Type="http://schemas.openxmlformats.org/officeDocument/2006/relationships/hyperlink" Id="rId254"/>
    <Relationship TargetMode="External" Target="https://infourok.ru/prezentaciya-klassicheskaya-muzyka-v-sovremennoj-obrabotke-5567040.html?ysclid=lmfot2k07l44673825" Type="http://schemas.openxmlformats.org/officeDocument/2006/relationships/hyperlink" Id="rId255"/>
    <Relationship TargetMode="External" Target="https://m.edsoo.ru/f5e95050" Type="http://schemas.openxmlformats.org/officeDocument/2006/relationships/hyperlink" Id="rId256"/>
    <Relationship TargetMode="External" Target="https://m.edsoo.ru/f5e9a154" Type="http://schemas.openxmlformats.org/officeDocument/2006/relationships/hyperlink" Id="rId257"/>
    <Relationship TargetMode="External" Target="https://multiurok.ru/index.php/files/razrabotka-uroka-muzyki-dlia-4-klassa-na-tiemu-muz.html?ysclid=lmfotzzxjm237086619" Type="http://schemas.openxmlformats.org/officeDocument/2006/relationships/hyperlink" Id="rId25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