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10" w:rsidRDefault="003E1E10">
      <w:pPr>
        <w:pStyle w:val="a3"/>
        <w:ind w:left="48"/>
        <w:jc w:val="left"/>
        <w:rPr>
          <w:sz w:val="20"/>
        </w:rPr>
      </w:pPr>
    </w:p>
    <w:p w:rsidR="003E1E10" w:rsidRDefault="00D82D39">
      <w:pPr>
        <w:pStyle w:val="a3"/>
        <w:jc w:val="left"/>
        <w:rPr>
          <w:sz w:val="20"/>
        </w:rPr>
        <w:sectPr w:rsidR="003E1E10">
          <w:type w:val="continuous"/>
          <w:pgSz w:w="11900" w:h="16870"/>
          <w:pgMar w:top="1060" w:right="566" w:bottom="280" w:left="1275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5760648" cy="822288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71" cy="822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10" w:rsidRDefault="004C4910">
      <w:pPr>
        <w:pStyle w:val="1"/>
        <w:spacing w:before="76"/>
        <w:ind w:left="1140"/>
      </w:pPr>
      <w:bookmarkStart w:id="1" w:name="РАЗДЕЛ_1._ЦЕЛЕВОЙ."/>
      <w:bookmarkEnd w:id="1"/>
      <w:r>
        <w:lastRenderedPageBreak/>
        <w:t>РАЗДЕЛ</w:t>
      </w:r>
      <w:r>
        <w:rPr>
          <w:spacing w:val="-4"/>
        </w:rPr>
        <w:t xml:space="preserve"> </w:t>
      </w:r>
      <w:r>
        <w:t xml:space="preserve">1. </w:t>
      </w:r>
      <w:r>
        <w:rPr>
          <w:spacing w:val="-2"/>
        </w:rPr>
        <w:t>ЦЕЛЕВОЙ.</w:t>
      </w:r>
    </w:p>
    <w:p w:rsidR="003E1E10" w:rsidRDefault="004C4910">
      <w:pPr>
        <w:pStyle w:val="a3"/>
        <w:tabs>
          <w:tab w:val="left" w:pos="2643"/>
          <w:tab w:val="left" w:pos="4751"/>
        </w:tabs>
        <w:spacing w:before="43" w:line="276" w:lineRule="auto"/>
        <w:ind w:right="272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воспитания</w:t>
      </w:r>
      <w:r>
        <w:tab/>
        <w:t>обучающихся в МБОУ «Гимназия имени М.М. Вахитова города Буинска Республики Татарстан"</w:t>
      </w:r>
      <w:r>
        <w:rPr>
          <w:spacing w:val="40"/>
        </w:rPr>
        <w:t xml:space="preserve"> </w:t>
      </w:r>
      <w:r>
        <w:t>(далее – Гимназия)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3E1E10" w:rsidRDefault="004C4910">
      <w:pPr>
        <w:pStyle w:val="a3"/>
        <w:spacing w:before="1" w:line="276" w:lineRule="auto"/>
        <w:ind w:right="262" w:firstLine="706"/>
      </w:pPr>
      <w:r>
        <w:t>Воспитательная деятельность в Гимназии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 умениями, 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 xml:space="preserve">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3E1E10" w:rsidRDefault="004C4910">
      <w:pPr>
        <w:pStyle w:val="1"/>
        <w:numPr>
          <w:ilvl w:val="1"/>
          <w:numId w:val="1"/>
        </w:numPr>
        <w:tabs>
          <w:tab w:val="left" w:pos="1150"/>
          <w:tab w:val="left" w:pos="1859"/>
        </w:tabs>
        <w:spacing w:before="10" w:line="268" w:lineRule="auto"/>
        <w:ind w:right="2951" w:hanging="10"/>
        <w:rPr>
          <w:b w:val="0"/>
        </w:rPr>
      </w:pPr>
      <w:bookmarkStart w:id="2" w:name="1.1._Цель_и_задачи_воспитания_обучающихс"/>
      <w:bookmarkEnd w:id="2"/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:rsidR="003E1E10" w:rsidRDefault="004C4910">
      <w:pPr>
        <w:pStyle w:val="a3"/>
        <w:spacing w:before="8" w:line="276" w:lineRule="auto"/>
        <w:ind w:right="267" w:firstLine="706"/>
      </w:pPr>
      <w:r>
        <w:t>развитие личности, создание условий для самоопределения и социализации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социокультурных,</w:t>
      </w:r>
      <w:r>
        <w:rPr>
          <w:spacing w:val="-3"/>
        </w:rPr>
        <w:t xml:space="preserve"> </w:t>
      </w:r>
      <w:r>
        <w:t>духовно-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ценностей и принятых в российском обществе правил и норм поведения в интересах человека, семьи, общества и государства;</w:t>
      </w:r>
    </w:p>
    <w:p w:rsidR="003E1E10" w:rsidRDefault="004C4910">
      <w:pPr>
        <w:pStyle w:val="a3"/>
        <w:spacing w:line="276" w:lineRule="auto"/>
        <w:ind w:right="264" w:firstLine="706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E1E10" w:rsidRDefault="004C4910">
      <w:pPr>
        <w:pStyle w:val="1"/>
        <w:ind w:left="1140"/>
        <w:rPr>
          <w:b w:val="0"/>
        </w:rPr>
      </w:pPr>
      <w:bookmarkStart w:id="3" w:name="Задачи_воспитания:"/>
      <w:bookmarkEnd w:id="3"/>
      <w:r>
        <w:t>Задачи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3E1E10" w:rsidRDefault="004C4910">
      <w:pPr>
        <w:pStyle w:val="a3"/>
        <w:spacing w:before="47" w:line="278" w:lineRule="auto"/>
        <w:ind w:right="264" w:firstLine="706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3E1E10" w:rsidRDefault="004C4910">
      <w:pPr>
        <w:pStyle w:val="a3"/>
        <w:spacing w:line="276" w:lineRule="auto"/>
        <w:ind w:right="266" w:firstLine="706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3E1E10" w:rsidRDefault="004C4910">
      <w:pPr>
        <w:pStyle w:val="a3"/>
        <w:spacing w:line="276" w:lineRule="auto"/>
        <w:ind w:right="272" w:firstLine="706"/>
      </w:pPr>
      <w:r>
        <w:t>приобретение соответствующего этим нормам, ценностям, традициям социокультурного опыта поведения, общения, межличностных</w:t>
      </w:r>
      <w:r>
        <w:rPr>
          <w:spacing w:val="-1"/>
        </w:rPr>
        <w:t xml:space="preserve"> </w:t>
      </w:r>
      <w:r>
        <w:t>и социальных отношений, применения полученных знаний;</w:t>
      </w:r>
    </w:p>
    <w:p w:rsidR="003E1E10" w:rsidRDefault="004C4910">
      <w:pPr>
        <w:pStyle w:val="a3"/>
        <w:spacing w:line="292" w:lineRule="auto"/>
        <w:ind w:right="357" w:firstLine="710"/>
      </w:pPr>
      <w:r>
        <w:t>достижение личностных результатов освоения общеобразовательных программ в соответствии с ФГОС СОО.</w:t>
      </w:r>
    </w:p>
    <w:p w:rsidR="003E1E10" w:rsidRDefault="003E1E10">
      <w:pPr>
        <w:pStyle w:val="a3"/>
        <w:spacing w:line="292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tabs>
          <w:tab w:val="left" w:pos="3584"/>
          <w:tab w:val="left" w:pos="5889"/>
          <w:tab w:val="left" w:pos="7944"/>
        </w:tabs>
        <w:spacing w:before="71" w:line="276" w:lineRule="auto"/>
        <w:ind w:right="280" w:firstLine="706"/>
      </w:pPr>
      <w:r>
        <w:rPr>
          <w:spacing w:val="-2"/>
        </w:rPr>
        <w:lastRenderedPageBreak/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общеобразовательных программ включают:</w:t>
      </w:r>
    </w:p>
    <w:p w:rsidR="003E1E10" w:rsidRDefault="004C4910">
      <w:pPr>
        <w:pStyle w:val="a3"/>
        <w:spacing w:before="4"/>
        <w:ind w:left="1140"/>
      </w:pPr>
      <w:r>
        <w:t>осознание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16"/>
        </w:rPr>
        <w:t xml:space="preserve"> </w:t>
      </w:r>
      <w:r>
        <w:rPr>
          <w:spacing w:val="-2"/>
        </w:rPr>
        <w:t>идентичности;</w:t>
      </w:r>
    </w:p>
    <w:p w:rsidR="003E1E10" w:rsidRDefault="004C4910">
      <w:pPr>
        <w:pStyle w:val="a3"/>
        <w:spacing w:before="43"/>
      </w:pPr>
      <w:r>
        <w:t>сформированность</w:t>
      </w:r>
      <w:r>
        <w:rPr>
          <w:spacing w:val="-17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инициативы;</w:t>
      </w:r>
    </w:p>
    <w:p w:rsidR="003E1E10" w:rsidRDefault="004C4910">
      <w:pPr>
        <w:pStyle w:val="a3"/>
        <w:spacing w:before="48" w:line="276" w:lineRule="auto"/>
        <w:ind w:right="272" w:firstLine="706"/>
      </w:pPr>
      <w:r>
        <w:t>готовность обучающихся к саморазвитию, самостоятельности и личностному самоопределению;</w:t>
      </w:r>
    </w:p>
    <w:p w:rsidR="003E1E10" w:rsidRDefault="004C4910">
      <w:pPr>
        <w:pStyle w:val="a3"/>
        <w:spacing w:before="3" w:line="276" w:lineRule="auto"/>
        <w:ind w:right="273" w:firstLine="706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3E1E10" w:rsidRDefault="004C4910">
      <w:pPr>
        <w:pStyle w:val="a3"/>
        <w:spacing w:before="4" w:line="276" w:lineRule="auto"/>
        <w:ind w:right="273" w:firstLine="706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3E1E10" w:rsidRDefault="004C4910">
      <w:pPr>
        <w:pStyle w:val="a3"/>
        <w:tabs>
          <w:tab w:val="left" w:pos="4376"/>
          <w:tab w:val="left" w:pos="8439"/>
        </w:tabs>
        <w:spacing w:line="276" w:lineRule="auto"/>
        <w:ind w:right="263" w:firstLine="706"/>
      </w:pPr>
      <w:r>
        <w:t>Воспитательная деятельность в Гимназии планируется и осуществляется на основе аксиологического, антропологического,</w:t>
      </w:r>
      <w:r>
        <w:rPr>
          <w:spacing w:val="80"/>
        </w:rPr>
        <w:t xml:space="preserve"> </w:t>
      </w:r>
      <w:r>
        <w:rPr>
          <w:spacing w:val="-2"/>
        </w:rPr>
        <w:t>культурно-исторического,</w:t>
      </w:r>
      <w:r>
        <w:tab/>
      </w:r>
      <w:r>
        <w:rPr>
          <w:spacing w:val="-2"/>
        </w:rPr>
        <w:t>системно-деятельностного,</w:t>
      </w:r>
      <w:r>
        <w:tab/>
      </w:r>
      <w:r>
        <w:rPr>
          <w:spacing w:val="-2"/>
        </w:rPr>
        <w:t xml:space="preserve">личностно- </w:t>
      </w:r>
      <w:r>
        <w:t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3E1E10" w:rsidRDefault="004C4910">
      <w:pPr>
        <w:pStyle w:val="1"/>
        <w:numPr>
          <w:ilvl w:val="1"/>
          <w:numId w:val="1"/>
        </w:numPr>
        <w:tabs>
          <w:tab w:val="left" w:pos="1782"/>
        </w:tabs>
        <w:spacing w:before="5"/>
        <w:ind w:left="1782" w:hanging="647"/>
      </w:pPr>
      <w:bookmarkStart w:id="4" w:name="1.2._Направления_воспитания."/>
      <w:bookmarkEnd w:id="4"/>
      <w:r>
        <w:rPr>
          <w:spacing w:val="-2"/>
        </w:rPr>
        <w:t>Направления</w:t>
      </w:r>
      <w:r>
        <w:t xml:space="preserve"> </w:t>
      </w:r>
      <w:r>
        <w:rPr>
          <w:spacing w:val="-2"/>
        </w:rPr>
        <w:t>воспитания.</w:t>
      </w:r>
    </w:p>
    <w:p w:rsidR="003E1E10" w:rsidRDefault="004C4910">
      <w:pPr>
        <w:pStyle w:val="a3"/>
        <w:spacing w:before="38" w:line="276" w:lineRule="auto"/>
        <w:ind w:right="270" w:firstLine="706"/>
      </w:pPr>
      <w:r>
        <w:t>Программа реализуется в единстве учебной и воспитательной деятельности Гимназии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числев части: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2" w:line="276" w:lineRule="auto"/>
        <w:ind w:right="272" w:firstLine="538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1" w:line="276" w:lineRule="auto"/>
        <w:ind w:right="278" w:firstLine="538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3" w:line="276" w:lineRule="auto"/>
        <w:ind w:right="266" w:firstLine="538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74" w:line="276" w:lineRule="auto"/>
        <w:ind w:right="269" w:firstLine="538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 эстетической</w:t>
      </w:r>
      <w:r>
        <w:rPr>
          <w:spacing w:val="31"/>
          <w:sz w:val="28"/>
        </w:rPr>
        <w:t xml:space="preserve">  </w:t>
      </w:r>
      <w:r>
        <w:rPr>
          <w:sz w:val="28"/>
        </w:rPr>
        <w:t>культуры</w:t>
      </w:r>
      <w:r>
        <w:rPr>
          <w:spacing w:val="31"/>
          <w:sz w:val="28"/>
        </w:rPr>
        <w:t xml:space="preserve">  </w:t>
      </w:r>
      <w:r>
        <w:rPr>
          <w:sz w:val="28"/>
        </w:rPr>
        <w:t>на</w:t>
      </w:r>
      <w:r>
        <w:rPr>
          <w:spacing w:val="30"/>
          <w:sz w:val="28"/>
        </w:rPr>
        <w:t xml:space="preserve">  </w:t>
      </w:r>
      <w:r>
        <w:rPr>
          <w:sz w:val="28"/>
        </w:rPr>
        <w:t>основе</w:t>
      </w:r>
      <w:r>
        <w:rPr>
          <w:spacing w:val="31"/>
          <w:sz w:val="28"/>
        </w:rPr>
        <w:t xml:space="preserve">  </w:t>
      </w:r>
      <w:r>
        <w:rPr>
          <w:sz w:val="28"/>
        </w:rPr>
        <w:t>российских</w:t>
      </w:r>
      <w:r>
        <w:rPr>
          <w:spacing w:val="29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духовных</w:t>
      </w:r>
    </w:p>
    <w:p w:rsidR="003E1E10" w:rsidRDefault="003E1E10">
      <w:pPr>
        <w:pStyle w:val="a4"/>
        <w:spacing w:line="276" w:lineRule="auto"/>
        <w:rPr>
          <w:sz w:val="28"/>
        </w:rPr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73"/>
      </w:pPr>
      <w:r>
        <w:lastRenderedPageBreak/>
        <w:t xml:space="preserve">ценностей, приобщение к лучшим образцам отечественного и мирового </w:t>
      </w:r>
      <w:r>
        <w:rPr>
          <w:spacing w:val="-2"/>
        </w:rPr>
        <w:t>искусства.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4" w:line="276" w:lineRule="auto"/>
        <w:ind w:right="271" w:firstLine="538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line="276" w:lineRule="auto"/>
        <w:ind w:right="271" w:firstLine="538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line="276" w:lineRule="auto"/>
        <w:ind w:right="267" w:firstLine="538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3E1E10" w:rsidRDefault="004C4910">
      <w:pPr>
        <w:pStyle w:val="a4"/>
        <w:numPr>
          <w:ilvl w:val="0"/>
          <w:numId w:val="2"/>
        </w:numPr>
        <w:tabs>
          <w:tab w:val="left" w:pos="1282"/>
        </w:tabs>
        <w:spacing w:before="1" w:line="276" w:lineRule="auto"/>
        <w:ind w:right="268" w:firstLine="538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3E1E10" w:rsidRDefault="004C4910">
      <w:pPr>
        <w:pStyle w:val="1"/>
        <w:numPr>
          <w:ilvl w:val="1"/>
          <w:numId w:val="1"/>
        </w:numPr>
        <w:tabs>
          <w:tab w:val="left" w:pos="1859"/>
        </w:tabs>
        <w:spacing w:before="7"/>
        <w:ind w:left="1859" w:hanging="719"/>
      </w:pPr>
      <w:bookmarkStart w:id="5" w:name="1.3._Целевые_ориентиры_результатов_воспи"/>
      <w:bookmarkEnd w:id="5"/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rPr>
          <w:spacing w:val="-2"/>
        </w:rPr>
        <w:t>воспитания.</w:t>
      </w:r>
    </w:p>
    <w:p w:rsidR="003E1E10" w:rsidRDefault="004C4910">
      <w:pPr>
        <w:pStyle w:val="a3"/>
        <w:spacing w:before="38" w:line="278" w:lineRule="auto"/>
        <w:ind w:right="279" w:firstLine="538"/>
      </w:pPr>
      <w:r>
        <w:t>Требования к личностным результатам освоения обучающимися ООП установлены ФГОС СОО.</w:t>
      </w:r>
    </w:p>
    <w:p w:rsidR="003E1E10" w:rsidRDefault="004C4910">
      <w:pPr>
        <w:pStyle w:val="a3"/>
        <w:spacing w:before="3" w:line="276" w:lineRule="auto"/>
        <w:ind w:right="278" w:firstLine="538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E1E10" w:rsidRDefault="004C4910">
      <w:pPr>
        <w:pStyle w:val="1"/>
        <w:numPr>
          <w:ilvl w:val="2"/>
          <w:numId w:val="1"/>
        </w:numPr>
        <w:tabs>
          <w:tab w:val="left" w:pos="1867"/>
        </w:tabs>
        <w:spacing w:before="2" w:line="276" w:lineRule="auto"/>
        <w:ind w:right="274" w:firstLine="706"/>
      </w:pPr>
      <w:bookmarkStart w:id="6" w:name="1.3.1._Целевые_ориентиры_результатов_вос"/>
      <w:bookmarkEnd w:id="6"/>
      <w:r>
        <w:t>Целевые ориентиры результатов воспитания на уровне среднего общего образования.</w:t>
      </w:r>
    </w:p>
    <w:p w:rsidR="003E1E10" w:rsidRDefault="004C4910">
      <w:pPr>
        <w:spacing w:before="4"/>
        <w:ind w:left="1140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3E1E10" w:rsidRDefault="004C4910">
      <w:pPr>
        <w:pStyle w:val="a3"/>
        <w:spacing w:before="38" w:line="276" w:lineRule="auto"/>
        <w:ind w:right="277" w:firstLine="706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3E1E10" w:rsidRDefault="004C4910">
      <w:pPr>
        <w:pStyle w:val="a3"/>
        <w:spacing w:line="276" w:lineRule="auto"/>
        <w:ind w:right="282" w:firstLine="706"/>
      </w:pPr>
      <w:r>
        <w:t>сознающий свое единство с народом России как источником власти и субъектом тысячелетней российской государственности, с Российским</w:t>
      </w:r>
    </w:p>
    <w:p w:rsidR="003E1E10" w:rsidRDefault="004C4910">
      <w:pPr>
        <w:pStyle w:val="a3"/>
        <w:spacing w:before="78" w:line="273" w:lineRule="auto"/>
        <w:ind w:right="274"/>
      </w:pPr>
      <w:r>
        <w:t>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3E1E10" w:rsidRDefault="003E1E10">
      <w:pPr>
        <w:pStyle w:val="a3"/>
        <w:spacing w:line="273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88" w:firstLine="706"/>
      </w:pPr>
      <w:r>
        <w:lastRenderedPageBreak/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3E1E10" w:rsidRDefault="004C4910">
      <w:pPr>
        <w:pStyle w:val="a3"/>
        <w:spacing w:line="276" w:lineRule="auto"/>
        <w:ind w:right="808"/>
      </w:pPr>
      <w:r>
        <w:t>ориентированный на активное гражданское участие на основе уважения закона и правопорядка, прав и свобод сограждан;</w:t>
      </w:r>
    </w:p>
    <w:p w:rsidR="003E1E10" w:rsidRDefault="004C4910">
      <w:pPr>
        <w:pStyle w:val="a3"/>
        <w:spacing w:before="3" w:line="276" w:lineRule="auto"/>
        <w:ind w:right="272" w:firstLine="720"/>
      </w:pPr>
      <w: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</w:r>
      <w:r>
        <w:rPr>
          <w:spacing w:val="-2"/>
        </w:rPr>
        <w:t>деятельности;</w:t>
      </w:r>
    </w:p>
    <w:p w:rsidR="003E1E10" w:rsidRDefault="004C4910">
      <w:pPr>
        <w:pStyle w:val="a3"/>
        <w:spacing w:line="278" w:lineRule="auto"/>
        <w:ind w:right="267"/>
      </w:pPr>
      <w: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3E1E10" w:rsidRDefault="004C4910">
      <w:pPr>
        <w:pStyle w:val="1"/>
        <w:spacing w:before="1"/>
      </w:pPr>
      <w:bookmarkStart w:id="7" w:name="Патриотическое_воспитание:"/>
      <w:bookmarkEnd w:id="7"/>
      <w:r>
        <w:rPr>
          <w:spacing w:val="-2"/>
        </w:rPr>
        <w:t>Патриотическое</w:t>
      </w:r>
      <w:r>
        <w:rPr>
          <w:spacing w:val="4"/>
        </w:rPr>
        <w:t xml:space="preserve"> </w:t>
      </w:r>
      <w:r>
        <w:rPr>
          <w:spacing w:val="-2"/>
        </w:rPr>
        <w:t>воспитание:</w:t>
      </w:r>
    </w:p>
    <w:p w:rsidR="003E1E10" w:rsidRDefault="004C4910">
      <w:pPr>
        <w:pStyle w:val="a3"/>
        <w:spacing w:before="38" w:line="276" w:lineRule="auto"/>
        <w:ind w:right="281"/>
      </w:pPr>
      <w:r>
        <w:t>выражающий свою национальную, этническую принадлежность, приверженность к родной культуре, любовь к своему народу;</w:t>
      </w:r>
    </w:p>
    <w:p w:rsidR="003E1E10" w:rsidRDefault="004C4910">
      <w:pPr>
        <w:pStyle w:val="a3"/>
        <w:tabs>
          <w:tab w:val="left" w:pos="2215"/>
          <w:tab w:val="left" w:pos="2374"/>
          <w:tab w:val="left" w:pos="3618"/>
          <w:tab w:val="left" w:pos="3954"/>
          <w:tab w:val="left" w:pos="4626"/>
          <w:tab w:val="left" w:pos="5010"/>
          <w:tab w:val="left" w:pos="5591"/>
          <w:tab w:val="left" w:pos="6071"/>
          <w:tab w:val="left" w:pos="7166"/>
          <w:tab w:val="left" w:pos="7277"/>
          <w:tab w:val="left" w:pos="7560"/>
          <w:tab w:val="left" w:pos="8424"/>
          <w:tab w:val="left" w:pos="9625"/>
        </w:tabs>
        <w:spacing w:line="276" w:lineRule="auto"/>
        <w:ind w:right="281" w:firstLine="720"/>
        <w:jc w:val="left"/>
      </w:pPr>
      <w:r>
        <w:t>сознающий</w:t>
      </w:r>
      <w:r>
        <w:rPr>
          <w:spacing w:val="40"/>
        </w:rPr>
        <w:t xml:space="preserve"> </w:t>
      </w:r>
      <w:r>
        <w:t>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 xml:space="preserve">Российской Федерации, Российскому Отечеству, российскую культурную идентичность; </w:t>
      </w:r>
      <w:r>
        <w:rPr>
          <w:spacing w:val="-2"/>
        </w:rPr>
        <w:t>проявляющий</w:t>
      </w:r>
      <w:r>
        <w:tab/>
      </w:r>
      <w:r>
        <w:tab/>
      </w:r>
      <w:r>
        <w:rPr>
          <w:spacing w:val="-2"/>
        </w:rPr>
        <w:t>деятельное</w:t>
      </w:r>
      <w:r>
        <w:tab/>
      </w:r>
      <w:r>
        <w:rPr>
          <w:spacing w:val="-2"/>
        </w:rPr>
        <w:t>ценностное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историческому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культурному</w:t>
      </w:r>
      <w:r>
        <w:tab/>
      </w:r>
      <w:r>
        <w:rPr>
          <w:spacing w:val="-2"/>
        </w:rPr>
        <w:t>наследию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народов</w:t>
      </w:r>
      <w:r>
        <w:tab/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 xml:space="preserve">традициям, </w:t>
      </w:r>
      <w:r>
        <w:t>праздникам, памятникам народов, проживающих в родной стране - России;</w:t>
      </w:r>
    </w:p>
    <w:p w:rsidR="003E1E10" w:rsidRDefault="004C4910">
      <w:pPr>
        <w:pStyle w:val="a3"/>
        <w:spacing w:line="276" w:lineRule="auto"/>
        <w:ind w:right="282" w:firstLine="720"/>
      </w:pPr>
      <w: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3E1E10" w:rsidRDefault="004C4910">
      <w:pPr>
        <w:pStyle w:val="1"/>
        <w:spacing w:before="13"/>
      </w:pPr>
      <w:bookmarkStart w:id="8" w:name="Духовно-нравственное_воспитание:"/>
      <w:bookmarkEnd w:id="8"/>
      <w:r>
        <w:rPr>
          <w:spacing w:val="-2"/>
        </w:rPr>
        <w:t>Духовно-нравственное</w:t>
      </w:r>
      <w:r>
        <w:rPr>
          <w:spacing w:val="9"/>
        </w:rPr>
        <w:t xml:space="preserve"> </w:t>
      </w:r>
      <w:r>
        <w:rPr>
          <w:spacing w:val="-2"/>
        </w:rPr>
        <w:t>воспитание:</w:t>
      </w:r>
    </w:p>
    <w:p w:rsidR="003E1E10" w:rsidRDefault="004C4910">
      <w:pPr>
        <w:pStyle w:val="a3"/>
        <w:spacing w:before="38" w:line="276" w:lineRule="auto"/>
        <w:ind w:right="274" w:firstLine="720"/>
      </w:pPr>
      <w: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3E1E10" w:rsidRDefault="004C4910">
      <w:pPr>
        <w:pStyle w:val="a3"/>
        <w:spacing w:line="276" w:lineRule="auto"/>
        <w:ind w:right="270" w:firstLine="720"/>
      </w:pPr>
      <w:r>
        <w:t>действующий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3E1E10" w:rsidRDefault="004C4910">
      <w:pPr>
        <w:pStyle w:val="a3"/>
        <w:spacing w:line="276" w:lineRule="auto"/>
        <w:ind w:right="276" w:firstLine="720"/>
      </w:pPr>
      <w:r>
        <w:t>проявляющий уважение к жизни и достоинству каждого человека, свободе мировоззренческого выбора и самоопределения, к представителям различных</w:t>
      </w:r>
      <w:r>
        <w:rPr>
          <w:spacing w:val="40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групп,</w:t>
      </w:r>
      <w:r>
        <w:rPr>
          <w:spacing w:val="40"/>
        </w:rPr>
        <w:t xml:space="preserve"> </w:t>
      </w:r>
      <w:r>
        <w:t>религий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национальному</w:t>
      </w:r>
    </w:p>
    <w:p w:rsidR="003E1E10" w:rsidRDefault="004C4910">
      <w:pPr>
        <w:pStyle w:val="a3"/>
        <w:spacing w:before="71" w:line="283" w:lineRule="auto"/>
        <w:ind w:right="280"/>
      </w:pPr>
      <w:r>
        <w:t>достоинству и религиозным чувствам с учетом соблюдения</w:t>
      </w:r>
      <w:r>
        <w:rPr>
          <w:spacing w:val="40"/>
        </w:rPr>
        <w:t xml:space="preserve"> </w:t>
      </w:r>
      <w:r>
        <w:t>конституционных прав и свобод всех граждан;</w:t>
      </w:r>
    </w:p>
    <w:p w:rsidR="003E1E10" w:rsidRDefault="004C4910">
      <w:pPr>
        <w:pStyle w:val="a3"/>
        <w:spacing w:line="278" w:lineRule="auto"/>
        <w:ind w:right="273" w:firstLine="720"/>
      </w:pPr>
      <w:r>
        <w:t>понимающий и деятельно выражающий ценность межнационального, межрелигиозного</w:t>
      </w:r>
      <w:r>
        <w:rPr>
          <w:spacing w:val="-6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вести диалог с</w:t>
      </w:r>
      <w:r>
        <w:rPr>
          <w:spacing w:val="77"/>
        </w:rPr>
        <w:t xml:space="preserve"> </w:t>
      </w:r>
      <w:r>
        <w:t>людьми</w:t>
      </w:r>
      <w:r>
        <w:rPr>
          <w:spacing w:val="76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национальностей,</w:t>
      </w:r>
      <w:r>
        <w:rPr>
          <w:spacing w:val="79"/>
        </w:rPr>
        <w:t xml:space="preserve"> </w:t>
      </w:r>
      <w:r>
        <w:t>отношения</w:t>
      </w:r>
      <w:r>
        <w:rPr>
          <w:spacing w:val="78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религии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rPr>
          <w:spacing w:val="-2"/>
        </w:rPr>
        <w:t>религиозной</w:t>
      </w:r>
    </w:p>
    <w:p w:rsidR="003E1E10" w:rsidRDefault="003E1E10">
      <w:pPr>
        <w:pStyle w:val="a3"/>
        <w:spacing w:line="278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</w:pPr>
      <w:r>
        <w:lastRenderedPageBreak/>
        <w:t>принадлежности,</w:t>
      </w:r>
      <w:r>
        <w:rPr>
          <w:spacing w:val="-3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сотрудничать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rPr>
          <w:spacing w:val="-2"/>
        </w:rPr>
        <w:t>достижения;</w:t>
      </w:r>
    </w:p>
    <w:p w:rsidR="003E1E10" w:rsidRDefault="004C4910">
      <w:pPr>
        <w:pStyle w:val="a3"/>
        <w:spacing w:before="48" w:line="276" w:lineRule="auto"/>
        <w:ind w:right="280" w:firstLine="720"/>
      </w:pPr>
      <w: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3E1E10" w:rsidRDefault="004C4910">
      <w:pPr>
        <w:pStyle w:val="a3"/>
        <w:spacing w:before="3" w:line="276" w:lineRule="auto"/>
        <w:ind w:right="274" w:firstLine="720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3E1E10" w:rsidRDefault="004C4910">
      <w:pPr>
        <w:pStyle w:val="1"/>
        <w:spacing w:before="2"/>
      </w:pPr>
      <w:bookmarkStart w:id="9" w:name="Эстетическое_воспитание:"/>
      <w:bookmarkEnd w:id="9"/>
      <w:r>
        <w:rPr>
          <w:spacing w:val="-2"/>
        </w:rPr>
        <w:t>Эстетическое</w:t>
      </w:r>
      <w:r>
        <w:rPr>
          <w:spacing w:val="4"/>
        </w:rPr>
        <w:t xml:space="preserve"> </w:t>
      </w:r>
      <w:r>
        <w:rPr>
          <w:spacing w:val="-2"/>
        </w:rPr>
        <w:t>воспитание:</w:t>
      </w:r>
    </w:p>
    <w:p w:rsidR="003E1E10" w:rsidRDefault="004C4910">
      <w:pPr>
        <w:pStyle w:val="a3"/>
        <w:spacing w:before="43" w:line="276" w:lineRule="auto"/>
        <w:ind w:right="283" w:firstLine="720"/>
      </w:pPr>
      <w: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3E1E10" w:rsidRDefault="004C4910">
      <w:pPr>
        <w:pStyle w:val="a3"/>
        <w:spacing w:line="276" w:lineRule="auto"/>
        <w:ind w:right="280" w:firstLine="720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3E1E10" w:rsidRDefault="004C4910">
      <w:pPr>
        <w:pStyle w:val="a3"/>
        <w:spacing w:line="278" w:lineRule="auto"/>
        <w:ind w:right="274" w:firstLine="720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3E1E10" w:rsidRDefault="004C4910">
      <w:pPr>
        <w:pStyle w:val="a3"/>
        <w:spacing w:line="276" w:lineRule="auto"/>
        <w:ind w:right="273" w:firstLine="720"/>
      </w:pPr>
      <w: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3E1E10" w:rsidRDefault="004C4910">
      <w:pPr>
        <w:pStyle w:val="1"/>
        <w:spacing w:line="276" w:lineRule="auto"/>
        <w:ind w:left="429" w:right="270" w:firstLine="720"/>
      </w:pPr>
      <w:bookmarkStart w:id="10" w:name="Физическое_воспитание,_формирование_куль"/>
      <w:bookmarkEnd w:id="10"/>
      <w:r>
        <w:t>Физическое воспитание, формирование культуры здоровья и эмоционального благополучия:</w:t>
      </w:r>
    </w:p>
    <w:p w:rsidR="003E1E10" w:rsidRDefault="004C4910">
      <w:pPr>
        <w:pStyle w:val="a3"/>
        <w:spacing w:line="278" w:lineRule="auto"/>
        <w:ind w:right="284" w:firstLine="720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3E1E10" w:rsidRDefault="004C4910">
      <w:pPr>
        <w:pStyle w:val="a3"/>
        <w:spacing w:line="276" w:lineRule="auto"/>
        <w:ind w:right="293" w:firstLine="720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:rsidR="003E1E10" w:rsidRDefault="004C4910">
      <w:pPr>
        <w:pStyle w:val="a3"/>
        <w:spacing w:line="276" w:lineRule="auto"/>
        <w:ind w:right="268" w:firstLine="720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3E1E10" w:rsidRDefault="004C4910">
      <w:pPr>
        <w:pStyle w:val="a3"/>
        <w:spacing w:before="69" w:line="276" w:lineRule="auto"/>
        <w:ind w:right="271" w:firstLine="720"/>
      </w:pPr>
      <w: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3E1E10" w:rsidRDefault="004C4910">
      <w:pPr>
        <w:pStyle w:val="a3"/>
        <w:spacing w:before="2" w:line="276" w:lineRule="auto"/>
        <w:ind w:right="305" w:firstLine="720"/>
      </w:pPr>
      <w:r>
        <w:t>демонстрирующий навыки рефлексии своего состояния (физического, эмоционального, психологического), состояния других людей с точки</w:t>
      </w:r>
      <w:r>
        <w:rPr>
          <w:spacing w:val="-1"/>
        </w:rPr>
        <w:t xml:space="preserve"> </w:t>
      </w:r>
      <w:r>
        <w:t>зрения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tabs>
          <w:tab w:val="left" w:pos="2307"/>
          <w:tab w:val="left" w:pos="4045"/>
          <w:tab w:val="left" w:pos="6134"/>
          <w:tab w:val="left" w:pos="6509"/>
          <w:tab w:val="left" w:pos="8141"/>
          <w:tab w:val="left" w:pos="9644"/>
        </w:tabs>
        <w:spacing w:before="71" w:line="276" w:lineRule="auto"/>
        <w:ind w:right="280"/>
        <w:jc w:val="left"/>
      </w:pPr>
      <w:r>
        <w:lastRenderedPageBreak/>
        <w:t xml:space="preserve">безопасности, сознательного управления своим эмоциональным состоянием; </w:t>
      </w:r>
      <w:r>
        <w:rPr>
          <w:spacing w:val="-2"/>
        </w:rPr>
        <w:t>развивающий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2"/>
        </w:rPr>
        <w:t>адаптироваться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стрессовым</w:t>
      </w:r>
      <w:r>
        <w:tab/>
      </w:r>
      <w:r>
        <w:rPr>
          <w:spacing w:val="-2"/>
        </w:rPr>
        <w:t>ситуациям</w:t>
      </w:r>
      <w:r>
        <w:tab/>
      </w:r>
      <w:r>
        <w:rPr>
          <w:spacing w:val="-10"/>
        </w:rPr>
        <w:t xml:space="preserve">в </w:t>
      </w:r>
      <w:r>
        <w:t>общении, в разных коллективах, к меняющимся условиям (социальным,</w:t>
      </w:r>
    </w:p>
    <w:p w:rsidR="003E1E10" w:rsidRDefault="004C4910">
      <w:pPr>
        <w:pStyle w:val="a3"/>
        <w:spacing w:line="321" w:lineRule="exact"/>
        <w:jc w:val="left"/>
      </w:pPr>
      <w:r>
        <w:rPr>
          <w:spacing w:val="-2"/>
        </w:rPr>
        <w:t>информационным,</w:t>
      </w:r>
      <w:r>
        <w:rPr>
          <w:spacing w:val="10"/>
        </w:rPr>
        <w:t xml:space="preserve"> </w:t>
      </w:r>
      <w:r>
        <w:rPr>
          <w:spacing w:val="-2"/>
        </w:rPr>
        <w:t>природным).</w:t>
      </w:r>
    </w:p>
    <w:p w:rsidR="003E1E10" w:rsidRDefault="004C4910">
      <w:pPr>
        <w:pStyle w:val="1"/>
        <w:spacing w:before="58"/>
      </w:pPr>
      <w:bookmarkStart w:id="11" w:name="Трудовое_воспитание:"/>
      <w:bookmarkEnd w:id="11"/>
      <w:r>
        <w:t>Трудовое</w:t>
      </w:r>
      <w:r>
        <w:rPr>
          <w:spacing w:val="-15"/>
        </w:rPr>
        <w:t xml:space="preserve"> </w:t>
      </w:r>
      <w:r>
        <w:rPr>
          <w:spacing w:val="-2"/>
        </w:rPr>
        <w:t>воспитание:</w:t>
      </w:r>
    </w:p>
    <w:p w:rsidR="003E1E10" w:rsidRDefault="004C4910">
      <w:pPr>
        <w:pStyle w:val="a3"/>
        <w:spacing w:before="43" w:line="276" w:lineRule="auto"/>
        <w:ind w:right="279" w:firstLine="720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3E1E10" w:rsidRDefault="004C4910">
      <w:pPr>
        <w:pStyle w:val="a3"/>
        <w:spacing w:line="276" w:lineRule="auto"/>
        <w:ind w:right="272" w:firstLine="720"/>
      </w:pPr>
      <w: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3E1E10" w:rsidRDefault="004C4910">
      <w:pPr>
        <w:pStyle w:val="a3"/>
        <w:spacing w:before="1" w:line="276" w:lineRule="auto"/>
        <w:ind w:right="277" w:firstLine="720"/>
      </w:pPr>
      <w: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3E1E10" w:rsidRDefault="004C4910">
      <w:pPr>
        <w:pStyle w:val="a3"/>
        <w:spacing w:line="276" w:lineRule="auto"/>
        <w:ind w:right="285" w:firstLine="720"/>
      </w:pPr>
      <w: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3E1E10" w:rsidRDefault="004C4910">
      <w:pPr>
        <w:pStyle w:val="a3"/>
        <w:spacing w:line="276" w:lineRule="auto"/>
        <w:ind w:right="277" w:firstLine="720"/>
      </w:pPr>
      <w: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3E1E10" w:rsidRDefault="004C4910">
      <w:pPr>
        <w:pStyle w:val="a3"/>
        <w:spacing w:line="278" w:lineRule="auto"/>
        <w:ind w:right="269" w:firstLine="720"/>
      </w:pPr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3E1E10" w:rsidRDefault="004C4910">
      <w:pPr>
        <w:pStyle w:val="1"/>
        <w:spacing w:line="321" w:lineRule="exact"/>
      </w:pPr>
      <w:bookmarkStart w:id="12" w:name="Экологическое_воспитание:"/>
      <w:bookmarkEnd w:id="12"/>
      <w:r>
        <w:rPr>
          <w:spacing w:val="-2"/>
        </w:rPr>
        <w:t>Экологическое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:rsidR="003E1E10" w:rsidRDefault="004C4910">
      <w:pPr>
        <w:pStyle w:val="a3"/>
        <w:spacing w:before="41" w:line="276" w:lineRule="auto"/>
        <w:ind w:right="274" w:firstLine="720"/>
      </w:pPr>
      <w:r>
        <w:t>демонстрирующий в поведении сформированность экологической культуры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социально-экономических</w:t>
      </w:r>
      <w:r>
        <w:rPr>
          <w:spacing w:val="-7"/>
        </w:rPr>
        <w:t xml:space="preserve"> </w:t>
      </w:r>
      <w:r>
        <w:t>процессов на</w:t>
      </w:r>
      <w:r>
        <w:rPr>
          <w:spacing w:val="-3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 глобальном уровне,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действия в природной среде;</w:t>
      </w:r>
    </w:p>
    <w:p w:rsidR="003E1E10" w:rsidRDefault="004C4910">
      <w:pPr>
        <w:pStyle w:val="a3"/>
        <w:spacing w:line="278" w:lineRule="auto"/>
        <w:ind w:right="279" w:firstLine="720"/>
      </w:pPr>
      <w:r>
        <w:t xml:space="preserve">выражающий деятельное неприятие действий, приносящих вред </w:t>
      </w:r>
      <w:r>
        <w:rPr>
          <w:spacing w:val="-2"/>
        </w:rPr>
        <w:t>природе;</w:t>
      </w:r>
    </w:p>
    <w:p w:rsidR="003E1E10" w:rsidRDefault="004C4910">
      <w:pPr>
        <w:pStyle w:val="a3"/>
        <w:spacing w:before="66" w:line="278" w:lineRule="auto"/>
        <w:ind w:right="286" w:firstLine="720"/>
      </w:pPr>
      <w: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3E1E10" w:rsidRDefault="004C4910">
      <w:pPr>
        <w:pStyle w:val="a3"/>
        <w:spacing w:before="3" w:line="276" w:lineRule="auto"/>
        <w:ind w:right="275" w:firstLine="720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3E1E10" w:rsidRDefault="004C4910">
      <w:pPr>
        <w:pStyle w:val="1"/>
        <w:spacing w:before="3"/>
      </w:pPr>
      <w:bookmarkStart w:id="13" w:name="Ценности_научного_познания:"/>
      <w:bookmarkEnd w:id="13"/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3E1E10" w:rsidRDefault="004C4910">
      <w:pPr>
        <w:pStyle w:val="a3"/>
        <w:spacing w:before="38"/>
        <w:ind w:left="1150"/>
      </w:pPr>
      <w:r>
        <w:t>деятельно</w:t>
      </w:r>
      <w:r>
        <w:rPr>
          <w:spacing w:val="69"/>
          <w:w w:val="150"/>
        </w:rPr>
        <w:t xml:space="preserve">  </w:t>
      </w:r>
      <w:r>
        <w:t>выражающий</w:t>
      </w:r>
      <w:r>
        <w:rPr>
          <w:spacing w:val="70"/>
          <w:w w:val="150"/>
        </w:rPr>
        <w:t xml:space="preserve">  </w:t>
      </w:r>
      <w:r>
        <w:t>познавательные</w:t>
      </w:r>
      <w:r>
        <w:rPr>
          <w:spacing w:val="70"/>
          <w:w w:val="150"/>
        </w:rPr>
        <w:t xml:space="preserve">  </w:t>
      </w:r>
      <w:r>
        <w:t>интересы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68"/>
          <w:w w:val="150"/>
        </w:rPr>
        <w:t xml:space="preserve">  </w:t>
      </w:r>
      <w:r>
        <w:rPr>
          <w:spacing w:val="-2"/>
        </w:rPr>
        <w:t>разных</w:t>
      </w:r>
    </w:p>
    <w:p w:rsidR="003E1E10" w:rsidRDefault="003E1E10">
      <w:pPr>
        <w:pStyle w:val="a3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left="1150" w:right="279" w:hanging="721"/>
      </w:pPr>
      <w:r>
        <w:lastRenderedPageBreak/>
        <w:t>предметных областях с учетом своих интересов, способностей, достижений; обладающий</w:t>
      </w:r>
      <w:r>
        <w:rPr>
          <w:spacing w:val="66"/>
        </w:rPr>
        <w:t xml:space="preserve"> </w:t>
      </w:r>
      <w:r>
        <w:t>представлением</w:t>
      </w:r>
      <w:r>
        <w:rPr>
          <w:spacing w:val="67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современной</w:t>
      </w:r>
      <w:r>
        <w:rPr>
          <w:spacing w:val="65"/>
        </w:rPr>
        <w:t xml:space="preserve"> </w:t>
      </w:r>
      <w:r>
        <w:t>научной</w:t>
      </w:r>
      <w:r>
        <w:rPr>
          <w:spacing w:val="69"/>
        </w:rPr>
        <w:t xml:space="preserve"> </w:t>
      </w:r>
      <w:r>
        <w:t>картине</w:t>
      </w:r>
      <w:r>
        <w:rPr>
          <w:spacing w:val="67"/>
        </w:rPr>
        <w:t xml:space="preserve"> </w:t>
      </w:r>
      <w:r>
        <w:rPr>
          <w:spacing w:val="-2"/>
        </w:rPr>
        <w:t>мира,</w:t>
      </w:r>
    </w:p>
    <w:p w:rsidR="003E1E10" w:rsidRDefault="004C4910">
      <w:pPr>
        <w:pStyle w:val="a3"/>
        <w:spacing w:line="278" w:lineRule="auto"/>
        <w:ind w:right="275"/>
      </w:pPr>
      <w:r>
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3E1E10" w:rsidRDefault="004C4910">
      <w:pPr>
        <w:pStyle w:val="a3"/>
        <w:spacing w:line="276" w:lineRule="auto"/>
        <w:ind w:right="279" w:firstLine="720"/>
      </w:pPr>
      <w: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3E1E10" w:rsidRDefault="004C4910">
      <w:pPr>
        <w:pStyle w:val="a3"/>
        <w:spacing w:line="278" w:lineRule="auto"/>
        <w:ind w:right="267" w:firstLine="706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3E1E10" w:rsidRDefault="003E1E10">
      <w:pPr>
        <w:pStyle w:val="a3"/>
        <w:spacing w:before="42"/>
        <w:ind w:left="0"/>
        <w:jc w:val="left"/>
      </w:pPr>
    </w:p>
    <w:p w:rsidR="003E1E10" w:rsidRDefault="004C4910">
      <w:pPr>
        <w:pStyle w:val="1"/>
        <w:ind w:left="1140"/>
        <w:jc w:val="left"/>
      </w:pPr>
      <w:bookmarkStart w:id="14" w:name="РАЗДЕЛ_2._СОДЕРЖАТЕЛЬНЫЙ."/>
      <w:bookmarkEnd w:id="14"/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rPr>
          <w:spacing w:val="-2"/>
        </w:rPr>
        <w:t>СОДЕРЖАТЕЛЬНЫЙ.</w:t>
      </w:r>
    </w:p>
    <w:p w:rsidR="003E1E10" w:rsidRDefault="004C4910">
      <w:pPr>
        <w:pStyle w:val="a4"/>
        <w:numPr>
          <w:ilvl w:val="1"/>
          <w:numId w:val="3"/>
        </w:numPr>
        <w:tabs>
          <w:tab w:val="left" w:pos="1561"/>
        </w:tabs>
        <w:spacing w:before="49"/>
        <w:ind w:left="1561" w:hanging="488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Гимназии.</w:t>
      </w:r>
    </w:p>
    <w:p w:rsidR="003E1E10" w:rsidRDefault="003E1E10">
      <w:pPr>
        <w:pStyle w:val="a3"/>
        <w:spacing w:before="224"/>
        <w:ind w:left="0"/>
        <w:jc w:val="left"/>
        <w:rPr>
          <w:b/>
        </w:rPr>
      </w:pPr>
    </w:p>
    <w:p w:rsidR="003E1E10" w:rsidRDefault="004C4910">
      <w:pPr>
        <w:pStyle w:val="a3"/>
        <w:ind w:left="468" w:right="200" w:firstLine="604"/>
      </w:pPr>
      <w:r>
        <w:t>МБОУ «Гимназия имени М.М .Вахитова города Буинска Республики Татарстан" является гимназией, численность обучающихся на 2 сентября</w:t>
      </w:r>
      <w:r>
        <w:rPr>
          <w:spacing w:val="40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371</w:t>
      </w:r>
      <w:r>
        <w:rPr>
          <w:spacing w:val="5"/>
        </w:rPr>
        <w:t xml:space="preserve"> </w:t>
      </w:r>
      <w:r>
        <w:t>человек,</w:t>
      </w:r>
      <w:r>
        <w:rPr>
          <w:spacing w:val="5"/>
        </w:rPr>
        <w:t xml:space="preserve"> </w:t>
      </w:r>
      <w:r>
        <w:t>численность 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:rsidR="003E1E10" w:rsidRDefault="004C4910">
      <w:pPr>
        <w:pStyle w:val="a3"/>
        <w:spacing w:before="4"/>
        <w:ind w:left="468" w:right="202"/>
      </w:pPr>
      <w:r>
        <w:t>41 человек, обучение в которой осуществляется по трем уровням образования: начальное общее образование, основное общее образование, среднее общее образование.</w:t>
      </w:r>
    </w:p>
    <w:p w:rsidR="003E1E10" w:rsidRDefault="004C4910">
      <w:pPr>
        <w:pStyle w:val="a3"/>
        <w:spacing w:before="52" w:line="276" w:lineRule="auto"/>
        <w:ind w:right="262" w:firstLine="706"/>
      </w:pPr>
      <w:r>
        <w:t>Гимназия расположена в благоустроенном районе города с развитой инфраструктурой. В шаговой доступности от гимназии имеется парк,</w:t>
      </w:r>
      <w:r>
        <w:rPr>
          <w:spacing w:val="80"/>
        </w:rPr>
        <w:t xml:space="preserve"> </w:t>
      </w:r>
      <w:r>
        <w:t>стадион</w:t>
      </w:r>
      <w:r>
        <w:rPr>
          <w:spacing w:val="-1"/>
        </w:rPr>
        <w:t xml:space="preserve"> </w:t>
      </w:r>
      <w:r>
        <w:t>им. В. Трусенева. Это позволяет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 xml:space="preserve">спортивные мероприятия и занятия объединений дополнительного образования спортивно- оздоровительной направленности на свежем воздухе, что повышает их </w:t>
      </w:r>
      <w:r>
        <w:rPr>
          <w:spacing w:val="-2"/>
        </w:rPr>
        <w:t>эффективность.</w:t>
      </w:r>
    </w:p>
    <w:p w:rsidR="003E1E10" w:rsidRDefault="004C4910">
      <w:pPr>
        <w:pStyle w:val="a3"/>
        <w:spacing w:line="276" w:lineRule="auto"/>
        <w:ind w:right="271" w:firstLine="706"/>
      </w:pPr>
      <w:r>
        <w:t>Социокультурное окружение гимназии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Гимназии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гимназии воспитательной работы.</w:t>
      </w:r>
    </w:p>
    <w:p w:rsidR="003E1E10" w:rsidRDefault="004C4910">
      <w:pPr>
        <w:pStyle w:val="a3"/>
        <w:spacing w:line="276" w:lineRule="auto"/>
        <w:ind w:right="272" w:firstLine="706"/>
      </w:pPr>
      <w: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</w:t>
      </w:r>
      <w:r>
        <w:rPr>
          <w:spacing w:val="-4"/>
        </w:rPr>
        <w:t xml:space="preserve"> </w:t>
      </w:r>
      <w:r>
        <w:t>Показателем</w:t>
      </w:r>
      <w:r>
        <w:rPr>
          <w:spacing w:val="-5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 xml:space="preserve">является </w:t>
      </w:r>
      <w:r>
        <w:rPr>
          <w:spacing w:val="-2"/>
        </w:rPr>
        <w:t>деятельность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69" w:firstLine="72"/>
      </w:pPr>
      <w:r>
        <w:lastRenderedPageBreak/>
        <w:t>ученическое самоуправление. Также в Гимназии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3E1E10" w:rsidRDefault="004C4910">
      <w:pPr>
        <w:pStyle w:val="a3"/>
        <w:spacing w:line="276" w:lineRule="auto"/>
        <w:ind w:right="279" w:firstLine="706"/>
      </w:pPr>
      <w:r>
        <w:t>Цель Гимназии: создание необходимых условий для</w:t>
      </w:r>
      <w:r>
        <w:rPr>
          <w:spacing w:val="40"/>
        </w:rPr>
        <w:t xml:space="preserve"> </w:t>
      </w:r>
      <w:r>
        <w:t>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3E1E10" w:rsidRDefault="004C4910">
      <w:pPr>
        <w:pStyle w:val="a3"/>
        <w:spacing w:before="1"/>
        <w:ind w:left="1150"/>
      </w:pPr>
      <w:r>
        <w:rPr>
          <w:color w:val="000009"/>
        </w:rPr>
        <w:t>Основными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t>Гимназии</w:t>
      </w:r>
      <w:r>
        <w:rPr>
          <w:spacing w:val="-7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3E1E10" w:rsidRDefault="004C4910">
      <w:pPr>
        <w:pStyle w:val="a4"/>
        <w:numPr>
          <w:ilvl w:val="0"/>
          <w:numId w:val="4"/>
        </w:numPr>
        <w:tabs>
          <w:tab w:val="left" w:pos="1148"/>
        </w:tabs>
        <w:spacing w:before="43" w:line="276" w:lineRule="auto"/>
        <w:ind w:right="273" w:firstLine="427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3E1E10" w:rsidRDefault="004C4910">
      <w:pPr>
        <w:pStyle w:val="a4"/>
        <w:numPr>
          <w:ilvl w:val="0"/>
          <w:numId w:val="4"/>
        </w:numPr>
        <w:tabs>
          <w:tab w:val="left" w:pos="1148"/>
        </w:tabs>
        <w:spacing w:line="278" w:lineRule="auto"/>
        <w:ind w:right="277" w:firstLine="427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3E1E10" w:rsidRDefault="004C4910">
      <w:pPr>
        <w:pStyle w:val="a4"/>
        <w:numPr>
          <w:ilvl w:val="0"/>
          <w:numId w:val="4"/>
        </w:numPr>
        <w:tabs>
          <w:tab w:val="left" w:pos="1148"/>
        </w:tabs>
        <w:spacing w:line="276" w:lineRule="auto"/>
        <w:ind w:right="278" w:firstLine="427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3E1E10" w:rsidRDefault="004C4910">
      <w:pPr>
        <w:pStyle w:val="a3"/>
        <w:spacing w:line="278" w:lineRule="auto"/>
        <w:ind w:right="278" w:firstLine="850"/>
      </w:pPr>
      <w:r>
        <w:t>Наиболее значимые традиционные дела, события, мероприятия, составляющие основу воспитательной системы Гимназии:</w:t>
      </w:r>
    </w:p>
    <w:p w:rsidR="003E1E10" w:rsidRDefault="004C4910">
      <w:pPr>
        <w:pStyle w:val="a3"/>
        <w:ind w:left="857"/>
      </w:pPr>
      <w:r>
        <w:t>−</w:t>
      </w:r>
      <w:r>
        <w:rPr>
          <w:spacing w:val="50"/>
        </w:rPr>
        <w:t xml:space="preserve"> </w:t>
      </w:r>
      <w:r>
        <w:t>акции,</w:t>
      </w:r>
      <w:r>
        <w:rPr>
          <w:spacing w:val="-9"/>
        </w:rPr>
        <w:t xml:space="preserve"> </w:t>
      </w:r>
      <w:r>
        <w:t>посвящённые</w:t>
      </w:r>
      <w:r>
        <w:rPr>
          <w:spacing w:val="-4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датам</w:t>
      </w:r>
      <w:r>
        <w:rPr>
          <w:spacing w:val="-12"/>
        </w:rPr>
        <w:t xml:space="preserve"> </w:t>
      </w:r>
      <w:r>
        <w:rPr>
          <w:spacing w:val="-2"/>
        </w:rPr>
        <w:t>страны;</w:t>
      </w:r>
    </w:p>
    <w:p w:rsidR="003E1E10" w:rsidRDefault="004C4910">
      <w:pPr>
        <w:pStyle w:val="a3"/>
        <w:spacing w:before="36" w:line="276" w:lineRule="auto"/>
        <w:ind w:left="857" w:right="281"/>
      </w:pPr>
      <w:r>
        <w:t xml:space="preserve">− ритуалы посвящения в первоклассники, пятиклассники, </w:t>
      </w:r>
      <w:r>
        <w:rPr>
          <w:spacing w:val="-2"/>
        </w:rPr>
        <w:t>старшеклассники;</w:t>
      </w:r>
    </w:p>
    <w:p w:rsidR="003E1E10" w:rsidRDefault="004C4910">
      <w:pPr>
        <w:pStyle w:val="a3"/>
        <w:spacing w:before="4" w:line="276" w:lineRule="auto"/>
        <w:ind w:left="857" w:right="272"/>
      </w:pPr>
      <w:r>
        <w:t>− мероприятия с использованием интерактивных</w:t>
      </w:r>
      <w:r>
        <w:rPr>
          <w:spacing w:val="40"/>
        </w:rPr>
        <w:t xml:space="preserve"> </w:t>
      </w:r>
      <w:r>
        <w:t>локаций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тематических активностей: «Неделя толерантности», «Неделя профориентации», «Неделя позитива», «Неделя российской науки»,</w:t>
      </w:r>
    </w:p>
    <w:p w:rsidR="003E1E10" w:rsidRDefault="004C4910">
      <w:pPr>
        <w:pStyle w:val="a3"/>
        <w:spacing w:before="3"/>
        <w:ind w:left="857"/>
        <w:jc w:val="left"/>
      </w:pPr>
      <w:r>
        <w:t>«Декада</w:t>
      </w:r>
      <w:r>
        <w:rPr>
          <w:spacing w:val="-6"/>
        </w:rPr>
        <w:t xml:space="preserve"> </w:t>
      </w:r>
      <w:r>
        <w:t>«Мы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ЗОЖ!»»,</w:t>
      </w:r>
      <w:r>
        <w:rPr>
          <w:spacing w:val="-1"/>
        </w:rPr>
        <w:t xml:space="preserve"> </w:t>
      </w:r>
      <w:r>
        <w:t>«Марафон</w:t>
      </w:r>
      <w:r>
        <w:rPr>
          <w:spacing w:val="-6"/>
        </w:rPr>
        <w:t xml:space="preserve"> </w:t>
      </w:r>
      <w:r>
        <w:t>добрых</w:t>
      </w:r>
      <w:r>
        <w:rPr>
          <w:spacing w:val="-16"/>
        </w:rPr>
        <w:t xml:space="preserve"> </w:t>
      </w:r>
      <w:r>
        <w:rPr>
          <w:spacing w:val="-2"/>
        </w:rPr>
        <w:t>дел»;</w:t>
      </w:r>
    </w:p>
    <w:p w:rsidR="003E1E10" w:rsidRDefault="004C4910">
      <w:pPr>
        <w:pStyle w:val="a3"/>
        <w:spacing w:before="43"/>
        <w:ind w:left="857"/>
        <w:jc w:val="left"/>
      </w:pPr>
      <w:r>
        <w:t>−</w:t>
      </w:r>
      <w:r>
        <w:rPr>
          <w:spacing w:val="40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(профессиональные</w:t>
      </w:r>
      <w:r>
        <w:rPr>
          <w:spacing w:val="-11"/>
        </w:rPr>
        <w:t xml:space="preserve"> </w:t>
      </w:r>
      <w:r>
        <w:rPr>
          <w:spacing w:val="-2"/>
        </w:rPr>
        <w:t>пробы);</w:t>
      </w:r>
    </w:p>
    <w:p w:rsidR="003E1E10" w:rsidRDefault="004C4910">
      <w:pPr>
        <w:pStyle w:val="a3"/>
        <w:spacing w:before="48"/>
        <w:ind w:left="857"/>
        <w:jc w:val="left"/>
      </w:pPr>
      <w:r>
        <w:t>−</w:t>
      </w:r>
      <w:r>
        <w:rPr>
          <w:spacing w:val="45"/>
        </w:rPr>
        <w:t xml:space="preserve"> </w:t>
      </w:r>
      <w:r>
        <w:t>деловая</w:t>
      </w:r>
      <w:r>
        <w:rPr>
          <w:spacing w:val="-10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«Выборы</w:t>
      </w:r>
      <w:r>
        <w:rPr>
          <w:spacing w:val="-9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гимназии»</w:t>
      </w:r>
      <w:r>
        <w:rPr>
          <w:spacing w:val="-13"/>
        </w:rPr>
        <w:t xml:space="preserve"> </w:t>
      </w:r>
      <w:r>
        <w:t>(5-11</w:t>
      </w:r>
      <w:r>
        <w:rPr>
          <w:spacing w:val="-9"/>
        </w:rPr>
        <w:t xml:space="preserve"> </w:t>
      </w:r>
      <w:r>
        <w:rPr>
          <w:spacing w:val="-2"/>
        </w:rPr>
        <w:t>кл.);</w:t>
      </w:r>
    </w:p>
    <w:p w:rsidR="003E1E10" w:rsidRDefault="004C4910">
      <w:pPr>
        <w:pStyle w:val="a3"/>
        <w:spacing w:before="47"/>
        <w:ind w:left="857"/>
        <w:jc w:val="left"/>
      </w:pPr>
      <w:r>
        <w:t>−</w:t>
      </w:r>
      <w:r>
        <w:rPr>
          <w:spacing w:val="46"/>
        </w:rPr>
        <w:t xml:space="preserve"> </w:t>
      </w:r>
      <w:r>
        <w:t>фестиваль</w:t>
      </w:r>
      <w:r>
        <w:rPr>
          <w:spacing w:val="-12"/>
        </w:rPr>
        <w:t xml:space="preserve"> </w:t>
      </w:r>
      <w:r>
        <w:t>патриотической</w:t>
      </w:r>
      <w:r>
        <w:rPr>
          <w:spacing w:val="-11"/>
        </w:rPr>
        <w:t xml:space="preserve"> </w:t>
      </w:r>
      <w:r>
        <w:rPr>
          <w:spacing w:val="-2"/>
        </w:rPr>
        <w:t>песни;</w:t>
      </w:r>
    </w:p>
    <w:p w:rsidR="003E1E10" w:rsidRDefault="004C4910">
      <w:pPr>
        <w:pStyle w:val="a3"/>
        <w:tabs>
          <w:tab w:val="left" w:pos="2671"/>
          <w:tab w:val="left" w:pos="4448"/>
          <w:tab w:val="left" w:pos="6408"/>
          <w:tab w:val="left" w:pos="8112"/>
        </w:tabs>
        <w:spacing w:before="48" w:line="276" w:lineRule="auto"/>
        <w:ind w:left="857" w:right="287"/>
        <w:jc w:val="left"/>
      </w:pPr>
      <w:r>
        <w:t>−</w:t>
      </w:r>
      <w:r>
        <w:rPr>
          <w:spacing w:val="40"/>
        </w:rPr>
        <w:t xml:space="preserve"> </w:t>
      </w:r>
      <w:r>
        <w:t>церемония</w:t>
      </w:r>
      <w:r>
        <w:tab/>
      </w:r>
      <w:r>
        <w:rPr>
          <w:spacing w:val="-2"/>
        </w:rPr>
        <w:t>награждения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добившихся</w:t>
      </w:r>
      <w:r>
        <w:tab/>
      </w:r>
      <w:r>
        <w:rPr>
          <w:spacing w:val="-2"/>
        </w:rPr>
        <w:t xml:space="preserve">значительных </w:t>
      </w:r>
      <w:r>
        <w:t>успехов в различных видах деятельности;</w:t>
      </w:r>
    </w:p>
    <w:p w:rsidR="003E1E10" w:rsidRDefault="004C4910">
      <w:pPr>
        <w:pStyle w:val="a3"/>
        <w:spacing w:before="4"/>
        <w:ind w:left="857"/>
        <w:jc w:val="left"/>
      </w:pPr>
      <w:r>
        <w:t>−</w:t>
      </w:r>
      <w:r>
        <w:rPr>
          <w:spacing w:val="49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rPr>
          <w:spacing w:val="-2"/>
        </w:rPr>
        <w:t>школой»;</w:t>
      </w:r>
    </w:p>
    <w:p w:rsidR="003E1E10" w:rsidRDefault="004C4910">
      <w:pPr>
        <w:pStyle w:val="a3"/>
        <w:spacing w:before="43"/>
        <w:ind w:left="857"/>
        <w:jc w:val="left"/>
      </w:pPr>
      <w:r>
        <w:t>−</w:t>
      </w:r>
      <w:r>
        <w:rPr>
          <w:spacing w:val="49"/>
        </w:rPr>
        <w:t xml:space="preserve"> </w:t>
      </w:r>
      <w:r>
        <w:t>праздники</w:t>
      </w:r>
      <w:r>
        <w:rPr>
          <w:spacing w:val="-9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rPr>
          <w:spacing w:val="-2"/>
        </w:rPr>
        <w:t>звонка;</w:t>
      </w:r>
    </w:p>
    <w:p w:rsidR="003E1E10" w:rsidRDefault="004C4910">
      <w:pPr>
        <w:pStyle w:val="a3"/>
        <w:spacing w:before="52"/>
        <w:ind w:left="857"/>
        <w:jc w:val="left"/>
      </w:pPr>
      <w:r>
        <w:t>−</w:t>
      </w:r>
      <w:r>
        <w:rPr>
          <w:spacing w:val="49"/>
        </w:rPr>
        <w:t xml:space="preserve"> </w:t>
      </w:r>
      <w:r>
        <w:t>фестиваль</w:t>
      </w:r>
      <w:r>
        <w:rPr>
          <w:spacing w:val="-7"/>
        </w:rPr>
        <w:t xml:space="preserve"> </w:t>
      </w:r>
      <w:r>
        <w:t>«Без</w:t>
      </w:r>
      <w:r>
        <w:rPr>
          <w:spacing w:val="-10"/>
        </w:rPr>
        <w:t xml:space="preserve"> </w:t>
      </w:r>
      <w:r>
        <w:rPr>
          <w:spacing w:val="-2"/>
        </w:rPr>
        <w:t>бергэ»;</w:t>
      </w:r>
    </w:p>
    <w:p w:rsidR="003E1E10" w:rsidRDefault="004C4910">
      <w:pPr>
        <w:pStyle w:val="a3"/>
        <w:spacing w:before="48"/>
        <w:ind w:left="857"/>
        <w:jc w:val="left"/>
      </w:pPr>
      <w:r>
        <w:t>−</w:t>
      </w:r>
      <w:r>
        <w:rPr>
          <w:spacing w:val="47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5"/>
        </w:rPr>
        <w:t xml:space="preserve"> </w:t>
      </w:r>
      <w:r>
        <w:t>вручения</w:t>
      </w:r>
      <w:r>
        <w:rPr>
          <w:spacing w:val="-6"/>
        </w:rPr>
        <w:t xml:space="preserve"> </w:t>
      </w:r>
      <w:r>
        <w:rPr>
          <w:spacing w:val="-2"/>
        </w:rPr>
        <w:t>аттестатов;</w:t>
      </w:r>
    </w:p>
    <w:p w:rsidR="003E1E10" w:rsidRDefault="004C4910">
      <w:pPr>
        <w:pStyle w:val="a3"/>
        <w:tabs>
          <w:tab w:val="left" w:pos="2926"/>
          <w:tab w:val="left" w:pos="4832"/>
          <w:tab w:val="left" w:pos="5322"/>
          <w:tab w:val="left" w:pos="6523"/>
          <w:tab w:val="left" w:pos="8472"/>
        </w:tabs>
        <w:spacing w:before="53" w:line="271" w:lineRule="auto"/>
        <w:ind w:right="288" w:firstLine="427"/>
        <w:jc w:val="left"/>
      </w:pPr>
      <w:r>
        <w:t>−</w:t>
      </w:r>
      <w:r>
        <w:rPr>
          <w:spacing w:val="40"/>
        </w:rPr>
        <w:t xml:space="preserve"> </w:t>
      </w:r>
      <w:r>
        <w:t>спортивные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школьного </w:t>
      </w:r>
      <w:r>
        <w:t>спортивного клуба.</w:t>
      </w:r>
    </w:p>
    <w:p w:rsidR="003E1E10" w:rsidRDefault="004C4910">
      <w:pPr>
        <w:pStyle w:val="a3"/>
        <w:spacing w:before="11" w:line="276" w:lineRule="auto"/>
        <w:ind w:right="280" w:firstLine="720"/>
        <w:jc w:val="left"/>
      </w:pPr>
      <w:r>
        <w:rPr>
          <w:spacing w:val="26"/>
        </w:rPr>
        <w:t xml:space="preserve">Гимназия </w:t>
      </w:r>
      <w:r>
        <w:t>участвует в следующих значимых проектах и программах,включённых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деятельности:</w:t>
      </w:r>
    </w:p>
    <w:p w:rsidR="003E1E10" w:rsidRDefault="004C4910">
      <w:pPr>
        <w:pStyle w:val="a3"/>
        <w:spacing w:line="321" w:lineRule="exact"/>
        <w:ind w:left="857"/>
        <w:jc w:val="left"/>
      </w:pPr>
      <w:r>
        <w:t>−</w:t>
      </w:r>
      <w:r>
        <w:rPr>
          <w:spacing w:val="45"/>
        </w:rPr>
        <w:t xml:space="preserve"> </w:t>
      </w:r>
      <w:r>
        <w:t>федеральный</w:t>
      </w:r>
      <w:r>
        <w:rPr>
          <w:spacing w:val="-10"/>
        </w:rPr>
        <w:t xml:space="preserve"> </w:t>
      </w:r>
      <w:r>
        <w:t>профориентационный</w:t>
      </w:r>
      <w:r>
        <w:rPr>
          <w:spacing w:val="-9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будущее»;</w:t>
      </w:r>
    </w:p>
    <w:p w:rsidR="003E1E10" w:rsidRDefault="004C4910">
      <w:pPr>
        <w:pStyle w:val="a3"/>
        <w:spacing w:before="48"/>
        <w:ind w:left="857"/>
        <w:jc w:val="left"/>
      </w:pPr>
      <w:r>
        <w:t>−</w:t>
      </w:r>
      <w:r>
        <w:rPr>
          <w:spacing w:val="43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«Орлята</w:t>
      </w:r>
      <w:r>
        <w:rPr>
          <w:spacing w:val="-7"/>
        </w:rPr>
        <w:t xml:space="preserve"> </w:t>
      </w:r>
      <w:r>
        <w:rPr>
          <w:spacing w:val="-2"/>
        </w:rPr>
        <w:t>России»;</w:t>
      </w:r>
    </w:p>
    <w:p w:rsidR="003E1E10" w:rsidRDefault="004C4910">
      <w:pPr>
        <w:pStyle w:val="a3"/>
        <w:spacing w:before="47"/>
        <w:ind w:left="1150"/>
        <w:jc w:val="left"/>
      </w:pPr>
      <w:r>
        <w:t>В</w:t>
      </w:r>
      <w:r>
        <w:rPr>
          <w:spacing w:val="38"/>
        </w:rPr>
        <w:t xml:space="preserve"> </w:t>
      </w:r>
      <w:r>
        <w:t>г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</w:t>
      </w:r>
      <w:r>
        <w:rPr>
          <w:spacing w:val="-17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реализуются</w:t>
      </w:r>
      <w:r>
        <w:rPr>
          <w:spacing w:val="53"/>
        </w:rPr>
        <w:t xml:space="preserve"> </w:t>
      </w:r>
      <w:r>
        <w:t>следующие</w:t>
      </w:r>
      <w:r>
        <w:rPr>
          <w:spacing w:val="52"/>
        </w:rPr>
        <w:t xml:space="preserve"> </w:t>
      </w:r>
      <w:r>
        <w:rPr>
          <w:spacing w:val="-2"/>
        </w:rPr>
        <w:t>инновационные</w:t>
      </w:r>
    </w:p>
    <w:p w:rsidR="003E1E10" w:rsidRDefault="003E1E10">
      <w:pPr>
        <w:pStyle w:val="a3"/>
        <w:jc w:val="left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  <w:jc w:val="left"/>
      </w:pPr>
      <w:r>
        <w:rPr>
          <w:spacing w:val="-2"/>
        </w:rPr>
        <w:lastRenderedPageBreak/>
        <w:t>воспитательныепрактики:</w:t>
      </w:r>
    </w:p>
    <w:p w:rsidR="003E1E10" w:rsidRDefault="004C4910">
      <w:pPr>
        <w:pStyle w:val="a3"/>
        <w:spacing w:before="53" w:line="276" w:lineRule="auto"/>
        <w:ind w:right="283" w:firstLine="427"/>
      </w:pPr>
      <w:r>
        <w:t>− локаций, когда учащиеся в свободном режиме самостоятельно либо с помощью</w:t>
      </w:r>
      <w:r>
        <w:rPr>
          <w:spacing w:val="39"/>
        </w:rPr>
        <w:t xml:space="preserve">  </w:t>
      </w:r>
      <w:r>
        <w:t>педагога</w:t>
      </w:r>
      <w:r>
        <w:rPr>
          <w:spacing w:val="38"/>
        </w:rPr>
        <w:t xml:space="preserve">  </w:t>
      </w:r>
      <w:r>
        <w:t>(1-4</w:t>
      </w:r>
      <w:r>
        <w:rPr>
          <w:spacing w:val="44"/>
        </w:rPr>
        <w:t xml:space="preserve">  </w:t>
      </w:r>
      <w:r>
        <w:t>классы),</w:t>
      </w:r>
      <w:r>
        <w:rPr>
          <w:spacing w:val="41"/>
        </w:rPr>
        <w:t xml:space="preserve">  </w:t>
      </w:r>
      <w:r>
        <w:t>выполняют</w:t>
      </w:r>
      <w:r>
        <w:rPr>
          <w:spacing w:val="38"/>
        </w:rPr>
        <w:t xml:space="preserve">  </w:t>
      </w:r>
      <w:r>
        <w:t>содержательные</w:t>
      </w:r>
      <w:r>
        <w:rPr>
          <w:spacing w:val="43"/>
        </w:rPr>
        <w:t xml:space="preserve">  </w:t>
      </w:r>
      <w:r>
        <w:rPr>
          <w:spacing w:val="-2"/>
        </w:rPr>
        <w:t>игровые</w:t>
      </w:r>
    </w:p>
    <w:p w:rsidR="003E1E10" w:rsidRDefault="004C4910">
      <w:pPr>
        <w:pStyle w:val="a3"/>
        <w:spacing w:before="76" w:line="276" w:lineRule="auto"/>
        <w:ind w:right="274"/>
      </w:pPr>
      <w:r>
        <w:t>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3E1E10" w:rsidRDefault="004C4910">
      <w:pPr>
        <w:pStyle w:val="a3"/>
        <w:spacing w:line="276" w:lineRule="auto"/>
        <w:ind w:right="280" w:firstLine="427"/>
      </w:pPr>
      <w:r>
        <w:t>− 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3E1E10" w:rsidRDefault="004C4910">
      <w:pPr>
        <w:pStyle w:val="a3"/>
        <w:spacing w:line="278" w:lineRule="auto"/>
        <w:ind w:right="284" w:firstLine="706"/>
      </w:pPr>
      <w:r>
        <w:t xml:space="preserve">Социальными партнерами гимназии в решении задач воспитания </w:t>
      </w:r>
      <w:r>
        <w:rPr>
          <w:spacing w:val="-2"/>
        </w:rPr>
        <w:t>являются: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207"/>
        </w:tabs>
        <w:spacing w:line="367" w:lineRule="exact"/>
        <w:ind w:left="1207" w:hanging="417"/>
        <w:jc w:val="left"/>
        <w:rPr>
          <w:sz w:val="28"/>
        </w:rPr>
      </w:pPr>
      <w:r>
        <w:rPr>
          <w:color w:val="333333"/>
          <w:sz w:val="28"/>
        </w:rPr>
        <w:t>«ДШИ»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23" w:line="254" w:lineRule="auto"/>
        <w:ind w:right="265" w:firstLine="360"/>
        <w:jc w:val="left"/>
        <w:rPr>
          <w:sz w:val="28"/>
        </w:rPr>
      </w:pPr>
      <w:r>
        <w:rPr>
          <w:sz w:val="28"/>
        </w:rPr>
        <w:t>Спортивная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«Батыр»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 спортивных мероприятий;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51" w:line="254" w:lineRule="auto"/>
        <w:ind w:right="260" w:firstLine="360"/>
        <w:jc w:val="left"/>
        <w:rPr>
          <w:sz w:val="28"/>
        </w:rPr>
      </w:pPr>
      <w:r>
        <w:rPr>
          <w:sz w:val="28"/>
        </w:rPr>
        <w:t>Спортивная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«Юность»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 Школы спортивных мероприятий;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47" w:line="254" w:lineRule="auto"/>
        <w:ind w:right="260" w:firstLine="360"/>
        <w:jc w:val="left"/>
        <w:rPr>
          <w:sz w:val="28"/>
        </w:rPr>
      </w:pPr>
      <w:r>
        <w:rPr>
          <w:sz w:val="28"/>
        </w:rPr>
        <w:t>Спортивный комплекс</w:t>
      </w:r>
      <w:r>
        <w:rPr>
          <w:spacing w:val="31"/>
          <w:sz w:val="28"/>
        </w:rPr>
        <w:t xml:space="preserve"> </w:t>
      </w:r>
      <w:r>
        <w:rPr>
          <w:sz w:val="28"/>
        </w:rPr>
        <w:t>«Импульс» - организация и проведение на базе СК спортивных мероприятий;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212"/>
          <w:tab w:val="left" w:pos="3001"/>
          <w:tab w:val="left" w:pos="4424"/>
          <w:tab w:val="left" w:pos="6064"/>
          <w:tab w:val="left" w:pos="7488"/>
          <w:tab w:val="left" w:pos="7872"/>
          <w:tab w:val="left" w:pos="9637"/>
        </w:tabs>
        <w:spacing w:before="51" w:line="254" w:lineRule="auto"/>
        <w:ind w:right="269" w:firstLine="360"/>
        <w:jc w:val="left"/>
        <w:rPr>
          <w:sz w:val="28"/>
        </w:rPr>
      </w:pPr>
      <w:r>
        <w:rPr>
          <w:spacing w:val="-2"/>
          <w:sz w:val="28"/>
        </w:rPr>
        <w:t>Спортивный</w:t>
      </w:r>
      <w:r>
        <w:rPr>
          <w:sz w:val="28"/>
        </w:rPr>
        <w:tab/>
      </w:r>
      <w:r>
        <w:rPr>
          <w:spacing w:val="-2"/>
          <w:sz w:val="28"/>
        </w:rPr>
        <w:t>комплекс</w:t>
      </w:r>
      <w:r>
        <w:rPr>
          <w:sz w:val="28"/>
        </w:rPr>
        <w:tab/>
      </w:r>
      <w:r>
        <w:rPr>
          <w:spacing w:val="-2"/>
          <w:sz w:val="28"/>
        </w:rPr>
        <w:t>«Дельфин»</w:t>
      </w:r>
      <w:r>
        <w:rPr>
          <w:sz w:val="28"/>
        </w:rPr>
        <w:tab/>
      </w:r>
      <w:r>
        <w:rPr>
          <w:spacing w:val="-2"/>
          <w:sz w:val="28"/>
        </w:rPr>
        <w:t>(бассейн)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проведение на базе СК спортивных мероприятий;</w:t>
      </w:r>
    </w:p>
    <w:p w:rsidR="003E1E10" w:rsidRDefault="004C4910">
      <w:pPr>
        <w:pStyle w:val="a3"/>
        <w:spacing w:before="90"/>
        <w:ind w:left="1049"/>
        <w:jc w:val="left"/>
      </w:pPr>
      <w:r>
        <w:rPr>
          <w:rFonts w:ascii="Gadugi" w:hAnsi="Gadugi"/>
        </w:rPr>
        <w:t>–</w:t>
      </w:r>
      <w:r>
        <w:rPr>
          <w:rFonts w:ascii="Gadugi" w:hAnsi="Gadugi"/>
          <w:spacing w:val="79"/>
        </w:rPr>
        <w:t xml:space="preserve"> </w:t>
      </w:r>
      <w:r>
        <w:rPr>
          <w:color w:val="333333"/>
        </w:rPr>
        <w:t>Архив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Буинского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района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7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rPr>
          <w:spacing w:val="-2"/>
        </w:rPr>
        <w:t>экскурсий;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59" w:line="254" w:lineRule="auto"/>
        <w:ind w:right="267" w:firstLine="360"/>
        <w:rPr>
          <w:sz w:val="28"/>
        </w:rPr>
      </w:pPr>
      <w:r>
        <w:rPr>
          <w:sz w:val="28"/>
        </w:rPr>
        <w:t xml:space="preserve">Буинский краеведческий музей </w:t>
      </w:r>
      <w:r>
        <w:rPr>
          <w:color w:val="333333"/>
          <w:sz w:val="28"/>
        </w:rPr>
        <w:t xml:space="preserve">- </w:t>
      </w:r>
      <w:r>
        <w:rPr>
          <w:sz w:val="28"/>
        </w:rPr>
        <w:t>организация мероприятий и экспозиций на базе музея;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40"/>
        </w:tabs>
        <w:spacing w:before="56"/>
        <w:ind w:left="1140" w:hanging="350"/>
        <w:rPr>
          <w:sz w:val="28"/>
        </w:rPr>
      </w:pPr>
      <w:r>
        <w:rPr>
          <w:sz w:val="28"/>
        </w:rPr>
        <w:t>Досуговый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40"/>
        </w:tabs>
        <w:spacing w:before="65"/>
        <w:ind w:left="1140" w:hanging="350"/>
        <w:rPr>
          <w:sz w:val="28"/>
        </w:rPr>
      </w:pPr>
      <w:r>
        <w:rPr>
          <w:sz w:val="28"/>
        </w:rPr>
        <w:t>Центр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41" w:line="264" w:lineRule="auto"/>
        <w:ind w:right="274" w:firstLine="360"/>
        <w:rPr>
          <w:sz w:val="28"/>
        </w:rPr>
      </w:pPr>
      <w:r>
        <w:rPr>
          <w:sz w:val="28"/>
        </w:rPr>
        <w:t>молодёжный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 «Мирас»</w:t>
      </w:r>
      <w:r>
        <w:rPr>
          <w:spacing w:val="-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1"/>
          <w:sz w:val="28"/>
        </w:rPr>
        <w:t xml:space="preserve"> </w:t>
      </w:r>
      <w:r>
        <w:rPr>
          <w:sz w:val="28"/>
        </w:rPr>
        <w:t xml:space="preserve">организация мероприятий центра на базе школы, мероприятия в рамках деятельности РДДМ, Юнармии, отряда </w:t>
      </w:r>
      <w:r>
        <w:rPr>
          <w:spacing w:val="-2"/>
          <w:sz w:val="28"/>
        </w:rPr>
        <w:t>волонтёров;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15" w:line="266" w:lineRule="auto"/>
        <w:ind w:right="273" w:firstLine="360"/>
        <w:rPr>
          <w:sz w:val="28"/>
        </w:rPr>
      </w:pPr>
      <w:r>
        <w:rPr>
          <w:color w:val="333333"/>
          <w:sz w:val="28"/>
        </w:rPr>
        <w:t>МБУК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 xml:space="preserve">Буинская централизованная </w:t>
      </w:r>
      <w:r>
        <w:rPr>
          <w:sz w:val="28"/>
        </w:rPr>
        <w:t>библиотечная система –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 тематических мероприятий на базе библиотеки, организация и проведение интеллектуальных игр</w:t>
      </w:r>
      <w:r>
        <w:rPr>
          <w:color w:val="333333"/>
          <w:sz w:val="28"/>
        </w:rPr>
        <w:t>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5" w:line="268" w:lineRule="auto"/>
        <w:ind w:right="270" w:firstLine="360"/>
        <w:rPr>
          <w:sz w:val="28"/>
        </w:rPr>
      </w:pPr>
      <w:r>
        <w:rPr>
          <w:sz w:val="28"/>
        </w:rPr>
        <w:t xml:space="preserve">ОГИБДД ОМВД России по Буинскому району </w:t>
      </w:r>
      <w:r>
        <w:rPr>
          <w:color w:val="333333"/>
          <w:sz w:val="28"/>
        </w:rPr>
        <w:t xml:space="preserve">– </w:t>
      </w:r>
      <w:r>
        <w:rPr>
          <w:sz w:val="28"/>
        </w:rPr>
        <w:t>участие в акциях, проводимых ЮИД, занятия по профилактике детского дорожно- транспортного травматизма, тематические сообщения на классных и общешкольных родительских собраниях;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39"/>
        </w:tabs>
        <w:spacing w:before="8" w:line="266" w:lineRule="auto"/>
        <w:ind w:right="275" w:firstLine="360"/>
        <w:rPr>
          <w:sz w:val="28"/>
        </w:rPr>
      </w:pPr>
      <w:r>
        <w:rPr>
          <w:sz w:val="28"/>
        </w:rPr>
        <w:t xml:space="preserve">Отдел МВД России по Буинскому району </w:t>
      </w:r>
      <w:r>
        <w:rPr>
          <w:color w:val="333333"/>
          <w:sz w:val="28"/>
        </w:rPr>
        <w:t xml:space="preserve">- </w:t>
      </w:r>
      <w:r>
        <w:rPr>
          <w:sz w:val="28"/>
        </w:rPr>
        <w:t>занятия по профилактике детского безнадзорности и правонарушений несовершеннолетних, индивидуальные мероприятия;</w:t>
      </w:r>
    </w:p>
    <w:p w:rsidR="003E1E10" w:rsidRDefault="004C4910">
      <w:pPr>
        <w:pStyle w:val="a4"/>
        <w:numPr>
          <w:ilvl w:val="0"/>
          <w:numId w:val="5"/>
        </w:numPr>
        <w:tabs>
          <w:tab w:val="left" w:pos="1149"/>
        </w:tabs>
        <w:spacing w:before="20"/>
        <w:ind w:left="1149" w:hanging="359"/>
        <w:rPr>
          <w:sz w:val="28"/>
        </w:rPr>
      </w:pPr>
      <w:r>
        <w:rPr>
          <w:sz w:val="28"/>
        </w:rPr>
        <w:t>ГАУСО</w:t>
      </w:r>
      <w:r>
        <w:rPr>
          <w:spacing w:val="36"/>
          <w:sz w:val="28"/>
        </w:rPr>
        <w:t xml:space="preserve"> </w:t>
      </w:r>
      <w:r>
        <w:rPr>
          <w:sz w:val="28"/>
        </w:rPr>
        <w:t>КЦСОН</w:t>
      </w:r>
      <w:r>
        <w:rPr>
          <w:spacing w:val="32"/>
          <w:sz w:val="28"/>
        </w:rPr>
        <w:t xml:space="preserve"> </w:t>
      </w:r>
      <w:r>
        <w:rPr>
          <w:sz w:val="28"/>
        </w:rPr>
        <w:t>"Гармония"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3E1E10" w:rsidRDefault="003E1E10">
      <w:pPr>
        <w:pStyle w:val="a4"/>
        <w:rPr>
          <w:sz w:val="28"/>
        </w:rPr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</w:pPr>
      <w:r>
        <w:lastRenderedPageBreak/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2"/>
        </w:rPr>
        <w:t xml:space="preserve"> </w:t>
      </w:r>
      <w:r>
        <w:rPr>
          <w:spacing w:val="-2"/>
        </w:rPr>
        <w:t>Гимназии.</w:t>
      </w:r>
    </w:p>
    <w:p w:rsidR="003E1E10" w:rsidRDefault="004C4910">
      <w:pPr>
        <w:pStyle w:val="a3"/>
        <w:spacing w:before="34" w:line="276" w:lineRule="auto"/>
        <w:ind w:right="279" w:firstLine="720"/>
      </w:pPr>
      <w:r>
        <w:t>Проблемные зоны, дефициты по достижению эффективных</w:t>
      </w:r>
      <w:r>
        <w:rPr>
          <w:spacing w:val="40"/>
        </w:rPr>
        <w:t xml:space="preserve"> </w:t>
      </w:r>
      <w:r>
        <w:t>результатов в воспитательной деятельности:</w:t>
      </w:r>
    </w:p>
    <w:p w:rsidR="003E1E10" w:rsidRDefault="004C4910">
      <w:pPr>
        <w:pStyle w:val="a3"/>
        <w:spacing w:line="276" w:lineRule="auto"/>
        <w:ind w:right="274" w:firstLine="427"/>
      </w:pPr>
      <w:r>
        <w:t>− 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</w:t>
      </w:r>
      <w:r>
        <w:rPr>
          <w:spacing w:val="40"/>
        </w:rPr>
        <w:t xml:space="preserve"> </w:t>
      </w:r>
      <w:r>
        <w:t>планирования качественной профилактической и коррекционной работы;</w:t>
      </w:r>
    </w:p>
    <w:p w:rsidR="003E1E10" w:rsidRDefault="004C4910">
      <w:pPr>
        <w:pStyle w:val="a3"/>
        <w:spacing w:before="1" w:line="276" w:lineRule="auto"/>
        <w:ind w:right="293" w:firstLine="427"/>
      </w:pPr>
      <w:r>
        <w:t>−</w:t>
      </w:r>
      <w:r>
        <w:rPr>
          <w:spacing w:val="40"/>
        </w:rPr>
        <w:t xml:space="preserve"> </w:t>
      </w:r>
      <w:r>
        <w:t>проблемы применения современных методик и технологий воспитания 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классных</w:t>
      </w:r>
      <w:r>
        <w:rPr>
          <w:spacing w:val="25"/>
        </w:rPr>
        <w:t xml:space="preserve"> </w:t>
      </w:r>
      <w:r>
        <w:t>руководителей,</w:t>
      </w:r>
      <w:r>
        <w:rPr>
          <w:spacing w:val="31"/>
        </w:rPr>
        <w:t xml:space="preserve"> </w:t>
      </w:r>
      <w:r>
        <w:t>преобладание</w:t>
      </w:r>
      <w:r>
        <w:rPr>
          <w:spacing w:val="30"/>
        </w:rPr>
        <w:t xml:space="preserve"> </w:t>
      </w:r>
      <w:r>
        <w:t>мероприятийного,</w:t>
      </w:r>
      <w:r>
        <w:rPr>
          <w:spacing w:val="32"/>
        </w:rPr>
        <w:t xml:space="preserve"> </w:t>
      </w:r>
      <w:r>
        <w:rPr>
          <w:spacing w:val="-10"/>
        </w:rPr>
        <w:t>а</w:t>
      </w:r>
    </w:p>
    <w:p w:rsidR="003E1E10" w:rsidRDefault="004C4910">
      <w:pPr>
        <w:pStyle w:val="a3"/>
        <w:spacing w:before="76"/>
      </w:pPr>
      <w:r>
        <w:t>не</w:t>
      </w:r>
      <w:r>
        <w:rPr>
          <w:spacing w:val="-15"/>
        </w:rPr>
        <w:t xml:space="preserve"> </w:t>
      </w:r>
      <w:r>
        <w:t>деятельностного</w:t>
      </w:r>
      <w:r>
        <w:rPr>
          <w:spacing w:val="-13"/>
        </w:rPr>
        <w:t xml:space="preserve"> </w:t>
      </w:r>
      <w:r>
        <w:rPr>
          <w:spacing w:val="-2"/>
        </w:rPr>
        <w:t>подхода;</w:t>
      </w:r>
    </w:p>
    <w:p w:rsidR="003E1E10" w:rsidRDefault="004C4910">
      <w:pPr>
        <w:pStyle w:val="a3"/>
        <w:spacing w:before="52"/>
        <w:ind w:left="857"/>
      </w:pPr>
      <w:r>
        <w:t>−</w:t>
      </w:r>
      <w:r>
        <w:rPr>
          <w:spacing w:val="-12"/>
        </w:rPr>
        <w:t xml:space="preserve"> </w:t>
      </w:r>
      <w:r>
        <w:t>недостаточное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rPr>
          <w:spacing w:val="-2"/>
        </w:rPr>
        <w:t>уроков.</w:t>
      </w:r>
    </w:p>
    <w:p w:rsidR="003E1E10" w:rsidRDefault="004C4910">
      <w:pPr>
        <w:pStyle w:val="a3"/>
        <w:spacing w:before="48" w:line="276" w:lineRule="auto"/>
        <w:ind w:right="285" w:firstLine="706"/>
      </w:pPr>
      <w:r>
        <w:t xml:space="preserve">Для решения обозначенных проблем реализованы следующие </w:t>
      </w:r>
      <w:r>
        <w:rPr>
          <w:spacing w:val="-2"/>
        </w:rPr>
        <w:t>мероприятия:</w:t>
      </w:r>
    </w:p>
    <w:p w:rsidR="003E1E10" w:rsidRDefault="004C4910">
      <w:pPr>
        <w:pStyle w:val="a3"/>
        <w:spacing w:before="4" w:line="276" w:lineRule="auto"/>
        <w:ind w:right="281" w:firstLine="427"/>
      </w:pPr>
      <w:r>
        <w:t>− 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:rsidR="003E1E10" w:rsidRDefault="004C4910">
      <w:pPr>
        <w:pStyle w:val="a3"/>
        <w:spacing w:before="3" w:line="276" w:lineRule="auto"/>
        <w:ind w:right="266" w:firstLine="427"/>
      </w:pPr>
      <w:r>
        <w:t>− разработан алгоритм действий администрации, педагогов- предметников, классных руководителей по профилактике неуспеваемости обучающихся, работе с неуспевающими учащимися;</w:t>
      </w:r>
    </w:p>
    <w:p w:rsidR="003E1E10" w:rsidRDefault="004C4910">
      <w:pPr>
        <w:pStyle w:val="a3"/>
        <w:spacing w:line="276" w:lineRule="auto"/>
        <w:ind w:right="270" w:firstLine="427"/>
      </w:pPr>
      <w:r>
        <w:t>− разработана программа семинаров-практикумов для учителей- предметников по повышению эффективности реализации воспитательного потенциала</w:t>
      </w:r>
      <w:r>
        <w:rPr>
          <w:spacing w:val="40"/>
        </w:rPr>
        <w:t xml:space="preserve"> </w:t>
      </w:r>
      <w:r>
        <w:t>уроков.</w:t>
      </w:r>
    </w:p>
    <w:p w:rsidR="003E1E10" w:rsidRDefault="004C4910">
      <w:pPr>
        <w:pStyle w:val="1"/>
        <w:numPr>
          <w:ilvl w:val="1"/>
          <w:numId w:val="3"/>
        </w:numPr>
        <w:tabs>
          <w:tab w:val="left" w:pos="1705"/>
        </w:tabs>
        <w:spacing w:before="1"/>
        <w:ind w:left="1705" w:hanging="570"/>
        <w:jc w:val="both"/>
      </w:pPr>
      <w:bookmarkStart w:id="15" w:name="2.2._Виды,_формы_и_содержание_воспитател"/>
      <w:bookmarkEnd w:id="15"/>
      <w:r>
        <w:t>Виды,</w:t>
      </w:r>
      <w:r>
        <w:rPr>
          <w:spacing w:val="-1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</w:p>
    <w:p w:rsidR="003E1E10" w:rsidRDefault="004C4910">
      <w:pPr>
        <w:pStyle w:val="a4"/>
        <w:numPr>
          <w:ilvl w:val="2"/>
          <w:numId w:val="6"/>
        </w:numPr>
        <w:tabs>
          <w:tab w:val="left" w:pos="1834"/>
        </w:tabs>
        <w:spacing w:before="48"/>
        <w:ind w:left="1834" w:hanging="699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деятельность».</w:t>
      </w:r>
    </w:p>
    <w:p w:rsidR="003E1E10" w:rsidRDefault="004C4910">
      <w:pPr>
        <w:pStyle w:val="a3"/>
        <w:spacing w:before="38" w:line="278" w:lineRule="auto"/>
        <w:ind w:right="273" w:firstLine="706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:rsidR="003E1E10" w:rsidRDefault="004C4910">
      <w:pPr>
        <w:pStyle w:val="a3"/>
        <w:spacing w:line="276" w:lineRule="auto"/>
        <w:ind w:right="275" w:firstLine="706"/>
      </w:pPr>
      <w:r>
        <w:t>−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E1E10" w:rsidRDefault="004C4910">
      <w:pPr>
        <w:pStyle w:val="a3"/>
        <w:spacing w:line="276" w:lineRule="auto"/>
        <w:ind w:right="279" w:firstLine="706"/>
      </w:pPr>
      <w:r>
        <w:t>−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учителями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 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целевых</w:t>
      </w:r>
      <w:r>
        <w:rPr>
          <w:spacing w:val="-10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их учет в определении воспитательных задач уроков, занятий;</w:t>
      </w:r>
    </w:p>
    <w:p w:rsidR="003E1E10" w:rsidRDefault="004C4910">
      <w:pPr>
        <w:pStyle w:val="a3"/>
        <w:spacing w:line="276" w:lineRule="auto"/>
        <w:ind w:right="278" w:firstLine="706"/>
      </w:pPr>
      <w:r>
        <w:t>−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E1E10" w:rsidRDefault="004C4910">
      <w:pPr>
        <w:pStyle w:val="a3"/>
        <w:spacing w:line="320" w:lineRule="exact"/>
        <w:ind w:left="1135"/>
      </w:pPr>
      <w:r>
        <w:t>−</w:t>
      </w:r>
      <w:r>
        <w:rPr>
          <w:spacing w:val="29"/>
        </w:rPr>
        <w:t xml:space="preserve"> </w:t>
      </w:r>
      <w:r>
        <w:t>выбор</w:t>
      </w:r>
      <w:r>
        <w:rPr>
          <w:spacing w:val="28"/>
        </w:rPr>
        <w:t xml:space="preserve"> </w:t>
      </w:r>
      <w:r>
        <w:t>методов,</w:t>
      </w:r>
      <w:r>
        <w:rPr>
          <w:spacing w:val="30"/>
        </w:rPr>
        <w:t xml:space="preserve"> </w:t>
      </w:r>
      <w:r>
        <w:t>методик,</w:t>
      </w:r>
      <w:r>
        <w:rPr>
          <w:spacing w:val="31"/>
        </w:rPr>
        <w:t xml:space="preserve"> </w:t>
      </w:r>
      <w:r>
        <w:t>технологий,</w:t>
      </w:r>
      <w:r>
        <w:rPr>
          <w:spacing w:val="33"/>
        </w:rPr>
        <w:t xml:space="preserve"> </w:t>
      </w:r>
      <w:r>
        <w:t>оказывающих</w:t>
      </w:r>
      <w:r>
        <w:rPr>
          <w:spacing w:val="24"/>
        </w:rPr>
        <w:t xml:space="preserve"> </w:t>
      </w:r>
      <w:r>
        <w:rPr>
          <w:spacing w:val="-2"/>
        </w:rPr>
        <w:t>воспитательное</w:t>
      </w:r>
    </w:p>
    <w:p w:rsidR="003E1E10" w:rsidRDefault="003E1E10">
      <w:pPr>
        <w:pStyle w:val="a3"/>
        <w:spacing w:line="320" w:lineRule="exact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77"/>
      </w:pPr>
      <w:r>
        <w:lastRenderedPageBreak/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E1E10" w:rsidRDefault="004C4910">
      <w:pPr>
        <w:pStyle w:val="a3"/>
        <w:spacing w:line="276" w:lineRule="auto"/>
        <w:ind w:right="268" w:firstLine="706"/>
      </w:pPr>
      <w:r>
        <w:t>−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3E1E10" w:rsidRDefault="004C4910">
      <w:pPr>
        <w:pStyle w:val="a3"/>
        <w:spacing w:before="78" w:line="276" w:lineRule="auto"/>
        <w:ind w:right="268" w:firstLine="706"/>
      </w:pPr>
      <w:r>
        <w:t xml:space="preserve">− 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:rsidR="003E1E10" w:rsidRDefault="004C4910">
      <w:pPr>
        <w:pStyle w:val="a3"/>
        <w:spacing w:line="276" w:lineRule="auto"/>
        <w:ind w:right="278" w:firstLine="706"/>
      </w:pPr>
      <w:r>
        <w:t>− побуждение обучающихся соблюдать нормы поведения, правила общения со сверстниками и педагогическими работниками,</w:t>
      </w:r>
      <w:r>
        <w:rPr>
          <w:spacing w:val="80"/>
        </w:rPr>
        <w:t xml:space="preserve"> </w:t>
      </w:r>
      <w:r>
        <w:t>соответствующие укладу общеобразовательной организации, установление и поддержку доброжелательной атмосферы;</w:t>
      </w:r>
    </w:p>
    <w:p w:rsidR="003E1E10" w:rsidRDefault="004C4910">
      <w:pPr>
        <w:pStyle w:val="a3"/>
        <w:spacing w:line="276" w:lineRule="auto"/>
        <w:ind w:right="274" w:firstLine="706"/>
      </w:pPr>
      <w:r>
        <w:t>− 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E1E10" w:rsidRDefault="004C4910">
      <w:pPr>
        <w:pStyle w:val="a3"/>
        <w:spacing w:before="2" w:line="276" w:lineRule="auto"/>
        <w:ind w:right="273" w:firstLine="706"/>
      </w:pPr>
      <w:r>
        <w:t>−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666"/>
        </w:tabs>
        <w:spacing w:before="8"/>
        <w:ind w:left="1666" w:hanging="699"/>
        <w:jc w:val="both"/>
      </w:pPr>
      <w:bookmarkStart w:id="16" w:name="2.1.2._Модуль_«Внеурочная_деятельность»."/>
      <w:bookmarkEnd w:id="16"/>
      <w:r>
        <w:t>Модуль</w:t>
      </w:r>
      <w:r>
        <w:rPr>
          <w:spacing w:val="-18"/>
        </w:rPr>
        <w:t xml:space="preserve"> </w:t>
      </w:r>
      <w:r>
        <w:t>«Внеурочная</w:t>
      </w:r>
      <w:r>
        <w:rPr>
          <w:spacing w:val="-14"/>
        </w:rPr>
        <w:t xml:space="preserve"> </w:t>
      </w:r>
      <w:r>
        <w:rPr>
          <w:spacing w:val="-2"/>
        </w:rPr>
        <w:t>деятельность».</w:t>
      </w:r>
    </w:p>
    <w:p w:rsidR="003E1E10" w:rsidRDefault="004C4910">
      <w:pPr>
        <w:pStyle w:val="a3"/>
        <w:spacing w:before="38" w:line="276" w:lineRule="auto"/>
        <w:ind w:left="304" w:right="267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</w:t>
      </w:r>
      <w:r>
        <w:rPr>
          <w:spacing w:val="-18"/>
        </w:rPr>
        <w:t xml:space="preserve"> </w:t>
      </w:r>
      <w:r>
        <w:t>общеразвивающих программ (далее – ДООП):</w:t>
      </w:r>
    </w:p>
    <w:p w:rsidR="003E1E10" w:rsidRDefault="004C4910">
      <w:pPr>
        <w:pStyle w:val="a3"/>
        <w:tabs>
          <w:tab w:val="left" w:pos="8862"/>
        </w:tabs>
        <w:spacing w:before="2" w:line="276" w:lineRule="auto"/>
        <w:ind w:left="304" w:right="266"/>
      </w:pPr>
      <w:r>
        <w:t>занятия</w:t>
      </w:r>
      <w:r>
        <w:rPr>
          <w:spacing w:val="80"/>
          <w:w w:val="150"/>
        </w:rPr>
        <w:t xml:space="preserve">   </w:t>
      </w:r>
      <w:r>
        <w:t>патриотической,</w:t>
      </w:r>
      <w:r>
        <w:rPr>
          <w:spacing w:val="80"/>
          <w:w w:val="150"/>
        </w:rPr>
        <w:t xml:space="preserve">   </w:t>
      </w:r>
      <w:r>
        <w:t>гражданско-патриотической,</w:t>
      </w:r>
      <w:r>
        <w:tab/>
      </w:r>
      <w:r>
        <w:rPr>
          <w:spacing w:val="-2"/>
        </w:rPr>
        <w:t xml:space="preserve">военно- </w:t>
      </w:r>
      <w:r>
        <w:t>патриотической, краеведческой, историко-культурной направленности: курс ВД «Разговоры о важном», «Россия – мои горизонты» программа «Орлята России», «Музей эше», «Звезда» (Юнармия);</w:t>
      </w:r>
      <w:r>
        <w:rPr>
          <w:spacing w:val="40"/>
        </w:rPr>
        <w:t xml:space="preserve"> </w:t>
      </w:r>
      <w:r>
        <w:t xml:space="preserve">«ЮИД», «Изучаю китайский </w:t>
      </w:r>
      <w:r>
        <w:rPr>
          <w:spacing w:val="-2"/>
        </w:rPr>
        <w:t>язык»,</w:t>
      </w:r>
    </w:p>
    <w:p w:rsidR="003E1E10" w:rsidRDefault="004C4910">
      <w:pPr>
        <w:pStyle w:val="a3"/>
        <w:tabs>
          <w:tab w:val="left" w:pos="2201"/>
        </w:tabs>
        <w:spacing w:before="55" w:line="271" w:lineRule="auto"/>
        <w:ind w:left="304" w:right="291"/>
      </w:pPr>
      <w:r>
        <w:rPr>
          <w:spacing w:val="-2"/>
        </w:rPr>
        <w:t>курсы,</w:t>
      </w:r>
      <w:r>
        <w:tab/>
        <w:t>занятия познавательной, научной, исследовательской, просветительской направленности: курс ВД «Робоототехника», курс ВД</w:t>
      </w:r>
    </w:p>
    <w:p w:rsidR="003E1E10" w:rsidRDefault="004C4910">
      <w:pPr>
        <w:pStyle w:val="a3"/>
        <w:spacing w:before="11"/>
        <w:ind w:left="304" w:right="10"/>
      </w:pPr>
      <w:r>
        <w:t>«Самостоятельные дети», курс «Дополнительная адаптированная общеобразовательная общеразвивающая программа по авиамоделированию "ИКАР"», «Химия и жизнь», «Робототехника»</w:t>
      </w:r>
    </w:p>
    <w:p w:rsidR="003E1E10" w:rsidRDefault="003E1E10">
      <w:pPr>
        <w:pStyle w:val="a3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  <w:ind w:left="304"/>
        <w:jc w:val="left"/>
      </w:pPr>
      <w:r>
        <w:lastRenderedPageBreak/>
        <w:t>курсы,</w:t>
      </w:r>
      <w:r>
        <w:rPr>
          <w:spacing w:val="31"/>
        </w:rPr>
        <w:t xml:space="preserve"> </w:t>
      </w:r>
      <w:r>
        <w:t>занятия</w:t>
      </w:r>
      <w:r>
        <w:rPr>
          <w:spacing w:val="32"/>
        </w:rPr>
        <w:t xml:space="preserve"> </w:t>
      </w:r>
      <w:r>
        <w:t>экологической,</w:t>
      </w:r>
      <w:r>
        <w:rPr>
          <w:spacing w:val="32"/>
        </w:rPr>
        <w:t xml:space="preserve"> </w:t>
      </w:r>
      <w:r>
        <w:t>природоохранной</w:t>
      </w:r>
      <w:r>
        <w:rPr>
          <w:spacing w:val="30"/>
        </w:rPr>
        <w:t xml:space="preserve"> </w:t>
      </w:r>
      <w:r>
        <w:t>направленности:</w:t>
      </w:r>
      <w:r>
        <w:rPr>
          <w:spacing w:val="26"/>
        </w:rPr>
        <w:t xml:space="preserve"> </w:t>
      </w:r>
      <w:r>
        <w:rPr>
          <w:spacing w:val="-2"/>
        </w:rPr>
        <w:t>курсВД</w:t>
      </w:r>
    </w:p>
    <w:p w:rsidR="003E1E10" w:rsidRDefault="004C4910">
      <w:pPr>
        <w:pStyle w:val="a3"/>
        <w:spacing w:before="48"/>
        <w:ind w:left="304"/>
        <w:jc w:val="left"/>
      </w:pPr>
      <w:r>
        <w:t>«Юный</w:t>
      </w:r>
      <w:r>
        <w:rPr>
          <w:spacing w:val="-16"/>
        </w:rPr>
        <w:t xml:space="preserve"> </w:t>
      </w:r>
      <w:r>
        <w:t>эколог»,</w:t>
      </w:r>
      <w:r>
        <w:rPr>
          <w:spacing w:val="-11"/>
        </w:rPr>
        <w:t xml:space="preserve"> </w:t>
      </w:r>
      <w:r>
        <w:t>«Самостоятельные</w:t>
      </w:r>
      <w:r>
        <w:rPr>
          <w:spacing w:val="-15"/>
        </w:rPr>
        <w:t xml:space="preserve"> </w:t>
      </w:r>
      <w:r>
        <w:rPr>
          <w:spacing w:val="-2"/>
        </w:rPr>
        <w:t>дети»,</w:t>
      </w:r>
    </w:p>
    <w:p w:rsidR="003E1E10" w:rsidRDefault="004C4910">
      <w:pPr>
        <w:pStyle w:val="a3"/>
        <w:spacing w:before="48" w:line="276" w:lineRule="auto"/>
        <w:ind w:left="304"/>
        <w:jc w:val="left"/>
      </w:pPr>
      <w:r>
        <w:t>курсы, занятия в области искусств, художественного творчества разныхвидов</w:t>
      </w:r>
      <w:r>
        <w:rPr>
          <w:spacing w:val="-11"/>
        </w:rPr>
        <w:t xml:space="preserve"> </w:t>
      </w:r>
      <w:r>
        <w:t>и жанров: «Яшь</w:t>
      </w:r>
      <w:r>
        <w:rPr>
          <w:spacing w:val="40"/>
        </w:rPr>
        <w:t xml:space="preserve"> </w:t>
      </w:r>
      <w:r>
        <w:t>талантлар», школьный хор «Мон», «Школа КВН», «Страна детства» (нетрадиционное рисование),</w:t>
      </w:r>
    </w:p>
    <w:p w:rsidR="003E1E10" w:rsidRDefault="004C4910">
      <w:pPr>
        <w:pStyle w:val="a3"/>
        <w:spacing w:before="3"/>
        <w:ind w:left="304"/>
        <w:jc w:val="left"/>
      </w:pPr>
      <w:r>
        <w:t>курсы,</w:t>
      </w:r>
      <w:r>
        <w:rPr>
          <w:spacing w:val="36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оздоровительной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спортивной</w:t>
      </w:r>
      <w:r>
        <w:rPr>
          <w:spacing w:val="29"/>
        </w:rPr>
        <w:t xml:space="preserve"> </w:t>
      </w:r>
      <w:r>
        <w:rPr>
          <w:spacing w:val="-2"/>
        </w:rPr>
        <w:t>направленности:</w:t>
      </w:r>
    </w:p>
    <w:p w:rsidR="003E1E10" w:rsidRDefault="004C4910">
      <w:pPr>
        <w:pStyle w:val="a3"/>
        <w:tabs>
          <w:tab w:val="left" w:pos="4996"/>
        </w:tabs>
        <w:spacing w:before="48"/>
        <w:ind w:left="304" w:right="151"/>
        <w:jc w:val="left"/>
      </w:pPr>
      <w:r>
        <w:t>«Школьный спортивный клуб»,</w:t>
      </w:r>
      <w:r>
        <w:tab/>
        <w:t>«Шахматы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шашки»,</w:t>
      </w:r>
      <w:r>
        <w:rPr>
          <w:spacing w:val="-8"/>
        </w:rPr>
        <w:t xml:space="preserve"> </w:t>
      </w:r>
      <w:r>
        <w:t>«Хореография</w:t>
      </w:r>
      <w:r>
        <w:rPr>
          <w:spacing w:val="-12"/>
        </w:rPr>
        <w:t xml:space="preserve"> </w:t>
      </w:r>
      <w:r>
        <w:t>для детей с ОВЗ».</w:t>
      </w:r>
    </w:p>
    <w:p w:rsidR="003E1E10" w:rsidRDefault="003E1E10">
      <w:pPr>
        <w:pStyle w:val="a3"/>
        <w:spacing w:before="114"/>
        <w:ind w:left="0"/>
        <w:jc w:val="left"/>
      </w:pPr>
    </w:p>
    <w:p w:rsidR="003E1E10" w:rsidRDefault="004C4910">
      <w:pPr>
        <w:pStyle w:val="1"/>
        <w:numPr>
          <w:ilvl w:val="2"/>
          <w:numId w:val="6"/>
        </w:numPr>
        <w:tabs>
          <w:tab w:val="left" w:pos="1839"/>
        </w:tabs>
        <w:ind w:left="1839" w:hanging="699"/>
        <w:jc w:val="both"/>
      </w:pPr>
      <w:bookmarkStart w:id="17" w:name="2.1.3._Модуль_«Классное_руководство»."/>
      <w:bookmarkEnd w:id="17"/>
      <w:r>
        <w:t>Модуль</w:t>
      </w:r>
      <w:r>
        <w:rPr>
          <w:spacing w:val="-16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руководство».</w:t>
      </w:r>
    </w:p>
    <w:p w:rsidR="003E1E10" w:rsidRDefault="004C4910">
      <w:pPr>
        <w:pStyle w:val="a3"/>
        <w:spacing w:before="43" w:line="276" w:lineRule="auto"/>
        <w:ind w:right="271" w:firstLine="706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3E1E10" w:rsidRDefault="004C4910">
      <w:pPr>
        <w:pStyle w:val="a3"/>
        <w:spacing w:before="2" w:line="276" w:lineRule="auto"/>
        <w:ind w:right="277" w:firstLine="427"/>
      </w:pPr>
      <w:r>
        <w:t>− 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3E1E10" w:rsidRDefault="004C4910">
      <w:pPr>
        <w:pStyle w:val="a3"/>
        <w:spacing w:line="321" w:lineRule="exact"/>
        <w:ind w:left="857"/>
      </w:pPr>
      <w:r>
        <w:t>−</w:t>
      </w:r>
      <w:r>
        <w:rPr>
          <w:spacing w:val="47"/>
        </w:rPr>
        <w:t xml:space="preserve"> </w:t>
      </w:r>
      <w:r>
        <w:t>еженедельное</w:t>
      </w:r>
      <w:r>
        <w:rPr>
          <w:spacing w:val="8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информационно-просветительских</w:t>
      </w:r>
      <w:r>
        <w:rPr>
          <w:spacing w:val="65"/>
        </w:rPr>
        <w:t xml:space="preserve"> </w:t>
      </w:r>
      <w:r>
        <w:rPr>
          <w:spacing w:val="-2"/>
        </w:rPr>
        <w:t>занятий</w:t>
      </w:r>
    </w:p>
    <w:p w:rsidR="003E1E10" w:rsidRDefault="004C4910">
      <w:pPr>
        <w:pStyle w:val="a3"/>
        <w:spacing w:before="48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деятельности);</w:t>
      </w:r>
    </w:p>
    <w:p w:rsidR="003E1E10" w:rsidRDefault="004C4910">
      <w:pPr>
        <w:pStyle w:val="a3"/>
        <w:spacing w:before="47" w:line="276" w:lineRule="auto"/>
        <w:ind w:right="274" w:firstLine="427"/>
      </w:pPr>
      <w:r>
        <w:t>− 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3E1E10" w:rsidRDefault="004C4910">
      <w:pPr>
        <w:pStyle w:val="a3"/>
        <w:spacing w:line="276" w:lineRule="auto"/>
        <w:ind w:right="274" w:firstLine="427"/>
      </w:pPr>
      <w:r>
        <w:t>− организацию интересных и полезных для личностного развития обучающихся совместных</w:t>
      </w:r>
      <w:r>
        <w:rPr>
          <w:spacing w:val="-2"/>
        </w:rPr>
        <w:t xml:space="preserve"> </w:t>
      </w:r>
      <w:r>
        <w:t>дел, позволяющих</w:t>
      </w:r>
      <w:r>
        <w:rPr>
          <w:spacing w:val="-2"/>
        </w:rPr>
        <w:t xml:space="preserve"> </w:t>
      </w:r>
      <w:r>
        <w:t>вовлекать в них</w:t>
      </w:r>
      <w:r>
        <w:rPr>
          <w:spacing w:val="-2"/>
        </w:rPr>
        <w:t xml:space="preserve"> </w:t>
      </w:r>
      <w:r>
        <w:t>обучающихся с разными потребностями, способностями, давать возможности для самореализации, устанавливать</w:t>
      </w:r>
      <w:r>
        <w:rPr>
          <w:spacing w:val="-1"/>
        </w:rPr>
        <w:t xml:space="preserve"> </w:t>
      </w:r>
      <w:r>
        <w:t>и укреплять</w:t>
      </w:r>
      <w:r>
        <w:rPr>
          <w:spacing w:val="-1"/>
        </w:rPr>
        <w:t xml:space="preserve"> </w:t>
      </w:r>
      <w:r>
        <w:t>доверительные отношения, стать для них значимым взрослым, задающим образцы поведения;</w:t>
      </w:r>
    </w:p>
    <w:p w:rsidR="003E1E10" w:rsidRDefault="004C4910">
      <w:pPr>
        <w:pStyle w:val="a3"/>
        <w:spacing w:before="1" w:line="278" w:lineRule="auto"/>
        <w:ind w:right="273" w:firstLine="427"/>
      </w:pPr>
      <w:r>
        <w:t>−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3E1E10" w:rsidRDefault="004C4910">
      <w:pPr>
        <w:pStyle w:val="a3"/>
        <w:spacing w:line="278" w:lineRule="auto"/>
        <w:ind w:right="280" w:firstLine="427"/>
      </w:pPr>
      <w:r>
        <w:t>− выработку совместно с обучающимися правил поведения класса, участие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 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3E1E10" w:rsidRDefault="004C4910">
      <w:pPr>
        <w:pStyle w:val="a3"/>
        <w:spacing w:line="276" w:lineRule="auto"/>
        <w:ind w:right="273" w:firstLine="427"/>
      </w:pPr>
      <w:r>
        <w:t>−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3E1E10" w:rsidRDefault="004C4910">
      <w:pPr>
        <w:pStyle w:val="a3"/>
        <w:spacing w:line="276" w:lineRule="auto"/>
        <w:ind w:right="271" w:firstLine="427"/>
      </w:pPr>
      <w:r>
        <w:t>− 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</w:pPr>
      <w:r>
        <w:lastRenderedPageBreak/>
        <w:t>родителями,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rPr>
          <w:spacing w:val="-2"/>
        </w:rPr>
        <w:t>класса;</w:t>
      </w:r>
    </w:p>
    <w:p w:rsidR="003E1E10" w:rsidRDefault="004C4910">
      <w:pPr>
        <w:pStyle w:val="a3"/>
        <w:spacing w:before="48" w:line="276" w:lineRule="auto"/>
        <w:ind w:right="271" w:firstLine="427"/>
      </w:pPr>
      <w:r>
        <w:t>− индивидуальную работу с обучающимися класса по ведению личных портфолио, в которых они фиксируют свои учебные, творческие,</w:t>
      </w:r>
      <w:r>
        <w:rPr>
          <w:spacing w:val="40"/>
        </w:rPr>
        <w:t xml:space="preserve"> </w:t>
      </w:r>
      <w:r>
        <w:t>спортивные, личностные достижения;</w:t>
      </w:r>
    </w:p>
    <w:p w:rsidR="003E1E10" w:rsidRDefault="004C4910">
      <w:pPr>
        <w:pStyle w:val="a3"/>
        <w:spacing w:line="278" w:lineRule="auto"/>
        <w:ind w:right="278" w:firstLine="427"/>
      </w:pPr>
      <w:r>
        <w:t>−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</w:t>
      </w:r>
    </w:p>
    <w:p w:rsidR="003E1E10" w:rsidRDefault="004C4910">
      <w:pPr>
        <w:pStyle w:val="a3"/>
        <w:spacing w:before="69"/>
        <w:jc w:val="left"/>
      </w:pPr>
      <w:r>
        <w:rPr>
          <w:spacing w:val="-2"/>
        </w:rPr>
        <w:t>обучающимися;</w:t>
      </w:r>
    </w:p>
    <w:p w:rsidR="003E1E10" w:rsidRDefault="004C4910">
      <w:pPr>
        <w:pStyle w:val="a3"/>
        <w:spacing w:before="52" w:line="276" w:lineRule="auto"/>
        <w:ind w:right="268" w:firstLine="427"/>
      </w:pPr>
      <w:r>
        <w:t>− 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3E1E10" w:rsidRDefault="004C4910">
      <w:pPr>
        <w:pStyle w:val="a3"/>
        <w:spacing w:line="276" w:lineRule="auto"/>
        <w:ind w:right="270" w:firstLine="427"/>
      </w:pPr>
      <w:r>
        <w:t>− организацию и проведение регулярных родительских</w:t>
      </w:r>
      <w:r>
        <w:rPr>
          <w:spacing w:val="40"/>
        </w:rPr>
        <w:t xml:space="preserve"> </w:t>
      </w:r>
      <w:r>
        <w:t>собраний</w:t>
      </w:r>
      <w:r>
        <w:rPr>
          <w:spacing w:val="40"/>
        </w:rPr>
        <w:t xml:space="preserve"> </w:t>
      </w:r>
      <w:r>
        <w:t>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</w:t>
      </w:r>
      <w:r>
        <w:rPr>
          <w:spacing w:val="40"/>
        </w:rPr>
        <w:t xml:space="preserve"> </w:t>
      </w:r>
      <w:r>
        <w:t>учителями,</w:t>
      </w:r>
      <w:r>
        <w:rPr>
          <w:spacing w:val="40"/>
        </w:rPr>
        <w:t xml:space="preserve"> </w:t>
      </w:r>
      <w:r>
        <w:rPr>
          <w:spacing w:val="-2"/>
        </w:rPr>
        <w:t>администрацией;</w:t>
      </w:r>
    </w:p>
    <w:p w:rsidR="003E1E10" w:rsidRDefault="004C4910">
      <w:pPr>
        <w:pStyle w:val="a3"/>
        <w:spacing w:line="276" w:lineRule="auto"/>
        <w:ind w:right="276" w:firstLine="427"/>
      </w:pPr>
      <w:r>
        <w:t>− 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3E1E10" w:rsidRDefault="004C4910">
      <w:pPr>
        <w:pStyle w:val="a3"/>
        <w:spacing w:line="276" w:lineRule="auto"/>
        <w:ind w:right="278" w:firstLine="427"/>
      </w:pPr>
      <w:r>
        <w:t>− привлечение родителей (законных представителей), членов семей обучающихся к организации и проведению воспитательных дел,</w:t>
      </w:r>
      <w:r>
        <w:rPr>
          <w:spacing w:val="40"/>
        </w:rPr>
        <w:t xml:space="preserve"> </w:t>
      </w:r>
      <w:r>
        <w:t>мероприятий в классе и общеобразовательной организации;</w:t>
      </w:r>
    </w:p>
    <w:p w:rsidR="003E1E10" w:rsidRDefault="004C4910">
      <w:pPr>
        <w:pStyle w:val="a3"/>
        <w:spacing w:before="1" w:line="276" w:lineRule="auto"/>
        <w:ind w:right="273" w:firstLine="427"/>
      </w:pPr>
      <w:r>
        <w:t xml:space="preserve">− проведение в классе праздников, конкурсов, соревнований и других </w:t>
      </w:r>
      <w:r>
        <w:rPr>
          <w:spacing w:val="-2"/>
        </w:rPr>
        <w:t>мероприятий.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834"/>
        </w:tabs>
        <w:spacing w:before="8"/>
        <w:ind w:left="1834" w:hanging="699"/>
        <w:jc w:val="both"/>
      </w:pPr>
      <w:bookmarkStart w:id="18" w:name="2.1.4._Модуль_«Основные_школьные_дела»."/>
      <w:bookmarkEnd w:id="18"/>
      <w:r>
        <w:t>Модуль</w:t>
      </w:r>
      <w:r>
        <w:rPr>
          <w:spacing w:val="-18"/>
        </w:rPr>
        <w:t xml:space="preserve"> </w:t>
      </w:r>
      <w:r>
        <w:t>«Основные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rPr>
          <w:spacing w:val="-2"/>
        </w:rPr>
        <w:t>дела».</w:t>
      </w:r>
    </w:p>
    <w:p w:rsidR="003E1E10" w:rsidRDefault="004C4910">
      <w:pPr>
        <w:pStyle w:val="a3"/>
        <w:spacing w:before="43" w:line="271" w:lineRule="auto"/>
        <w:ind w:right="479" w:firstLine="720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15" w:line="235" w:lineRule="auto"/>
        <w:ind w:right="265" w:firstLine="360"/>
        <w:rPr>
          <w:sz w:val="28"/>
        </w:rPr>
      </w:pPr>
      <w:r>
        <w:rPr>
          <w:sz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14" w:line="232" w:lineRule="auto"/>
        <w:ind w:right="275" w:firstLine="360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акции «Блокадный хлеб», «Диктант Победы», «Географический диктант», «Экологический диктант», «Свеча памяти», «Час Земли», «Сад памяти» и др.;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12" w:line="232" w:lineRule="auto"/>
        <w:ind w:right="275" w:firstLine="36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новых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</w:p>
    <w:p w:rsidR="003E1E10" w:rsidRDefault="003E1E10">
      <w:pPr>
        <w:pStyle w:val="a4"/>
        <w:spacing w:line="232" w:lineRule="auto"/>
        <w:rPr>
          <w:sz w:val="28"/>
        </w:rPr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2" w:line="235" w:lineRule="auto"/>
        <w:ind w:right="269"/>
      </w:pPr>
      <w:r>
        <w:lastRenderedPageBreak/>
        <w:t>обществе</w:t>
      </w:r>
      <w:r>
        <w:rPr>
          <w:spacing w:val="-3"/>
        </w:rPr>
        <w:t xml:space="preserve"> </w:t>
      </w:r>
      <w:r>
        <w:t>– «Я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первоклассник»,</w:t>
      </w:r>
      <w:r>
        <w:rPr>
          <w:spacing w:val="-3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пятиклассник», «Я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старшеклассник», торжествованная церемония вручения аттестатов, праздник последнего звонка, «Прощание с начальной школой»,</w:t>
      </w:r>
      <w:r>
        <w:rPr>
          <w:spacing w:val="40"/>
        </w:rPr>
        <w:t xml:space="preserve"> </w:t>
      </w:r>
      <w:r>
        <w:rPr>
          <w:color w:val="1F2021"/>
          <w:shd w:val="clear" w:color="auto" w:fill="F8F8F9"/>
        </w:rPr>
        <w:t>Əлифба бəйрəме</w:t>
      </w:r>
      <w:r>
        <w:rPr>
          <w:color w:val="000000"/>
        </w:rPr>
        <w:t>»;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24" w:line="232" w:lineRule="auto"/>
        <w:ind w:right="276" w:firstLine="360"/>
        <w:rPr>
          <w:sz w:val="28"/>
        </w:rPr>
      </w:pPr>
      <w:r>
        <w:rPr>
          <w:sz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Гимназии, города;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15" w:line="235" w:lineRule="auto"/>
        <w:ind w:right="272" w:firstLine="360"/>
        <w:rPr>
          <w:sz w:val="28"/>
        </w:rPr>
      </w:pPr>
      <w:r>
        <w:rPr>
          <w:sz w:val="28"/>
        </w:rPr>
        <w:t>социальные проекты в Гимназии,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</w:t>
      </w:r>
    </w:p>
    <w:p w:rsidR="003E1E10" w:rsidRDefault="004C4910">
      <w:pPr>
        <w:pStyle w:val="a3"/>
        <w:spacing w:before="5" w:line="321" w:lineRule="exact"/>
        <w:jc w:val="left"/>
      </w:pPr>
      <w:r>
        <w:rPr>
          <w:spacing w:val="-2"/>
        </w:rPr>
        <w:t>«Эколята»;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line="259" w:lineRule="auto"/>
        <w:ind w:right="271" w:firstLine="360"/>
        <w:rPr>
          <w:sz w:val="28"/>
        </w:rPr>
      </w:pPr>
      <w:r>
        <w:rPr>
          <w:sz w:val="28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</w:t>
      </w:r>
      <w:r>
        <w:rPr>
          <w:spacing w:val="35"/>
          <w:sz w:val="28"/>
        </w:rPr>
        <w:t xml:space="preserve">  </w:t>
      </w:r>
      <w:r>
        <w:rPr>
          <w:sz w:val="28"/>
        </w:rPr>
        <w:t>значимыми</w:t>
      </w:r>
      <w:r>
        <w:rPr>
          <w:spacing w:val="35"/>
          <w:sz w:val="28"/>
        </w:rPr>
        <w:t xml:space="preserve">  </w:t>
      </w:r>
      <w:r>
        <w:rPr>
          <w:sz w:val="28"/>
        </w:rPr>
        <w:t>событиями</w:t>
      </w:r>
      <w:r>
        <w:rPr>
          <w:spacing w:val="34"/>
          <w:sz w:val="28"/>
        </w:rPr>
        <w:t xml:space="preserve">  </w:t>
      </w:r>
      <w:r>
        <w:rPr>
          <w:sz w:val="28"/>
        </w:rPr>
        <w:t>для</w:t>
      </w:r>
      <w:r>
        <w:rPr>
          <w:spacing w:val="30"/>
          <w:sz w:val="28"/>
        </w:rPr>
        <w:t xml:space="preserve">  </w:t>
      </w:r>
      <w:r>
        <w:rPr>
          <w:sz w:val="28"/>
        </w:rPr>
        <w:t>жителей</w:t>
      </w:r>
      <w:r>
        <w:rPr>
          <w:spacing w:val="35"/>
          <w:sz w:val="28"/>
        </w:rPr>
        <w:t xml:space="preserve">  </w:t>
      </w:r>
      <w:r>
        <w:rPr>
          <w:sz w:val="28"/>
        </w:rPr>
        <w:t>города</w:t>
      </w:r>
      <w:r>
        <w:rPr>
          <w:spacing w:val="34"/>
          <w:sz w:val="28"/>
        </w:rPr>
        <w:t xml:space="preserve">  </w:t>
      </w:r>
      <w:r>
        <w:rPr>
          <w:sz w:val="28"/>
        </w:rPr>
        <w:t>-</w:t>
      </w:r>
      <w:r>
        <w:rPr>
          <w:spacing w:val="33"/>
          <w:sz w:val="28"/>
        </w:rPr>
        <w:t xml:space="preserve">  </w:t>
      </w:r>
      <w:r>
        <w:rPr>
          <w:sz w:val="28"/>
        </w:rPr>
        <w:t>Парад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Победы,</w:t>
      </w:r>
    </w:p>
    <w:p w:rsidR="003E1E10" w:rsidRDefault="004C4910">
      <w:pPr>
        <w:pStyle w:val="a3"/>
        <w:spacing w:line="302" w:lineRule="exact"/>
      </w:pPr>
      <w:r>
        <w:t>общегородские</w:t>
      </w:r>
      <w:r>
        <w:rPr>
          <w:spacing w:val="-8"/>
        </w:rPr>
        <w:t xml:space="preserve"> </w:t>
      </w:r>
      <w:r>
        <w:t>субботники,</w:t>
      </w:r>
      <w:r>
        <w:rPr>
          <w:spacing w:val="-7"/>
        </w:rPr>
        <w:t xml:space="preserve"> </w:t>
      </w:r>
      <w:r>
        <w:t>Сабантуй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т.д.;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7" w:line="235" w:lineRule="auto"/>
        <w:ind w:right="271" w:firstLine="360"/>
        <w:rPr>
          <w:sz w:val="28"/>
        </w:rPr>
      </w:pPr>
      <w:r>
        <w:rPr>
          <w:sz w:val="28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 и </w:t>
      </w:r>
      <w:r>
        <w:rPr>
          <w:spacing w:val="-4"/>
          <w:sz w:val="28"/>
        </w:rPr>
        <w:t>т.д.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10" w:line="235" w:lineRule="auto"/>
        <w:ind w:right="270" w:firstLine="360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ролях</w:t>
      </w:r>
      <w:r>
        <w:rPr>
          <w:spacing w:val="-5"/>
          <w:sz w:val="28"/>
        </w:rPr>
        <w:t xml:space="preserve"> </w:t>
      </w:r>
      <w:r>
        <w:rPr>
          <w:sz w:val="28"/>
        </w:rPr>
        <w:t>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3E1E10" w:rsidRDefault="004C4910">
      <w:pPr>
        <w:pStyle w:val="a4"/>
        <w:numPr>
          <w:ilvl w:val="0"/>
          <w:numId w:val="7"/>
        </w:numPr>
        <w:tabs>
          <w:tab w:val="left" w:pos="1148"/>
        </w:tabs>
        <w:spacing w:before="24" w:line="232" w:lineRule="auto"/>
        <w:ind w:right="277" w:firstLine="36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 мероприятий, их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отношениями с обучающимися разных возрастов, с педагогическими работниками и другими взрослыми.</w:t>
      </w:r>
    </w:p>
    <w:p w:rsidR="003E1E10" w:rsidRDefault="003E1E10">
      <w:pPr>
        <w:pStyle w:val="a3"/>
        <w:spacing w:before="15"/>
        <w:ind w:left="0"/>
        <w:jc w:val="left"/>
      </w:pPr>
    </w:p>
    <w:p w:rsidR="003E1E10" w:rsidRDefault="004C4910">
      <w:pPr>
        <w:pStyle w:val="1"/>
        <w:numPr>
          <w:ilvl w:val="2"/>
          <w:numId w:val="6"/>
        </w:numPr>
        <w:tabs>
          <w:tab w:val="left" w:pos="1839"/>
        </w:tabs>
        <w:ind w:left="1839" w:hanging="699"/>
        <w:jc w:val="both"/>
      </w:pPr>
      <w:bookmarkStart w:id="19" w:name="2.1.5._Модуль_«Внешкольные_мероприятия»."/>
      <w:bookmarkEnd w:id="19"/>
      <w:r>
        <w:t>Модуль</w:t>
      </w:r>
      <w:r>
        <w:rPr>
          <w:spacing w:val="-18"/>
        </w:rPr>
        <w:t xml:space="preserve"> </w:t>
      </w:r>
      <w:r>
        <w:t>«Внешкольные</w:t>
      </w:r>
      <w:r>
        <w:rPr>
          <w:spacing w:val="-15"/>
        </w:rPr>
        <w:t xml:space="preserve"> </w:t>
      </w:r>
      <w:r>
        <w:rPr>
          <w:spacing w:val="-2"/>
        </w:rPr>
        <w:t>мероприятия».</w:t>
      </w:r>
    </w:p>
    <w:p w:rsidR="003E1E10" w:rsidRDefault="004C4910">
      <w:pPr>
        <w:pStyle w:val="a3"/>
        <w:spacing w:before="44" w:line="276" w:lineRule="auto"/>
        <w:ind w:right="498" w:firstLine="706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3E1E10" w:rsidRDefault="004C4910">
      <w:pPr>
        <w:pStyle w:val="a3"/>
        <w:spacing w:line="276" w:lineRule="auto"/>
        <w:ind w:right="285" w:firstLine="360"/>
      </w:pPr>
      <w:r>
        <w:t>− общие внешкольные мероприятия, 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организуемые совместно с социальными партнерами Гимназии;</w:t>
      </w:r>
    </w:p>
    <w:p w:rsidR="003E1E10" w:rsidRDefault="004C4910">
      <w:pPr>
        <w:pStyle w:val="a3"/>
        <w:spacing w:line="278" w:lineRule="auto"/>
        <w:ind w:right="278" w:firstLine="360"/>
      </w:pPr>
      <w:r>
        <w:t>− внешкольные тематические мероприятия воспитательной направленности, организуемые педагогами по изучаемым в гимназии учебным предметам, курсам, модулям;</w:t>
      </w:r>
    </w:p>
    <w:p w:rsidR="003E1E10" w:rsidRDefault="004C4910">
      <w:pPr>
        <w:pStyle w:val="a3"/>
        <w:spacing w:line="276" w:lineRule="auto"/>
        <w:ind w:right="276" w:firstLine="360"/>
      </w:pPr>
      <w:r>
        <w:t>− 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</w:r>
      <w:r>
        <w:rPr>
          <w:spacing w:val="49"/>
        </w:rPr>
        <w:t xml:space="preserve">  </w:t>
      </w:r>
      <w:r>
        <w:t>обучающихся</w:t>
      </w:r>
      <w:r>
        <w:rPr>
          <w:spacing w:val="50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привлечением</w:t>
      </w:r>
      <w:r>
        <w:rPr>
          <w:spacing w:val="50"/>
        </w:rPr>
        <w:t xml:space="preserve">  </w:t>
      </w:r>
      <w:r>
        <w:t>их</w:t>
      </w:r>
      <w:r>
        <w:rPr>
          <w:spacing w:val="46"/>
        </w:rPr>
        <w:t xml:space="preserve">  </w:t>
      </w:r>
      <w:r>
        <w:t>к</w:t>
      </w:r>
      <w:r>
        <w:rPr>
          <w:spacing w:val="47"/>
        </w:rPr>
        <w:t xml:space="preserve">  </w:t>
      </w:r>
      <w:r>
        <w:rPr>
          <w:spacing w:val="-2"/>
        </w:rPr>
        <w:t>планированию,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</w:pPr>
      <w:r>
        <w:lastRenderedPageBreak/>
        <w:t>организации,</w:t>
      </w:r>
      <w:r>
        <w:rPr>
          <w:spacing w:val="-12"/>
        </w:rPr>
        <w:t xml:space="preserve"> </w:t>
      </w:r>
      <w:r>
        <w:t>проведению,</w:t>
      </w:r>
      <w:r>
        <w:rPr>
          <w:spacing w:val="-11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rPr>
          <w:spacing w:val="-2"/>
        </w:rPr>
        <w:t>мероприятия;</w:t>
      </w:r>
    </w:p>
    <w:p w:rsidR="003E1E10" w:rsidRDefault="004C4910">
      <w:pPr>
        <w:pStyle w:val="a3"/>
        <w:spacing w:before="48" w:line="276" w:lineRule="auto"/>
        <w:ind w:right="272" w:firstLine="360"/>
      </w:pPr>
      <w:r>
        <w:t>− 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3E1E10" w:rsidRDefault="004C4910">
      <w:pPr>
        <w:pStyle w:val="a3"/>
        <w:spacing w:before="1" w:line="276" w:lineRule="auto"/>
        <w:ind w:right="268" w:firstLine="360"/>
      </w:pPr>
      <w:r>
        <w:t>−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834"/>
        </w:tabs>
        <w:spacing w:before="8"/>
        <w:ind w:left="1834" w:hanging="699"/>
        <w:jc w:val="both"/>
      </w:pPr>
      <w:bookmarkStart w:id="20" w:name="2.1.6._Модуль_«Организация_предметно-про"/>
      <w:bookmarkEnd w:id="20"/>
      <w:r>
        <w:rPr>
          <w:spacing w:val="-2"/>
        </w:rPr>
        <w:t>Модуль</w:t>
      </w:r>
      <w:r>
        <w:rPr>
          <w:spacing w:val="4"/>
        </w:rPr>
        <w:t xml:space="preserve"> </w:t>
      </w:r>
      <w:r>
        <w:rPr>
          <w:spacing w:val="-2"/>
        </w:rPr>
        <w:t>«Организация</w:t>
      </w:r>
      <w:r>
        <w:rPr>
          <w:spacing w:val="7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9"/>
        </w:rPr>
        <w:t xml:space="preserve"> </w:t>
      </w:r>
      <w:r>
        <w:rPr>
          <w:spacing w:val="-2"/>
        </w:rPr>
        <w:t>среды».</w:t>
      </w:r>
    </w:p>
    <w:p w:rsidR="003E1E10" w:rsidRDefault="004C4910">
      <w:pPr>
        <w:pStyle w:val="a3"/>
        <w:spacing w:before="38" w:line="276" w:lineRule="auto"/>
        <w:ind w:right="274" w:firstLine="706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3E1E10" w:rsidRDefault="004C4910">
      <w:pPr>
        <w:pStyle w:val="a3"/>
        <w:spacing w:before="2" w:line="276" w:lineRule="auto"/>
        <w:ind w:right="265" w:firstLine="360"/>
      </w:pPr>
      <w:r>
        <w:t>− оформление внешнего вида здания, фасада, холла при</w:t>
      </w:r>
      <w:r>
        <w:rPr>
          <w:spacing w:val="40"/>
        </w:rPr>
        <w:t xml:space="preserve"> </w:t>
      </w:r>
      <w:r>
        <w:t>входе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Гимназию государственной символикой Российской Федерации, Республики Татарстан, города Буинска, изображениями символики Российского государства в разные периоды тысячелетней истории, исторической символики региона;</w:t>
      </w:r>
    </w:p>
    <w:p w:rsidR="003E1E10" w:rsidRDefault="004C4910">
      <w:pPr>
        <w:pStyle w:val="a3"/>
        <w:spacing w:line="276" w:lineRule="auto"/>
        <w:ind w:right="281" w:firstLine="360"/>
      </w:pPr>
      <w:r>
        <w:t>− организацию и проведение церемоний поднятия (спуска) государственного флага Российской Федерации;</w:t>
      </w:r>
    </w:p>
    <w:p w:rsidR="003E1E10" w:rsidRDefault="004C4910">
      <w:pPr>
        <w:pStyle w:val="a3"/>
        <w:spacing w:line="276" w:lineRule="auto"/>
        <w:ind w:right="270" w:firstLine="360"/>
      </w:pPr>
      <w:r>
        <w:t>− размещение карт России, Республики Татарстан, города Буинска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 Татарстан, города Буинска,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3E1E10" w:rsidRDefault="004C4910">
      <w:pPr>
        <w:pStyle w:val="a3"/>
        <w:spacing w:before="1" w:line="276" w:lineRule="auto"/>
        <w:ind w:right="277" w:firstLine="360"/>
      </w:pPr>
      <w:r>
        <w:t>−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3E1E10" w:rsidRDefault="004C4910">
      <w:pPr>
        <w:pStyle w:val="a3"/>
        <w:tabs>
          <w:tab w:val="left" w:pos="2705"/>
          <w:tab w:val="left" w:pos="6384"/>
        </w:tabs>
        <w:spacing w:line="276" w:lineRule="auto"/>
        <w:ind w:right="275" w:firstLine="360"/>
      </w:pPr>
      <w:r>
        <w:t xml:space="preserve">− организацию и поддержание в Гимназии звукового пространства </w:t>
      </w:r>
      <w:r>
        <w:rPr>
          <w:spacing w:val="-2"/>
        </w:rPr>
        <w:t>позитивной</w:t>
      </w:r>
      <w:r>
        <w:tab/>
      </w:r>
      <w:r>
        <w:rPr>
          <w:spacing w:val="-2"/>
        </w:rPr>
        <w:t>духовно-нравственной,</w:t>
      </w:r>
      <w:r>
        <w:tab/>
      </w:r>
      <w:r>
        <w:rPr>
          <w:spacing w:val="-2"/>
        </w:rPr>
        <w:t xml:space="preserve">гражданско-патриотической </w:t>
      </w:r>
      <w:r>
        <w:t>воспитательной направленности (звонки-мелодии, музыка, информационные сообщения), исполнение гимна Российской Федерации;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69" w:firstLine="360"/>
      </w:pPr>
      <w:r>
        <w:lastRenderedPageBreak/>
        <w:t>− разработку, оформление, поддержание, использование в</w:t>
      </w:r>
      <w:r>
        <w:rPr>
          <w:spacing w:val="80"/>
        </w:rPr>
        <w:t xml:space="preserve"> </w:t>
      </w:r>
      <w:r>
        <w:t>воспитательном процессе "мест гражданского почитания" в помещениях Гимназии или на прилегающей территории для общественно-гражданского почитания лиц, мест, событий в истории России; мемориалов воинской</w:t>
      </w:r>
    </w:p>
    <w:p w:rsidR="003E1E10" w:rsidRDefault="004C4910">
      <w:pPr>
        <w:pStyle w:val="a3"/>
        <w:spacing w:before="75"/>
      </w:pPr>
      <w:r>
        <w:t>славы,</w:t>
      </w:r>
      <w:r>
        <w:rPr>
          <w:spacing w:val="-11"/>
        </w:rPr>
        <w:t xml:space="preserve"> </w:t>
      </w:r>
      <w:r>
        <w:t>памятников,</w:t>
      </w:r>
      <w:r>
        <w:rPr>
          <w:spacing w:val="-10"/>
        </w:rPr>
        <w:t xml:space="preserve"> </w:t>
      </w:r>
      <w:r>
        <w:t>памятных</w:t>
      </w:r>
      <w:r>
        <w:rPr>
          <w:spacing w:val="-17"/>
        </w:rPr>
        <w:t xml:space="preserve"> </w:t>
      </w:r>
      <w:r>
        <w:rPr>
          <w:spacing w:val="-2"/>
        </w:rPr>
        <w:t>досок;</w:t>
      </w:r>
    </w:p>
    <w:p w:rsidR="003E1E10" w:rsidRDefault="004C4910">
      <w:pPr>
        <w:pStyle w:val="a3"/>
        <w:spacing w:before="53" w:line="276" w:lineRule="auto"/>
        <w:ind w:right="269" w:firstLine="360"/>
      </w:pPr>
      <w:r>
        <w:t>− оформление и обновление "мест новостей", стендов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помещениях</w:t>
      </w:r>
      <w:r>
        <w:rPr>
          <w:spacing w:val="40"/>
        </w:rPr>
        <w:t xml:space="preserve"> </w:t>
      </w:r>
      <w:r>
        <w:t>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3E1E10" w:rsidRDefault="004C4910">
      <w:pPr>
        <w:pStyle w:val="a3"/>
        <w:spacing w:line="278" w:lineRule="auto"/>
        <w:ind w:right="278" w:firstLine="360"/>
      </w:pPr>
      <w:r>
        <w:t>− 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3E1E10" w:rsidRDefault="004C4910">
      <w:pPr>
        <w:pStyle w:val="a3"/>
        <w:spacing w:line="276" w:lineRule="auto"/>
        <w:ind w:right="277" w:firstLine="360"/>
      </w:pPr>
      <w:r>
        <w:t>− подготовку и размещение</w:t>
      </w:r>
      <w:r>
        <w:rPr>
          <w:spacing w:val="40"/>
        </w:rPr>
        <w:t xml:space="preserve"> </w:t>
      </w:r>
      <w:r>
        <w:t>регулярно</w:t>
      </w:r>
      <w:r>
        <w:rPr>
          <w:spacing w:val="40"/>
        </w:rPr>
        <w:t xml:space="preserve"> </w:t>
      </w:r>
      <w:r>
        <w:t>сменяемых</w:t>
      </w:r>
      <w:r>
        <w:rPr>
          <w:spacing w:val="40"/>
        </w:rPr>
        <w:t xml:space="preserve"> </w:t>
      </w:r>
      <w:r>
        <w:t>экспозиций</w:t>
      </w:r>
      <w:r>
        <w:rPr>
          <w:spacing w:val="40"/>
        </w:rPr>
        <w:t xml:space="preserve"> </w:t>
      </w:r>
      <w: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E1E10" w:rsidRDefault="004C4910">
      <w:pPr>
        <w:pStyle w:val="a3"/>
        <w:spacing w:line="278" w:lineRule="auto"/>
        <w:ind w:right="279" w:firstLine="360"/>
      </w:pPr>
      <w:r>
        <w:t>− поддержание эстетического вида и благоустройство всех помещений в Гимназии, доступных и безопасных рекреационных зон, озеленение пришкольной территории;</w:t>
      </w:r>
    </w:p>
    <w:p w:rsidR="003E1E10" w:rsidRDefault="004C4910">
      <w:pPr>
        <w:pStyle w:val="a3"/>
        <w:spacing w:line="276" w:lineRule="auto"/>
        <w:ind w:right="273" w:firstLine="360"/>
      </w:pPr>
      <w:r>
        <w:t xml:space="preserve">− 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</w:rPr>
        <w:t>отдыха;</w:t>
      </w:r>
    </w:p>
    <w:p w:rsidR="003E1E10" w:rsidRDefault="004C4910">
      <w:pPr>
        <w:pStyle w:val="a3"/>
        <w:spacing w:line="276" w:lineRule="auto"/>
        <w:ind w:right="274" w:firstLine="360"/>
      </w:pPr>
      <w:r>
        <w:t>− создание и поддержание в фойе 3 этажа или библиотеке стеллажей свободного книгообмена, на которые обучающиеся, родители,</w:t>
      </w:r>
      <w:r>
        <w:rPr>
          <w:spacing w:val="40"/>
        </w:rPr>
        <w:t xml:space="preserve"> </w:t>
      </w:r>
      <w:r>
        <w:t xml:space="preserve">педагоги могут выставлять для общего использования свои книги, брать для чтения </w:t>
      </w:r>
      <w:r>
        <w:rPr>
          <w:spacing w:val="-2"/>
        </w:rPr>
        <w:t>другие;</w:t>
      </w:r>
    </w:p>
    <w:p w:rsidR="003E1E10" w:rsidRDefault="004C4910">
      <w:pPr>
        <w:pStyle w:val="a3"/>
        <w:spacing w:line="276" w:lineRule="auto"/>
        <w:ind w:right="278" w:firstLine="360"/>
      </w:pPr>
      <w:r>
        <w:t>− деятельность классных руководителей и других педагогов вместе с обучающимися,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благоустройству,</w:t>
      </w:r>
      <w:r>
        <w:rPr>
          <w:spacing w:val="-4"/>
        </w:rPr>
        <w:t xml:space="preserve"> </w:t>
      </w:r>
      <w:r>
        <w:t>оформлению</w:t>
      </w:r>
      <w:r>
        <w:rPr>
          <w:spacing w:val="40"/>
        </w:rPr>
        <w:t xml:space="preserve"> </w:t>
      </w:r>
      <w:r>
        <w:t>аудиторий, пришкольной территории;</w:t>
      </w:r>
    </w:p>
    <w:p w:rsidR="003E1E10" w:rsidRDefault="004C4910">
      <w:pPr>
        <w:pStyle w:val="a3"/>
        <w:spacing w:line="278" w:lineRule="auto"/>
        <w:ind w:right="271" w:firstLine="360"/>
      </w:pPr>
      <w:r>
        <w:t>− 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3E1E10" w:rsidRDefault="004C4910">
      <w:pPr>
        <w:pStyle w:val="a3"/>
        <w:spacing w:line="276" w:lineRule="auto"/>
        <w:ind w:right="274" w:firstLine="360"/>
      </w:pPr>
      <w:r>
        <w:t>−</w:t>
      </w:r>
      <w:r>
        <w:rPr>
          <w:spacing w:val="40"/>
        </w:rPr>
        <w:t xml:space="preserve"> </w:t>
      </w:r>
      <w:r>
        <w:t>разработку и</w:t>
      </w:r>
      <w:r>
        <w:rPr>
          <w:spacing w:val="40"/>
        </w:rPr>
        <w:t xml:space="preserve"> </w:t>
      </w:r>
      <w:r>
        <w:t>обновление</w:t>
      </w:r>
      <w:r>
        <w:rPr>
          <w:spacing w:val="40"/>
        </w:rPr>
        <w:t xml:space="preserve"> </w:t>
      </w:r>
      <w:r>
        <w:t>материалов (стендов, плакатов, инсталляций</w:t>
      </w:r>
      <w:r>
        <w:rPr>
          <w:spacing w:val="80"/>
        </w:rPr>
        <w:t xml:space="preserve"> </w:t>
      </w:r>
      <w:r>
        <w:t>и других), акцентирующих внимание обучающихся на важных для воспитания ценностях, правилах, традициях, укладе Гимназии, актуальных вопросах профилактики и безопасности;</w:t>
      </w:r>
    </w:p>
    <w:p w:rsidR="003E1E10" w:rsidRDefault="004C4910">
      <w:pPr>
        <w:pStyle w:val="a3"/>
        <w:spacing w:before="21" w:line="278" w:lineRule="auto"/>
        <w:ind w:right="289" w:firstLine="538"/>
      </w:pPr>
      <w:r>
        <w:t>Предметно-пространственная</w:t>
      </w:r>
      <w:r>
        <w:rPr>
          <w:spacing w:val="-9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максимально</w:t>
      </w:r>
      <w:r>
        <w:rPr>
          <w:spacing w:val="-10"/>
        </w:rPr>
        <w:t xml:space="preserve"> </w:t>
      </w:r>
      <w:r>
        <w:t>доступная для обучающихся с особыми образовательными потребностями.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839"/>
        </w:tabs>
        <w:spacing w:before="2" w:line="278" w:lineRule="auto"/>
        <w:ind w:left="429" w:right="1565" w:firstLine="706"/>
        <w:jc w:val="both"/>
      </w:pPr>
      <w:bookmarkStart w:id="21" w:name="2.1.7._Модуль_«Взаимодействие_с_родителя"/>
      <w:bookmarkEnd w:id="21"/>
      <w:r>
        <w:t>Модуль</w:t>
      </w:r>
      <w:r>
        <w:rPr>
          <w:spacing w:val="-13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12"/>
        </w:rPr>
        <w:t xml:space="preserve"> </w:t>
      </w:r>
      <w:r>
        <w:t xml:space="preserve">(законными </w:t>
      </w:r>
      <w:r>
        <w:rPr>
          <w:spacing w:val="-2"/>
        </w:rPr>
        <w:t>представителями)».</w:t>
      </w:r>
    </w:p>
    <w:p w:rsidR="003E1E10" w:rsidRDefault="003E1E10">
      <w:pPr>
        <w:pStyle w:val="1"/>
        <w:spacing w:line="278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426" w:firstLine="706"/>
      </w:pPr>
      <w:r>
        <w:lastRenderedPageBreak/>
        <w:t>Реализация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родителями (законными представителями) обучающихся предусматривает:</w:t>
      </w:r>
    </w:p>
    <w:p w:rsidR="003E1E10" w:rsidRDefault="004C4910">
      <w:pPr>
        <w:pStyle w:val="a3"/>
        <w:spacing w:before="76" w:line="276" w:lineRule="auto"/>
        <w:ind w:right="268" w:firstLine="427"/>
      </w:pPr>
      <w:r>
        <w:t>− создание и деятельность в Гимназии и классах представительных органов родительского сообщества (Совет родителей, родительские активы классных коллективов), участвующих в обсуждении и решении вопросов воспитания и обучения;</w:t>
      </w:r>
    </w:p>
    <w:p w:rsidR="003E1E10" w:rsidRDefault="004C4910">
      <w:pPr>
        <w:pStyle w:val="a3"/>
        <w:spacing w:before="3" w:line="276" w:lineRule="auto"/>
        <w:ind w:right="276" w:firstLine="427"/>
      </w:pPr>
      <w:r>
        <w:t>− деятельность представителей родительского сообщества, комиссии по урегулированию споров между участниками образовательных отношений;</w:t>
      </w:r>
    </w:p>
    <w:p w:rsidR="003E1E10" w:rsidRDefault="004C4910">
      <w:pPr>
        <w:pStyle w:val="a3"/>
        <w:spacing w:line="276" w:lineRule="auto"/>
        <w:ind w:right="274" w:firstLine="427"/>
      </w:pPr>
      <w:r>
        <w:t>−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3E1E10" w:rsidRDefault="004C4910">
      <w:pPr>
        <w:pStyle w:val="a3"/>
        <w:spacing w:before="2" w:line="276" w:lineRule="auto"/>
        <w:ind w:right="279" w:firstLine="427"/>
      </w:pPr>
      <w:r>
        <w:t>−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3E1E10" w:rsidRDefault="004C4910">
      <w:pPr>
        <w:pStyle w:val="a3"/>
        <w:spacing w:line="276" w:lineRule="auto"/>
        <w:ind w:right="279" w:firstLine="427"/>
      </w:pPr>
      <w:r>
        <w:t>−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3E1E10" w:rsidRDefault="004C4910">
      <w:pPr>
        <w:pStyle w:val="a3"/>
        <w:spacing w:before="1" w:line="276" w:lineRule="auto"/>
        <w:ind w:right="265" w:firstLine="427"/>
      </w:pPr>
      <w:r>
        <w:t>− участие родителей в</w:t>
      </w:r>
      <w:r>
        <w:rPr>
          <w:spacing w:val="40"/>
        </w:rPr>
        <w:t xml:space="preserve"> </w:t>
      </w:r>
      <w:r>
        <w:t>психолого-педагогических</w:t>
      </w:r>
      <w:r>
        <w:rPr>
          <w:spacing w:val="40"/>
        </w:rPr>
        <w:t xml:space="preserve"> </w:t>
      </w:r>
      <w:r>
        <w:t>консилиумах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случаях, предусмотренных нормативными документами о психолого- педагогическом консилиуме в коле в соответствии с порядком привлечения родителей (законных представителей);</w:t>
      </w:r>
    </w:p>
    <w:p w:rsidR="003E1E10" w:rsidRDefault="004C4910">
      <w:pPr>
        <w:pStyle w:val="a3"/>
        <w:spacing w:line="278" w:lineRule="auto"/>
        <w:ind w:right="281" w:firstLine="427"/>
      </w:pPr>
      <w:r>
        <w:t>− привлечение родителей (законных представителей) к подготовке и проведению классных и общешкольных мероприятий;</w:t>
      </w:r>
    </w:p>
    <w:p w:rsidR="003E1E10" w:rsidRDefault="004C4910">
      <w:pPr>
        <w:pStyle w:val="a3"/>
        <w:spacing w:line="276" w:lineRule="auto"/>
        <w:ind w:right="262" w:firstLine="427"/>
      </w:pPr>
      <w:r>
        <w:t>− 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3E1E10" w:rsidRDefault="004C4910">
      <w:pPr>
        <w:pStyle w:val="a3"/>
        <w:spacing w:line="276" w:lineRule="auto"/>
        <w:ind w:right="270" w:firstLine="427"/>
      </w:pPr>
      <w:r>
        <w:t>− организацию участия родителей в вебинарах, Всероссийских родительских уроках, собраниях на актуальные для родителей темы;</w:t>
      </w:r>
    </w:p>
    <w:p w:rsidR="003E1E10" w:rsidRDefault="004C4910">
      <w:pPr>
        <w:pStyle w:val="a3"/>
        <w:spacing w:line="276" w:lineRule="auto"/>
        <w:ind w:right="258" w:firstLine="427"/>
      </w:pPr>
      <w:r>
        <w:t>− общешкольные родительские конференции, где подводятся итоги работы Гимназии за учебный год, обсуждаются проблемы и пути</w:t>
      </w:r>
      <w:r>
        <w:rPr>
          <w:spacing w:val="40"/>
        </w:rPr>
        <w:t xml:space="preserve"> </w:t>
      </w:r>
      <w:r>
        <w:t>их решения; презентационные площадки, где представляются различные направления работы Гимназии, в том числе дополнительное образование;</w:t>
      </w:r>
    </w:p>
    <w:p w:rsidR="003E1E10" w:rsidRDefault="004C4910">
      <w:pPr>
        <w:pStyle w:val="a3"/>
        <w:spacing w:line="273" w:lineRule="auto"/>
        <w:ind w:right="371" w:firstLine="427"/>
      </w:pPr>
      <w:r>
        <w:t>−</w:t>
      </w:r>
      <w:r>
        <w:rPr>
          <w:spacing w:val="40"/>
        </w:rPr>
        <w:t xml:space="preserve"> </w:t>
      </w:r>
      <w:r>
        <w:t>участие в деятельности Родительского патруля (профилактика ДДТТ)</w:t>
      </w:r>
      <w:r>
        <w:rPr>
          <w:spacing w:val="40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течение первой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после каникул, комиссии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контроля организации и качества питания обучающихся (еженедельно);</w:t>
      </w:r>
    </w:p>
    <w:p w:rsidR="003E1E10" w:rsidRDefault="004C4910">
      <w:pPr>
        <w:pStyle w:val="a3"/>
        <w:spacing w:before="7"/>
        <w:ind w:left="857"/>
      </w:pPr>
      <w:r>
        <w:t>−</w:t>
      </w:r>
      <w:r>
        <w:rPr>
          <w:spacing w:val="58"/>
        </w:rPr>
        <w:t xml:space="preserve"> </w:t>
      </w:r>
      <w:r>
        <w:t>участие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47"/>
        </w:rPr>
        <w:t xml:space="preserve">  </w:t>
      </w:r>
      <w:r>
        <w:t>проведении</w:t>
      </w:r>
      <w:r>
        <w:rPr>
          <w:spacing w:val="50"/>
        </w:rPr>
        <w:t xml:space="preserve">  </w:t>
      </w:r>
      <w:r>
        <w:t>занятий</w:t>
      </w:r>
      <w:r>
        <w:rPr>
          <w:spacing w:val="49"/>
        </w:rPr>
        <w:t xml:space="preserve">  </w:t>
      </w:r>
      <w:r>
        <w:t>курса</w:t>
      </w:r>
      <w:r>
        <w:rPr>
          <w:spacing w:val="49"/>
        </w:rPr>
        <w:t xml:space="preserve">  </w:t>
      </w:r>
      <w:r>
        <w:t>внеурочной</w:t>
      </w:r>
      <w:r>
        <w:rPr>
          <w:spacing w:val="48"/>
        </w:rPr>
        <w:t xml:space="preserve">  </w:t>
      </w:r>
      <w:r>
        <w:rPr>
          <w:spacing w:val="-2"/>
        </w:rPr>
        <w:t>деятельности</w:t>
      </w:r>
    </w:p>
    <w:p w:rsidR="003E1E10" w:rsidRDefault="004C4910">
      <w:pPr>
        <w:pStyle w:val="a3"/>
        <w:spacing w:before="43"/>
      </w:pPr>
      <w:r>
        <w:t>«Разговоры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2"/>
        </w:rPr>
        <w:t>важном».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834"/>
        </w:tabs>
        <w:spacing w:before="58"/>
        <w:ind w:left="1834" w:hanging="699"/>
        <w:jc w:val="both"/>
      </w:pPr>
      <w:bookmarkStart w:id="22" w:name="2.1.8._Модуль_«Самоуправление»."/>
      <w:bookmarkEnd w:id="22"/>
      <w:r>
        <w:t>Модуль</w:t>
      </w:r>
      <w:r>
        <w:rPr>
          <w:spacing w:val="-17"/>
        </w:rPr>
        <w:t xml:space="preserve"> </w:t>
      </w:r>
      <w:r>
        <w:rPr>
          <w:spacing w:val="-2"/>
        </w:rPr>
        <w:t>«Самоуправление».</w:t>
      </w:r>
    </w:p>
    <w:p w:rsidR="003E1E10" w:rsidRDefault="004C4910">
      <w:pPr>
        <w:pStyle w:val="a3"/>
        <w:tabs>
          <w:tab w:val="left" w:pos="3234"/>
          <w:tab w:val="left" w:pos="5966"/>
          <w:tab w:val="left" w:pos="8074"/>
        </w:tabs>
        <w:spacing w:before="38"/>
        <w:ind w:left="1135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ученического</w:t>
      </w:r>
    </w:p>
    <w:p w:rsidR="003E1E10" w:rsidRDefault="003E1E10">
      <w:pPr>
        <w:pStyle w:val="a3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  <w:jc w:val="left"/>
      </w:pPr>
      <w:r>
        <w:lastRenderedPageBreak/>
        <w:t>самоуправления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Гимназии</w:t>
      </w:r>
      <w:r>
        <w:rPr>
          <w:spacing w:val="-16"/>
        </w:rPr>
        <w:t xml:space="preserve"> </w:t>
      </w:r>
      <w:r>
        <w:rPr>
          <w:spacing w:val="-2"/>
        </w:rPr>
        <w:t>предусматривает:</w:t>
      </w:r>
    </w:p>
    <w:p w:rsidR="003E1E10" w:rsidRDefault="004C4910">
      <w:pPr>
        <w:pStyle w:val="a3"/>
        <w:spacing w:before="130"/>
        <w:ind w:left="443"/>
        <w:jc w:val="left"/>
      </w:pPr>
      <w:r>
        <w:t>организацию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ученического</w:t>
      </w:r>
      <w:r>
        <w:rPr>
          <w:spacing w:val="-12"/>
        </w:rPr>
        <w:t xml:space="preserve"> </w:t>
      </w:r>
      <w:r>
        <w:rPr>
          <w:spacing w:val="-2"/>
        </w:rPr>
        <w:t>самоуправления:</w:t>
      </w:r>
    </w:p>
    <w:p w:rsidR="003E1E10" w:rsidRDefault="004C4910">
      <w:pPr>
        <w:pStyle w:val="a3"/>
        <w:spacing w:before="38" w:line="276" w:lineRule="auto"/>
        <w:ind w:left="443" w:right="280"/>
        <w:jc w:val="left"/>
      </w:pPr>
      <w:r>
        <w:t>классных</w:t>
      </w:r>
      <w:r>
        <w:rPr>
          <w:spacing w:val="-10"/>
        </w:rPr>
        <w:t xml:space="preserve"> </w:t>
      </w:r>
      <w:r>
        <w:t>активов,</w:t>
      </w:r>
      <w:r>
        <w:rPr>
          <w:spacing w:val="-3"/>
        </w:rPr>
        <w:t xml:space="preserve"> </w:t>
      </w:r>
      <w:r>
        <w:t>избранных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деловых игр и Ученический совет, избранных учащимися в процессе деловых игр,</w:t>
      </w:r>
    </w:p>
    <w:p w:rsidR="003E1E10" w:rsidRDefault="004C4910">
      <w:pPr>
        <w:pStyle w:val="a3"/>
        <w:spacing w:line="316" w:lineRule="exact"/>
        <w:ind w:left="443"/>
        <w:jc w:val="left"/>
      </w:pPr>
      <w:r>
        <w:t>«Выборы</w:t>
      </w:r>
      <w:r>
        <w:rPr>
          <w:spacing w:val="-9"/>
        </w:rPr>
        <w:t xml:space="preserve"> </w:t>
      </w:r>
      <w:r>
        <w:t>Президента</w:t>
      </w:r>
      <w:r>
        <w:rPr>
          <w:spacing w:val="-12"/>
        </w:rPr>
        <w:t xml:space="preserve"> </w:t>
      </w:r>
      <w:r>
        <w:rPr>
          <w:spacing w:val="-2"/>
        </w:rPr>
        <w:t>гимназии»;</w:t>
      </w:r>
    </w:p>
    <w:p w:rsidR="003E1E10" w:rsidRDefault="004C4910">
      <w:pPr>
        <w:pStyle w:val="a3"/>
        <w:spacing w:before="43" w:line="264" w:lineRule="auto"/>
        <w:ind w:left="443" w:right="280"/>
        <w:jc w:val="left"/>
      </w:pPr>
      <w:r>
        <w:t>представление</w:t>
      </w:r>
      <w:r>
        <w:rPr>
          <w:spacing w:val="-10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12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интересов обучающихся в процессе управления Гимназией;</w:t>
      </w:r>
    </w:p>
    <w:p w:rsidR="003E1E10" w:rsidRDefault="004C4910">
      <w:pPr>
        <w:pStyle w:val="a3"/>
        <w:spacing w:before="16" w:line="264" w:lineRule="auto"/>
        <w:ind w:left="443" w:right="280"/>
        <w:jc w:val="left"/>
      </w:pPr>
      <w:r>
        <w:t>защиту</w:t>
      </w:r>
      <w:r>
        <w:rPr>
          <w:spacing w:val="-9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законных</w:t>
      </w:r>
      <w:r>
        <w:rPr>
          <w:spacing w:val="-9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 xml:space="preserve">и прав </w:t>
      </w:r>
      <w:r>
        <w:rPr>
          <w:spacing w:val="-2"/>
        </w:rPr>
        <w:t>обучающихся;</w:t>
      </w:r>
    </w:p>
    <w:p w:rsidR="003E1E10" w:rsidRDefault="004C4910">
      <w:pPr>
        <w:pStyle w:val="a3"/>
        <w:spacing w:before="22" w:line="268" w:lineRule="auto"/>
        <w:ind w:left="443" w:right="280"/>
        <w:jc w:val="left"/>
      </w:pPr>
      <w:r>
        <w:t>участие</w:t>
      </w:r>
      <w:r>
        <w:rPr>
          <w:spacing w:val="-6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разработке,</w:t>
      </w:r>
      <w:r>
        <w:rPr>
          <w:spacing w:val="-3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и реализации рабочей программы воспитания, календарного плана</w:t>
      </w:r>
    </w:p>
    <w:p w:rsidR="003E1E10" w:rsidRDefault="004C4910">
      <w:pPr>
        <w:pStyle w:val="a3"/>
        <w:spacing w:before="3" w:line="278" w:lineRule="auto"/>
        <w:ind w:left="443" w:right="280"/>
        <w:jc w:val="left"/>
      </w:pPr>
      <w:r>
        <w:t>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Гимназии; организация и проведение социальных акций, направленных на</w:t>
      </w:r>
    </w:p>
    <w:p w:rsidR="003E1E10" w:rsidRDefault="004C4910">
      <w:pPr>
        <w:pStyle w:val="a3"/>
        <w:spacing w:line="264" w:lineRule="auto"/>
        <w:ind w:left="443" w:right="280"/>
        <w:jc w:val="left"/>
      </w:pPr>
      <w:r>
        <w:t>формирование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обучающихся:</w:t>
      </w:r>
      <w:r>
        <w:rPr>
          <w:spacing w:val="-13"/>
        </w:rPr>
        <w:t xml:space="preserve"> </w:t>
      </w:r>
      <w:r>
        <w:t>деловая</w:t>
      </w:r>
      <w:r>
        <w:rPr>
          <w:spacing w:val="-7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«Выборы Президента Гимназии и др.</w:t>
      </w:r>
    </w:p>
    <w:p w:rsidR="003E1E10" w:rsidRDefault="004C4910">
      <w:pPr>
        <w:pStyle w:val="a3"/>
        <w:spacing w:before="10"/>
        <w:ind w:left="443"/>
        <w:jc w:val="left"/>
      </w:pPr>
      <w:r>
        <w:t>осуществление</w:t>
      </w:r>
      <w:r>
        <w:rPr>
          <w:spacing w:val="-15"/>
        </w:rPr>
        <w:t xml:space="preserve"> </w:t>
      </w:r>
      <w:r>
        <w:t>органами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6"/>
        </w:rPr>
        <w:t xml:space="preserve"> </w:t>
      </w:r>
      <w:r>
        <w:t>самоуправления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5"/>
        </w:rPr>
        <w:t xml:space="preserve"> по</w:t>
      </w:r>
    </w:p>
    <w:p w:rsidR="003E1E10" w:rsidRDefault="004C4910">
      <w:pPr>
        <w:pStyle w:val="a3"/>
        <w:spacing w:before="38" w:line="268" w:lineRule="auto"/>
        <w:ind w:left="443" w:right="280"/>
        <w:jc w:val="left"/>
      </w:pPr>
      <w:r>
        <w:t>соблюдению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распорядка</w:t>
      </w:r>
      <w:r>
        <w:rPr>
          <w:spacing w:val="-8"/>
        </w:rPr>
        <w:t xml:space="preserve"> </w:t>
      </w:r>
      <w:r>
        <w:t xml:space="preserve">обучающихся </w:t>
      </w:r>
      <w:r>
        <w:rPr>
          <w:spacing w:val="-2"/>
        </w:rPr>
        <w:t>Гимназии</w:t>
      </w:r>
    </w:p>
    <w:p w:rsidR="003E1E10" w:rsidRDefault="004C4910">
      <w:pPr>
        <w:pStyle w:val="1"/>
        <w:numPr>
          <w:ilvl w:val="2"/>
          <w:numId w:val="6"/>
        </w:numPr>
        <w:tabs>
          <w:tab w:val="left" w:pos="1839"/>
        </w:tabs>
        <w:spacing w:before="4"/>
        <w:ind w:left="1839" w:hanging="699"/>
        <w:jc w:val="both"/>
      </w:pPr>
      <w:bookmarkStart w:id="23" w:name="2.1.9._Модуль_«Профилактика_и_безопаснос"/>
      <w:bookmarkEnd w:id="23"/>
      <w:r>
        <w:t>Модуль</w:t>
      </w:r>
      <w:r>
        <w:rPr>
          <w:spacing w:val="-15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безопасность».</w:t>
      </w:r>
    </w:p>
    <w:p w:rsidR="003E1E10" w:rsidRDefault="004C4910">
      <w:pPr>
        <w:pStyle w:val="a3"/>
        <w:spacing w:before="33" w:line="285" w:lineRule="auto"/>
        <w:ind w:right="478" w:firstLine="706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Microsoft Sans Serif" w:hAnsi="Microsoft Sans Serif"/>
        </w:rPr>
        <w:t>комфортной сре</w:t>
      </w:r>
      <w:r>
        <w:t>ды в Гимназии предусматривает:</w:t>
      </w:r>
    </w:p>
    <w:p w:rsidR="003E1E10" w:rsidRDefault="004C4910">
      <w:pPr>
        <w:pStyle w:val="a3"/>
        <w:spacing w:before="12" w:line="276" w:lineRule="auto"/>
        <w:ind w:right="281" w:firstLine="360"/>
      </w:pPr>
      <w:r>
        <w:t>− организацию деятельности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E1E10" w:rsidRDefault="004C4910">
      <w:pPr>
        <w:pStyle w:val="a3"/>
        <w:spacing w:line="276" w:lineRule="auto"/>
        <w:ind w:right="272" w:firstLine="360"/>
      </w:pPr>
      <w:r>
        <w:t>− проведение исследований, мониторинга рисков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3E1E10" w:rsidRDefault="004C4910">
      <w:pPr>
        <w:pStyle w:val="a3"/>
        <w:spacing w:before="1" w:line="276" w:lineRule="auto"/>
        <w:ind w:right="275" w:firstLine="360"/>
      </w:pPr>
      <w:r>
        <w:t>− проведение коррекционно-воспитательной работы с обучающимся</w:t>
      </w:r>
      <w:r>
        <w:rPr>
          <w:spacing w:val="40"/>
        </w:rPr>
        <w:t xml:space="preserve"> </w:t>
      </w:r>
      <w:r>
        <w:t>групп риска силами педагогического коллектива и с</w:t>
      </w:r>
      <w:r>
        <w:rPr>
          <w:spacing w:val="40"/>
        </w:rPr>
        <w:t xml:space="preserve"> </w:t>
      </w:r>
      <w:r>
        <w:t>привлечением</w:t>
      </w:r>
      <w:r>
        <w:rPr>
          <w:spacing w:val="40"/>
        </w:rPr>
        <w:t xml:space="preserve"> </w:t>
      </w:r>
      <w:r>
        <w:t>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3E1E10" w:rsidRDefault="004C4910">
      <w:pPr>
        <w:pStyle w:val="a3"/>
        <w:spacing w:before="3" w:line="276" w:lineRule="auto"/>
        <w:ind w:right="277" w:firstLine="360"/>
      </w:pPr>
      <w:r>
        <w:t>−</w:t>
      </w:r>
      <w:r>
        <w:rPr>
          <w:spacing w:val="40"/>
        </w:rPr>
        <w:t xml:space="preserve"> </w:t>
      </w:r>
      <w: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3E1E10" w:rsidRDefault="004C4910">
      <w:pPr>
        <w:pStyle w:val="a3"/>
        <w:tabs>
          <w:tab w:val="left" w:pos="1495"/>
          <w:tab w:val="left" w:pos="1870"/>
          <w:tab w:val="left" w:pos="3286"/>
          <w:tab w:val="left" w:pos="3680"/>
          <w:tab w:val="left" w:pos="4055"/>
          <w:tab w:val="left" w:pos="6413"/>
          <w:tab w:val="left" w:pos="7978"/>
          <w:tab w:val="left" w:pos="8347"/>
        </w:tabs>
        <w:spacing w:line="285" w:lineRule="auto"/>
        <w:ind w:right="268" w:firstLine="360"/>
        <w:jc w:val="left"/>
      </w:pPr>
      <w:r>
        <w:t>−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проекты,</w:t>
      </w:r>
      <w:r>
        <w:rPr>
          <w:spacing w:val="4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профилактической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природных </w:t>
      </w:r>
      <w:r>
        <w:rPr>
          <w:spacing w:val="-2"/>
        </w:rPr>
        <w:t>рисков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Гимназии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социокультурном</w:t>
      </w:r>
      <w:r>
        <w:tab/>
      </w:r>
      <w:r>
        <w:rPr>
          <w:spacing w:val="-2"/>
        </w:rPr>
        <w:t>окружении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педагогами,</w:t>
      </w:r>
    </w:p>
    <w:p w:rsidR="003E1E10" w:rsidRDefault="003E1E10">
      <w:pPr>
        <w:pStyle w:val="a3"/>
        <w:spacing w:line="285" w:lineRule="auto"/>
        <w:jc w:val="left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tabs>
          <w:tab w:val="left" w:pos="2705"/>
          <w:tab w:val="left" w:pos="4957"/>
          <w:tab w:val="left" w:pos="5116"/>
          <w:tab w:val="left" w:pos="7315"/>
          <w:tab w:val="left" w:pos="8107"/>
        </w:tabs>
        <w:spacing w:before="71" w:line="276" w:lineRule="auto"/>
        <w:ind w:right="274"/>
      </w:pPr>
      <w:r>
        <w:rPr>
          <w:spacing w:val="-2"/>
        </w:rPr>
        <w:lastRenderedPageBreak/>
        <w:t>родителями,</w:t>
      </w:r>
      <w:r>
        <w:tab/>
      </w:r>
      <w:r>
        <w:rPr>
          <w:spacing w:val="-2"/>
        </w:rPr>
        <w:t>социальными</w:t>
      </w:r>
      <w:r>
        <w:tab/>
      </w:r>
      <w:r>
        <w:tab/>
      </w:r>
      <w:r>
        <w:rPr>
          <w:spacing w:val="-2"/>
        </w:rPr>
        <w:t>партнерами</w:t>
      </w:r>
      <w:r>
        <w:tab/>
      </w:r>
      <w:r>
        <w:rPr>
          <w:spacing w:val="-2"/>
        </w:rPr>
        <w:t xml:space="preserve">(антинаркотические, </w:t>
      </w:r>
      <w:r>
        <w:t>антиалкогольные, против курения, вовлечения в деструктивные детские и молодежные</w:t>
      </w:r>
      <w:r>
        <w:rPr>
          <w:spacing w:val="-2"/>
        </w:rPr>
        <w:t xml:space="preserve"> </w:t>
      </w:r>
      <w:r>
        <w:t>объединения,</w:t>
      </w:r>
      <w:r>
        <w:rPr>
          <w:spacing w:val="-1"/>
        </w:rPr>
        <w:t xml:space="preserve"> </w:t>
      </w:r>
      <w:r>
        <w:t>культы,</w:t>
      </w:r>
      <w:r>
        <w:rPr>
          <w:spacing w:val="-1"/>
        </w:rPr>
        <w:t xml:space="preserve"> </w:t>
      </w:r>
      <w:r>
        <w:t>субкультуры, группы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 xml:space="preserve">сетях; по безопасности в цифровой среде, на транспорте, на воде, безопасности </w:t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движения,</w:t>
      </w:r>
      <w:r>
        <w:tab/>
      </w:r>
      <w:r>
        <w:rPr>
          <w:spacing w:val="-2"/>
        </w:rPr>
        <w:t>противопожарной</w:t>
      </w:r>
      <w:r>
        <w:tab/>
      </w:r>
      <w:r>
        <w:tab/>
      </w:r>
      <w:r>
        <w:rPr>
          <w:spacing w:val="-2"/>
        </w:rPr>
        <w:t xml:space="preserve">безопасности, </w:t>
      </w:r>
      <w:r>
        <w:t>антитеррористической и антиэкстремистской безопасности, гражданской обороне и другие);</w:t>
      </w:r>
    </w:p>
    <w:p w:rsidR="003E1E10" w:rsidRDefault="004C4910">
      <w:pPr>
        <w:pStyle w:val="a3"/>
        <w:spacing w:before="6" w:line="276" w:lineRule="auto"/>
        <w:ind w:right="273" w:firstLine="360"/>
      </w:pPr>
      <w:r>
        <w:t xml:space="preserve">−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</w:t>
      </w:r>
      <w:r>
        <w:rPr>
          <w:spacing w:val="-2"/>
        </w:rPr>
        <w:t>давлению;</w:t>
      </w:r>
    </w:p>
    <w:p w:rsidR="003E1E10" w:rsidRDefault="004C4910">
      <w:pPr>
        <w:pStyle w:val="a3"/>
        <w:spacing w:line="276" w:lineRule="auto"/>
        <w:ind w:right="266" w:firstLine="360"/>
      </w:pPr>
      <w:r>
        <w:t>− 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:rsidR="003E1E10" w:rsidRDefault="004C4910">
      <w:pPr>
        <w:pStyle w:val="a3"/>
        <w:spacing w:line="276" w:lineRule="auto"/>
        <w:ind w:right="268" w:firstLine="360"/>
      </w:pPr>
      <w:r>
        <w:t>− предупреждение, профилактику и целенаправленную деятельность в случаях появления, расширения, влияния в Гимназии маргинальных групп обучающихся (оставивших обучение, криминальной направленности, с агрессивным поведением и других);</w:t>
      </w:r>
    </w:p>
    <w:p w:rsidR="003E1E10" w:rsidRDefault="004C4910">
      <w:pPr>
        <w:pStyle w:val="a3"/>
        <w:spacing w:line="276" w:lineRule="auto"/>
        <w:ind w:right="274" w:firstLine="360"/>
      </w:pPr>
      <w:r>
        <w:t>−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3E1E10" w:rsidRDefault="004C4910">
      <w:pPr>
        <w:pStyle w:val="a4"/>
        <w:numPr>
          <w:ilvl w:val="0"/>
          <w:numId w:val="8"/>
        </w:numPr>
        <w:tabs>
          <w:tab w:val="left" w:pos="1186"/>
        </w:tabs>
        <w:ind w:right="203" w:firstLine="0"/>
        <w:rPr>
          <w:sz w:val="28"/>
        </w:rPr>
      </w:pPr>
      <w:r>
        <w:rPr>
          <w:sz w:val="28"/>
        </w:rPr>
        <w:t>профилактику ведения здорового образа жизни и преимущества ведения трезвого образа жизни в целях закрепления этих принципов у детей, подростков и молодежи,</w:t>
      </w:r>
    </w:p>
    <w:p w:rsidR="003E1E10" w:rsidRDefault="004C4910">
      <w:pPr>
        <w:pStyle w:val="a4"/>
        <w:numPr>
          <w:ilvl w:val="0"/>
          <w:numId w:val="8"/>
        </w:numPr>
        <w:tabs>
          <w:tab w:val="left" w:pos="1186"/>
        </w:tabs>
        <w:ind w:right="203" w:firstLine="0"/>
        <w:rPr>
          <w:sz w:val="28"/>
        </w:rPr>
      </w:pPr>
      <w:r>
        <w:rPr>
          <w:sz w:val="28"/>
        </w:rPr>
        <w:t>реализацию мероприятий, направленных на вовлечение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 в систематические занятия физической культурой и спортом в целях ведения здорового образа жизни.</w:t>
      </w:r>
    </w:p>
    <w:p w:rsidR="00176DCB" w:rsidRPr="00B6417C" w:rsidRDefault="00176DCB" w:rsidP="00176DCB">
      <w:pPr>
        <w:pStyle w:val="a4"/>
        <w:numPr>
          <w:ilvl w:val="0"/>
          <w:numId w:val="8"/>
        </w:numPr>
        <w:tabs>
          <w:tab w:val="left" w:pos="1042"/>
        </w:tabs>
        <w:spacing w:before="1"/>
        <w:ind w:right="205" w:hanging="443"/>
        <w:rPr>
          <w:sz w:val="28"/>
        </w:rPr>
      </w:pPr>
      <w:r>
        <w:rPr>
          <w:rFonts w:eastAsia="Calibri"/>
          <w:sz w:val="28"/>
          <w:szCs w:val="28"/>
        </w:rPr>
        <w:t xml:space="preserve">проведение </w:t>
      </w:r>
      <w:r w:rsidRPr="009E3071">
        <w:rPr>
          <w:rFonts w:eastAsia="Calibri"/>
          <w:sz w:val="28"/>
          <w:szCs w:val="28"/>
        </w:rPr>
        <w:t>социально-психологическо</w:t>
      </w:r>
      <w:r>
        <w:rPr>
          <w:rFonts w:eastAsia="Calibri"/>
          <w:sz w:val="28"/>
          <w:szCs w:val="28"/>
        </w:rPr>
        <w:t>го</w:t>
      </w:r>
      <w:r w:rsidRPr="009E3071">
        <w:rPr>
          <w:rFonts w:eastAsia="Calibri"/>
          <w:sz w:val="28"/>
          <w:szCs w:val="28"/>
        </w:rPr>
        <w:t xml:space="preserve"> тестировани</w:t>
      </w:r>
      <w:r>
        <w:rPr>
          <w:rFonts w:eastAsia="Calibri"/>
          <w:sz w:val="28"/>
          <w:szCs w:val="28"/>
        </w:rPr>
        <w:t>я</w:t>
      </w:r>
      <w:r w:rsidRPr="009E3071">
        <w:rPr>
          <w:rFonts w:eastAsia="Calibri"/>
          <w:sz w:val="28"/>
          <w:szCs w:val="28"/>
        </w:rPr>
        <w:t xml:space="preserve"> среди обучающихся общеобразовательных организаций 7-11 класс</w:t>
      </w:r>
      <w:r>
        <w:rPr>
          <w:rFonts w:eastAsia="Calibri"/>
          <w:sz w:val="28"/>
          <w:szCs w:val="28"/>
        </w:rPr>
        <w:t>ов</w:t>
      </w:r>
      <w:r w:rsidRPr="009E3071">
        <w:rPr>
          <w:rFonts w:eastAsia="Calibri"/>
          <w:sz w:val="28"/>
          <w:szCs w:val="28"/>
        </w:rPr>
        <w:t xml:space="preserve"> (достигших возраста 13 лет)</w:t>
      </w:r>
      <w:r>
        <w:rPr>
          <w:rFonts w:eastAsia="Calibri"/>
          <w:sz w:val="28"/>
          <w:szCs w:val="28"/>
        </w:rPr>
        <w:t>.</w:t>
      </w:r>
    </w:p>
    <w:p w:rsidR="00176DCB" w:rsidRDefault="00176DCB" w:rsidP="00176DCB">
      <w:pPr>
        <w:pStyle w:val="a4"/>
        <w:numPr>
          <w:ilvl w:val="0"/>
          <w:numId w:val="8"/>
        </w:numPr>
        <w:tabs>
          <w:tab w:val="left" w:pos="1042"/>
        </w:tabs>
        <w:spacing w:before="1"/>
        <w:ind w:right="205" w:hanging="443"/>
        <w:rPr>
          <w:sz w:val="28"/>
        </w:rPr>
      </w:pPr>
      <w:r w:rsidRPr="00821B70">
        <w:rPr>
          <w:rFonts w:eastAsia="Calibri"/>
          <w:sz w:val="28"/>
          <w:szCs w:val="28"/>
        </w:rPr>
        <w:t>проведение мониторинга психологической безопасности образовательной среды среди обучающихся 6-11 классов</w:t>
      </w:r>
      <w:r>
        <w:rPr>
          <w:rFonts w:eastAsia="Calibri"/>
          <w:sz w:val="28"/>
          <w:szCs w:val="28"/>
        </w:rPr>
        <w:t>.</w:t>
      </w:r>
    </w:p>
    <w:p w:rsidR="003E1E10" w:rsidRDefault="003E1E10">
      <w:pPr>
        <w:pStyle w:val="a3"/>
        <w:spacing w:before="61"/>
        <w:ind w:left="0"/>
        <w:jc w:val="left"/>
      </w:pPr>
    </w:p>
    <w:p w:rsidR="003E1E10" w:rsidRDefault="004C4910">
      <w:pPr>
        <w:pStyle w:val="1"/>
        <w:numPr>
          <w:ilvl w:val="2"/>
          <w:numId w:val="6"/>
        </w:numPr>
        <w:tabs>
          <w:tab w:val="left" w:pos="1978"/>
        </w:tabs>
        <w:ind w:left="1978" w:hanging="838"/>
        <w:jc w:val="both"/>
      </w:pPr>
      <w:bookmarkStart w:id="24" w:name="2.1.10._Модуль_«Социальное_партнёрство»."/>
      <w:bookmarkEnd w:id="24"/>
      <w:r>
        <w:t>Модуль</w:t>
      </w:r>
      <w:r>
        <w:rPr>
          <w:spacing w:val="-18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rPr>
          <w:spacing w:val="-2"/>
        </w:rPr>
        <w:t>партнёрство».</w:t>
      </w:r>
    </w:p>
    <w:p w:rsidR="003E1E10" w:rsidRDefault="004C4910">
      <w:pPr>
        <w:pStyle w:val="a3"/>
        <w:spacing w:before="38" w:line="276" w:lineRule="auto"/>
        <w:ind w:right="274" w:firstLine="720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3E1E10" w:rsidRDefault="004C4910">
      <w:pPr>
        <w:pStyle w:val="a3"/>
        <w:spacing w:before="3" w:line="276" w:lineRule="auto"/>
        <w:ind w:right="269" w:firstLine="427"/>
      </w:pPr>
      <w:r>
        <w:t>−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3E1E10" w:rsidRDefault="004C4910">
      <w:pPr>
        <w:pStyle w:val="a3"/>
        <w:spacing w:line="276" w:lineRule="auto"/>
        <w:ind w:right="274" w:firstLine="427"/>
      </w:pPr>
      <w:r>
        <w:lastRenderedPageBreak/>
        <w:t>− участие представителей организаций-партнёров в проведении отдельных</w:t>
      </w:r>
      <w:r>
        <w:rPr>
          <w:spacing w:val="79"/>
        </w:rPr>
        <w:t xml:space="preserve">  </w:t>
      </w:r>
      <w:r>
        <w:t>уроков,</w:t>
      </w:r>
      <w:r>
        <w:rPr>
          <w:spacing w:val="79"/>
        </w:rPr>
        <w:t xml:space="preserve">  </w:t>
      </w:r>
      <w:r>
        <w:t>внеурочных</w:t>
      </w:r>
      <w:r>
        <w:rPr>
          <w:spacing w:val="74"/>
        </w:rPr>
        <w:t xml:space="preserve">  </w:t>
      </w:r>
      <w:r>
        <w:t>занятий,</w:t>
      </w:r>
      <w:r>
        <w:rPr>
          <w:spacing w:val="78"/>
        </w:rPr>
        <w:t xml:space="preserve">  </w:t>
      </w:r>
      <w:r>
        <w:t>внешкольных</w:t>
      </w:r>
      <w:r>
        <w:rPr>
          <w:spacing w:val="74"/>
        </w:rPr>
        <w:t xml:space="preserve">  </w:t>
      </w:r>
      <w:r>
        <w:rPr>
          <w:spacing w:val="-2"/>
        </w:rPr>
        <w:t>мероприятий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/>
      </w:pPr>
      <w:r>
        <w:rPr>
          <w:spacing w:val="-2"/>
        </w:rPr>
        <w:lastRenderedPageBreak/>
        <w:t>соответствующей</w:t>
      </w:r>
      <w:r>
        <w:rPr>
          <w:spacing w:val="9"/>
        </w:rPr>
        <w:t xml:space="preserve"> </w:t>
      </w:r>
      <w:r>
        <w:rPr>
          <w:spacing w:val="-2"/>
        </w:rPr>
        <w:t>тематической</w:t>
      </w:r>
      <w:r>
        <w:rPr>
          <w:spacing w:val="9"/>
        </w:rPr>
        <w:t xml:space="preserve"> </w:t>
      </w:r>
      <w:r>
        <w:rPr>
          <w:spacing w:val="-2"/>
        </w:rPr>
        <w:t>направленности;</w:t>
      </w:r>
    </w:p>
    <w:p w:rsidR="003E1E10" w:rsidRDefault="004C4910">
      <w:pPr>
        <w:pStyle w:val="a3"/>
        <w:spacing w:before="48" w:line="276" w:lineRule="auto"/>
        <w:ind w:right="274" w:firstLine="427"/>
      </w:pPr>
      <w:r>
        <w:t>−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E1E10" w:rsidRDefault="004C4910">
      <w:pPr>
        <w:pStyle w:val="a3"/>
        <w:tabs>
          <w:tab w:val="left" w:pos="3224"/>
          <w:tab w:val="left" w:pos="5466"/>
          <w:tab w:val="left" w:pos="6470"/>
        </w:tabs>
        <w:spacing w:before="76" w:line="276" w:lineRule="auto"/>
        <w:ind w:right="268" w:firstLine="355"/>
        <w:rPr>
          <w:sz w:val="24"/>
        </w:rPr>
      </w:pPr>
      <w:r>
        <w:t xml:space="preserve">− реализация социальных проектов, совместно разрабатываемых </w:t>
      </w:r>
      <w:r>
        <w:rPr>
          <w:spacing w:val="-2"/>
        </w:rPr>
        <w:t>обучающимися,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организациями-партнерами </w:t>
      </w:r>
      <w:r>
        <w:t xml:space="preserve"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sz w:val="24"/>
        </w:rPr>
        <w:t xml:space="preserve">социума, позитивное воздействие на социальное </w:t>
      </w:r>
      <w:r>
        <w:rPr>
          <w:spacing w:val="-2"/>
          <w:sz w:val="24"/>
        </w:rPr>
        <w:t>окружение.</w:t>
      </w:r>
    </w:p>
    <w:p w:rsidR="003E1E10" w:rsidRDefault="004C4910">
      <w:pPr>
        <w:pStyle w:val="a4"/>
        <w:numPr>
          <w:ilvl w:val="0"/>
          <w:numId w:val="9"/>
        </w:numPr>
        <w:tabs>
          <w:tab w:val="left" w:pos="1836"/>
        </w:tabs>
        <w:spacing w:before="6" w:after="24" w:line="271" w:lineRule="auto"/>
        <w:ind w:right="461"/>
        <w:rPr>
          <w:sz w:val="28"/>
        </w:rPr>
      </w:pPr>
      <w:r>
        <w:rPr>
          <w:sz w:val="28"/>
        </w:rPr>
        <w:t>Социальными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«Гимназия</w:t>
      </w:r>
      <w:r>
        <w:rPr>
          <w:spacing w:val="-7"/>
          <w:sz w:val="28"/>
        </w:rPr>
        <w:t xml:space="preserve"> </w:t>
      </w:r>
      <w:r>
        <w:rPr>
          <w:sz w:val="28"/>
        </w:rPr>
        <w:t>им.</w:t>
      </w:r>
      <w:r>
        <w:rPr>
          <w:spacing w:val="-7"/>
          <w:sz w:val="28"/>
        </w:rPr>
        <w:t xml:space="preserve"> </w:t>
      </w:r>
      <w:r>
        <w:rPr>
          <w:sz w:val="28"/>
        </w:rPr>
        <w:t>М.М.</w:t>
      </w:r>
      <w:r>
        <w:rPr>
          <w:spacing w:val="-11"/>
          <w:sz w:val="28"/>
        </w:rPr>
        <w:t xml:space="preserve"> </w:t>
      </w:r>
      <w:r>
        <w:rPr>
          <w:sz w:val="28"/>
        </w:rPr>
        <w:t>Вахитова г. Буинска РТ» являются: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38"/>
        <w:gridCol w:w="5676"/>
      </w:tblGrid>
      <w:tr w:rsidR="003E1E10">
        <w:trPr>
          <w:trHeight w:val="369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Соц.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партнер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ind w:left="42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Содержание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совместной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деятельности</w:t>
            </w:r>
          </w:p>
        </w:tc>
      </w:tr>
      <w:tr w:rsidR="003E1E10">
        <w:trPr>
          <w:trHeight w:val="369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клуба.</w:t>
            </w:r>
          </w:p>
        </w:tc>
      </w:tr>
      <w:tr w:rsidR="003E1E10">
        <w:trPr>
          <w:trHeight w:val="753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МБО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«ДШИ»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3E1E10">
        <w:trPr>
          <w:trHeight w:val="743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Архив</w:t>
            </w:r>
            <w:r>
              <w:rPr>
                <w:color w:val="333333"/>
                <w:spacing w:val="-16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Буинского муниципального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экскурсий;</w:t>
            </w:r>
          </w:p>
        </w:tc>
      </w:tr>
      <w:tr w:rsidR="003E1E10">
        <w:trPr>
          <w:trHeight w:val="1848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276" w:lineRule="auto"/>
              <w:ind w:right="762"/>
              <w:jc w:val="both"/>
              <w:rPr>
                <w:sz w:val="28"/>
              </w:rPr>
            </w:pPr>
            <w:r>
              <w:rPr>
                <w:sz w:val="28"/>
              </w:rPr>
              <w:t>Буинский краеведческий музей (на основании договора о</w:t>
            </w:r>
          </w:p>
          <w:p w:rsidR="003E1E10" w:rsidRDefault="004C49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сотрудничестве)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музея. Экскурсии в музей и его филиалы.</w:t>
            </w:r>
          </w:p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Проведение конкурсов, викторин. 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3E1E10" w:rsidRDefault="004C4910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музея</w:t>
            </w:r>
          </w:p>
        </w:tc>
      </w:tr>
      <w:tr w:rsidR="003E1E10">
        <w:trPr>
          <w:trHeight w:val="2222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Молодёжный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центр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«Мирас»</w:t>
            </w:r>
          </w:p>
          <w:p w:rsidR="003E1E10" w:rsidRDefault="004C491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Досуговый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центр</w:t>
            </w:r>
          </w:p>
          <w:p w:rsidR="003E1E10" w:rsidRDefault="004C491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базе гимназии .</w:t>
            </w:r>
          </w:p>
          <w:p w:rsidR="003E1E10" w:rsidRDefault="004C4910">
            <w:pPr>
              <w:pStyle w:val="TableParagraph"/>
              <w:spacing w:line="276" w:lineRule="auto"/>
              <w:ind w:right="17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трудовом отряде старшеклассников.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РДДМ,</w:t>
            </w:r>
          </w:p>
          <w:p w:rsidR="003E1E10" w:rsidRDefault="004C4910">
            <w:pPr>
              <w:pStyle w:val="TableParagraph"/>
              <w:spacing w:before="42"/>
              <w:rPr>
                <w:sz w:val="28"/>
              </w:rPr>
            </w:pPr>
            <w:r>
              <w:rPr>
                <w:spacing w:val="-2"/>
                <w:sz w:val="28"/>
              </w:rPr>
              <w:t>Юнармии,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</w:t>
            </w:r>
            <w:r>
              <w:rPr>
                <w:color w:val="1F2021"/>
                <w:spacing w:val="-2"/>
                <w:sz w:val="28"/>
                <w:shd w:val="clear" w:color="auto" w:fill="F8F8F9"/>
              </w:rPr>
              <w:t>əлəт-</w:t>
            </w:r>
            <w:r>
              <w:rPr>
                <w:color w:val="1F2021"/>
                <w:spacing w:val="-4"/>
                <w:sz w:val="28"/>
                <w:shd w:val="clear" w:color="auto" w:fill="F8F8F9"/>
              </w:rPr>
              <w:t>Буа»</w:t>
            </w:r>
            <w:r>
              <w:rPr>
                <w:color w:val="000000"/>
                <w:spacing w:val="-4"/>
                <w:sz w:val="28"/>
              </w:rPr>
              <w:t>.</w:t>
            </w:r>
          </w:p>
        </w:tc>
      </w:tr>
      <w:tr w:rsidR="003E1E10">
        <w:trPr>
          <w:trHeight w:val="2223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237" w:lineRule="auto"/>
              <w:ind w:right="881"/>
              <w:rPr>
                <w:sz w:val="28"/>
              </w:rPr>
            </w:pPr>
            <w:r>
              <w:rPr>
                <w:sz w:val="28"/>
              </w:rPr>
              <w:t>Буинский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ветеринарный </w:t>
            </w:r>
            <w:r>
              <w:rPr>
                <w:spacing w:val="-2"/>
                <w:sz w:val="28"/>
              </w:rPr>
              <w:t>техникум</w:t>
            </w:r>
          </w:p>
          <w:p w:rsidR="003E1E10" w:rsidRDefault="004C4910">
            <w:pPr>
              <w:pStyle w:val="TableParagraph"/>
              <w:spacing w:line="235" w:lineRule="auto"/>
              <w:ind w:right="1044"/>
              <w:rPr>
                <w:sz w:val="28"/>
              </w:rPr>
            </w:pPr>
            <w:r>
              <w:rPr>
                <w:sz w:val="28"/>
              </w:rPr>
              <w:t>Буинское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медицинское </w:t>
            </w:r>
            <w:r>
              <w:rPr>
                <w:spacing w:val="-2"/>
                <w:sz w:val="28"/>
              </w:rPr>
              <w:t>училище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потенциала профориентационной работы</w:t>
            </w:r>
          </w:p>
        </w:tc>
      </w:tr>
      <w:tr w:rsidR="003E1E10">
        <w:trPr>
          <w:trHeight w:val="1482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МБУК Буинская </w:t>
            </w:r>
            <w:r>
              <w:rPr>
                <w:color w:val="333333"/>
                <w:spacing w:val="-2"/>
                <w:sz w:val="28"/>
              </w:rPr>
              <w:t>централизованная</w:t>
            </w:r>
          </w:p>
          <w:p w:rsidR="003E1E10" w:rsidRDefault="004C49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библиотечная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базе </w:t>
            </w:r>
            <w:r>
              <w:rPr>
                <w:spacing w:val="-2"/>
                <w:sz w:val="28"/>
              </w:rPr>
              <w:t>библиотеки.</w:t>
            </w:r>
          </w:p>
          <w:p w:rsidR="003E1E10" w:rsidRDefault="004C4910">
            <w:pPr>
              <w:pStyle w:val="TableParagraph"/>
              <w:spacing w:line="264" w:lineRule="auto"/>
              <w:ind w:right="17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 интеллектуальных игр.</w:t>
            </w:r>
          </w:p>
        </w:tc>
      </w:tr>
      <w:tr w:rsidR="003E1E10">
        <w:trPr>
          <w:trHeight w:val="633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ДЮСШ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«Юность»,</w:t>
            </w:r>
          </w:p>
          <w:p w:rsidR="003E1E10" w:rsidRDefault="004C49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«Батыр»,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«Импульс»,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СК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мероприятий.</w:t>
            </w:r>
          </w:p>
        </w:tc>
      </w:tr>
    </w:tbl>
    <w:p w:rsidR="003E1E10" w:rsidRDefault="003E1E10">
      <w:pPr>
        <w:pStyle w:val="TableParagraph"/>
        <w:spacing w:line="315" w:lineRule="exact"/>
        <w:rPr>
          <w:sz w:val="28"/>
        </w:rPr>
        <w:sectPr w:rsidR="003E1E10">
          <w:pgSz w:w="11900" w:h="16870"/>
          <w:pgMar w:top="980" w:right="566" w:bottom="746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38"/>
        <w:gridCol w:w="5676"/>
      </w:tblGrid>
      <w:tr w:rsidR="003E1E10">
        <w:trPr>
          <w:trHeight w:val="436"/>
        </w:trPr>
        <w:tc>
          <w:tcPr>
            <w:tcW w:w="3938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«Дельфин»</w:t>
            </w:r>
          </w:p>
        </w:tc>
        <w:tc>
          <w:tcPr>
            <w:tcW w:w="5676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374"/>
        </w:trPr>
        <w:tc>
          <w:tcPr>
            <w:tcW w:w="3938" w:type="dxa"/>
            <w:vMerge w:val="restart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ОГИБДД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ОМВД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 Буинскому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</w:tr>
      <w:tr w:rsidR="003E1E10">
        <w:trPr>
          <w:trHeight w:val="739"/>
        </w:trPr>
        <w:tc>
          <w:tcPr>
            <w:tcW w:w="3938" w:type="dxa"/>
            <w:vMerge/>
            <w:tcBorders>
              <w:top w:val="nil"/>
            </w:tcBorders>
          </w:tcPr>
          <w:p w:rsidR="003E1E10" w:rsidRDefault="003E1E10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дорожно- транспортного травматизма.</w:t>
            </w:r>
          </w:p>
        </w:tc>
      </w:tr>
      <w:tr w:rsidR="003E1E10">
        <w:trPr>
          <w:trHeight w:val="1483"/>
        </w:trPr>
        <w:tc>
          <w:tcPr>
            <w:tcW w:w="3938" w:type="dxa"/>
            <w:vMerge w:val="restart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E1E10" w:rsidRDefault="004C4910">
            <w:pPr>
              <w:pStyle w:val="TableParagraph"/>
              <w:spacing w:before="47" w:line="276" w:lineRule="auto"/>
              <w:ind w:right="7"/>
              <w:rPr>
                <w:sz w:val="28"/>
              </w:rPr>
            </w:pPr>
            <w:r>
              <w:rPr>
                <w:sz w:val="28"/>
              </w:rPr>
              <w:t>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3E1E10" w:rsidRDefault="004C4910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  <w:tr w:rsidR="003E1E10">
        <w:trPr>
          <w:trHeight w:val="738"/>
        </w:trPr>
        <w:tc>
          <w:tcPr>
            <w:tcW w:w="3938" w:type="dxa"/>
            <w:vMerge/>
            <w:tcBorders>
              <w:top w:val="nil"/>
            </w:tcBorders>
          </w:tcPr>
          <w:p w:rsidR="003E1E10" w:rsidRDefault="003E1E10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профилактике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ДДТТ.</w:t>
            </w:r>
          </w:p>
        </w:tc>
      </w:tr>
      <w:tr w:rsidR="003E1E10">
        <w:trPr>
          <w:trHeight w:val="369"/>
        </w:trPr>
        <w:tc>
          <w:tcPr>
            <w:tcW w:w="3938" w:type="dxa"/>
            <w:vMerge/>
            <w:tcBorders>
              <w:top w:val="nil"/>
            </w:tcBorders>
          </w:tcPr>
          <w:p w:rsidR="003E1E10" w:rsidRDefault="003E1E10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декад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</w:tr>
      <w:tr w:rsidR="003E1E10">
        <w:trPr>
          <w:trHeight w:val="1113"/>
        </w:trPr>
        <w:tc>
          <w:tcPr>
            <w:tcW w:w="3938" w:type="dxa"/>
            <w:vMerge w:val="restart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Отдел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 Буинскому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(на</w:t>
            </w:r>
          </w:p>
          <w:p w:rsidR="003E1E10" w:rsidRDefault="004C4910">
            <w:pPr>
              <w:pStyle w:val="TableParagraph"/>
              <w:spacing w:line="276" w:lineRule="auto"/>
              <w:ind w:right="246"/>
              <w:rPr>
                <w:sz w:val="28"/>
              </w:rPr>
            </w:pPr>
            <w:r>
              <w:rPr>
                <w:sz w:val="28"/>
              </w:rPr>
              <w:t>основании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работы)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</w:t>
            </w:r>
          </w:p>
          <w:p w:rsidR="003E1E10" w:rsidRDefault="004C4910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правонарушений </w:t>
            </w:r>
            <w:r>
              <w:rPr>
                <w:spacing w:val="-2"/>
                <w:sz w:val="28"/>
              </w:rPr>
              <w:t>несовершеннолетних.</w:t>
            </w:r>
          </w:p>
        </w:tc>
      </w:tr>
      <w:tr w:rsidR="003E1E10">
        <w:trPr>
          <w:trHeight w:val="1478"/>
        </w:trPr>
        <w:tc>
          <w:tcPr>
            <w:tcW w:w="3938" w:type="dxa"/>
            <w:vMerge/>
            <w:tcBorders>
              <w:top w:val="nil"/>
            </w:tcBorders>
          </w:tcPr>
          <w:p w:rsidR="003E1E10" w:rsidRDefault="003E1E10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E1E10" w:rsidRDefault="004C4910">
            <w:pPr>
              <w:pStyle w:val="TableParagraph"/>
              <w:spacing w:before="47" w:line="276" w:lineRule="auto"/>
              <w:ind w:right="7"/>
              <w:rPr>
                <w:sz w:val="28"/>
              </w:rPr>
            </w:pPr>
            <w:r>
              <w:rPr>
                <w:sz w:val="28"/>
              </w:rPr>
              <w:t>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  <w:tr w:rsidR="003E1E10">
        <w:trPr>
          <w:trHeight w:val="1113"/>
        </w:trPr>
        <w:tc>
          <w:tcPr>
            <w:tcW w:w="3938" w:type="dxa"/>
            <w:vMerge w:val="restart"/>
          </w:tcPr>
          <w:p w:rsidR="003E1E10" w:rsidRDefault="004C491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ГАУСО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КЦСОН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"Гармония"</w:t>
            </w: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278" w:lineRule="auto"/>
              <w:ind w:right="1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4"/>
                <w:sz w:val="28"/>
              </w:rPr>
              <w:t>базе</w:t>
            </w:r>
          </w:p>
          <w:p w:rsidR="003E1E10" w:rsidRDefault="004C491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Гимназии.</w:t>
            </w:r>
          </w:p>
        </w:tc>
      </w:tr>
      <w:tr w:rsidR="003E1E10">
        <w:trPr>
          <w:trHeight w:val="1483"/>
        </w:trPr>
        <w:tc>
          <w:tcPr>
            <w:tcW w:w="3938" w:type="dxa"/>
            <w:vMerge/>
            <w:tcBorders>
              <w:top w:val="nil"/>
            </w:tcBorders>
          </w:tcPr>
          <w:p w:rsidR="003E1E10" w:rsidRDefault="003E1E10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3E1E10" w:rsidRDefault="004C4910">
            <w:pPr>
              <w:pStyle w:val="TableParagraph"/>
              <w:spacing w:before="47" w:line="276" w:lineRule="auto"/>
              <w:ind w:right="7"/>
              <w:rPr>
                <w:sz w:val="28"/>
              </w:rPr>
            </w:pPr>
            <w:r>
              <w:rPr>
                <w:sz w:val="28"/>
              </w:rPr>
              <w:t>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</w:tbl>
    <w:p w:rsidR="003E1E10" w:rsidRDefault="004C4910">
      <w:pPr>
        <w:pStyle w:val="1"/>
        <w:numPr>
          <w:ilvl w:val="2"/>
          <w:numId w:val="10"/>
        </w:numPr>
        <w:tabs>
          <w:tab w:val="left" w:pos="1978"/>
        </w:tabs>
        <w:spacing w:before="20"/>
        <w:ind w:left="1978" w:hanging="838"/>
      </w:pPr>
      <w:bookmarkStart w:id="25" w:name="3.1.1._Модуль_«Профориентация»."/>
      <w:bookmarkEnd w:id="25"/>
      <w:r>
        <w:t>Модуль</w:t>
      </w:r>
      <w:r>
        <w:rPr>
          <w:spacing w:val="-17"/>
        </w:rPr>
        <w:t xml:space="preserve"> </w:t>
      </w:r>
      <w:r>
        <w:rPr>
          <w:spacing w:val="-2"/>
        </w:rPr>
        <w:t>«Профориентация».</w:t>
      </w:r>
    </w:p>
    <w:p w:rsidR="003E1E10" w:rsidRDefault="004C4910">
      <w:pPr>
        <w:pStyle w:val="a3"/>
        <w:spacing w:before="43" w:line="271" w:lineRule="auto"/>
        <w:ind w:right="286" w:firstLine="706"/>
      </w:pPr>
      <w:r>
        <w:t>Реализация воспитательного потенциала профориентационной работы гимназии предусматривает:</w:t>
      </w:r>
    </w:p>
    <w:p w:rsidR="003E1E10" w:rsidRDefault="004C4910">
      <w:pPr>
        <w:pStyle w:val="a3"/>
        <w:spacing w:before="7" w:line="278" w:lineRule="auto"/>
        <w:ind w:right="278" w:firstLine="427"/>
      </w:pPr>
      <w:r>
        <w:t>− проведение циклов профориентационных часов, направленных на подготовку</w:t>
      </w:r>
      <w:r>
        <w:rPr>
          <w:spacing w:val="-3"/>
        </w:rPr>
        <w:t xml:space="preserve"> </w:t>
      </w:r>
      <w:r>
        <w:t>обучающегося 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планированию</w:t>
      </w:r>
      <w:r>
        <w:rPr>
          <w:spacing w:val="-2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своего профессионального будущего;</w:t>
      </w:r>
    </w:p>
    <w:p w:rsidR="003E1E10" w:rsidRDefault="004C4910">
      <w:pPr>
        <w:pStyle w:val="a3"/>
        <w:spacing w:line="276" w:lineRule="auto"/>
        <w:ind w:right="275" w:firstLine="427"/>
      </w:pPr>
      <w:r>
        <w:t>−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E1E10" w:rsidRDefault="004C4910">
      <w:pPr>
        <w:pStyle w:val="a3"/>
        <w:spacing w:line="276" w:lineRule="auto"/>
        <w:ind w:right="284" w:firstLine="427"/>
      </w:pPr>
      <w:r>
        <w:t>− экскурсии на предприятия, в организации, дающие начальные представления о существующих профессиях и условиях работы;</w:t>
      </w:r>
    </w:p>
    <w:p w:rsidR="003E1E10" w:rsidRDefault="004C4910">
      <w:pPr>
        <w:pStyle w:val="a3"/>
        <w:spacing w:line="276" w:lineRule="auto"/>
        <w:ind w:right="281" w:firstLine="427"/>
      </w:pPr>
      <w:r>
        <w:t>− посещение профориентационных выставок, ярмарок профессий, тематических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парков, лагерей, дней</w:t>
      </w:r>
      <w:r>
        <w:rPr>
          <w:spacing w:val="-6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дверей</w:t>
      </w:r>
      <w:r>
        <w:rPr>
          <w:spacing w:val="-2"/>
        </w:rPr>
        <w:t xml:space="preserve"> </w:t>
      </w:r>
      <w:r>
        <w:t>в организациях профессионального, высшего образования;</w:t>
      </w:r>
    </w:p>
    <w:p w:rsidR="003E1E10" w:rsidRDefault="004C4910">
      <w:pPr>
        <w:pStyle w:val="a3"/>
        <w:spacing w:line="320" w:lineRule="exact"/>
        <w:ind w:left="857"/>
      </w:pPr>
      <w:r>
        <w:t>−</w:t>
      </w:r>
      <w:r>
        <w:rPr>
          <w:spacing w:val="58"/>
          <w:w w:val="150"/>
        </w:rPr>
        <w:t xml:space="preserve">   </w:t>
      </w:r>
      <w:r>
        <w:t>организацию</w:t>
      </w:r>
      <w:r>
        <w:rPr>
          <w:spacing w:val="59"/>
          <w:w w:val="150"/>
        </w:rPr>
        <w:t xml:space="preserve">   </w:t>
      </w:r>
      <w:r>
        <w:t>на</w:t>
      </w:r>
      <w:r>
        <w:rPr>
          <w:spacing w:val="59"/>
          <w:w w:val="150"/>
        </w:rPr>
        <w:t xml:space="preserve">   </w:t>
      </w:r>
      <w:r>
        <w:t>базе</w:t>
      </w:r>
      <w:r>
        <w:rPr>
          <w:spacing w:val="59"/>
          <w:w w:val="150"/>
        </w:rPr>
        <w:t xml:space="preserve">   </w:t>
      </w:r>
      <w:r>
        <w:t>летнего</w:t>
      </w:r>
      <w:r>
        <w:rPr>
          <w:spacing w:val="59"/>
          <w:w w:val="150"/>
        </w:rPr>
        <w:t xml:space="preserve">   </w:t>
      </w:r>
      <w:r>
        <w:t>пришкольного</w:t>
      </w:r>
      <w:r>
        <w:rPr>
          <w:spacing w:val="59"/>
          <w:w w:val="150"/>
        </w:rPr>
        <w:t xml:space="preserve">   </w:t>
      </w:r>
      <w:r>
        <w:rPr>
          <w:spacing w:val="-2"/>
        </w:rPr>
        <w:t>лагеря</w:t>
      </w:r>
    </w:p>
    <w:p w:rsidR="003E1E10" w:rsidRDefault="003E1E10">
      <w:pPr>
        <w:pStyle w:val="a3"/>
        <w:spacing w:line="320" w:lineRule="exact"/>
        <w:sectPr w:rsidR="003E1E10">
          <w:type w:val="continuous"/>
          <w:pgSz w:w="11900" w:h="16870"/>
          <w:pgMar w:top="104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75"/>
      </w:pPr>
      <w:r>
        <w:lastRenderedPageBreak/>
        <w:t>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E1E10" w:rsidRDefault="004C4910">
      <w:pPr>
        <w:pStyle w:val="a3"/>
        <w:spacing w:line="278" w:lineRule="auto"/>
        <w:ind w:right="274" w:firstLine="427"/>
      </w:pPr>
      <w:r>
        <w:t>− совместное с педагогами изучение обучающимися интернет-ресурсов, посвященных выбору профессий, прохождение профориентационного онлайн-тестирования,</w:t>
      </w:r>
      <w:r>
        <w:rPr>
          <w:spacing w:val="40"/>
        </w:rPr>
        <w:t xml:space="preserve"> </w:t>
      </w:r>
      <w:r>
        <w:t>онлайн-курсов по</w:t>
      </w:r>
      <w:r>
        <w:rPr>
          <w:spacing w:val="40"/>
        </w:rPr>
        <w:t xml:space="preserve"> </w:t>
      </w:r>
      <w:r>
        <w:t>интересующим</w:t>
      </w:r>
      <w:r>
        <w:rPr>
          <w:spacing w:val="40"/>
        </w:rPr>
        <w:t xml:space="preserve"> </w:t>
      </w:r>
      <w:r>
        <w:t>профессиям</w:t>
      </w:r>
      <w:r>
        <w:rPr>
          <w:spacing w:val="40"/>
        </w:rPr>
        <w:t xml:space="preserve"> </w:t>
      </w:r>
      <w:r>
        <w:t>и</w:t>
      </w:r>
    </w:p>
    <w:p w:rsidR="003E1E10" w:rsidRDefault="004C4910">
      <w:pPr>
        <w:pStyle w:val="a3"/>
        <w:spacing w:before="68"/>
      </w:pPr>
      <w:r>
        <w:rPr>
          <w:spacing w:val="-2"/>
        </w:rPr>
        <w:t>направлениям</w:t>
      </w:r>
      <w:r>
        <w:rPr>
          <w:spacing w:val="8"/>
        </w:rPr>
        <w:t xml:space="preserve"> </w:t>
      </w:r>
      <w:r>
        <w:rPr>
          <w:spacing w:val="-2"/>
        </w:rPr>
        <w:t>профессионального</w:t>
      </w:r>
      <w:r>
        <w:rPr>
          <w:spacing w:val="8"/>
        </w:rPr>
        <w:t xml:space="preserve"> </w:t>
      </w:r>
      <w:r>
        <w:rPr>
          <w:spacing w:val="-2"/>
        </w:rPr>
        <w:t>образования;</w:t>
      </w:r>
    </w:p>
    <w:p w:rsidR="003E1E10" w:rsidRDefault="004C4910">
      <w:pPr>
        <w:pStyle w:val="a3"/>
        <w:spacing w:before="48"/>
        <w:ind w:left="857"/>
      </w:pPr>
      <w:r>
        <w:t>−</w:t>
      </w:r>
      <w:r>
        <w:rPr>
          <w:spacing w:val="45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всероссийских</w:t>
      </w:r>
      <w:r>
        <w:rPr>
          <w:spacing w:val="-9"/>
        </w:rPr>
        <w:t xml:space="preserve"> </w:t>
      </w:r>
      <w:r>
        <w:t>профориентационных</w:t>
      </w:r>
      <w:r>
        <w:rPr>
          <w:spacing w:val="-9"/>
        </w:rPr>
        <w:t xml:space="preserve"> </w:t>
      </w:r>
      <w:r>
        <w:rPr>
          <w:spacing w:val="-2"/>
        </w:rPr>
        <w:t>проектов;</w:t>
      </w:r>
    </w:p>
    <w:p w:rsidR="003E1E10" w:rsidRDefault="004C4910">
      <w:pPr>
        <w:pStyle w:val="a3"/>
        <w:tabs>
          <w:tab w:val="left" w:pos="3978"/>
          <w:tab w:val="left" w:pos="7041"/>
        </w:tabs>
        <w:spacing w:before="48" w:line="276" w:lineRule="auto"/>
        <w:ind w:right="273" w:firstLine="427"/>
      </w:pPr>
      <w:r>
        <w:t>−</w:t>
      </w:r>
      <w:r>
        <w:rPr>
          <w:spacing w:val="40"/>
        </w:rPr>
        <w:t xml:space="preserve"> </w:t>
      </w:r>
      <w:r>
        <w:t>индивидуальное</w:t>
      </w:r>
      <w:r>
        <w:tab/>
      </w:r>
      <w:r>
        <w:rPr>
          <w:spacing w:val="-2"/>
        </w:rPr>
        <w:t>консультирование</w:t>
      </w:r>
      <w:r>
        <w:tab/>
      </w:r>
      <w:r>
        <w:rPr>
          <w:spacing w:val="-2"/>
        </w:rPr>
        <w:t xml:space="preserve">педагогом-психологом </w:t>
      </w:r>
      <w: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:rsidR="003E1E10" w:rsidRDefault="004C4910">
      <w:pPr>
        <w:pStyle w:val="a3"/>
        <w:spacing w:before="2" w:line="276" w:lineRule="auto"/>
        <w:ind w:right="273" w:firstLine="427"/>
      </w:pPr>
      <w:r>
        <w:t>−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E1E10" w:rsidRDefault="003E1E10">
      <w:pPr>
        <w:pStyle w:val="a3"/>
        <w:spacing w:before="60"/>
        <w:ind w:left="0"/>
        <w:jc w:val="left"/>
      </w:pPr>
    </w:p>
    <w:p w:rsidR="003E1E10" w:rsidRDefault="004C4910">
      <w:pPr>
        <w:pStyle w:val="1"/>
        <w:jc w:val="left"/>
      </w:pPr>
      <w:bookmarkStart w:id="26" w:name="РАЗДЕЛ_3._ОРГАНИЗАЦИОННЫЙ."/>
      <w:bookmarkEnd w:id="26"/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rPr>
          <w:spacing w:val="-2"/>
        </w:rPr>
        <w:t>ОРГАНИЗАЦИОННЫЙ.</w:t>
      </w:r>
    </w:p>
    <w:p w:rsidR="003E1E10" w:rsidRDefault="004C4910">
      <w:pPr>
        <w:pStyle w:val="a4"/>
        <w:numPr>
          <w:ilvl w:val="1"/>
          <w:numId w:val="9"/>
        </w:numPr>
        <w:tabs>
          <w:tab w:val="left" w:pos="1705"/>
        </w:tabs>
        <w:spacing w:before="47"/>
        <w:ind w:left="1705" w:hanging="570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3E1E10" w:rsidRDefault="004C4910">
      <w:pPr>
        <w:pStyle w:val="a3"/>
        <w:tabs>
          <w:tab w:val="left" w:pos="2984"/>
          <w:tab w:val="left" w:pos="4352"/>
          <w:tab w:val="left" w:pos="6110"/>
          <w:tab w:val="left" w:pos="7891"/>
        </w:tabs>
        <w:spacing w:before="39" w:after="4" w:line="278" w:lineRule="auto"/>
        <w:ind w:right="494" w:firstLine="706"/>
        <w:jc w:val="left"/>
      </w:pPr>
      <w:r>
        <w:rPr>
          <w:spacing w:val="-2"/>
        </w:rPr>
        <w:t>Реализацию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обеспечивают </w:t>
      </w:r>
      <w:r>
        <w:t>следующие педагогические работники гимназии: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34"/>
        <w:gridCol w:w="6243"/>
      </w:tblGrid>
      <w:tr w:rsidR="003E1E10">
        <w:trPr>
          <w:trHeight w:val="373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315" w:lineRule="exact"/>
              <w:ind w:left="355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134" w:type="dxa"/>
          </w:tcPr>
          <w:p w:rsidR="003E1E10" w:rsidRDefault="004C4910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</w:t>
            </w:r>
          </w:p>
        </w:tc>
      </w:tr>
      <w:tr w:rsidR="003E1E10">
        <w:trPr>
          <w:trHeight w:val="739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1134" w:type="dxa"/>
          </w:tcPr>
          <w:p w:rsidR="003E1E10" w:rsidRDefault="004C4910">
            <w:pPr>
              <w:pStyle w:val="TableParagraph"/>
              <w:spacing w:line="310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tabs>
                <w:tab w:val="left" w:pos="2130"/>
                <w:tab w:val="left" w:pos="3542"/>
                <w:tab w:val="left" w:pos="4911"/>
              </w:tabs>
              <w:spacing w:line="271" w:lineRule="auto"/>
              <w:ind w:left="118" w:right="313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системы </w:t>
            </w:r>
            <w:r>
              <w:rPr>
                <w:sz w:val="28"/>
              </w:rPr>
              <w:t>организации воспитания обучающихся.</w:t>
            </w:r>
          </w:p>
        </w:tc>
      </w:tr>
      <w:tr w:rsidR="003E1E10">
        <w:trPr>
          <w:trHeight w:val="4445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276" w:lineRule="auto"/>
              <w:ind w:right="5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  <w:tc>
          <w:tcPr>
            <w:tcW w:w="1134" w:type="dxa"/>
          </w:tcPr>
          <w:p w:rsidR="003E1E10" w:rsidRDefault="004C4910">
            <w:pPr>
              <w:pStyle w:val="TableParagraph"/>
              <w:spacing w:line="315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tabs>
                <w:tab w:val="left" w:pos="1986"/>
                <w:tab w:val="left" w:pos="2644"/>
                <w:tab w:val="left" w:pos="4565"/>
                <w:tab w:val="left" w:pos="5636"/>
              </w:tabs>
              <w:spacing w:line="276" w:lineRule="auto"/>
              <w:ind w:left="118" w:right="3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 xml:space="preserve">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организации индивидуальной работы с неуспевающими и слабоуспевающими обучающимися,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</w:p>
          <w:p w:rsidR="003E1E10" w:rsidRDefault="004C4910">
            <w:pPr>
              <w:pStyle w:val="TableParagraph"/>
              <w:spacing w:line="320" w:lineRule="exact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3E1E10">
        <w:trPr>
          <w:trHeight w:val="739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  <w:tc>
          <w:tcPr>
            <w:tcW w:w="1134" w:type="dxa"/>
          </w:tcPr>
          <w:p w:rsidR="003E1E10" w:rsidRDefault="004C4910">
            <w:pPr>
              <w:pStyle w:val="TableParagraph"/>
              <w:spacing w:line="310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spacing w:line="235" w:lineRule="auto"/>
              <w:ind w:left="118" w:right="1367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Г и м н а з и и :</w:t>
            </w:r>
          </w:p>
        </w:tc>
      </w:tr>
    </w:tbl>
    <w:p w:rsidR="003E1E10" w:rsidRDefault="003E1E10">
      <w:pPr>
        <w:pStyle w:val="TableParagraph"/>
        <w:spacing w:line="235" w:lineRule="auto"/>
        <w:rPr>
          <w:sz w:val="28"/>
        </w:rPr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34"/>
        <w:gridCol w:w="6243"/>
      </w:tblGrid>
      <w:tr w:rsidR="003E1E10">
        <w:trPr>
          <w:trHeight w:val="738"/>
        </w:trPr>
        <w:tc>
          <w:tcPr>
            <w:tcW w:w="223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4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spacing w:before="40"/>
              <w:ind w:left="118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</w:tr>
      <w:tr w:rsidR="003E1E10">
        <w:trPr>
          <w:trHeight w:val="7729"/>
        </w:trPr>
        <w:tc>
          <w:tcPr>
            <w:tcW w:w="2238" w:type="dxa"/>
            <w:tcBorders>
              <w:bottom w:val="single" w:sz="6" w:space="0" w:color="000000"/>
            </w:tcBorders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43" w:type="dxa"/>
            <w:tcBorders>
              <w:bottom w:val="single" w:sz="6" w:space="0" w:color="000000"/>
            </w:tcBorders>
          </w:tcPr>
          <w:p w:rsidR="003E1E10" w:rsidRDefault="004C4910">
            <w:pPr>
              <w:pStyle w:val="TableParagraph"/>
              <w:spacing w:line="278" w:lineRule="auto"/>
              <w:ind w:left="118" w:right="307"/>
              <w:jc w:val="both"/>
              <w:rPr>
                <w:sz w:val="28"/>
              </w:rPr>
            </w:pPr>
            <w:r>
              <w:rPr>
                <w:sz w:val="28"/>
              </w:rPr>
              <w:t>результатам анализа, планирование, реализация плана, контроль реализации плана.</w:t>
            </w:r>
          </w:p>
          <w:p w:rsidR="003E1E10" w:rsidRDefault="004C4910">
            <w:pPr>
              <w:pStyle w:val="TableParagraph"/>
              <w:tabs>
                <w:tab w:val="left" w:pos="2519"/>
              </w:tabs>
              <w:spacing w:line="276" w:lineRule="auto"/>
              <w:ind w:left="118" w:right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социально-психологической </w:t>
            </w:r>
            <w:r>
              <w:rPr>
                <w:sz w:val="28"/>
              </w:rPr>
              <w:t>службой, является куратором Школьной службой медиации.</w:t>
            </w:r>
          </w:p>
          <w:p w:rsidR="003E1E10" w:rsidRDefault="004C4910">
            <w:pPr>
              <w:pStyle w:val="TableParagraph"/>
              <w:tabs>
                <w:tab w:val="left" w:pos="1653"/>
                <w:tab w:val="left" w:pos="3619"/>
                <w:tab w:val="left" w:pos="5780"/>
              </w:tabs>
              <w:spacing w:line="273" w:lineRule="auto"/>
              <w:ind w:left="118" w:right="301"/>
              <w:rPr>
                <w:sz w:val="28"/>
              </w:rPr>
            </w:pPr>
            <w:r>
              <w:rPr>
                <w:sz w:val="28"/>
              </w:rPr>
              <w:t xml:space="preserve">Контролирует организацию питания в Школе. </w:t>
            </w: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Управляющего советов.</w:t>
            </w:r>
          </w:p>
          <w:p w:rsidR="003E1E10" w:rsidRDefault="004C4910">
            <w:pPr>
              <w:pStyle w:val="TableParagraph"/>
              <w:tabs>
                <w:tab w:val="left" w:pos="2020"/>
                <w:tab w:val="left" w:pos="4354"/>
              </w:tabs>
              <w:spacing w:line="276" w:lineRule="auto"/>
              <w:ind w:left="118" w:right="3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объединений </w:t>
            </w:r>
            <w:r>
              <w:rPr>
                <w:sz w:val="28"/>
              </w:rPr>
              <w:t>дополнительного образования, Школьного спортивного клуба.</w:t>
            </w:r>
          </w:p>
          <w:p w:rsidR="003E1E10" w:rsidRDefault="004C4910">
            <w:pPr>
              <w:pStyle w:val="TableParagraph"/>
              <w:tabs>
                <w:tab w:val="left" w:pos="2164"/>
                <w:tab w:val="left" w:pos="2519"/>
                <w:tab w:val="left" w:pos="3201"/>
                <w:tab w:val="left" w:pos="4647"/>
                <w:tab w:val="left" w:pos="4743"/>
              </w:tabs>
              <w:spacing w:line="276" w:lineRule="auto"/>
              <w:ind w:left="118" w:right="2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педагогов- организаторов,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педагогов-психологов, социальных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педагогов </w:t>
            </w:r>
            <w:r>
              <w:rPr>
                <w:sz w:val="28"/>
              </w:rPr>
              <w:t xml:space="preserve">дополнительного образования, классных </w:t>
            </w:r>
            <w:r>
              <w:rPr>
                <w:spacing w:val="-2"/>
                <w:sz w:val="28"/>
              </w:rPr>
              <w:t>руководителей.</w:t>
            </w:r>
          </w:p>
          <w:p w:rsidR="003E1E10" w:rsidRDefault="004C4910">
            <w:pPr>
              <w:pStyle w:val="TableParagraph"/>
              <w:tabs>
                <w:tab w:val="left" w:pos="2433"/>
                <w:tab w:val="left" w:pos="2625"/>
                <w:tab w:val="left" w:pos="2774"/>
                <w:tab w:val="left" w:pos="4455"/>
                <w:tab w:val="left" w:pos="4690"/>
                <w:tab w:val="left" w:pos="5266"/>
              </w:tabs>
              <w:spacing w:line="276" w:lineRule="auto"/>
              <w:ind w:left="118" w:right="307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платформой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«Навигатор дополнительного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части </w:t>
            </w:r>
            <w:r>
              <w:rPr>
                <w:sz w:val="28"/>
              </w:rPr>
              <w:t>школьных программ.</w:t>
            </w:r>
          </w:p>
          <w:p w:rsidR="003E1E10" w:rsidRDefault="004C4910">
            <w:pPr>
              <w:pStyle w:val="TableParagraph"/>
              <w:tabs>
                <w:tab w:val="left" w:pos="1458"/>
                <w:tab w:val="left" w:pos="2644"/>
                <w:tab w:val="left" w:pos="4608"/>
              </w:tabs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  <w:t>с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платформой</w:t>
            </w:r>
            <w:r>
              <w:rPr>
                <w:sz w:val="28"/>
              </w:rPr>
              <w:tab/>
              <w:t>-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3E1E10" w:rsidRDefault="004C4910">
            <w:pPr>
              <w:pStyle w:val="TableParagraph"/>
              <w:spacing w:before="44" w:line="313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будущее»</w:t>
            </w:r>
          </w:p>
        </w:tc>
      </w:tr>
    </w:tbl>
    <w:p w:rsidR="003E1E10" w:rsidRDefault="003E1E10">
      <w:pPr>
        <w:pStyle w:val="TableParagraph"/>
        <w:spacing w:line="313" w:lineRule="exact"/>
        <w:rPr>
          <w:sz w:val="28"/>
        </w:rPr>
        <w:sectPr w:rsidR="003E1E10">
          <w:type w:val="continuous"/>
          <w:pgSz w:w="11900" w:h="16870"/>
          <w:pgMar w:top="1040" w:right="566" w:bottom="280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34"/>
        <w:gridCol w:w="6243"/>
      </w:tblGrid>
      <w:tr w:rsidR="003E1E10">
        <w:trPr>
          <w:trHeight w:val="7403"/>
        </w:trPr>
        <w:tc>
          <w:tcPr>
            <w:tcW w:w="2238" w:type="dxa"/>
            <w:tcBorders>
              <w:bottom w:val="single" w:sz="6" w:space="0" w:color="000000"/>
            </w:tcBorders>
          </w:tcPr>
          <w:p w:rsidR="003E1E10" w:rsidRDefault="004C4910">
            <w:pPr>
              <w:pStyle w:val="TableParagraph"/>
              <w:spacing w:line="235" w:lineRule="auto"/>
              <w:ind w:right="52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ОВЗ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3E1E10" w:rsidRDefault="004C4910">
            <w:pPr>
              <w:pStyle w:val="TableParagraph"/>
              <w:spacing w:line="291" w:lineRule="exact"/>
              <w:ind w:left="182" w:right="18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243" w:type="dxa"/>
            <w:tcBorders>
              <w:bottom w:val="single" w:sz="6" w:space="0" w:color="000000"/>
            </w:tcBorders>
          </w:tcPr>
          <w:p w:rsidR="003E1E10" w:rsidRDefault="004C4910">
            <w:pPr>
              <w:pStyle w:val="TableParagraph"/>
              <w:tabs>
                <w:tab w:val="left" w:pos="1986"/>
                <w:tab w:val="left" w:pos="2644"/>
                <w:tab w:val="left" w:pos="4565"/>
                <w:tab w:val="left" w:pos="5636"/>
              </w:tabs>
              <w:spacing w:line="276" w:lineRule="auto"/>
              <w:ind w:left="118" w:right="30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 xml:space="preserve">воспитательного потенциала урочной и внеурочной деятельности, организует работу с неуспевающими и слабоуспевающими учащимися ОВЗ и их родителями (законными представителями), учителями-предметниками. Организует методическое сопровождение и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организации индивидуальной работы с неуспевающими и слабоуспевающими </w:t>
            </w:r>
            <w:r>
              <w:rPr>
                <w:spacing w:val="-2"/>
                <w:sz w:val="28"/>
              </w:rPr>
              <w:t>обучающимися.</w:t>
            </w:r>
          </w:p>
        </w:tc>
      </w:tr>
      <w:tr w:rsidR="003E1E10">
        <w:trPr>
          <w:trHeight w:val="3706"/>
        </w:trPr>
        <w:tc>
          <w:tcPr>
            <w:tcW w:w="2238" w:type="dxa"/>
            <w:tcBorders>
              <w:top w:val="single" w:sz="6" w:space="0" w:color="000000"/>
            </w:tcBorders>
          </w:tcPr>
          <w:p w:rsidR="003E1E10" w:rsidRDefault="004C4910">
            <w:pPr>
              <w:pStyle w:val="TableParagraph"/>
              <w:spacing w:line="276" w:lineRule="auto"/>
              <w:ind w:right="654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E1E10" w:rsidRDefault="004C4910">
            <w:pPr>
              <w:pStyle w:val="TableParagraph"/>
              <w:spacing w:line="315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3" w:type="dxa"/>
            <w:tcBorders>
              <w:top w:val="single" w:sz="6" w:space="0" w:color="000000"/>
            </w:tcBorders>
          </w:tcPr>
          <w:p w:rsidR="003E1E10" w:rsidRDefault="004C4910">
            <w:pPr>
              <w:pStyle w:val="TableParagraph"/>
              <w:tabs>
                <w:tab w:val="left" w:pos="2404"/>
                <w:tab w:val="left" w:pos="2577"/>
                <w:tab w:val="left" w:pos="4685"/>
                <w:tab w:val="left" w:pos="4997"/>
              </w:tabs>
              <w:spacing w:line="276" w:lineRule="auto"/>
              <w:ind w:left="118" w:right="3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школьных мероприятий,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>обучающихся в муниципальных, региональных и федеральных мероприятиях.</w:t>
            </w:r>
          </w:p>
          <w:p w:rsidR="003E1E10" w:rsidRDefault="004C4910">
            <w:pPr>
              <w:pStyle w:val="TableParagraph"/>
              <w:spacing w:line="278" w:lineRule="auto"/>
              <w:ind w:left="118" w:right="3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Вовлекает обучающихся, состоящих на различных видах учета в программы различные </w:t>
            </w:r>
            <w:r>
              <w:rPr>
                <w:spacing w:val="-2"/>
                <w:sz w:val="28"/>
              </w:rPr>
              <w:t>мероприятия.</w:t>
            </w:r>
          </w:p>
        </w:tc>
      </w:tr>
      <w:tr w:rsidR="003E1E10">
        <w:trPr>
          <w:trHeight w:val="1002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1134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tabs>
                <w:tab w:val="left" w:pos="2006"/>
                <w:tab w:val="left" w:pos="4474"/>
                <w:tab w:val="left" w:pos="5794"/>
              </w:tabs>
              <w:spacing w:line="31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3E1E10" w:rsidRDefault="004C4910">
            <w:pPr>
              <w:pStyle w:val="TableParagraph"/>
              <w:tabs>
                <w:tab w:val="left" w:pos="2284"/>
                <w:tab w:val="left" w:pos="2760"/>
                <w:tab w:val="left" w:pos="4498"/>
                <w:tab w:val="left" w:pos="5098"/>
              </w:tabs>
              <w:spacing w:before="29" w:line="322" w:lineRule="exact"/>
              <w:ind w:left="118" w:right="31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уровне </w:t>
            </w:r>
            <w:r>
              <w:rPr>
                <w:sz w:val="28"/>
              </w:rPr>
              <w:t>классного коллектива.</w:t>
            </w:r>
          </w:p>
        </w:tc>
      </w:tr>
      <w:tr w:rsidR="003E1E10">
        <w:trPr>
          <w:trHeight w:val="2534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256" w:lineRule="auto"/>
              <w:ind w:right="642"/>
              <w:rPr>
                <w:sz w:val="28"/>
              </w:rPr>
            </w:pPr>
            <w:r>
              <w:rPr>
                <w:spacing w:val="-2"/>
                <w:sz w:val="28"/>
              </w:rPr>
              <w:t>Учитель- Предметник Педагоги-</w:t>
            </w:r>
          </w:p>
          <w:p w:rsidR="003E1E10" w:rsidRDefault="004C4910">
            <w:pPr>
              <w:pStyle w:val="TableParagraph"/>
              <w:spacing w:before="16" w:line="276" w:lineRule="auto"/>
              <w:ind w:right="4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дополнительн </w:t>
            </w:r>
            <w:r>
              <w:rPr>
                <w:spacing w:val="-4"/>
                <w:sz w:val="28"/>
              </w:rPr>
              <w:t>ого</w:t>
            </w:r>
          </w:p>
          <w:p w:rsidR="003E1E10" w:rsidRDefault="004C4910">
            <w:pPr>
              <w:pStyle w:val="TableParagraph"/>
              <w:spacing w:before="46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34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spacing w:line="312" w:lineRule="exact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:rsidR="003E1E10" w:rsidRDefault="004C4910">
            <w:pPr>
              <w:pStyle w:val="TableParagraph"/>
              <w:tabs>
                <w:tab w:val="left" w:pos="3254"/>
              </w:tabs>
              <w:spacing w:line="276" w:lineRule="auto"/>
              <w:ind w:left="118" w:right="3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Разрабатывают и обеспечивают реализацию </w:t>
            </w:r>
            <w:r>
              <w:rPr>
                <w:spacing w:val="-2"/>
                <w:sz w:val="28"/>
              </w:rPr>
              <w:t>дополнительных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общеобразовательных </w:t>
            </w:r>
            <w:r>
              <w:rPr>
                <w:sz w:val="28"/>
              </w:rPr>
              <w:t>общеразвивающих программ.</w:t>
            </w:r>
          </w:p>
          <w:p w:rsidR="003E1E10" w:rsidRDefault="004C4910">
            <w:pPr>
              <w:pStyle w:val="TableParagraph"/>
              <w:tabs>
                <w:tab w:val="left" w:pos="1775"/>
                <w:tab w:val="left" w:pos="3936"/>
                <w:tab w:val="left" w:pos="5650"/>
              </w:tabs>
              <w:spacing w:line="320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Вовлекает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состоящих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3E1E10" w:rsidRDefault="004C4910">
            <w:pPr>
              <w:pStyle w:val="TableParagraph"/>
              <w:spacing w:before="12" w:line="360" w:lineRule="atLeast"/>
              <w:ind w:left="118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 дополнительного образования.</w:t>
            </w:r>
          </w:p>
        </w:tc>
      </w:tr>
    </w:tbl>
    <w:p w:rsidR="003E1E10" w:rsidRDefault="003E1E10">
      <w:pPr>
        <w:pStyle w:val="TableParagraph"/>
        <w:spacing w:line="360" w:lineRule="atLeast"/>
        <w:rPr>
          <w:sz w:val="28"/>
        </w:rPr>
        <w:sectPr w:rsidR="003E1E10">
          <w:pgSz w:w="11900" w:h="16870"/>
          <w:pgMar w:top="1040" w:right="566" w:bottom="280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8"/>
        <w:gridCol w:w="1134"/>
        <w:gridCol w:w="6243"/>
      </w:tblGrid>
      <w:tr w:rsidR="003E1E10">
        <w:trPr>
          <w:trHeight w:val="6121"/>
        </w:trPr>
        <w:tc>
          <w:tcPr>
            <w:tcW w:w="2238" w:type="dxa"/>
          </w:tcPr>
          <w:p w:rsidR="003E1E10" w:rsidRDefault="004C4910">
            <w:pPr>
              <w:pStyle w:val="TableParagraph"/>
              <w:spacing w:line="276" w:lineRule="auto"/>
              <w:ind w:right="589"/>
              <w:rPr>
                <w:sz w:val="28"/>
              </w:rPr>
            </w:pPr>
            <w:r>
              <w:rPr>
                <w:sz w:val="28"/>
              </w:rPr>
              <w:lastRenderedPageBreak/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воспитанию, куратор </w:t>
            </w:r>
            <w:r>
              <w:rPr>
                <w:spacing w:val="-4"/>
                <w:sz w:val="28"/>
              </w:rPr>
              <w:t>РДДМ</w:t>
            </w:r>
          </w:p>
        </w:tc>
        <w:tc>
          <w:tcPr>
            <w:tcW w:w="1134" w:type="dxa"/>
          </w:tcPr>
          <w:p w:rsidR="003E1E10" w:rsidRDefault="004C4910">
            <w:pPr>
              <w:pStyle w:val="TableParagraph"/>
              <w:spacing w:line="315" w:lineRule="exact"/>
              <w:ind w:left="0" w:right="18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3" w:type="dxa"/>
          </w:tcPr>
          <w:p w:rsidR="003E1E10" w:rsidRDefault="004C4910">
            <w:pPr>
              <w:pStyle w:val="TableParagraph"/>
              <w:tabs>
                <w:tab w:val="left" w:pos="2543"/>
                <w:tab w:val="left" w:pos="2817"/>
                <w:tab w:val="left" w:pos="3043"/>
                <w:tab w:val="left" w:pos="3744"/>
                <w:tab w:val="left" w:pos="4747"/>
                <w:tab w:val="left" w:pos="5190"/>
                <w:tab w:val="left" w:pos="5838"/>
              </w:tabs>
              <w:ind w:left="118" w:right="96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 анализ и организует участие в планировании деятельности различных детских 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полезную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деятельность; организует деятельность по созданию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инициатив учащихся ОО, </w:t>
            </w: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сопровождения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 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Организует взаимодействие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заинтересованными общественными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предупреждению негативного и противоправного поведения обучающихся.</w:t>
            </w:r>
          </w:p>
          <w:p w:rsidR="003E1E10" w:rsidRDefault="004C4910">
            <w:pPr>
              <w:pStyle w:val="TableParagraph"/>
              <w:spacing w:line="322" w:lineRule="exact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</w:p>
          <w:p w:rsidR="003E1E10" w:rsidRDefault="004C4910">
            <w:pPr>
              <w:pStyle w:val="TableParagraph"/>
              <w:spacing w:line="322" w:lineRule="exact"/>
              <w:ind w:left="118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мероприятий и организацию участия в мероприятиях внешкольного уровня по линии </w:t>
            </w:r>
            <w:r>
              <w:rPr>
                <w:spacing w:val="-2"/>
                <w:sz w:val="28"/>
              </w:rPr>
              <w:t>РДДМ.</w:t>
            </w:r>
          </w:p>
        </w:tc>
      </w:tr>
    </w:tbl>
    <w:p w:rsidR="003E1E10" w:rsidRDefault="003E1E10">
      <w:pPr>
        <w:pStyle w:val="a3"/>
        <w:spacing w:before="64"/>
        <w:ind w:left="0"/>
        <w:jc w:val="left"/>
      </w:pPr>
    </w:p>
    <w:p w:rsidR="003E1E10" w:rsidRDefault="004C4910">
      <w:pPr>
        <w:pStyle w:val="1"/>
        <w:numPr>
          <w:ilvl w:val="1"/>
          <w:numId w:val="9"/>
        </w:numPr>
        <w:tabs>
          <w:tab w:val="left" w:pos="1561"/>
        </w:tabs>
        <w:ind w:left="1561" w:hanging="426"/>
      </w:pPr>
      <w:bookmarkStart w:id="27" w:name="3.2._Нормативно-методическое_обеспечение"/>
      <w:bookmarkEnd w:id="27"/>
      <w:r>
        <w:rPr>
          <w:spacing w:val="-2"/>
        </w:rPr>
        <w:t>Нормативно-методическое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обеспечение.</w:t>
      </w:r>
    </w:p>
    <w:p w:rsidR="003E1E10" w:rsidRDefault="004C4910">
      <w:pPr>
        <w:pStyle w:val="a3"/>
        <w:spacing w:before="38" w:after="11" w:line="276" w:lineRule="auto"/>
        <w:ind w:right="280" w:firstLine="720"/>
        <w:jc w:val="left"/>
      </w:pPr>
      <w:r>
        <w:t>Воспитательная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Гимназии</w:t>
      </w:r>
      <w:r>
        <w:rPr>
          <w:spacing w:val="-13"/>
        </w:rPr>
        <w:t xml:space="preserve"> </w:t>
      </w:r>
      <w:r>
        <w:t>регламентируется следующими локальными актами: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7"/>
        <w:gridCol w:w="5378"/>
      </w:tblGrid>
      <w:tr w:rsidR="003E1E10">
        <w:trPr>
          <w:trHeight w:val="36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</w:t>
            </w:r>
          </w:p>
        </w:tc>
        <w:tc>
          <w:tcPr>
            <w:tcW w:w="5378" w:type="dxa"/>
          </w:tcPr>
          <w:p w:rsidR="003E1E10" w:rsidRDefault="004C4910">
            <w:pPr>
              <w:pStyle w:val="TableParagraph"/>
              <w:spacing w:line="315" w:lineRule="exact"/>
              <w:ind w:left="1468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</w:t>
            </w:r>
          </w:p>
        </w:tc>
      </w:tr>
      <w:tr w:rsidR="003E1E10">
        <w:trPr>
          <w:trHeight w:val="73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классном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руководстве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48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совете</w:t>
            </w:r>
          </w:p>
          <w:p w:rsidR="003E1E10" w:rsidRDefault="004C4910">
            <w:pPr>
              <w:pStyle w:val="TableParagraph"/>
              <w:spacing w:before="38" w:line="283" w:lineRule="auto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безнадзорности </w:t>
            </w:r>
            <w:r>
              <w:rPr>
                <w:sz w:val="28"/>
              </w:rPr>
              <w:t>и правонарушений</w:t>
            </w:r>
          </w:p>
          <w:p w:rsidR="003E1E10" w:rsidRDefault="004C491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36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ind w:left="14" w:right="15"/>
              <w:jc w:val="center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Гимназии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Школьное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4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использовании государственных символов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0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мерах</w:t>
            </w:r>
          </w:p>
          <w:p w:rsidR="003E1E10" w:rsidRDefault="004C4910">
            <w:pPr>
              <w:pStyle w:val="TableParagraph"/>
              <w:spacing w:line="370" w:lineRule="atLeast"/>
              <w:ind w:right="1052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поддержки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4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поощрениях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взысканиях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урегулированию споров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E1E10" w:rsidRDefault="003E1E10">
      <w:pPr>
        <w:pStyle w:val="TableParagraph"/>
        <w:rPr>
          <w:sz w:val="26"/>
        </w:rPr>
        <w:sectPr w:rsidR="003E1E10">
          <w:type w:val="continuous"/>
          <w:pgSz w:w="11900" w:h="16870"/>
          <w:pgMar w:top="1040" w:right="566" w:bottom="690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7"/>
        <w:gridCol w:w="5378"/>
      </w:tblGrid>
      <w:tr w:rsidR="003E1E10">
        <w:trPr>
          <w:trHeight w:val="73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6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физкультурно- спортивном клубе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0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внутришкольном учёте отдельных категорий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4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 xml:space="preserve">Образовательная программа </w:t>
            </w:r>
            <w:r>
              <w:rPr>
                <w:spacing w:val="-2"/>
                <w:sz w:val="28"/>
              </w:rPr>
              <w:t>дополнительного образования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0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планы</w:t>
            </w:r>
          </w:p>
          <w:p w:rsidR="003E1E10" w:rsidRDefault="004C4910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уровням образования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1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Дополнительные</w:t>
            </w:r>
          </w:p>
          <w:p w:rsidR="003E1E10" w:rsidRDefault="004C4910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общеобразовательные</w:t>
            </w:r>
          </w:p>
          <w:p w:rsidR="003E1E10" w:rsidRDefault="004C4910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0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методическом объединении классных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36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дежурстве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11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1" w:lineRule="auto"/>
              <w:ind w:right="117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мониторинга социальных сетей</w:t>
            </w:r>
          </w:p>
          <w:p w:rsidR="003E1E10" w:rsidRDefault="004C4910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48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8" w:lineRule="auto"/>
              <w:ind w:right="164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родительском контроле организации качества питания</w:t>
            </w:r>
          </w:p>
          <w:p w:rsidR="003E1E10" w:rsidRDefault="004C491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68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церемонии поднятия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(выноса)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флага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483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8" w:lineRule="auto"/>
              <w:ind w:right="142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посещения мероприятий, не</w:t>
            </w:r>
          </w:p>
          <w:p w:rsidR="003E1E10" w:rsidRDefault="004C491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предусмотренных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учебным планом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1477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советов обучающихся, родителей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(законных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представителей)</w:t>
            </w:r>
          </w:p>
          <w:p w:rsidR="003E1E10" w:rsidRDefault="004C4910">
            <w:pPr>
              <w:pStyle w:val="TableParagraph"/>
              <w:spacing w:before="45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  <w:tr w:rsidR="003E1E10">
        <w:trPr>
          <w:trHeight w:val="739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детских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E1E10" w:rsidRDefault="003E1E10">
      <w:pPr>
        <w:pStyle w:val="TableParagraph"/>
        <w:rPr>
          <w:sz w:val="26"/>
        </w:rPr>
        <w:sectPr w:rsidR="003E1E10">
          <w:type w:val="continuous"/>
          <w:pgSz w:w="11900" w:h="16870"/>
          <w:pgMar w:top="1040" w:right="566" w:bottom="503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7"/>
        <w:gridCol w:w="5378"/>
      </w:tblGrid>
      <w:tr w:rsidR="003E1E10">
        <w:trPr>
          <w:trHeight w:val="738"/>
        </w:trPr>
        <w:tc>
          <w:tcPr>
            <w:tcW w:w="3967" w:type="dxa"/>
          </w:tcPr>
          <w:p w:rsidR="003E1E10" w:rsidRDefault="004C4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Штабе</w:t>
            </w:r>
          </w:p>
          <w:p w:rsidR="003E1E10" w:rsidRDefault="004C4910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378" w:type="dxa"/>
          </w:tcPr>
          <w:p w:rsidR="003E1E10" w:rsidRDefault="003E1E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E1E10" w:rsidRDefault="003E1E10">
      <w:pPr>
        <w:pStyle w:val="a3"/>
        <w:spacing w:before="290"/>
        <w:ind w:left="0"/>
        <w:jc w:val="left"/>
      </w:pPr>
    </w:p>
    <w:p w:rsidR="003E1E10" w:rsidRDefault="004C4910">
      <w:pPr>
        <w:pStyle w:val="1"/>
        <w:numPr>
          <w:ilvl w:val="1"/>
          <w:numId w:val="9"/>
        </w:numPr>
        <w:tabs>
          <w:tab w:val="left" w:pos="1561"/>
        </w:tabs>
        <w:spacing w:before="1" w:line="278" w:lineRule="auto"/>
        <w:ind w:left="429" w:right="498" w:firstLine="706"/>
      </w:pPr>
      <w:bookmarkStart w:id="28" w:name="3.3._Требования_к_условиям_работы_с_обуч"/>
      <w:bookmarkEnd w:id="28"/>
      <w:r>
        <w:t>Требования к условиям работы с обучающимися с особыми образовательными потребностями.</w:t>
      </w:r>
    </w:p>
    <w:p w:rsidR="003E1E10" w:rsidRDefault="004C4910">
      <w:pPr>
        <w:pStyle w:val="a3"/>
        <w:spacing w:after="2" w:line="276" w:lineRule="auto"/>
        <w:ind w:left="655" w:right="487" w:firstLine="700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</w:t>
      </w:r>
      <w:r>
        <w:rPr>
          <w:spacing w:val="-5"/>
        </w:rPr>
        <w:t xml:space="preserve"> </w:t>
      </w:r>
      <w:r>
        <w:t>одарённых,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отклоняющимся поведением,</w:t>
      </w:r>
      <w:r>
        <w:rPr>
          <w:spacing w:val="-3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условия: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39"/>
        <w:gridCol w:w="7007"/>
      </w:tblGrid>
      <w:tr w:rsidR="003E1E10">
        <w:trPr>
          <w:trHeight w:val="369"/>
        </w:trPr>
        <w:tc>
          <w:tcPr>
            <w:tcW w:w="2339" w:type="dxa"/>
          </w:tcPr>
          <w:p w:rsidR="003E1E10" w:rsidRDefault="004C4910">
            <w:pPr>
              <w:pStyle w:val="TableParagraph"/>
              <w:spacing w:line="310" w:lineRule="exact"/>
              <w:ind w:left="456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7007" w:type="dxa"/>
          </w:tcPr>
          <w:p w:rsidR="003E1E10" w:rsidRDefault="004C4910">
            <w:pPr>
              <w:pStyle w:val="TableParagraph"/>
              <w:spacing w:line="310" w:lineRule="exact"/>
              <w:ind w:left="0" w:right="19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</w:p>
        </w:tc>
      </w:tr>
      <w:tr w:rsidR="003E1E10">
        <w:trPr>
          <w:trHeight w:val="3331"/>
        </w:trPr>
        <w:tc>
          <w:tcPr>
            <w:tcW w:w="2339" w:type="dxa"/>
          </w:tcPr>
          <w:p w:rsidR="003E1E10" w:rsidRDefault="004C4910">
            <w:pPr>
              <w:pStyle w:val="TableParagraph"/>
              <w:spacing w:line="27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инвалидностью</w:t>
            </w:r>
          </w:p>
          <w:p w:rsidR="003E1E10" w:rsidRDefault="004C49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7007" w:type="dxa"/>
          </w:tcPr>
          <w:p w:rsidR="003E1E10" w:rsidRDefault="004C4910">
            <w:pPr>
              <w:pStyle w:val="TableParagraph"/>
              <w:tabs>
                <w:tab w:val="left" w:pos="2707"/>
                <w:tab w:val="left" w:pos="5737"/>
              </w:tabs>
              <w:spacing w:line="276" w:lineRule="auto"/>
              <w:ind w:left="114" w:right="1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общеобразовательные программы для детей с ОВЗ.</w:t>
            </w:r>
          </w:p>
          <w:p w:rsidR="003E1E10" w:rsidRDefault="004C4910">
            <w:pPr>
              <w:pStyle w:val="TableParagraph"/>
              <w:spacing w:line="276" w:lineRule="auto"/>
              <w:ind w:left="114" w:right="113"/>
              <w:jc w:val="both"/>
              <w:rPr>
                <w:sz w:val="28"/>
              </w:rPr>
            </w:pPr>
            <w:r>
              <w:rPr>
                <w:sz w:val="28"/>
              </w:rPr>
              <w:t>При необходимости, обучение осуществляется индивидуально на дому.</w:t>
            </w:r>
          </w:p>
          <w:p w:rsidR="003E1E10" w:rsidRDefault="004C4910">
            <w:pPr>
              <w:pStyle w:val="TableParagraph"/>
              <w:tabs>
                <w:tab w:val="left" w:pos="2770"/>
                <w:tab w:val="left" w:pos="5737"/>
              </w:tabs>
              <w:spacing w:line="276" w:lineRule="auto"/>
              <w:ind w:left="114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Имеются специальные учебники и учебные пособия (ФГОС ОВЗ для образовательных организаций, </w:t>
            </w:r>
            <w:r>
              <w:rPr>
                <w:spacing w:val="-2"/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общеобразовательные программы).</w:t>
            </w:r>
          </w:p>
          <w:p w:rsidR="003E1E10" w:rsidRDefault="004C4910">
            <w:pPr>
              <w:pStyle w:val="TableParagraph"/>
              <w:spacing w:line="320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бесплатное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двухразового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(ОВЗ).</w:t>
            </w:r>
          </w:p>
        </w:tc>
      </w:tr>
      <w:tr w:rsidR="003E1E10">
        <w:trPr>
          <w:trHeight w:val="2592"/>
        </w:trPr>
        <w:tc>
          <w:tcPr>
            <w:tcW w:w="2339" w:type="dxa"/>
          </w:tcPr>
          <w:p w:rsidR="003E1E10" w:rsidRDefault="004C4910">
            <w:pPr>
              <w:pStyle w:val="TableParagraph"/>
              <w:spacing w:line="278" w:lineRule="auto"/>
              <w:ind w:right="304"/>
              <w:jc w:val="bot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отклоняющимс </w:t>
            </w:r>
            <w:r>
              <w:rPr>
                <w:sz w:val="28"/>
              </w:rPr>
              <w:t>я поведением</w:t>
            </w:r>
          </w:p>
        </w:tc>
        <w:tc>
          <w:tcPr>
            <w:tcW w:w="7007" w:type="dxa"/>
          </w:tcPr>
          <w:p w:rsidR="003E1E10" w:rsidRDefault="004C4910">
            <w:pPr>
              <w:pStyle w:val="TableParagraph"/>
              <w:tabs>
                <w:tab w:val="left" w:pos="3307"/>
              </w:tabs>
              <w:spacing w:line="278" w:lineRule="auto"/>
              <w:ind w:left="114" w:right="315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социально-психологическое сопровождение.</w:t>
            </w:r>
          </w:p>
          <w:p w:rsidR="003E1E10" w:rsidRDefault="004C4910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Организована педагогическая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поддержка.</w:t>
            </w:r>
          </w:p>
          <w:p w:rsidR="003E1E10" w:rsidRDefault="004C4910">
            <w:pPr>
              <w:pStyle w:val="TableParagraph"/>
              <w:spacing w:before="31" w:line="276" w:lineRule="auto"/>
              <w:ind w:left="114" w:right="315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 индивидуальные занятия.</w:t>
            </w:r>
          </w:p>
          <w:p w:rsidR="003E1E10" w:rsidRDefault="004C4910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Оказывается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бытовых</w:t>
            </w:r>
          </w:p>
          <w:p w:rsidR="003E1E10" w:rsidRDefault="004C4910">
            <w:pPr>
              <w:pStyle w:val="TableParagraph"/>
              <w:spacing w:before="47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проблем.</w:t>
            </w:r>
          </w:p>
        </w:tc>
      </w:tr>
      <w:tr w:rsidR="003E1E10">
        <w:trPr>
          <w:trHeight w:val="743"/>
        </w:trPr>
        <w:tc>
          <w:tcPr>
            <w:tcW w:w="2339" w:type="dxa"/>
          </w:tcPr>
          <w:p w:rsidR="003E1E10" w:rsidRDefault="004C491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Одаренные</w:t>
            </w:r>
          </w:p>
          <w:p w:rsidR="003E1E10" w:rsidRDefault="004C4910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7007" w:type="dxa"/>
          </w:tcPr>
          <w:p w:rsidR="003E1E10" w:rsidRDefault="004C4910">
            <w:pPr>
              <w:pStyle w:val="TableParagraph"/>
              <w:tabs>
                <w:tab w:val="left" w:pos="3499"/>
              </w:tabs>
              <w:spacing w:line="31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психолого-педагогическое</w:t>
            </w:r>
          </w:p>
          <w:p w:rsidR="003E1E10" w:rsidRDefault="004C4910">
            <w:pPr>
              <w:pStyle w:val="TableParagraph"/>
              <w:spacing w:before="47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сопровождение.</w:t>
            </w:r>
          </w:p>
        </w:tc>
      </w:tr>
    </w:tbl>
    <w:p w:rsidR="003E1E10" w:rsidRDefault="003E1E10">
      <w:pPr>
        <w:pStyle w:val="a3"/>
        <w:spacing w:before="32"/>
        <w:ind w:left="0"/>
        <w:jc w:val="left"/>
      </w:pPr>
    </w:p>
    <w:p w:rsidR="003E1E10" w:rsidRDefault="004C4910">
      <w:pPr>
        <w:pStyle w:val="a3"/>
        <w:spacing w:before="1" w:line="278" w:lineRule="auto"/>
        <w:ind w:right="273" w:firstLine="706"/>
      </w:pPr>
      <w:r>
        <w:t>Особыми задачами воспитания обучающихся с особыми образовательными потребностями являются:</w:t>
      </w:r>
    </w:p>
    <w:p w:rsidR="003E1E10" w:rsidRDefault="004C4910">
      <w:pPr>
        <w:pStyle w:val="a3"/>
        <w:spacing w:line="278" w:lineRule="auto"/>
        <w:ind w:right="265" w:firstLine="283"/>
      </w:pPr>
      <w:r>
        <w:t xml:space="preserve">− налаживание эмоционально-положительного взаимодействия с окружающими для их успешной социальной адаптации и интеграции в </w:t>
      </w:r>
      <w:r>
        <w:rPr>
          <w:spacing w:val="-2"/>
        </w:rPr>
        <w:t>гимназии;</w:t>
      </w:r>
    </w:p>
    <w:p w:rsidR="003E1E10" w:rsidRDefault="004C4910">
      <w:pPr>
        <w:pStyle w:val="a3"/>
        <w:spacing w:line="276" w:lineRule="auto"/>
        <w:ind w:right="258" w:firstLine="283"/>
      </w:pPr>
      <w:r>
        <w:t>− формирование доброжелательного отношения к обучающимся и их семьям со стороны всех участников образовательных отношений;</w:t>
      </w:r>
    </w:p>
    <w:p w:rsidR="003E1E10" w:rsidRDefault="004C4910">
      <w:pPr>
        <w:pStyle w:val="a3"/>
        <w:spacing w:line="278" w:lineRule="auto"/>
        <w:ind w:right="269" w:firstLine="283"/>
      </w:pPr>
      <w:r>
        <w:t>− построение воспитательной деятельности с учётом индивидуальных особенностей и возможностей каждого обучающегося;</w:t>
      </w:r>
    </w:p>
    <w:p w:rsidR="003E1E10" w:rsidRDefault="004C4910">
      <w:pPr>
        <w:pStyle w:val="a3"/>
        <w:spacing w:line="278" w:lineRule="auto"/>
        <w:ind w:right="262" w:firstLine="283"/>
      </w:pPr>
      <w:r>
        <w:t>−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психолого-педагогической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обучающихся, содействие повышению уровня их педагогической, психологической, медико-социальной компетентности.</w:t>
      </w:r>
    </w:p>
    <w:p w:rsidR="003E1E10" w:rsidRDefault="003E1E10">
      <w:pPr>
        <w:pStyle w:val="a3"/>
        <w:spacing w:line="278" w:lineRule="auto"/>
        <w:sectPr w:rsidR="003E1E10">
          <w:type w:val="continuous"/>
          <w:pgSz w:w="11900" w:h="16870"/>
          <w:pgMar w:top="104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tabs>
          <w:tab w:val="left" w:pos="2110"/>
          <w:tab w:val="left" w:pos="4103"/>
          <w:tab w:val="left" w:pos="5966"/>
          <w:tab w:val="left" w:pos="8107"/>
          <w:tab w:val="left" w:pos="8722"/>
        </w:tabs>
        <w:spacing w:before="71" w:line="276" w:lineRule="auto"/>
        <w:ind w:right="273" w:firstLine="706"/>
        <w:jc w:val="left"/>
      </w:pPr>
      <w:r>
        <w:rPr>
          <w:spacing w:val="-4"/>
        </w:rPr>
        <w:lastRenderedPageBreak/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</w:t>
      </w:r>
      <w:r>
        <w:rPr>
          <w:spacing w:val="32"/>
        </w:rPr>
        <w:t xml:space="preserve"> </w:t>
      </w:r>
      <w:r>
        <w:t>потребностями педагогический</w:t>
      </w:r>
      <w:r>
        <w:rPr>
          <w:spacing w:val="37"/>
        </w:rPr>
        <w:t xml:space="preserve"> </w:t>
      </w:r>
      <w:r>
        <w:t>коллектив ориентируется</w:t>
      </w:r>
    </w:p>
    <w:p w:rsidR="003E1E10" w:rsidRDefault="004C4910">
      <w:pPr>
        <w:pStyle w:val="a3"/>
        <w:spacing w:before="76"/>
        <w:jc w:val="left"/>
      </w:pPr>
      <w:r>
        <w:rPr>
          <w:spacing w:val="-5"/>
        </w:rPr>
        <w:t>на:</w:t>
      </w:r>
    </w:p>
    <w:p w:rsidR="003E1E10" w:rsidRDefault="004C4910">
      <w:pPr>
        <w:pStyle w:val="a3"/>
        <w:spacing w:before="53" w:line="273" w:lineRule="auto"/>
        <w:ind w:right="274" w:firstLine="360"/>
      </w:pPr>
      <w:r>
        <w:t>− формирование личности ребёнка с особыми образовательными потребностями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адекватных</w:t>
      </w:r>
      <w:r>
        <w:rPr>
          <w:spacing w:val="-8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психическому состоянию методов воспитания;</w:t>
      </w:r>
    </w:p>
    <w:p w:rsidR="003E1E10" w:rsidRDefault="004C4910">
      <w:pPr>
        <w:pStyle w:val="a3"/>
        <w:spacing w:before="8" w:line="276" w:lineRule="auto"/>
        <w:ind w:right="253" w:firstLine="360"/>
      </w:pPr>
      <w:r>
        <w:rPr>
          <w:sz w:val="22"/>
        </w:rPr>
        <w:t xml:space="preserve">− </w:t>
      </w:r>
      <w:r>
        <w:t>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</w:rPr>
        <w:t xml:space="preserve"> </w:t>
      </w:r>
      <w: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3E1E10" w:rsidRDefault="004C4910">
      <w:pPr>
        <w:pStyle w:val="a3"/>
        <w:spacing w:before="1" w:line="276" w:lineRule="auto"/>
        <w:ind w:right="270" w:firstLine="360"/>
      </w:pPr>
      <w:r>
        <w:t>−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E1E10" w:rsidRDefault="003E1E10">
      <w:pPr>
        <w:pStyle w:val="a3"/>
        <w:spacing w:before="56"/>
        <w:ind w:left="0"/>
        <w:jc w:val="left"/>
      </w:pPr>
    </w:p>
    <w:p w:rsidR="003E1E10" w:rsidRDefault="004C4910">
      <w:pPr>
        <w:pStyle w:val="1"/>
        <w:numPr>
          <w:ilvl w:val="1"/>
          <w:numId w:val="9"/>
        </w:numPr>
        <w:tabs>
          <w:tab w:val="left" w:pos="1705"/>
        </w:tabs>
        <w:spacing w:line="276" w:lineRule="auto"/>
        <w:ind w:left="290" w:right="267" w:firstLine="845"/>
      </w:pPr>
      <w:bookmarkStart w:id="29" w:name="3.4._Система_поощрения_социальной_успешн"/>
      <w:bookmarkEnd w:id="29"/>
      <w:r>
        <w:t>Система поощрения социальной успешности и проявлений активной жизненной позиции обучающихся.</w:t>
      </w:r>
    </w:p>
    <w:p w:rsidR="003E1E10" w:rsidRDefault="004C4910">
      <w:pPr>
        <w:pStyle w:val="a3"/>
        <w:spacing w:line="276" w:lineRule="auto"/>
        <w:ind w:right="267" w:firstLine="70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3E1E10" w:rsidRDefault="004C4910">
      <w:pPr>
        <w:pStyle w:val="a3"/>
        <w:spacing w:line="276" w:lineRule="auto"/>
        <w:ind w:right="275" w:firstLine="706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3E1E10" w:rsidRDefault="004C4910">
      <w:pPr>
        <w:pStyle w:val="a3"/>
        <w:spacing w:line="276" w:lineRule="auto"/>
        <w:ind w:right="263" w:firstLine="706"/>
      </w:pPr>
      <w: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3E1E10" w:rsidRDefault="004C4910">
      <w:pPr>
        <w:pStyle w:val="a3"/>
        <w:spacing w:line="278" w:lineRule="auto"/>
        <w:ind w:right="274" w:firstLine="706"/>
      </w:pPr>
      <w:r>
        <w:t>− соответствия артефактов и процедур награждения укладу гимназии, качеству воспитывающей среды, символике гимназии;</w:t>
      </w:r>
    </w:p>
    <w:p w:rsidR="003E1E10" w:rsidRDefault="004C4910">
      <w:pPr>
        <w:pStyle w:val="a3"/>
        <w:spacing w:before="10" w:line="307" w:lineRule="auto"/>
        <w:ind w:right="260" w:firstLine="706"/>
      </w:pPr>
      <w:r>
        <w:t xml:space="preserve">− прозрачности правил поощрения - наличие положения </w:t>
      </w:r>
      <w:r>
        <w:rPr>
          <w:rFonts w:ascii="Microsoft Sans Serif" w:hAnsi="Microsoft Sans Serif"/>
        </w:rPr>
        <w:t>о награждениях</w:t>
      </w:r>
      <w:r>
        <w:t>,</w:t>
      </w:r>
      <w:r>
        <w:rPr>
          <w:spacing w:val="40"/>
        </w:rPr>
        <w:t xml:space="preserve"> </w:t>
      </w:r>
      <w:r>
        <w:t>неукоснительное</w:t>
      </w:r>
      <w:r>
        <w:rPr>
          <w:spacing w:val="80"/>
        </w:rPr>
        <w:t xml:space="preserve"> </w:t>
      </w:r>
      <w:r>
        <w:t>следование</w:t>
      </w:r>
      <w:r>
        <w:rPr>
          <w:spacing w:val="80"/>
        </w:rPr>
        <w:t xml:space="preserve"> </w:t>
      </w:r>
      <w:r>
        <w:t>порядку,</w:t>
      </w:r>
      <w:r>
        <w:rPr>
          <w:spacing w:val="80"/>
        </w:rPr>
        <w:t xml:space="preserve"> </w:t>
      </w:r>
      <w:r>
        <w:t xml:space="preserve">зафиксированному </w:t>
      </w:r>
      <w:r>
        <w:rPr>
          <w:rFonts w:ascii="Microsoft Sans Serif" w:hAnsi="Microsoft Sans Serif"/>
        </w:rPr>
        <w:t>в эт</w:t>
      </w:r>
      <w:r>
        <w:t>ом документе, соблюдение справедливости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выдвижении</w:t>
      </w:r>
      <w:r>
        <w:rPr>
          <w:spacing w:val="80"/>
        </w:rPr>
        <w:t xml:space="preserve"> </w:t>
      </w:r>
      <w:r>
        <w:rPr>
          <w:spacing w:val="-2"/>
        </w:rPr>
        <w:t>кандидатур;</w:t>
      </w:r>
    </w:p>
    <w:p w:rsidR="003E1E10" w:rsidRDefault="004C4910">
      <w:pPr>
        <w:pStyle w:val="a3"/>
        <w:spacing w:line="292" w:lineRule="exact"/>
        <w:ind w:left="1140"/>
      </w:pPr>
      <w:r>
        <w:t>−</w:t>
      </w:r>
      <w:r>
        <w:rPr>
          <w:spacing w:val="44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частоты</w:t>
      </w:r>
      <w:r>
        <w:rPr>
          <w:spacing w:val="-3"/>
        </w:rPr>
        <w:t xml:space="preserve"> </w:t>
      </w:r>
      <w:r>
        <w:t>награждений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недопущение</w:t>
      </w:r>
      <w:r>
        <w:rPr>
          <w:spacing w:val="-3"/>
        </w:rPr>
        <w:t xml:space="preserve"> </w:t>
      </w:r>
      <w:r>
        <w:t>избыточности</w:t>
      </w:r>
      <w:r>
        <w:rPr>
          <w:spacing w:val="-5"/>
        </w:rPr>
        <w:t xml:space="preserve"> </w:t>
      </w:r>
      <w:r>
        <w:rPr>
          <w:spacing w:val="-10"/>
        </w:rPr>
        <w:t>в</w:t>
      </w:r>
    </w:p>
    <w:p w:rsidR="003E1E10" w:rsidRDefault="004C4910">
      <w:pPr>
        <w:pStyle w:val="a3"/>
        <w:spacing w:before="29"/>
      </w:pPr>
      <w:r>
        <w:t>поощрениях,</w:t>
      </w:r>
      <w:r>
        <w:rPr>
          <w:spacing w:val="-8"/>
        </w:rPr>
        <w:t xml:space="preserve"> </w:t>
      </w:r>
      <w:r>
        <w:t>чрезмерно</w:t>
      </w:r>
      <w:r>
        <w:rPr>
          <w:spacing w:val="-6"/>
        </w:rPr>
        <w:t xml:space="preserve"> </w:t>
      </w:r>
      <w:r>
        <w:t>больших</w:t>
      </w:r>
      <w:r>
        <w:rPr>
          <w:spacing w:val="-10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поощряемых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rPr>
          <w:spacing w:val="-5"/>
        </w:rPr>
        <w:t>п.;</w:t>
      </w:r>
    </w:p>
    <w:p w:rsidR="003E1E10" w:rsidRDefault="004C4910">
      <w:pPr>
        <w:pStyle w:val="a3"/>
        <w:spacing w:before="47" w:line="276" w:lineRule="auto"/>
        <w:ind w:right="261" w:firstLine="706"/>
      </w:pPr>
      <w:r>
        <w:t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61" w:line="276" w:lineRule="auto"/>
        <w:ind w:right="258" w:firstLine="706"/>
      </w:pPr>
      <w:r>
        <w:lastRenderedPageBreak/>
        <w:t>− 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>
        <w:rPr>
          <w:spacing w:val="-4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самих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представителей (с</w:t>
      </w:r>
      <w:r>
        <w:rPr>
          <w:spacing w:val="-3"/>
        </w:rPr>
        <w:t xml:space="preserve"> </w:t>
      </w:r>
      <w:r>
        <w:t>учётом наличия ученического самоуправления), сторонних организаций, их статусных представителей;</w:t>
      </w:r>
    </w:p>
    <w:p w:rsidR="003E1E10" w:rsidRDefault="004C4910">
      <w:pPr>
        <w:pStyle w:val="a3"/>
        <w:spacing w:before="2" w:line="276" w:lineRule="auto"/>
        <w:ind w:right="270" w:firstLine="706"/>
      </w:pPr>
      <w:r>
        <w:t>− дифференцированности поощрений (наличие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наград позволяет продлить стимулирующее действие системы поощрения).</w:t>
      </w:r>
    </w:p>
    <w:p w:rsidR="003E1E10" w:rsidRDefault="004C4910">
      <w:pPr>
        <w:pStyle w:val="a3"/>
        <w:spacing w:line="276" w:lineRule="auto"/>
        <w:ind w:right="272" w:firstLine="706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3E1E10" w:rsidRDefault="004C4910">
      <w:pPr>
        <w:pStyle w:val="a3"/>
        <w:spacing w:line="276" w:lineRule="auto"/>
        <w:ind w:right="262" w:firstLine="706"/>
      </w:pPr>
      <w: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3E1E10" w:rsidRDefault="004C4910">
      <w:pPr>
        <w:pStyle w:val="a3"/>
        <w:spacing w:before="23" w:line="290" w:lineRule="auto"/>
        <w:ind w:right="260" w:firstLine="706"/>
      </w:pPr>
      <w:r>
        <w:t xml:space="preserve">Портфолио может включать артефакты признания </w:t>
      </w:r>
      <w:r>
        <w:rPr>
          <w:rFonts w:ascii="Microsoft Sans Serif" w:hAnsi="Microsoft Sans Serif"/>
        </w:rPr>
        <w:t>личностных до</w:t>
      </w:r>
      <w: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3E1E10" w:rsidRDefault="004C4910">
      <w:pPr>
        <w:pStyle w:val="a3"/>
        <w:spacing w:line="304" w:lineRule="exact"/>
        <w:ind w:left="1140"/>
      </w:pPr>
      <w:r>
        <w:t>Рейтинги</w:t>
      </w:r>
      <w:r>
        <w:rPr>
          <w:spacing w:val="50"/>
          <w:w w:val="150"/>
        </w:rPr>
        <w:t xml:space="preserve">  </w:t>
      </w:r>
      <w:r>
        <w:t>формируются</w:t>
      </w:r>
      <w:r>
        <w:rPr>
          <w:spacing w:val="56"/>
        </w:rPr>
        <w:t xml:space="preserve">   </w:t>
      </w:r>
      <w:r>
        <w:t>через</w:t>
      </w:r>
      <w:r>
        <w:rPr>
          <w:spacing w:val="54"/>
        </w:rPr>
        <w:t xml:space="preserve">   </w:t>
      </w:r>
      <w:r>
        <w:t>размещение</w:t>
      </w:r>
      <w:r>
        <w:rPr>
          <w:spacing w:val="55"/>
        </w:rPr>
        <w:t xml:space="preserve">   </w:t>
      </w:r>
      <w:r>
        <w:t>имен</w:t>
      </w:r>
      <w:r>
        <w:rPr>
          <w:spacing w:val="53"/>
        </w:rPr>
        <w:t xml:space="preserve">   </w:t>
      </w:r>
      <w:r>
        <w:rPr>
          <w:spacing w:val="-2"/>
        </w:rPr>
        <w:t>(фамилий)</w:t>
      </w:r>
    </w:p>
    <w:p w:rsidR="003E1E10" w:rsidRDefault="004C4910">
      <w:pPr>
        <w:pStyle w:val="a3"/>
        <w:spacing w:before="43" w:line="276" w:lineRule="auto"/>
        <w:ind w:right="275"/>
      </w:pPr>
      <w:r>
        <w:t>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3E1E10" w:rsidRDefault="004C4910">
      <w:pPr>
        <w:pStyle w:val="a3"/>
        <w:spacing w:line="276" w:lineRule="auto"/>
        <w:ind w:right="280" w:firstLine="706"/>
      </w:pPr>
      <w:r>
        <w:t>Благотворительная поддержка обучающихся, групп обучающихся (классов) может заключаться в материальной поддержке проведения в гимназии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3E1E10" w:rsidRDefault="004C4910">
      <w:pPr>
        <w:pStyle w:val="a3"/>
        <w:spacing w:before="1" w:line="276" w:lineRule="auto"/>
        <w:ind w:right="277" w:firstLine="706"/>
      </w:pPr>
      <w:r>
        <w:t>Благотворительность предусматривает публичную презентацию благотворителей и их деятельности.</w:t>
      </w:r>
    </w:p>
    <w:p w:rsidR="003E1E10" w:rsidRDefault="004C4910">
      <w:pPr>
        <w:pStyle w:val="a3"/>
        <w:spacing w:line="276" w:lineRule="auto"/>
        <w:ind w:right="278" w:firstLine="706"/>
        <w:rPr>
          <w:sz w:val="24"/>
        </w:rPr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гимназии,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гимназии</w:t>
      </w:r>
      <w:r>
        <w:rPr>
          <w:sz w:val="24"/>
        </w:rPr>
        <w:t>.</w:t>
      </w:r>
    </w:p>
    <w:p w:rsidR="003E1E10" w:rsidRDefault="004C4910">
      <w:pPr>
        <w:pStyle w:val="1"/>
        <w:numPr>
          <w:ilvl w:val="1"/>
          <w:numId w:val="9"/>
        </w:numPr>
        <w:tabs>
          <w:tab w:val="left" w:pos="1705"/>
        </w:tabs>
        <w:spacing w:before="298"/>
        <w:ind w:left="1705" w:hanging="570"/>
      </w:pPr>
      <w:bookmarkStart w:id="30" w:name="3.5._Анализ_воспитательного_процесса."/>
      <w:bookmarkEnd w:id="30"/>
      <w:r>
        <w:t>Анализ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процесса.</w:t>
      </w:r>
    </w:p>
    <w:p w:rsidR="003E1E10" w:rsidRDefault="004C4910">
      <w:pPr>
        <w:pStyle w:val="a3"/>
        <w:spacing w:before="42"/>
        <w:ind w:left="1135"/>
      </w:pPr>
      <w:r>
        <w:t>Анализ</w:t>
      </w:r>
      <w:r>
        <w:rPr>
          <w:spacing w:val="79"/>
        </w:rPr>
        <w:t xml:space="preserve"> </w:t>
      </w:r>
      <w:r>
        <w:t>воспитательного</w:t>
      </w:r>
      <w:r>
        <w:rPr>
          <w:spacing w:val="46"/>
          <w:w w:val="150"/>
        </w:rPr>
        <w:t xml:space="preserve"> </w:t>
      </w:r>
      <w:r>
        <w:t>процесса</w:t>
      </w:r>
      <w:r>
        <w:rPr>
          <w:spacing w:val="46"/>
          <w:w w:val="150"/>
        </w:rPr>
        <w:t xml:space="preserve"> </w:t>
      </w:r>
      <w:r>
        <w:t>осуществляется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соответствии</w:t>
      </w:r>
      <w:r>
        <w:rPr>
          <w:spacing w:val="45"/>
          <w:w w:val="150"/>
        </w:rPr>
        <w:t xml:space="preserve"> </w:t>
      </w:r>
      <w:r>
        <w:rPr>
          <w:spacing w:val="-10"/>
        </w:rPr>
        <w:t>с</w:t>
      </w:r>
    </w:p>
    <w:p w:rsidR="003E1E10" w:rsidRDefault="003E1E10">
      <w:pPr>
        <w:pStyle w:val="a3"/>
        <w:sectPr w:rsidR="003E1E10">
          <w:pgSz w:w="11900" w:h="16870"/>
          <w:pgMar w:top="124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71" w:line="276" w:lineRule="auto"/>
        <w:ind w:right="280"/>
        <w:jc w:val="left"/>
      </w:pPr>
      <w:r>
        <w:lastRenderedPageBreak/>
        <w:t>целевыми ориентирами результатов воспитания, личностными результатами обучающихся, установленными ФГОС НОО, ООО, СОО.</w:t>
      </w:r>
    </w:p>
    <w:p w:rsidR="003E1E10" w:rsidRDefault="004C4910">
      <w:pPr>
        <w:pStyle w:val="a3"/>
        <w:spacing w:line="276" w:lineRule="auto"/>
        <w:ind w:right="272" w:firstLine="706"/>
      </w:pPr>
      <w:r>
        <w:t>Основным методом анализа воспитательного процесса в гимназии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3E1E10" w:rsidRDefault="004C4910">
      <w:pPr>
        <w:pStyle w:val="a3"/>
        <w:spacing w:before="2" w:line="276" w:lineRule="auto"/>
        <w:ind w:right="270" w:firstLine="538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3E1E10" w:rsidRDefault="004C4910">
      <w:pPr>
        <w:pStyle w:val="a3"/>
        <w:spacing w:before="4"/>
        <w:ind w:left="972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8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работы:</w:t>
      </w:r>
    </w:p>
    <w:p w:rsidR="003E1E10" w:rsidRDefault="004C4910">
      <w:pPr>
        <w:pStyle w:val="a3"/>
        <w:spacing w:before="43"/>
        <w:ind w:left="790"/>
      </w:pPr>
      <w:r>
        <w:t>−</w:t>
      </w:r>
      <w:r>
        <w:rPr>
          <w:spacing w:val="43"/>
        </w:rPr>
        <w:t xml:space="preserve"> </w:t>
      </w:r>
      <w:r>
        <w:t>взаимное</w:t>
      </w:r>
      <w:r>
        <w:rPr>
          <w:spacing w:val="-10"/>
        </w:rPr>
        <w:t xml:space="preserve"> </w:t>
      </w:r>
      <w:r>
        <w:t>уважение</w:t>
      </w:r>
      <w:r>
        <w:rPr>
          <w:spacing w:val="-10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отношений;</w:t>
      </w:r>
    </w:p>
    <w:p w:rsidR="003E1E10" w:rsidRDefault="004C4910">
      <w:pPr>
        <w:pStyle w:val="a3"/>
        <w:spacing w:before="47" w:line="276" w:lineRule="auto"/>
        <w:ind w:right="273" w:firstLine="360"/>
      </w:pPr>
      <w:r>
        <w:t>−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3E1E10" w:rsidRDefault="004C4910">
      <w:pPr>
        <w:pStyle w:val="a3"/>
        <w:spacing w:before="2" w:line="276" w:lineRule="auto"/>
        <w:ind w:right="276" w:firstLine="360"/>
      </w:pPr>
      <w:r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(знания</w:t>
      </w:r>
      <w:r>
        <w:rPr>
          <w:spacing w:val="-1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E1E10" w:rsidRDefault="004C4910">
      <w:pPr>
        <w:pStyle w:val="a3"/>
        <w:spacing w:before="2" w:line="276" w:lineRule="auto"/>
        <w:ind w:right="272" w:firstLine="360"/>
      </w:pPr>
      <w:r>
        <w:t>− 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3E1E10" w:rsidRDefault="004C4910">
      <w:pPr>
        <w:pStyle w:val="1"/>
        <w:spacing w:before="7"/>
        <w:ind w:left="1140"/>
      </w:pPr>
      <w:bookmarkStart w:id="31" w:name="Основные_направления_анализа_воспитатель"/>
      <w:bookmarkEnd w:id="31"/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процесса:</w:t>
      </w:r>
    </w:p>
    <w:p w:rsidR="003E1E10" w:rsidRDefault="004C4910">
      <w:pPr>
        <w:pStyle w:val="a4"/>
        <w:numPr>
          <w:ilvl w:val="0"/>
          <w:numId w:val="11"/>
        </w:numPr>
        <w:tabs>
          <w:tab w:val="left" w:pos="1138"/>
        </w:tabs>
        <w:spacing w:before="52" w:line="276" w:lineRule="auto"/>
        <w:ind w:right="268" w:firstLine="360"/>
        <w:rPr>
          <w:b/>
          <w:sz w:val="28"/>
        </w:rPr>
      </w:pPr>
      <w:r>
        <w:rPr>
          <w:b/>
          <w:sz w:val="28"/>
        </w:rPr>
        <w:t xml:space="preserve">Результаты воспитания, социализации и саморазвития </w:t>
      </w:r>
      <w:r>
        <w:rPr>
          <w:b/>
          <w:spacing w:val="-2"/>
          <w:sz w:val="28"/>
        </w:rPr>
        <w:t>обучающихся.</w:t>
      </w:r>
    </w:p>
    <w:p w:rsidR="003E1E10" w:rsidRDefault="004C4910">
      <w:pPr>
        <w:pStyle w:val="a3"/>
        <w:spacing w:line="276" w:lineRule="auto"/>
        <w:ind w:right="275" w:firstLine="706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3E1E10" w:rsidRDefault="004C4910">
      <w:pPr>
        <w:pStyle w:val="a3"/>
        <w:spacing w:line="276" w:lineRule="auto"/>
        <w:ind w:right="275" w:firstLine="720"/>
      </w:pPr>
      <w: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3E1E10" w:rsidRDefault="004C4910">
      <w:pPr>
        <w:pStyle w:val="a3"/>
        <w:ind w:left="1140"/>
      </w:pPr>
      <w:r>
        <w:t>Основным</w:t>
      </w:r>
      <w:r>
        <w:rPr>
          <w:spacing w:val="-4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rPr>
          <w:spacing w:val="-2"/>
        </w:rPr>
        <w:t>воспитания,</w:t>
      </w:r>
    </w:p>
    <w:p w:rsidR="003E1E10" w:rsidRDefault="004C4910">
      <w:pPr>
        <w:spacing w:before="79"/>
        <w:ind w:left="145"/>
        <w:jc w:val="center"/>
      </w:pPr>
      <w:r>
        <w:rPr>
          <w:spacing w:val="-5"/>
        </w:rPr>
        <w:t>31</w:t>
      </w:r>
    </w:p>
    <w:p w:rsidR="003E1E10" w:rsidRDefault="003E1E10">
      <w:pPr>
        <w:jc w:val="center"/>
        <w:sectPr w:rsidR="003E1E10">
          <w:pgSz w:w="11900" w:h="16870"/>
          <w:pgMar w:top="98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69" w:line="276" w:lineRule="auto"/>
        <w:ind w:right="265"/>
      </w:pPr>
      <w:r>
        <w:lastRenderedPageBreak/>
        <w:t>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</w:t>
      </w:r>
      <w:r>
        <w:rPr>
          <w:spacing w:val="-1"/>
        </w:rPr>
        <w:t xml:space="preserve"> </w:t>
      </w:r>
      <w:r>
        <w:t>Результаты педагогического наблюдения заносятся в автоматизированные карты учащихся, а затем – в автоматизированные таблицы по Гимназии,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гимназии. Полученные результаты анализируются в сравнении</w:t>
      </w:r>
      <w:r>
        <w:rPr>
          <w:spacing w:val="40"/>
        </w:rPr>
        <w:t xml:space="preserve"> </w:t>
      </w:r>
      <w:r>
        <w:t>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3E1E10" w:rsidRDefault="004C4910">
      <w:pPr>
        <w:pStyle w:val="a3"/>
        <w:spacing w:before="6" w:line="276" w:lineRule="auto"/>
        <w:ind w:right="266" w:firstLine="706"/>
      </w:pPr>
      <w: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</w:t>
      </w:r>
      <w:r>
        <w:rPr>
          <w:spacing w:val="40"/>
        </w:rPr>
        <w:t xml:space="preserve"> </w:t>
      </w:r>
      <w:r>
        <w:t>ориентации у</w:t>
      </w:r>
      <w:r>
        <w:rPr>
          <w:spacing w:val="-4"/>
        </w:rPr>
        <w:t xml:space="preserve"> </w:t>
      </w:r>
      <w:r>
        <w:t>обучающихся и класса в</w:t>
      </w:r>
      <w:r>
        <w:rPr>
          <w:spacing w:val="-1"/>
        </w:rPr>
        <w:t xml:space="preserve"> </w:t>
      </w:r>
      <w:r>
        <w:t>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E1E10" w:rsidRDefault="004C4910">
      <w:pPr>
        <w:pStyle w:val="1"/>
        <w:numPr>
          <w:ilvl w:val="0"/>
          <w:numId w:val="11"/>
        </w:numPr>
        <w:tabs>
          <w:tab w:val="left" w:pos="1149"/>
        </w:tabs>
        <w:spacing w:before="4"/>
        <w:ind w:left="1149" w:hanging="359"/>
      </w:pPr>
      <w:bookmarkStart w:id="32" w:name="2._Состояние_совместной_деятельности_обу"/>
      <w:bookmarkEnd w:id="32"/>
      <w:r>
        <w:t>Состояние</w:t>
      </w:r>
      <w:r>
        <w:rPr>
          <w:spacing w:val="-14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взрослых.</w:t>
      </w:r>
    </w:p>
    <w:p w:rsidR="003E1E10" w:rsidRDefault="004C4910">
      <w:pPr>
        <w:pStyle w:val="a3"/>
        <w:spacing w:before="39" w:line="276" w:lineRule="auto"/>
        <w:ind w:right="275" w:firstLine="706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3E1E10" w:rsidRDefault="004C4910">
      <w:pPr>
        <w:pStyle w:val="a3"/>
        <w:spacing w:before="7" w:line="276" w:lineRule="auto"/>
        <w:ind w:right="268" w:firstLine="706"/>
      </w:pPr>
      <w: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Совета родителей гимназии.</w:t>
      </w:r>
    </w:p>
    <w:p w:rsidR="003E1E10" w:rsidRDefault="004C4910">
      <w:pPr>
        <w:pStyle w:val="a3"/>
        <w:spacing w:line="276" w:lineRule="auto"/>
        <w:ind w:right="264" w:firstLine="706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онлайн-сервисов. Результаты обсуждаются на заседании методических объединений классных руководителей или педагогическом </w:t>
      </w:r>
      <w:r>
        <w:rPr>
          <w:spacing w:val="-2"/>
        </w:rPr>
        <w:t>совете.</w:t>
      </w:r>
    </w:p>
    <w:p w:rsidR="003E1E10" w:rsidRDefault="003E1E10">
      <w:pPr>
        <w:pStyle w:val="a3"/>
        <w:spacing w:line="276" w:lineRule="auto"/>
        <w:sectPr w:rsidR="003E1E10">
          <w:pgSz w:w="11900" w:h="16870"/>
          <w:pgMar w:top="1040" w:right="566" w:bottom="280" w:left="1275" w:header="720" w:footer="720" w:gutter="0"/>
          <w:cols w:space="720"/>
        </w:sectPr>
      </w:pPr>
    </w:p>
    <w:p w:rsidR="003E1E10" w:rsidRDefault="004C4910">
      <w:pPr>
        <w:pStyle w:val="a3"/>
        <w:spacing w:before="64"/>
        <w:ind w:left="1140"/>
        <w:jc w:val="left"/>
      </w:pPr>
      <w:r>
        <w:lastRenderedPageBreak/>
        <w:t>Внимание</w:t>
      </w:r>
      <w:r>
        <w:rPr>
          <w:spacing w:val="-12"/>
        </w:rPr>
        <w:t xml:space="preserve"> </w:t>
      </w:r>
      <w:r>
        <w:t>сосредоточивается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вопросах,</w:t>
      </w:r>
      <w:r>
        <w:rPr>
          <w:spacing w:val="-12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качеством:</w:t>
      </w:r>
    </w:p>
    <w:p w:rsidR="003E1E10" w:rsidRDefault="004C4910">
      <w:pPr>
        <w:pStyle w:val="a3"/>
        <w:tabs>
          <w:tab w:val="left" w:pos="1149"/>
        </w:tabs>
        <w:spacing w:before="53"/>
        <w:ind w:left="790"/>
        <w:jc w:val="left"/>
      </w:pPr>
      <w:r>
        <w:rPr>
          <w:spacing w:val="-10"/>
        </w:rPr>
        <w:t>−</w:t>
      </w:r>
      <w:r>
        <w:tab/>
        <w:t>реализация</w:t>
      </w:r>
      <w:r>
        <w:rPr>
          <w:spacing w:val="-18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урочной</w:t>
      </w:r>
      <w:r>
        <w:rPr>
          <w:spacing w:val="-18"/>
        </w:rPr>
        <w:t xml:space="preserve"> </w:t>
      </w:r>
      <w:r>
        <w:rPr>
          <w:spacing w:val="-2"/>
        </w:rPr>
        <w:t>деятельности;</w:t>
      </w:r>
    </w:p>
    <w:p w:rsidR="003E1E10" w:rsidRDefault="004C4910">
      <w:pPr>
        <w:pStyle w:val="a3"/>
        <w:tabs>
          <w:tab w:val="left" w:pos="1149"/>
        </w:tabs>
        <w:spacing w:before="47"/>
        <w:ind w:left="790"/>
        <w:jc w:val="left"/>
      </w:pPr>
      <w:r>
        <w:rPr>
          <w:spacing w:val="-10"/>
        </w:rPr>
        <w:t>−</w:t>
      </w:r>
      <w:r>
        <w:tab/>
        <w:t>организуемой</w:t>
      </w:r>
      <w:r>
        <w:rPr>
          <w:spacing w:val="-18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обучающихся;</w:t>
      </w:r>
    </w:p>
    <w:p w:rsidR="003E1E10" w:rsidRDefault="004C4910">
      <w:pPr>
        <w:pStyle w:val="a3"/>
        <w:tabs>
          <w:tab w:val="left" w:pos="1149"/>
        </w:tabs>
        <w:spacing w:before="49"/>
        <w:ind w:left="79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8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классов;</w:t>
      </w:r>
    </w:p>
    <w:p w:rsidR="003E1E10" w:rsidRDefault="004C4910">
      <w:pPr>
        <w:pStyle w:val="a3"/>
        <w:tabs>
          <w:tab w:val="left" w:pos="1149"/>
        </w:tabs>
        <w:spacing w:before="47"/>
        <w:ind w:left="790"/>
        <w:jc w:val="left"/>
      </w:pPr>
      <w:r>
        <w:rPr>
          <w:spacing w:val="-10"/>
        </w:rPr>
        <w:t>−</w:t>
      </w:r>
      <w:r>
        <w:tab/>
        <w:t>проводимых</w:t>
      </w:r>
      <w:r>
        <w:rPr>
          <w:spacing w:val="-16"/>
        </w:rPr>
        <w:t xml:space="preserve"> </w:t>
      </w:r>
      <w:r>
        <w:t>общешкольных</w:t>
      </w:r>
      <w:r>
        <w:rPr>
          <w:spacing w:val="-15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дел,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:rsidR="003E1E10" w:rsidRDefault="004C4910">
      <w:pPr>
        <w:pStyle w:val="a3"/>
        <w:tabs>
          <w:tab w:val="left" w:pos="1149"/>
        </w:tabs>
        <w:spacing w:before="48"/>
        <w:ind w:left="79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внешкольных</w:t>
      </w:r>
      <w:r>
        <w:rPr>
          <w:spacing w:val="2"/>
        </w:rPr>
        <w:t xml:space="preserve"> </w:t>
      </w:r>
      <w:r>
        <w:rPr>
          <w:spacing w:val="-2"/>
        </w:rPr>
        <w:t>мероприятий;</w:t>
      </w:r>
    </w:p>
    <w:p w:rsidR="003E1E10" w:rsidRDefault="004C4910">
      <w:pPr>
        <w:pStyle w:val="a3"/>
        <w:tabs>
          <w:tab w:val="left" w:pos="1149"/>
        </w:tabs>
        <w:spacing w:before="47"/>
        <w:ind w:left="790"/>
        <w:jc w:val="left"/>
      </w:pPr>
      <w:r>
        <w:rPr>
          <w:spacing w:val="-10"/>
        </w:rPr>
        <w:t>−</w:t>
      </w:r>
      <w:r>
        <w:tab/>
        <w:t>создания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5"/>
        </w:rPr>
        <w:t xml:space="preserve"> </w:t>
      </w:r>
      <w:r>
        <w:rPr>
          <w:spacing w:val="-2"/>
        </w:rPr>
        <w:t>среды;</w:t>
      </w:r>
    </w:p>
    <w:p w:rsidR="003E1E10" w:rsidRDefault="004C4910">
      <w:pPr>
        <w:pStyle w:val="a3"/>
        <w:tabs>
          <w:tab w:val="left" w:pos="1149"/>
        </w:tabs>
        <w:spacing w:before="48"/>
        <w:ind w:left="790"/>
        <w:jc w:val="left"/>
      </w:pPr>
      <w:r>
        <w:rPr>
          <w:spacing w:val="-10"/>
        </w:rPr>
        <w:t>−</w:t>
      </w:r>
      <w:r>
        <w:tab/>
        <w:t>взаимодействия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родительским</w:t>
      </w:r>
      <w:r>
        <w:rPr>
          <w:spacing w:val="-15"/>
        </w:rPr>
        <w:t xml:space="preserve"> </w:t>
      </w:r>
      <w:r>
        <w:rPr>
          <w:spacing w:val="-2"/>
        </w:rPr>
        <w:t>сообществом;</w:t>
      </w:r>
    </w:p>
    <w:p w:rsidR="003E1E10" w:rsidRDefault="004C4910">
      <w:pPr>
        <w:pStyle w:val="a3"/>
        <w:tabs>
          <w:tab w:val="left" w:pos="1149"/>
        </w:tabs>
        <w:spacing w:before="53"/>
        <w:ind w:left="790"/>
        <w:jc w:val="left"/>
      </w:pPr>
      <w:r>
        <w:rPr>
          <w:spacing w:val="-10"/>
        </w:rPr>
        <w:t>−</w:t>
      </w:r>
      <w:r>
        <w:tab/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ученического</w:t>
      </w:r>
      <w:r>
        <w:rPr>
          <w:spacing w:val="2"/>
        </w:rPr>
        <w:t xml:space="preserve"> </w:t>
      </w:r>
      <w:r>
        <w:rPr>
          <w:spacing w:val="-2"/>
        </w:rPr>
        <w:t>самоуправления;</w:t>
      </w:r>
    </w:p>
    <w:p w:rsidR="003E1E10" w:rsidRDefault="004C4910">
      <w:pPr>
        <w:pStyle w:val="a3"/>
        <w:tabs>
          <w:tab w:val="left" w:pos="1149"/>
        </w:tabs>
        <w:spacing w:before="48"/>
        <w:ind w:left="79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безопасности;</w:t>
      </w:r>
    </w:p>
    <w:p w:rsidR="003E1E10" w:rsidRDefault="004C4910">
      <w:pPr>
        <w:pStyle w:val="a3"/>
        <w:tabs>
          <w:tab w:val="left" w:pos="1149"/>
        </w:tabs>
        <w:spacing w:before="47"/>
        <w:ind w:left="790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7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rPr>
          <w:spacing w:val="-2"/>
        </w:rPr>
        <w:t>партнерства;</w:t>
      </w:r>
    </w:p>
    <w:p w:rsidR="003E1E10" w:rsidRDefault="004C4910">
      <w:pPr>
        <w:pStyle w:val="a3"/>
        <w:tabs>
          <w:tab w:val="left" w:pos="1149"/>
        </w:tabs>
        <w:spacing w:before="53"/>
        <w:ind w:left="79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  <w:r>
        <w:rPr>
          <w:spacing w:val="-14"/>
        </w:rPr>
        <w:t xml:space="preserve"> </w:t>
      </w:r>
      <w:r>
        <w:rPr>
          <w:spacing w:val="-2"/>
        </w:rPr>
        <w:t>обучающихся.</w:t>
      </w:r>
    </w:p>
    <w:p w:rsidR="003E1E10" w:rsidRDefault="004C4910">
      <w:pPr>
        <w:pStyle w:val="a3"/>
        <w:spacing w:before="48" w:line="276" w:lineRule="auto"/>
        <w:ind w:right="274" w:firstLine="706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3E1E10" w:rsidRDefault="004C4910">
      <w:pPr>
        <w:pStyle w:val="a3"/>
        <w:spacing w:line="276" w:lineRule="auto"/>
        <w:ind w:right="274" w:firstLine="706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sectPr w:rsidR="003E1E10" w:rsidSect="003E1E10">
      <w:pgSz w:w="11900" w:h="16870"/>
      <w:pgMar w:top="1040" w:right="566" w:bottom="280" w:left="127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1E6" w:rsidRDefault="00C911E6">
      <w:r>
        <w:separator/>
      </w:r>
    </w:p>
  </w:endnote>
  <w:endnote w:type="continuationSeparator" w:id="1">
    <w:p w:rsidR="00C911E6" w:rsidRDefault="00C91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dugi">
    <w:altName w:val="MS Mincho"/>
    <w:charset w:val="01"/>
    <w:family w:val="swiss"/>
    <w:pitch w:val="default"/>
    <w:sig w:usb0="00000003" w:usb1="02000000" w:usb2="00003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1E6" w:rsidRDefault="00C911E6">
      <w:r>
        <w:separator/>
      </w:r>
    </w:p>
  </w:footnote>
  <w:footnote w:type="continuationSeparator" w:id="1">
    <w:p w:rsidR="00C911E6" w:rsidRDefault="00C911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3"/>
      <w:numFmt w:val="decimal"/>
      <w:lvlText w:val="%1"/>
      <w:lvlJc w:val="left"/>
      <w:pPr>
        <w:ind w:left="1980" w:hanging="84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0" w:hanging="8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0" w:hanging="8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3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1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9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841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–"/>
      <w:lvlJc w:val="left"/>
      <w:pPr>
        <w:ind w:left="429" w:hanging="418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418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numFmt w:val="bullet"/>
      <w:lvlText w:val="–"/>
      <w:lvlJc w:val="left"/>
      <w:pPr>
        <w:ind w:left="42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293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429" w:hanging="3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317"/>
      </w:pPr>
      <w:rPr>
        <w:rFonts w:hint="default"/>
        <w:lang w:val="ru-RU" w:eastAsia="en-US" w:bidi="ar-SA"/>
      </w:rPr>
    </w:lvl>
  </w:abstractNum>
  <w:abstractNum w:abstractNumId="4">
    <w:nsid w:val="D7F9FE59"/>
    <w:multiLevelType w:val="multilevel"/>
    <w:tmpl w:val="D7F9FE59"/>
    <w:lvl w:ilvl="0">
      <w:numFmt w:val="bullet"/>
      <w:lvlText w:val="-"/>
      <w:lvlJc w:val="left"/>
      <w:pPr>
        <w:ind w:left="28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720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115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9" w:hanging="7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35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>
      <w:start w:val="3"/>
      <w:numFmt w:val="decimal"/>
      <w:lvlText w:val="%1"/>
      <w:lvlJc w:val="left"/>
      <w:pPr>
        <w:ind w:left="1836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7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572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>
      <w:start w:val="2"/>
      <w:numFmt w:val="decimal"/>
      <w:lvlText w:val="%1"/>
      <w:lvlJc w:val="left"/>
      <w:pPr>
        <w:ind w:left="1836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6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6" w:hanging="7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05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7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702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>
      <w:numFmt w:val="bullet"/>
      <w:lvlText w:val="–"/>
      <w:lvlJc w:val="left"/>
      <w:pPr>
        <w:ind w:left="429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5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429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351"/>
      </w:pPr>
      <w:rPr>
        <w:rFonts w:hint="default"/>
        <w:lang w:val="ru-RU" w:eastAsia="en-US" w:bidi="ar-SA"/>
      </w:rPr>
    </w:lvl>
  </w:abstractNum>
  <w:abstractNum w:abstractNumId="10">
    <w:nsid w:val="59ADCABA"/>
    <w:multiLevelType w:val="multilevel"/>
    <w:tmpl w:val="59ADCABA"/>
    <w:lvl w:ilvl="0">
      <w:start w:val="2"/>
      <w:numFmt w:val="decimal"/>
      <w:lvlText w:val="%1"/>
      <w:lvlJc w:val="left"/>
      <w:pPr>
        <w:ind w:left="15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490"/>
      </w:pPr>
      <w:rPr>
        <w:rFonts w:hint="default"/>
        <w:lang w:val="ru-RU" w:eastAsia="en-US" w:bidi="ar-SA"/>
      </w:rPr>
    </w:lvl>
  </w:abstractNum>
  <w:abstractNum w:abstractNumId="11">
    <w:nsid w:val="72183CF9"/>
    <w:multiLevelType w:val="multilevel"/>
    <w:tmpl w:val="72183CF9"/>
    <w:lvl w:ilvl="0">
      <w:numFmt w:val="bullet"/>
      <w:lvlText w:val="-"/>
      <w:lvlJc w:val="left"/>
      <w:pPr>
        <w:ind w:left="443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01" w:hanging="7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3" w:hanging="7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7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7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7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7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1"/>
  </w:num>
  <w:num w:numId="9">
    <w:abstractNumId w:val="6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E1E10"/>
    <w:rsid w:val="00100606"/>
    <w:rsid w:val="00176DCB"/>
    <w:rsid w:val="001906D4"/>
    <w:rsid w:val="003E1E10"/>
    <w:rsid w:val="004C4910"/>
    <w:rsid w:val="007E5275"/>
    <w:rsid w:val="00B62051"/>
    <w:rsid w:val="00C911E6"/>
    <w:rsid w:val="00D82D39"/>
    <w:rsid w:val="52DB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3E1E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3E1E10"/>
    <w:pPr>
      <w:ind w:left="11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3E1E10"/>
    <w:pPr>
      <w:ind w:left="429"/>
      <w:jc w:val="both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3E1E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3E1E10"/>
    <w:pPr>
      <w:ind w:left="429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3E1E10"/>
    <w:pPr>
      <w:ind w:left="119"/>
    </w:pPr>
  </w:style>
  <w:style w:type="paragraph" w:styleId="a5">
    <w:name w:val="Balloon Text"/>
    <w:basedOn w:val="a"/>
    <w:link w:val="a6"/>
    <w:rsid w:val="00D82D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82D3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9576</Words>
  <Characters>54586</Characters>
  <Application>Microsoft Office Word</Application>
  <DocSecurity>0</DocSecurity>
  <Lines>454</Lines>
  <Paragraphs>128</Paragraphs>
  <ScaleCrop>false</ScaleCrop>
  <Company/>
  <LinksUpToDate>false</LinksUpToDate>
  <CharactersWithSpaces>64034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Илдар</cp:lastModifiedBy>
  <cp:revision>3</cp:revision>
  <cp:lastPrinted>2025-10-01T04:00:00Z</cp:lastPrinted>
  <dcterms:created xsi:type="dcterms:W3CDTF">2025-10-01T05:08:00Z</dcterms:created>
  <dcterms:modified xsi:type="dcterms:W3CDTF">2025-11-25T09:02:00Z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1033-12.2.0.22549</vt:lpwstr>
  </property>
  <property fmtid="{D5CDD505-2E9C-101B-9397-08002B2CF9AE}" pid="7" name="ICV">
    <vt:lpwstr>5EACCB71544B4A84832927C13034285B_13</vt:lpwstr>
  </property>
</Properties>
</file>