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6B3A" w:rsidP="003B6B3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091500"/>
            <wp:effectExtent l="19050" t="0" r="3175" b="0"/>
            <wp:docPr id="1" name="Рисунок 1" descr="C:\Users\LarV\Desktop\!! инистранные_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V\Desktop\!! инистранные_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Pr="00823F59" w:rsidRDefault="003B6B3A" w:rsidP="003B6B3A">
      <w:pPr>
        <w:pStyle w:val="11"/>
        <w:keepNext/>
        <w:keepLines/>
        <w:spacing w:after="560"/>
        <w:ind w:left="567"/>
      </w:pPr>
      <w:bookmarkStart w:id="0" w:name="bookmark0"/>
      <w:r w:rsidRPr="00823F59">
        <w:lastRenderedPageBreak/>
        <w:t>Содержание</w:t>
      </w:r>
      <w:bookmarkEnd w:id="0"/>
    </w:p>
    <w:p w:rsidR="003B6B3A" w:rsidRPr="00823F59" w:rsidRDefault="003B6B3A" w:rsidP="003B6B3A">
      <w:pPr>
        <w:pStyle w:val="1"/>
        <w:numPr>
          <w:ilvl w:val="0"/>
          <w:numId w:val="1"/>
        </w:numPr>
        <w:tabs>
          <w:tab w:val="left" w:pos="354"/>
        </w:tabs>
        <w:spacing w:after="140"/>
        <w:ind w:left="567" w:firstLine="0"/>
      </w:pPr>
      <w:r w:rsidRPr="00823F59">
        <w:t>Пояснительная записка.</w:t>
      </w:r>
    </w:p>
    <w:p w:rsidR="003B6B3A" w:rsidRPr="00823F59" w:rsidRDefault="003B6B3A" w:rsidP="003B6B3A">
      <w:pPr>
        <w:pStyle w:val="1"/>
        <w:numPr>
          <w:ilvl w:val="0"/>
          <w:numId w:val="1"/>
        </w:numPr>
        <w:tabs>
          <w:tab w:val="left" w:pos="378"/>
        </w:tabs>
        <w:spacing w:after="140"/>
        <w:ind w:left="567" w:firstLine="0"/>
      </w:pPr>
      <w:r w:rsidRPr="00823F59">
        <w:t>Цель и задачи Программы.</w:t>
      </w:r>
    </w:p>
    <w:p w:rsidR="003B6B3A" w:rsidRPr="00823F59" w:rsidRDefault="003B6B3A" w:rsidP="003B6B3A">
      <w:pPr>
        <w:pStyle w:val="1"/>
        <w:numPr>
          <w:ilvl w:val="0"/>
          <w:numId w:val="1"/>
        </w:numPr>
        <w:tabs>
          <w:tab w:val="left" w:pos="373"/>
        </w:tabs>
        <w:spacing w:after="140"/>
        <w:ind w:left="567" w:firstLine="0"/>
      </w:pPr>
      <w:r w:rsidRPr="00823F59">
        <w:t>Направления работы по реализации Программы.</w:t>
      </w:r>
    </w:p>
    <w:p w:rsidR="003B6B3A" w:rsidRPr="00823F59" w:rsidRDefault="003B6B3A" w:rsidP="003B6B3A">
      <w:pPr>
        <w:pStyle w:val="1"/>
        <w:numPr>
          <w:ilvl w:val="0"/>
          <w:numId w:val="1"/>
        </w:numPr>
        <w:tabs>
          <w:tab w:val="left" w:pos="378"/>
        </w:tabs>
        <w:spacing w:after="140"/>
        <w:ind w:left="567" w:firstLine="0"/>
      </w:pPr>
      <w:r w:rsidRPr="00823F59">
        <w:t>Практическая значимость Программы.</w:t>
      </w:r>
    </w:p>
    <w:p w:rsidR="003B6B3A" w:rsidRPr="00823F59" w:rsidRDefault="003B6B3A" w:rsidP="003B6B3A">
      <w:pPr>
        <w:pStyle w:val="1"/>
        <w:numPr>
          <w:ilvl w:val="0"/>
          <w:numId w:val="1"/>
        </w:numPr>
        <w:tabs>
          <w:tab w:val="left" w:pos="373"/>
        </w:tabs>
        <w:spacing w:after="140"/>
        <w:ind w:left="567" w:firstLine="0"/>
      </w:pPr>
      <w:r w:rsidRPr="00823F59">
        <w:t>Этапы и механизмы реализации Программы</w:t>
      </w:r>
    </w:p>
    <w:p w:rsidR="003B6B3A" w:rsidRPr="00823F59" w:rsidRDefault="003B6B3A" w:rsidP="003B6B3A">
      <w:pPr>
        <w:pStyle w:val="1"/>
        <w:numPr>
          <w:ilvl w:val="0"/>
          <w:numId w:val="1"/>
        </w:numPr>
        <w:tabs>
          <w:tab w:val="left" w:pos="373"/>
        </w:tabs>
        <w:spacing w:after="140"/>
        <w:ind w:left="567" w:firstLine="0"/>
      </w:pPr>
      <w:r w:rsidRPr="00823F59">
        <w:t>Кадровое обеспечение реализации Программы</w:t>
      </w:r>
    </w:p>
    <w:p w:rsidR="003B6B3A" w:rsidRPr="00823F59" w:rsidRDefault="003B6B3A" w:rsidP="003B6B3A">
      <w:pPr>
        <w:pStyle w:val="1"/>
        <w:numPr>
          <w:ilvl w:val="0"/>
          <w:numId w:val="1"/>
        </w:numPr>
        <w:tabs>
          <w:tab w:val="left" w:pos="373"/>
        </w:tabs>
        <w:spacing w:after="140"/>
        <w:ind w:left="567" w:firstLine="0"/>
      </w:pPr>
      <w:r w:rsidRPr="00823F59">
        <w:t>Социальное партнерство школы в рамках реализации программы.</w:t>
      </w:r>
    </w:p>
    <w:p w:rsidR="003B6B3A" w:rsidRPr="00823F59" w:rsidRDefault="003B6B3A" w:rsidP="003B6B3A">
      <w:pPr>
        <w:pStyle w:val="1"/>
        <w:numPr>
          <w:ilvl w:val="0"/>
          <w:numId w:val="1"/>
        </w:numPr>
        <w:tabs>
          <w:tab w:val="left" w:pos="378"/>
        </w:tabs>
        <w:spacing w:after="140" w:line="276" w:lineRule="auto"/>
        <w:ind w:left="567" w:right="284" w:firstLine="0"/>
        <w:jc w:val="both"/>
      </w:pPr>
      <w:r w:rsidRPr="00823F59">
        <w:t>План и структура психолого-педагогического сопровождения несовершеннолетних иностранных граждан</w:t>
      </w:r>
    </w:p>
    <w:p w:rsidR="003B6B3A" w:rsidRPr="00823F59" w:rsidRDefault="003B6B3A" w:rsidP="003B6B3A">
      <w:pPr>
        <w:pStyle w:val="11"/>
        <w:keepNext/>
        <w:keepLines/>
        <w:spacing w:before="620" w:after="260"/>
      </w:pPr>
      <w:bookmarkStart w:id="1" w:name="bookmark2"/>
      <w:r w:rsidRPr="00823F59">
        <w:t>1. Пояснительная записка</w:t>
      </w:r>
      <w:bookmarkEnd w:id="1"/>
    </w:p>
    <w:p w:rsidR="003B6B3A" w:rsidRPr="00823F59" w:rsidRDefault="003B6B3A" w:rsidP="003B6B3A">
      <w:pPr>
        <w:pStyle w:val="1"/>
        <w:ind w:left="567" w:right="283"/>
        <w:jc w:val="both"/>
      </w:pPr>
      <w:r w:rsidRPr="00823F59">
        <w:t xml:space="preserve">В последнее время среди обучающихся растет число несовершеннолетних иностранных граждан. В основном это дети из семей граждан, прибывших из государств - членов СНГ. Они недостаточно </w:t>
      </w:r>
      <w:proofErr w:type="gramStart"/>
      <w:r w:rsidRPr="00823F59">
        <w:t>интегрированными</w:t>
      </w:r>
      <w:proofErr w:type="gramEnd"/>
      <w:r w:rsidRPr="00823F59">
        <w:t xml:space="preserve"> в российскую среду, плохо владеют русским языком, предпочитая родные языки в домашнем  общении. В такой ситуации детям становится сложно получить качественное образование: незнание или слабое владение русским языком часто становится причиной низкой успеваемости, трудностей в общении со сверстниками, что осложняет их </w:t>
      </w:r>
      <w:proofErr w:type="spellStart"/>
      <w:r w:rsidRPr="00823F59">
        <w:t>социокультурную</w:t>
      </w:r>
      <w:proofErr w:type="spellEnd"/>
      <w:r w:rsidRPr="00823F59">
        <w:t xml:space="preserve"> адаптацию к российской системе образования и российскому обществу.</w:t>
      </w:r>
    </w:p>
    <w:p w:rsidR="003B6B3A" w:rsidRPr="00823F59" w:rsidRDefault="003B6B3A" w:rsidP="003B6B3A">
      <w:pPr>
        <w:pStyle w:val="1"/>
        <w:ind w:left="567" w:right="283"/>
        <w:jc w:val="both"/>
      </w:pPr>
      <w:r w:rsidRPr="00823F59">
        <w:t xml:space="preserve">В этой связи все более актуальной для педагогики становится проблема социальной адаптации несовершеннолетних иностранных граждан к новым условиям жизни, к изменившемуся социуму. Ключевые аспекты, цели, задачи и проблемные вопросы социализации и психологической адаптации несовершеннолетних иностранных граждан являются также одним из приоритетных направлений в реализации 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 </w:t>
      </w:r>
    </w:p>
    <w:p w:rsidR="003B6B3A" w:rsidRPr="00823F59" w:rsidRDefault="003B6B3A" w:rsidP="003B6B3A">
      <w:pPr>
        <w:pStyle w:val="1"/>
        <w:ind w:left="567" w:right="283"/>
        <w:jc w:val="both"/>
      </w:pPr>
      <w:r w:rsidRPr="00823F59">
        <w:t xml:space="preserve">Общеобязательные нормы (правила) в части обеспечения организации работы общеобразовательных организаций по языковой и </w:t>
      </w:r>
      <w:proofErr w:type="spellStart"/>
      <w:r w:rsidRPr="00823F59">
        <w:t>социокультурной</w:t>
      </w:r>
      <w:proofErr w:type="spellEnd"/>
      <w:r w:rsidRPr="00823F59">
        <w:t xml:space="preserve"> адаптации детей иностранных граждан в образовательных организациях закрепляют:</w:t>
      </w:r>
    </w:p>
    <w:p w:rsidR="003B6B3A" w:rsidRDefault="003B6B3A" w:rsidP="003B6B3A">
      <w:pPr>
        <w:pStyle w:val="1"/>
        <w:numPr>
          <w:ilvl w:val="0"/>
          <w:numId w:val="2"/>
        </w:numPr>
        <w:tabs>
          <w:tab w:val="left" w:pos="716"/>
        </w:tabs>
        <w:ind w:left="567" w:right="283" w:firstLine="0"/>
        <w:jc w:val="both"/>
      </w:pPr>
      <w:r w:rsidRPr="00823F59">
        <w:t xml:space="preserve">Конституция РФ </w:t>
      </w:r>
    </w:p>
    <w:p w:rsidR="003B6B3A" w:rsidRDefault="003B6B3A" w:rsidP="003B6B3A">
      <w:pPr>
        <w:pStyle w:val="1"/>
        <w:numPr>
          <w:ilvl w:val="0"/>
          <w:numId w:val="2"/>
        </w:numPr>
        <w:tabs>
          <w:tab w:val="left" w:pos="716"/>
        </w:tabs>
        <w:ind w:left="567" w:right="283" w:firstLine="0"/>
        <w:jc w:val="both"/>
      </w:pPr>
      <w:r w:rsidRPr="00823F59">
        <w:t>Конвенция ООН о правах ребенка</w:t>
      </w:r>
    </w:p>
    <w:p w:rsidR="003B6B3A" w:rsidRPr="00823F59" w:rsidRDefault="003B6B3A" w:rsidP="003B6B3A">
      <w:pPr>
        <w:pStyle w:val="1"/>
        <w:numPr>
          <w:ilvl w:val="0"/>
          <w:numId w:val="2"/>
        </w:numPr>
        <w:tabs>
          <w:tab w:val="left" w:pos="716"/>
        </w:tabs>
        <w:ind w:left="567" w:firstLine="0"/>
        <w:jc w:val="both"/>
      </w:pPr>
      <w:r w:rsidRPr="00823F59">
        <w:t>Семейный кодекс Российской Федерации;</w:t>
      </w:r>
    </w:p>
    <w:p w:rsidR="003B6B3A" w:rsidRPr="00823F59" w:rsidRDefault="003B6B3A" w:rsidP="003B6B3A">
      <w:pPr>
        <w:pStyle w:val="1"/>
        <w:numPr>
          <w:ilvl w:val="0"/>
          <w:numId w:val="2"/>
        </w:numPr>
        <w:tabs>
          <w:tab w:val="left" w:pos="716"/>
        </w:tabs>
        <w:ind w:left="567" w:right="283" w:firstLine="0"/>
        <w:jc w:val="both"/>
      </w:pPr>
      <w:r w:rsidRPr="00823F59">
        <w:t>Федеральный закон от 29 декабря 2012 г. № 273-ФЗ «Об образовании в Российской Федерации»;</w:t>
      </w:r>
    </w:p>
    <w:p w:rsidR="003B6B3A" w:rsidRDefault="003B6B3A" w:rsidP="003B6B3A">
      <w:pPr>
        <w:pStyle w:val="1"/>
        <w:numPr>
          <w:ilvl w:val="0"/>
          <w:numId w:val="2"/>
        </w:numPr>
        <w:tabs>
          <w:tab w:val="left" w:pos="716"/>
        </w:tabs>
        <w:ind w:left="567" w:right="283" w:firstLine="0"/>
        <w:jc w:val="both"/>
      </w:pPr>
      <w:r w:rsidRPr="00823F59">
        <w:t>Федеральный закон от 24 июля 1998 г. № 124-ФЗ «Об основных гарантиях прав ребенка в Российской Федерации»;</w:t>
      </w:r>
    </w:p>
    <w:p w:rsidR="003B6B3A" w:rsidRPr="00823F59" w:rsidRDefault="003B6B3A" w:rsidP="003B6B3A">
      <w:pPr>
        <w:pStyle w:val="1"/>
        <w:numPr>
          <w:ilvl w:val="0"/>
          <w:numId w:val="2"/>
        </w:numPr>
        <w:tabs>
          <w:tab w:val="left" w:pos="716"/>
        </w:tabs>
        <w:ind w:left="567" w:right="283" w:firstLine="0"/>
        <w:jc w:val="both"/>
      </w:pPr>
      <w:r w:rsidRPr="00823F59">
        <w:t>Закон РФ от 19 февраля 1993 г. № 4528-1 «О беженцах»;</w:t>
      </w:r>
    </w:p>
    <w:p w:rsidR="003B6B3A" w:rsidRDefault="003B6B3A" w:rsidP="003B6B3A">
      <w:pPr>
        <w:pStyle w:val="1"/>
        <w:numPr>
          <w:ilvl w:val="0"/>
          <w:numId w:val="2"/>
        </w:numPr>
        <w:tabs>
          <w:tab w:val="left" w:pos="716"/>
        </w:tabs>
        <w:ind w:left="567" w:right="283" w:firstLine="0"/>
        <w:jc w:val="both"/>
      </w:pPr>
      <w:r w:rsidRPr="00823F59">
        <w:t>Федеральный закон от 25 июля 2002 г. № 115-ФЗ «О правовом положении иностранных граждан в Российской Федерации;</w:t>
      </w:r>
    </w:p>
    <w:p w:rsidR="003B6B3A" w:rsidRPr="00823F59" w:rsidRDefault="003B6B3A" w:rsidP="003B6B3A">
      <w:pPr>
        <w:pStyle w:val="1"/>
        <w:numPr>
          <w:ilvl w:val="0"/>
          <w:numId w:val="2"/>
        </w:numPr>
        <w:tabs>
          <w:tab w:val="left" w:pos="716"/>
        </w:tabs>
        <w:ind w:left="567" w:right="283" w:firstLine="0"/>
        <w:jc w:val="both"/>
      </w:pPr>
      <w:r w:rsidRPr="00823F59">
        <w:t>Закон РФ от 25 октября 1991 г. № 1807-1 «О языках народов Российской Федерации»;</w:t>
      </w:r>
    </w:p>
    <w:p w:rsidR="003B6B3A" w:rsidRPr="00823F59" w:rsidRDefault="003B6B3A" w:rsidP="003B6B3A">
      <w:pPr>
        <w:pStyle w:val="1"/>
        <w:numPr>
          <w:ilvl w:val="0"/>
          <w:numId w:val="2"/>
        </w:numPr>
        <w:tabs>
          <w:tab w:val="left" w:pos="716"/>
        </w:tabs>
        <w:ind w:left="567" w:right="283" w:firstLine="0"/>
        <w:jc w:val="both"/>
      </w:pPr>
      <w:r w:rsidRPr="00823F59">
        <w:t>Указ Президента Российской Федерации от 19 декабря 2012 г. № 1666 «О стратегии государственной национальной политики Российской Федерации на период до 2025 года»;</w:t>
      </w:r>
    </w:p>
    <w:p w:rsidR="003B6B3A" w:rsidRPr="00823F59" w:rsidRDefault="003B6B3A" w:rsidP="003B6B3A">
      <w:pPr>
        <w:pStyle w:val="1"/>
        <w:numPr>
          <w:ilvl w:val="0"/>
          <w:numId w:val="2"/>
        </w:numPr>
        <w:tabs>
          <w:tab w:val="left" w:pos="716"/>
        </w:tabs>
        <w:ind w:left="567" w:right="283" w:firstLine="0"/>
        <w:jc w:val="both"/>
      </w:pPr>
      <w:r w:rsidRPr="00823F59">
        <w:t>Указ Президента Российской Федерации от 07 мая 2012 г. № 602 «Об обеспечении межнационального согласия»;</w:t>
      </w:r>
    </w:p>
    <w:p w:rsidR="003B6B3A" w:rsidRDefault="003B6B3A" w:rsidP="003B6B3A">
      <w:pPr>
        <w:pStyle w:val="1"/>
        <w:numPr>
          <w:ilvl w:val="0"/>
          <w:numId w:val="2"/>
        </w:numPr>
        <w:tabs>
          <w:tab w:val="left" w:pos="716"/>
        </w:tabs>
        <w:ind w:left="567" w:right="283" w:firstLine="0"/>
        <w:jc w:val="both"/>
      </w:pPr>
      <w:r w:rsidRPr="00823F59">
        <w:t xml:space="preserve">Указ Президента Российской Федерации от 31 октября 2018 г. № 622 «О Концепции </w:t>
      </w:r>
      <w:r w:rsidRPr="00823F59">
        <w:lastRenderedPageBreak/>
        <w:t>государственной миграционной политики Российской Федерации на 2019 - 2025 годы»;</w:t>
      </w:r>
    </w:p>
    <w:p w:rsidR="003B6B3A" w:rsidRPr="00823F59" w:rsidRDefault="003B6B3A" w:rsidP="003B6B3A">
      <w:pPr>
        <w:pStyle w:val="1"/>
        <w:numPr>
          <w:ilvl w:val="0"/>
          <w:numId w:val="2"/>
        </w:numPr>
        <w:tabs>
          <w:tab w:val="left" w:pos="716"/>
        </w:tabs>
        <w:ind w:left="567" w:right="283" w:firstLine="0"/>
        <w:jc w:val="both"/>
      </w:pPr>
      <w:r w:rsidRPr="00823F59">
        <w:t>Федеральный Закон РФ от 24.06.1999 №</w:t>
      </w:r>
      <w:r w:rsidRPr="00823F59">
        <w:tab/>
        <w:t>120 «Об основах системы профилактики</w:t>
      </w:r>
      <w:r>
        <w:t xml:space="preserve"> </w:t>
      </w:r>
      <w:r w:rsidRPr="00823F59">
        <w:t>безнадзорности и правонарушений несовершеннолетних»</w:t>
      </w:r>
    </w:p>
    <w:p w:rsidR="003B6B3A" w:rsidRPr="00823F59" w:rsidRDefault="003B6B3A" w:rsidP="003B6B3A">
      <w:pPr>
        <w:pStyle w:val="1"/>
        <w:numPr>
          <w:ilvl w:val="0"/>
          <w:numId w:val="2"/>
        </w:numPr>
        <w:tabs>
          <w:tab w:val="left" w:pos="712"/>
        </w:tabs>
        <w:spacing w:after="260"/>
        <w:ind w:left="567" w:right="283" w:firstLine="0"/>
        <w:jc w:val="both"/>
      </w:pPr>
      <w:r w:rsidRPr="00823F59">
        <w:t>Федеральный Закон РФ от 18.06.2006г. № 109 «О миграционном учете иностранных граждан и лиц без гражданства»</w:t>
      </w:r>
    </w:p>
    <w:p w:rsidR="003B6B3A" w:rsidRPr="00823F59" w:rsidRDefault="003B6B3A" w:rsidP="003B6B3A">
      <w:pPr>
        <w:pStyle w:val="11"/>
        <w:keepNext/>
        <w:keepLines/>
      </w:pPr>
      <w:bookmarkStart w:id="2" w:name="bookmark5"/>
    </w:p>
    <w:p w:rsidR="003B6B3A" w:rsidRPr="00823F59" w:rsidRDefault="003B6B3A" w:rsidP="003B6B3A">
      <w:pPr>
        <w:pStyle w:val="11"/>
        <w:keepNext/>
        <w:keepLines/>
      </w:pPr>
      <w:r w:rsidRPr="00823F59">
        <w:t xml:space="preserve">Особенности </w:t>
      </w:r>
      <w:proofErr w:type="gramStart"/>
      <w:r w:rsidRPr="00823F59">
        <w:t>обучающихся</w:t>
      </w:r>
      <w:bookmarkEnd w:id="2"/>
      <w:proofErr w:type="gramEnd"/>
    </w:p>
    <w:p w:rsidR="003B6B3A" w:rsidRPr="00823F59" w:rsidRDefault="003B6B3A" w:rsidP="003B6B3A">
      <w:pPr>
        <w:pStyle w:val="11"/>
        <w:keepNext/>
        <w:keepLines/>
      </w:pPr>
    </w:p>
    <w:p w:rsidR="003B6B3A" w:rsidRPr="00823F59" w:rsidRDefault="003B6B3A" w:rsidP="003B6B3A">
      <w:pPr>
        <w:pStyle w:val="1"/>
        <w:ind w:left="567" w:right="283"/>
        <w:jc w:val="both"/>
      </w:pPr>
      <w:r w:rsidRPr="00823F59">
        <w:t>С социальной точки зрения дети иностранных граждан очень сильно различаются между собой по социально</w:t>
      </w:r>
      <w:r>
        <w:t xml:space="preserve"> </w:t>
      </w:r>
      <w:r w:rsidRPr="00823F59">
        <w:softHyphen/>
        <w:t>экономическому положению семьи, уровню образования, миграционному статусу и другим  показателям.</w:t>
      </w:r>
    </w:p>
    <w:p w:rsidR="003B6B3A" w:rsidRPr="00823F59" w:rsidRDefault="003B6B3A" w:rsidP="003B6B3A">
      <w:pPr>
        <w:pStyle w:val="1"/>
        <w:ind w:left="567" w:right="283"/>
        <w:jc w:val="both"/>
      </w:pPr>
      <w:r w:rsidRPr="00823F59">
        <w:t>Большую часть семей иностранных граждан в России объединяет следующие характеристики:</w:t>
      </w:r>
    </w:p>
    <w:p w:rsidR="003B6B3A" w:rsidRPr="00823F59" w:rsidRDefault="003B6B3A" w:rsidP="003B6B3A">
      <w:pPr>
        <w:pStyle w:val="1"/>
        <w:numPr>
          <w:ilvl w:val="0"/>
          <w:numId w:val="15"/>
        </w:numPr>
        <w:tabs>
          <w:tab w:val="left" w:pos="0"/>
          <w:tab w:val="left" w:pos="709"/>
        </w:tabs>
        <w:ind w:left="993" w:right="283" w:hanging="426"/>
        <w:jc w:val="both"/>
      </w:pPr>
      <w:r w:rsidRPr="00823F59">
        <w:t>преобладание мигрантов из стран ближнего зарубежья, из бывших республик СССР;</w:t>
      </w:r>
    </w:p>
    <w:p w:rsidR="003B6B3A" w:rsidRPr="00823F59" w:rsidRDefault="003B6B3A" w:rsidP="003B6B3A">
      <w:pPr>
        <w:pStyle w:val="1"/>
        <w:numPr>
          <w:ilvl w:val="0"/>
          <w:numId w:val="15"/>
        </w:numPr>
        <w:tabs>
          <w:tab w:val="left" w:pos="0"/>
          <w:tab w:val="left" w:pos="709"/>
        </w:tabs>
        <w:ind w:left="993" w:right="283" w:hanging="426"/>
        <w:jc w:val="both"/>
      </w:pPr>
      <w:r w:rsidRPr="00823F59">
        <w:t>принадлежность к этническим, языковым и (или) культурным меньшинствам;</w:t>
      </w:r>
    </w:p>
    <w:p w:rsidR="003B6B3A" w:rsidRDefault="003B6B3A" w:rsidP="003B6B3A">
      <w:pPr>
        <w:pStyle w:val="1"/>
        <w:numPr>
          <w:ilvl w:val="0"/>
          <w:numId w:val="15"/>
        </w:numPr>
        <w:tabs>
          <w:tab w:val="left" w:pos="0"/>
          <w:tab w:val="left" w:pos="709"/>
        </w:tabs>
        <w:ind w:left="993" w:right="283" w:hanging="426"/>
        <w:jc w:val="both"/>
      </w:pPr>
      <w:proofErr w:type="gramStart"/>
      <w:r w:rsidRPr="00823F59">
        <w:t xml:space="preserve">повышенный риск общей социальной </w:t>
      </w:r>
      <w:proofErr w:type="spellStart"/>
      <w:r w:rsidRPr="00823F59">
        <w:t>небла</w:t>
      </w:r>
      <w:r>
        <w:t>гополучности</w:t>
      </w:r>
      <w:proofErr w:type="spellEnd"/>
      <w:r>
        <w:t xml:space="preserve"> из-за совокупности</w:t>
      </w:r>
      <w:proofErr w:type="gramEnd"/>
    </w:p>
    <w:p w:rsidR="003B6B3A" w:rsidRPr="00823F59" w:rsidRDefault="003B6B3A" w:rsidP="003B6B3A">
      <w:pPr>
        <w:pStyle w:val="1"/>
        <w:numPr>
          <w:ilvl w:val="0"/>
          <w:numId w:val="15"/>
        </w:numPr>
        <w:tabs>
          <w:tab w:val="left" w:pos="0"/>
          <w:tab w:val="left" w:pos="709"/>
        </w:tabs>
        <w:ind w:left="993" w:right="283" w:hanging="426"/>
        <w:jc w:val="both"/>
      </w:pPr>
      <w:r w:rsidRPr="00823F59">
        <w:t>факторов социально-экономического и социально-психологического характера;</w:t>
      </w:r>
    </w:p>
    <w:p w:rsidR="003B6B3A" w:rsidRDefault="003B6B3A" w:rsidP="003B6B3A">
      <w:pPr>
        <w:pStyle w:val="1"/>
        <w:numPr>
          <w:ilvl w:val="0"/>
          <w:numId w:val="15"/>
        </w:numPr>
        <w:tabs>
          <w:tab w:val="left" w:pos="0"/>
          <w:tab w:val="left" w:pos="709"/>
        </w:tabs>
        <w:ind w:left="993" w:right="283" w:hanging="426"/>
        <w:jc w:val="both"/>
      </w:pPr>
      <w:r w:rsidRPr="00823F59">
        <w:t>языковой барьер значительной части детей</w:t>
      </w:r>
      <w:r>
        <w:t xml:space="preserve"> и их родителей при поступлении</w:t>
      </w:r>
    </w:p>
    <w:p w:rsidR="003B6B3A" w:rsidRPr="00823F59" w:rsidRDefault="003B6B3A" w:rsidP="003B6B3A">
      <w:pPr>
        <w:pStyle w:val="1"/>
        <w:tabs>
          <w:tab w:val="left" w:pos="0"/>
        </w:tabs>
        <w:ind w:left="709" w:right="283" w:hanging="142"/>
        <w:jc w:val="both"/>
      </w:pPr>
      <w:r w:rsidRPr="00823F59">
        <w:t>ребенка в школу.</w:t>
      </w:r>
    </w:p>
    <w:p w:rsidR="003B6B3A" w:rsidRPr="00823F59" w:rsidRDefault="003B6B3A" w:rsidP="003B6B3A">
      <w:pPr>
        <w:pStyle w:val="1"/>
        <w:ind w:left="567" w:right="283"/>
        <w:jc w:val="both"/>
      </w:pPr>
      <w:r w:rsidRPr="00823F59"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 У несовершеннолетних иностранных граждан они связаны со следующими характеристиками:</w:t>
      </w:r>
    </w:p>
    <w:p w:rsidR="003B6B3A" w:rsidRPr="00823F59" w:rsidRDefault="003B6B3A" w:rsidP="003B6B3A">
      <w:pPr>
        <w:pStyle w:val="1"/>
        <w:numPr>
          <w:ilvl w:val="0"/>
          <w:numId w:val="3"/>
        </w:numPr>
        <w:tabs>
          <w:tab w:val="left" w:pos="712"/>
        </w:tabs>
        <w:ind w:left="426" w:right="283" w:firstLine="142"/>
        <w:jc w:val="both"/>
      </w:pPr>
      <w:r w:rsidRPr="00823F59">
        <w:t>недостаточный уровень владения русским языком, препятствующий успешному освоению общей образовательной программы и социализации в российском обществе;</w:t>
      </w:r>
    </w:p>
    <w:p w:rsidR="003B6B3A" w:rsidRDefault="003B6B3A" w:rsidP="003B6B3A">
      <w:pPr>
        <w:pStyle w:val="1"/>
        <w:numPr>
          <w:ilvl w:val="0"/>
          <w:numId w:val="3"/>
        </w:numPr>
        <w:tabs>
          <w:tab w:val="left" w:pos="712"/>
        </w:tabs>
        <w:ind w:left="426" w:right="283" w:firstLine="142"/>
        <w:jc w:val="both"/>
      </w:pPr>
      <w:r w:rsidRPr="00823F59">
        <w:t>несоответствие между уровнем знаний, полученных в стране исхода, и российски</w:t>
      </w:r>
      <w:r>
        <w:t>ми образовательными стандартами;</w:t>
      </w:r>
    </w:p>
    <w:p w:rsidR="003B6B3A" w:rsidRDefault="003B6B3A" w:rsidP="003B6B3A">
      <w:pPr>
        <w:pStyle w:val="1"/>
        <w:numPr>
          <w:ilvl w:val="0"/>
          <w:numId w:val="3"/>
        </w:numPr>
        <w:tabs>
          <w:tab w:val="left" w:pos="712"/>
        </w:tabs>
        <w:ind w:left="426" w:right="283" w:firstLine="142"/>
        <w:jc w:val="both"/>
      </w:pPr>
      <w:r w:rsidRPr="00823F59">
        <w:t>несоответствие возраста и уровня знаний из-за разных требований и программ;</w:t>
      </w:r>
    </w:p>
    <w:p w:rsidR="003B6B3A" w:rsidRPr="00823F59" w:rsidRDefault="003B6B3A" w:rsidP="003B6B3A">
      <w:pPr>
        <w:pStyle w:val="1"/>
        <w:numPr>
          <w:ilvl w:val="0"/>
          <w:numId w:val="3"/>
        </w:numPr>
        <w:tabs>
          <w:tab w:val="left" w:pos="712"/>
        </w:tabs>
        <w:ind w:left="426" w:right="283" w:firstLine="142"/>
        <w:jc w:val="both"/>
      </w:pPr>
      <w:r w:rsidRPr="00823F59">
        <w:t>эмоциональные трудности, вызванные переживанием миграционного стресса;</w:t>
      </w:r>
    </w:p>
    <w:p w:rsidR="003B6B3A" w:rsidRPr="00823F59" w:rsidRDefault="003B6B3A" w:rsidP="003B6B3A">
      <w:pPr>
        <w:pStyle w:val="1"/>
        <w:numPr>
          <w:ilvl w:val="0"/>
          <w:numId w:val="3"/>
        </w:numPr>
        <w:tabs>
          <w:tab w:val="left" w:pos="716"/>
        </w:tabs>
        <w:ind w:left="426" w:right="283" w:firstLine="142"/>
        <w:jc w:val="both"/>
      </w:pPr>
      <w:r w:rsidRPr="00823F59">
        <w:t>отсутствие или нехватка социальных навыков, соответствующих возрасту, по умолчанию присутствующих у представителей принимающего общества;</w:t>
      </w:r>
    </w:p>
    <w:p w:rsidR="003B6B3A" w:rsidRPr="00823F59" w:rsidRDefault="003B6B3A" w:rsidP="003B6B3A">
      <w:pPr>
        <w:pStyle w:val="1"/>
        <w:numPr>
          <w:ilvl w:val="0"/>
          <w:numId w:val="3"/>
        </w:numPr>
        <w:tabs>
          <w:tab w:val="left" w:pos="716"/>
        </w:tabs>
        <w:ind w:left="426" w:right="283" w:firstLine="142"/>
        <w:jc w:val="both"/>
      </w:pPr>
      <w:r w:rsidRPr="00823F59">
        <w:t xml:space="preserve">ориентация на нормы и правила культуры страны и региона исхода, </w:t>
      </w:r>
      <w:proofErr w:type="gramStart"/>
      <w:r w:rsidRPr="00823F59">
        <w:t>отличающихся</w:t>
      </w:r>
      <w:proofErr w:type="gramEnd"/>
      <w:r w:rsidRPr="00823F59">
        <w:t xml:space="preserve"> от принятых в регионе обучения в России.</w:t>
      </w:r>
    </w:p>
    <w:p w:rsidR="003B6B3A" w:rsidRPr="00823F59" w:rsidRDefault="003B6B3A" w:rsidP="003B6B3A">
      <w:pPr>
        <w:pStyle w:val="1"/>
        <w:ind w:left="567" w:right="283"/>
        <w:jc w:val="both"/>
      </w:pPr>
      <w:r w:rsidRPr="00823F59">
        <w:t>Эти характеристики по-разному могут проявляться у каждого конкретного обучающегося и должны учитываться.</w:t>
      </w:r>
    </w:p>
    <w:p w:rsidR="003B6B3A" w:rsidRPr="00823F59" w:rsidRDefault="003B6B3A" w:rsidP="003B6B3A">
      <w:pPr>
        <w:pStyle w:val="1"/>
        <w:ind w:left="567" w:right="283"/>
        <w:jc w:val="both"/>
      </w:pPr>
      <w:r w:rsidRPr="00823F59">
        <w:t xml:space="preserve">Таким образом, работу по социализации и психологической адаптации несовершеннолетних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 </w:t>
      </w:r>
      <w:proofErr w:type="gramStart"/>
      <w:r w:rsidRPr="00823F59">
        <w:t>Необходимо анализировать каждую отдельную ситуацию, выявлять причины трудностей социализации обучающегося, исходя из его культурного контекста.</w:t>
      </w:r>
      <w:proofErr w:type="gramEnd"/>
    </w:p>
    <w:p w:rsidR="003B6B3A" w:rsidRPr="00823F59" w:rsidRDefault="003B6B3A" w:rsidP="003B6B3A">
      <w:pPr>
        <w:pStyle w:val="1"/>
        <w:ind w:left="567" w:right="283"/>
        <w:jc w:val="both"/>
      </w:pPr>
    </w:p>
    <w:p w:rsidR="003B6B3A" w:rsidRPr="00823F59" w:rsidRDefault="003B6B3A" w:rsidP="003B6B3A">
      <w:pPr>
        <w:pStyle w:val="11"/>
        <w:keepNext/>
        <w:keepLines/>
      </w:pPr>
      <w:bookmarkStart w:id="3" w:name="bookmark7"/>
      <w:r w:rsidRPr="00823F59">
        <w:t>Особенности программы</w:t>
      </w:r>
      <w:bookmarkEnd w:id="3"/>
    </w:p>
    <w:p w:rsidR="003B6B3A" w:rsidRPr="00823F59" w:rsidRDefault="003B6B3A" w:rsidP="003B6B3A">
      <w:pPr>
        <w:pStyle w:val="11"/>
        <w:keepNext/>
        <w:keepLines/>
        <w:jc w:val="both"/>
      </w:pPr>
    </w:p>
    <w:p w:rsidR="003B6B3A" w:rsidRPr="00823F59" w:rsidRDefault="003B6B3A" w:rsidP="003B6B3A">
      <w:pPr>
        <w:pStyle w:val="a9"/>
        <w:ind w:left="567" w:right="28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lang w:eastAsia="ru-RU"/>
        </w:rPr>
        <w:tab/>
        <w:t xml:space="preserve">    </w:t>
      </w:r>
      <w:r w:rsidRPr="00823F59">
        <w:rPr>
          <w:rFonts w:ascii="Times New Roman" w:hAnsi="Times New Roman" w:cs="Times New Roman"/>
          <w:lang w:eastAsia="ru-RU"/>
        </w:rPr>
        <w:t>Данная программа разработана для работы с детьми - иностранными гражданами, поступающими на обучение в г</w:t>
      </w:r>
      <w:r w:rsidRPr="00823F59">
        <w:rPr>
          <w:rFonts w:ascii="Times New Roman" w:hAnsi="Times New Roman" w:cs="Times New Roman"/>
          <w:bCs/>
        </w:rPr>
        <w:t>осударственное бюджетное общеобразовательное учреждение «Казанская школа-интернат № 1 для  детей с ограниченными возможностями здоровья»</w:t>
      </w:r>
    </w:p>
    <w:p w:rsidR="003B6B3A" w:rsidRPr="00823F59" w:rsidRDefault="003B6B3A" w:rsidP="003B6B3A">
      <w:pPr>
        <w:pStyle w:val="1"/>
        <w:tabs>
          <w:tab w:val="left" w:pos="5429"/>
        </w:tabs>
        <w:ind w:left="567" w:right="283"/>
        <w:jc w:val="both"/>
      </w:pPr>
      <w:r w:rsidRPr="00823F59">
        <w:t xml:space="preserve"> Особенность данной программы заключается в комплексном и дифференцированном подходе к данной проблеме, что позволяет не только адаптировать детей-мигрантов к новым для них </w:t>
      </w:r>
      <w:proofErr w:type="spellStart"/>
      <w:r w:rsidRPr="00823F59">
        <w:t>социокультурным</w:t>
      </w:r>
      <w:proofErr w:type="spellEnd"/>
      <w:r w:rsidRPr="00823F59">
        <w:t xml:space="preserve"> условиям, но и развивать данных детей согласно их склонностям, способностям и интересам. В основе структуры данной программы лежит трехуровневая модель адаптации детей-мигрантов:</w:t>
      </w:r>
    </w:p>
    <w:p w:rsidR="003B6B3A" w:rsidRPr="00823F59" w:rsidRDefault="003B6B3A" w:rsidP="003B6B3A">
      <w:pPr>
        <w:pStyle w:val="1"/>
        <w:numPr>
          <w:ilvl w:val="0"/>
          <w:numId w:val="3"/>
        </w:numPr>
        <w:tabs>
          <w:tab w:val="left" w:pos="716"/>
        </w:tabs>
        <w:ind w:left="567" w:right="283"/>
        <w:jc w:val="both"/>
      </w:pPr>
      <w:r w:rsidRPr="00823F59">
        <w:lastRenderedPageBreak/>
        <w:t>Учебная адаптация</w:t>
      </w:r>
    </w:p>
    <w:p w:rsidR="003B6B3A" w:rsidRPr="00823F59" w:rsidRDefault="003B6B3A" w:rsidP="003B6B3A">
      <w:pPr>
        <w:pStyle w:val="1"/>
        <w:numPr>
          <w:ilvl w:val="0"/>
          <w:numId w:val="3"/>
        </w:numPr>
        <w:tabs>
          <w:tab w:val="left" w:pos="716"/>
        </w:tabs>
        <w:ind w:left="567" w:right="283"/>
        <w:jc w:val="both"/>
      </w:pPr>
      <w:r w:rsidRPr="00823F59">
        <w:t>Социально-психологическая адаптация</w:t>
      </w:r>
    </w:p>
    <w:p w:rsidR="003B6B3A" w:rsidRPr="00823F59" w:rsidRDefault="003B6B3A" w:rsidP="003B6B3A">
      <w:pPr>
        <w:pStyle w:val="1"/>
        <w:numPr>
          <w:ilvl w:val="0"/>
          <w:numId w:val="3"/>
        </w:numPr>
        <w:tabs>
          <w:tab w:val="left" w:pos="716"/>
        </w:tabs>
        <w:ind w:left="567" w:right="283"/>
        <w:jc w:val="both"/>
      </w:pPr>
      <w:r w:rsidRPr="00823F59">
        <w:t>Культурная адаптация</w:t>
      </w:r>
    </w:p>
    <w:p w:rsidR="003B6B3A" w:rsidRPr="00823F59" w:rsidRDefault="003B6B3A" w:rsidP="003B6B3A">
      <w:pPr>
        <w:pStyle w:val="1"/>
        <w:ind w:left="567" w:right="283" w:firstLine="0"/>
      </w:pPr>
      <w:r w:rsidRPr="00823F59">
        <w:t>Согласно данной модели, ключевыми направлениями этого процесса являются:</w:t>
      </w:r>
    </w:p>
    <w:p w:rsidR="003B6B3A" w:rsidRDefault="003B6B3A" w:rsidP="003B6B3A">
      <w:pPr>
        <w:pStyle w:val="1"/>
        <w:tabs>
          <w:tab w:val="left" w:pos="567"/>
        </w:tabs>
        <w:ind w:left="426" w:right="283" w:firstLine="0"/>
        <w:jc w:val="both"/>
      </w:pPr>
      <w:r>
        <w:t xml:space="preserve">1. </w:t>
      </w:r>
      <w:r w:rsidRPr="00823F59">
        <w:t xml:space="preserve">Включение </w:t>
      </w:r>
      <w:proofErr w:type="gramStart"/>
      <w:r w:rsidRPr="00823F59">
        <w:t>обучающихся</w:t>
      </w:r>
      <w:proofErr w:type="gramEnd"/>
      <w:r w:rsidRPr="00823F59">
        <w:t xml:space="preserve"> в учебно-воспитательную деятельность класса и школы.</w:t>
      </w:r>
    </w:p>
    <w:p w:rsidR="003B6B3A" w:rsidRDefault="003B6B3A" w:rsidP="003B6B3A">
      <w:pPr>
        <w:pStyle w:val="1"/>
        <w:tabs>
          <w:tab w:val="left" w:pos="567"/>
        </w:tabs>
        <w:ind w:left="426" w:right="283" w:firstLine="0"/>
        <w:jc w:val="both"/>
      </w:pPr>
      <w:r>
        <w:t xml:space="preserve">2. </w:t>
      </w:r>
      <w:r w:rsidRPr="00823F59">
        <w:t>Овладение особенностями межличностного взаимодействия со сверстниками, с педагогами.</w:t>
      </w:r>
    </w:p>
    <w:p w:rsidR="003B6B3A" w:rsidRPr="00823F59" w:rsidRDefault="003B6B3A" w:rsidP="003B6B3A">
      <w:pPr>
        <w:pStyle w:val="1"/>
        <w:tabs>
          <w:tab w:val="left" w:pos="567"/>
        </w:tabs>
        <w:ind w:left="426" w:right="283" w:firstLine="0"/>
        <w:jc w:val="both"/>
      </w:pPr>
      <w:r>
        <w:t xml:space="preserve">3. </w:t>
      </w:r>
      <w:r w:rsidRPr="00823F59">
        <w:t>Развитие творческих способностей через ознакомление с культурным многообразием социальной среды.</w:t>
      </w:r>
    </w:p>
    <w:p w:rsidR="003B6B3A" w:rsidRPr="00823F59" w:rsidRDefault="003B6B3A" w:rsidP="003B6B3A">
      <w:pPr>
        <w:pStyle w:val="11"/>
        <w:keepNext/>
        <w:keepLines/>
      </w:pPr>
      <w:bookmarkStart w:id="4" w:name="bookmark9"/>
    </w:p>
    <w:p w:rsidR="003B6B3A" w:rsidRPr="00823F59" w:rsidRDefault="003B6B3A" w:rsidP="003B6B3A">
      <w:pPr>
        <w:pStyle w:val="11"/>
        <w:keepNext/>
        <w:keepLines/>
      </w:pPr>
      <w:r w:rsidRPr="00823F59">
        <w:t>2.</w:t>
      </w:r>
      <w:r>
        <w:t xml:space="preserve"> </w:t>
      </w:r>
      <w:r w:rsidRPr="00823F59">
        <w:t>Цели и задачи программы</w:t>
      </w:r>
      <w:bookmarkEnd w:id="4"/>
    </w:p>
    <w:p w:rsidR="003B6B3A" w:rsidRPr="00823F59" w:rsidRDefault="003B6B3A" w:rsidP="003B6B3A">
      <w:pPr>
        <w:pStyle w:val="11"/>
        <w:keepNext/>
        <w:keepLines/>
        <w:jc w:val="both"/>
      </w:pPr>
    </w:p>
    <w:p w:rsidR="003B6B3A" w:rsidRPr="00F97D54" w:rsidRDefault="003B6B3A" w:rsidP="003B6B3A">
      <w:pPr>
        <w:pStyle w:val="1"/>
        <w:spacing w:after="260"/>
        <w:ind w:left="567" w:right="283" w:firstLine="0"/>
        <w:jc w:val="both"/>
        <w:rPr>
          <w:b/>
          <w:bCs/>
        </w:rPr>
      </w:pPr>
      <w:r w:rsidRPr="00823F59">
        <w:rPr>
          <w:b/>
          <w:bCs/>
        </w:rPr>
        <w:t>Цель:</w:t>
      </w:r>
      <w:r>
        <w:rPr>
          <w:b/>
          <w:bCs/>
        </w:rPr>
        <w:t xml:space="preserve"> </w:t>
      </w:r>
      <w:r w:rsidRPr="00823F59">
        <w:t>формирование образовательной среды, обеспечивающей включение несовершеннолетних иностранных граждан в российское образовательное пространство, создание условий, способствующих социальной адаптации детей, с сохранением культуры и идентичности, связанных со страной исхода.</w:t>
      </w:r>
    </w:p>
    <w:p w:rsidR="003B6B3A" w:rsidRPr="00823F59" w:rsidRDefault="003B6B3A" w:rsidP="003B6B3A">
      <w:pPr>
        <w:pStyle w:val="11"/>
        <w:keepNext/>
        <w:keepLines/>
        <w:ind w:left="567" w:right="283"/>
        <w:jc w:val="both"/>
        <w:rPr>
          <w:lang w:val="en-US"/>
        </w:rPr>
      </w:pPr>
      <w:bookmarkStart w:id="5" w:name="bookmark11"/>
      <w:r w:rsidRPr="00823F59">
        <w:t>Задачи:</w:t>
      </w:r>
      <w:bookmarkEnd w:id="5"/>
    </w:p>
    <w:p w:rsidR="003B6B3A" w:rsidRPr="00823F59" w:rsidRDefault="003B6B3A" w:rsidP="003B6B3A">
      <w:pPr>
        <w:pStyle w:val="11"/>
        <w:keepNext/>
        <w:keepLines/>
        <w:ind w:left="567" w:right="283"/>
        <w:jc w:val="both"/>
        <w:rPr>
          <w:lang w:val="en-US"/>
        </w:rPr>
      </w:pPr>
    </w:p>
    <w:p w:rsidR="003B6B3A" w:rsidRPr="00823F59" w:rsidRDefault="003B6B3A" w:rsidP="003B6B3A">
      <w:pPr>
        <w:pStyle w:val="1"/>
        <w:numPr>
          <w:ilvl w:val="0"/>
          <w:numId w:val="4"/>
        </w:numPr>
        <w:tabs>
          <w:tab w:val="left" w:pos="229"/>
        </w:tabs>
        <w:ind w:left="567" w:right="283" w:firstLine="0"/>
        <w:jc w:val="both"/>
      </w:pPr>
      <w:r w:rsidRPr="00823F59">
        <w:t>обеспечить освоение детьми-мигрантами  образовательных программ;</w:t>
      </w:r>
    </w:p>
    <w:p w:rsidR="003B6B3A" w:rsidRPr="00823F59" w:rsidRDefault="003B6B3A" w:rsidP="003B6B3A">
      <w:pPr>
        <w:pStyle w:val="1"/>
        <w:numPr>
          <w:ilvl w:val="0"/>
          <w:numId w:val="4"/>
        </w:numPr>
        <w:tabs>
          <w:tab w:val="left" w:pos="234"/>
        </w:tabs>
        <w:ind w:left="567" w:right="283" w:firstLine="0"/>
        <w:jc w:val="both"/>
      </w:pPr>
      <w:r w:rsidRPr="00823F59">
        <w:t xml:space="preserve">создать условия для интенсивного овладения русским языком;- формировать культурную компетентность </w:t>
      </w:r>
      <w:proofErr w:type="gramStart"/>
      <w:r w:rsidRPr="00823F59">
        <w:t>обучающихся</w:t>
      </w:r>
      <w:proofErr w:type="gramEnd"/>
      <w:r w:rsidRPr="00823F59">
        <w:t>;</w:t>
      </w:r>
    </w:p>
    <w:p w:rsidR="003B6B3A" w:rsidRPr="00823F59" w:rsidRDefault="003B6B3A" w:rsidP="003B6B3A">
      <w:pPr>
        <w:pStyle w:val="1"/>
        <w:numPr>
          <w:ilvl w:val="0"/>
          <w:numId w:val="4"/>
        </w:numPr>
        <w:tabs>
          <w:tab w:val="left" w:pos="234"/>
        </w:tabs>
        <w:ind w:left="567" w:right="283" w:firstLine="0"/>
        <w:jc w:val="both"/>
      </w:pPr>
      <w:r w:rsidRPr="00823F59">
        <w:t>развивать коммуникативную культуру детей-мигрантов, умение общаться с представителями разных культур;</w:t>
      </w:r>
    </w:p>
    <w:p w:rsidR="003B6B3A" w:rsidRPr="00823F59" w:rsidRDefault="003B6B3A" w:rsidP="003B6B3A">
      <w:pPr>
        <w:pStyle w:val="1"/>
        <w:numPr>
          <w:ilvl w:val="0"/>
          <w:numId w:val="4"/>
        </w:numPr>
        <w:tabs>
          <w:tab w:val="left" w:pos="229"/>
        </w:tabs>
        <w:ind w:left="567" w:right="283" w:firstLine="0"/>
        <w:jc w:val="both"/>
      </w:pPr>
      <w:r w:rsidRPr="00823F59">
        <w:t xml:space="preserve">формировать толерантное сознание </w:t>
      </w:r>
      <w:proofErr w:type="gramStart"/>
      <w:r w:rsidRPr="00823F59">
        <w:t>обучающихся</w:t>
      </w:r>
      <w:proofErr w:type="gramEnd"/>
      <w:r w:rsidRPr="00823F59">
        <w:t xml:space="preserve"> школы через создание доброжелательной атмосферы взаимодействия в детском коллективе;</w:t>
      </w:r>
    </w:p>
    <w:p w:rsidR="003B6B3A" w:rsidRPr="00823F59" w:rsidRDefault="003B6B3A" w:rsidP="003B6B3A">
      <w:pPr>
        <w:pStyle w:val="1"/>
        <w:numPr>
          <w:ilvl w:val="0"/>
          <w:numId w:val="4"/>
        </w:numPr>
        <w:tabs>
          <w:tab w:val="left" w:pos="229"/>
        </w:tabs>
        <w:ind w:left="567" w:right="283" w:firstLine="0"/>
        <w:jc w:val="both"/>
      </w:pPr>
      <w:r w:rsidRPr="00823F59">
        <w:t xml:space="preserve">обеспечить сопровождение детей, в том числе и со стороны сверстников, в целях успешной адаптации их в </w:t>
      </w:r>
      <w:proofErr w:type="spellStart"/>
      <w:r w:rsidRPr="00823F59">
        <w:t>социокультурной</w:t>
      </w:r>
      <w:proofErr w:type="spellEnd"/>
      <w:r w:rsidRPr="00823F59">
        <w:t xml:space="preserve"> среде;</w:t>
      </w:r>
    </w:p>
    <w:p w:rsidR="003B6B3A" w:rsidRPr="00823F59" w:rsidRDefault="003B6B3A" w:rsidP="003B6B3A">
      <w:pPr>
        <w:pStyle w:val="1"/>
        <w:numPr>
          <w:ilvl w:val="0"/>
          <w:numId w:val="4"/>
        </w:numPr>
        <w:tabs>
          <w:tab w:val="left" w:pos="229"/>
        </w:tabs>
        <w:ind w:left="567" w:right="283" w:firstLine="0"/>
        <w:jc w:val="both"/>
      </w:pPr>
      <w:r w:rsidRPr="00823F59">
        <w:t>обеспечить межкультурную интеграцию через включение несовершеннолетних иностранных граждан в коллективную деятельность класса и школы с общими целями и задачами;</w:t>
      </w:r>
    </w:p>
    <w:p w:rsidR="003B6B3A" w:rsidRDefault="003B6B3A" w:rsidP="003B6B3A">
      <w:pPr>
        <w:pStyle w:val="1"/>
        <w:numPr>
          <w:ilvl w:val="0"/>
          <w:numId w:val="4"/>
        </w:numPr>
        <w:tabs>
          <w:tab w:val="left" w:pos="229"/>
        </w:tabs>
        <w:spacing w:after="260"/>
        <w:ind w:left="567" w:right="283" w:firstLine="0"/>
        <w:jc w:val="both"/>
      </w:pPr>
      <w:r w:rsidRPr="00823F59">
        <w:t>оказывать помощь детям в разрешении межличностных конфликтов;</w:t>
      </w:r>
    </w:p>
    <w:p w:rsidR="003B6B3A" w:rsidRPr="00823F59" w:rsidRDefault="003B6B3A" w:rsidP="003B6B3A">
      <w:pPr>
        <w:pStyle w:val="1"/>
        <w:numPr>
          <w:ilvl w:val="0"/>
          <w:numId w:val="4"/>
        </w:numPr>
        <w:tabs>
          <w:tab w:val="left" w:pos="229"/>
        </w:tabs>
        <w:spacing w:after="260"/>
        <w:ind w:left="567" w:right="283" w:firstLine="0"/>
        <w:jc w:val="both"/>
      </w:pPr>
      <w:r w:rsidRPr="00823F59">
        <w:t xml:space="preserve"> не допускать любые формы дискриминации ребенка - иностранного гражданина в образовательной среде.</w:t>
      </w:r>
    </w:p>
    <w:p w:rsidR="003B6B3A" w:rsidRPr="00823F59" w:rsidRDefault="003B6B3A" w:rsidP="003B6B3A">
      <w:pPr>
        <w:pStyle w:val="11"/>
        <w:keepNext/>
        <w:keepLines/>
        <w:numPr>
          <w:ilvl w:val="0"/>
          <w:numId w:val="5"/>
        </w:numPr>
        <w:tabs>
          <w:tab w:val="left" w:pos="308"/>
        </w:tabs>
      </w:pPr>
      <w:bookmarkStart w:id="6" w:name="bookmark13"/>
      <w:r w:rsidRPr="00823F59">
        <w:t>Основные направления реализации Программы</w:t>
      </w:r>
      <w:bookmarkEnd w:id="6"/>
    </w:p>
    <w:p w:rsidR="003B6B3A" w:rsidRPr="00823F59" w:rsidRDefault="003B6B3A" w:rsidP="003B6B3A">
      <w:pPr>
        <w:pStyle w:val="11"/>
        <w:keepNext/>
        <w:keepLines/>
        <w:tabs>
          <w:tab w:val="left" w:pos="308"/>
        </w:tabs>
        <w:jc w:val="both"/>
      </w:pPr>
    </w:p>
    <w:p w:rsidR="003B6B3A" w:rsidRPr="00823F59" w:rsidRDefault="003B6B3A" w:rsidP="003B6B3A">
      <w:pPr>
        <w:pStyle w:val="11"/>
        <w:keepNext/>
        <w:keepLines/>
        <w:numPr>
          <w:ilvl w:val="1"/>
          <w:numId w:val="5"/>
        </w:numPr>
        <w:tabs>
          <w:tab w:val="left" w:pos="486"/>
        </w:tabs>
        <w:ind w:left="567" w:right="283"/>
        <w:jc w:val="both"/>
      </w:pPr>
      <w:r w:rsidRPr="00823F59">
        <w:t>Индивидуальное сопровождение несовершеннолетних иностранных граждан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 xml:space="preserve">Первоочередной задачей в рамках данного направления является оценка необходимости индивидуального сопровождения таких обучающихся и его формата. 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 xml:space="preserve">Основным механизмом выработки и реализации индивидуальной стратегии сопровождения обучающихся иностранных граждан является совет профилактики,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</w:t>
      </w:r>
      <w:proofErr w:type="spellStart"/>
      <w:r w:rsidRPr="00823F59">
        <w:t>психолого</w:t>
      </w:r>
      <w:r w:rsidRPr="00823F59">
        <w:softHyphen/>
        <w:t>педагогического</w:t>
      </w:r>
      <w:proofErr w:type="spellEnd"/>
      <w:r w:rsidRPr="00823F59">
        <w:t xml:space="preserve"> сопровождения.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</w:p>
    <w:p w:rsidR="003B6B3A" w:rsidRPr="00823F59" w:rsidRDefault="003B6B3A" w:rsidP="003B6B3A">
      <w:pPr>
        <w:pStyle w:val="11"/>
        <w:keepNext/>
        <w:keepLines/>
        <w:numPr>
          <w:ilvl w:val="1"/>
          <w:numId w:val="5"/>
        </w:numPr>
        <w:tabs>
          <w:tab w:val="left" w:pos="654"/>
        </w:tabs>
        <w:ind w:left="567" w:right="283"/>
        <w:jc w:val="both"/>
      </w:pPr>
      <w:r w:rsidRPr="00823F59">
        <w:t>Психолого-педагогическая поддержка языковой адаптации</w:t>
      </w:r>
    </w:p>
    <w:p w:rsidR="003B6B3A" w:rsidRPr="00823F59" w:rsidRDefault="003B6B3A" w:rsidP="003B6B3A">
      <w:pPr>
        <w:pStyle w:val="1"/>
        <w:spacing w:after="260"/>
        <w:ind w:left="567" w:right="283" w:firstLine="720"/>
        <w:jc w:val="both"/>
      </w:pPr>
      <w:r w:rsidRPr="00823F59">
        <w:t xml:space="preserve">Возрастные особенности </w:t>
      </w:r>
      <w:proofErr w:type="gramStart"/>
      <w:r w:rsidRPr="00823F59">
        <w:t>обучающихся</w:t>
      </w:r>
      <w:proofErr w:type="gramEnd"/>
      <w:r w:rsidRPr="00823F59">
        <w:t xml:space="preserve"> диктуют особые подходы к реализации программы. Психологические исследования наглядно показывают, что при воспитании и развитии обучающихся опора на различные виды игровой деятельности обеспечивает единство их духовно-нравственного, психического и физического развития, оптимизирует процесс обучения и воспитания. Было отмечено, что обучающиеся, не владеющие русским языком, на первоначальном этапе овладения неродным языком чаще </w:t>
      </w:r>
      <w:r w:rsidRPr="00823F59">
        <w:lastRenderedPageBreak/>
        <w:t xml:space="preserve">используют невербальные средства общения. Невербальный язык носит интернациональный характер и в период адаптации </w:t>
      </w:r>
      <w:proofErr w:type="gramStart"/>
      <w:r w:rsidRPr="00823F59">
        <w:t>двуязычных</w:t>
      </w:r>
      <w:proofErr w:type="gramEnd"/>
      <w:r w:rsidRPr="00823F59">
        <w:t xml:space="preserve"> обучающихся является основным средством общения с представителями другой культуры.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proofErr w:type="gramStart"/>
      <w:r w:rsidRPr="00823F59">
        <w:t>Поэтому надо проводить с обучающимися специальные игровые упражнения, при помощи которых повышается уровень знаний обучающихся об основных 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 игру «Повторяй за мной», когда обучающиеся вслед за педагогом-психологом повторяют мимические и жестовые составляющие различных эмоциональных состояний, просмотр фильмов (мультфильмов), прослушивание</w:t>
      </w:r>
      <w:proofErr w:type="gramEnd"/>
      <w:r w:rsidRPr="00823F59">
        <w:t xml:space="preserve"> музыкальных произведений и т. д.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 xml:space="preserve">На начальном этапе обучения обучающегося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</w:t>
      </w:r>
      <w:proofErr w:type="spellStart"/>
      <w:r w:rsidRPr="00823F59">
        <w:t>интеллектуально-деятельностного</w:t>
      </w:r>
      <w:proofErr w:type="spellEnd"/>
      <w:r w:rsidRPr="00823F59">
        <w:t xml:space="preserve"> направления. Для этого необходимо следующее: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0"/>
        </w:tabs>
        <w:ind w:left="567" w:right="283" w:firstLine="0"/>
        <w:jc w:val="both"/>
      </w:pPr>
      <w:r w:rsidRPr="00823F59">
        <w:t>выстроить педагогическую деятельность в соответствии с выбранной моделью работы с детьми, не владеющими русским языком;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350"/>
        </w:tabs>
        <w:ind w:left="567" w:right="283" w:firstLine="0"/>
        <w:jc w:val="both"/>
      </w:pPr>
      <w:r w:rsidRPr="00823F59">
        <w:t xml:space="preserve">сформировать у </w:t>
      </w:r>
      <w:proofErr w:type="gramStart"/>
      <w:r w:rsidRPr="00823F59">
        <w:t>обучающихся</w:t>
      </w:r>
      <w:proofErr w:type="gramEnd"/>
      <w:r w:rsidRPr="00823F59">
        <w:t xml:space="preserve"> позитивную мотивацию на овладение русской речью;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350"/>
        </w:tabs>
        <w:ind w:left="567" w:right="283" w:firstLine="0"/>
        <w:jc w:val="both"/>
      </w:pPr>
      <w:r w:rsidRPr="00823F59">
        <w:t>последовательно реализовывать дифференцированный индивидуальный подход в соответствии с уровнем речевого развития обучающихся на родном языке и особенностями систем контактирующих языков;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350"/>
        </w:tabs>
        <w:ind w:left="567" w:right="283" w:firstLine="0"/>
        <w:jc w:val="both"/>
      </w:pPr>
      <w:r w:rsidRPr="00823F59">
        <w:t>осуществлять консультационную работу и информирование родителей при обучении и воспитании обучающихся, для которых русский язык неродной;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350"/>
        </w:tabs>
        <w:ind w:left="567" w:right="283" w:firstLine="0"/>
        <w:jc w:val="both"/>
      </w:pPr>
      <w:r w:rsidRPr="00823F59">
        <w:t>организовывать текущий контроль и коррекцию процесса развития, воспитания и обучения детей.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>Анализ механизма усвоения русского языка при внедрении современных моделей для успешной адаптации обучающихся,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предметно-развивающей среды, созданные в школе, которые предусматривают: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1070"/>
        </w:tabs>
        <w:ind w:left="567" w:right="283" w:firstLine="720"/>
        <w:jc w:val="both"/>
      </w:pPr>
      <w:proofErr w:type="spellStart"/>
      <w:r w:rsidRPr="00823F59">
        <w:t>социокультурное</w:t>
      </w:r>
      <w:proofErr w:type="spellEnd"/>
      <w:r w:rsidRPr="00823F59">
        <w:t xml:space="preserve"> пространство окружающего социума;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1070"/>
        </w:tabs>
        <w:ind w:left="567" w:right="283" w:firstLine="720"/>
        <w:jc w:val="both"/>
      </w:pPr>
      <w:r w:rsidRPr="00823F59">
        <w:t>разнообразные виды деятельности (игра, общение и др.);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1070"/>
        </w:tabs>
        <w:ind w:left="567" w:right="283" w:firstLine="720"/>
        <w:jc w:val="both"/>
      </w:pPr>
      <w:r w:rsidRPr="00823F59">
        <w:t>саморазвитие обучающегося, практическая самореализация его способностей;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1070"/>
        </w:tabs>
        <w:spacing w:after="260"/>
        <w:ind w:left="567" w:right="283" w:firstLine="720"/>
        <w:jc w:val="both"/>
      </w:pPr>
      <w:r w:rsidRPr="00823F59">
        <w:t xml:space="preserve">особенности семьи </w:t>
      </w:r>
      <w:proofErr w:type="gramStart"/>
      <w:r w:rsidRPr="00823F59">
        <w:t>обучающегося</w:t>
      </w:r>
      <w:proofErr w:type="gramEnd"/>
      <w:r w:rsidRPr="00823F59">
        <w:t>, ее традиции и культуру.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proofErr w:type="gramStart"/>
      <w:r w:rsidRPr="00823F59">
        <w:t>Рекомендуемые методики для успешной адаптации обучающихся, для которых русский язык является неродным:</w:t>
      </w:r>
      <w:proofErr w:type="gramEnd"/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0"/>
        </w:tabs>
        <w:ind w:left="567" w:right="283" w:firstLine="0"/>
        <w:jc w:val="both"/>
      </w:pPr>
      <w:r w:rsidRPr="00823F59">
        <w:t>стимулирование и мотивация деятельности и поведения: игра, ситуации успеха, поощрение, коррекция речевой деятельности;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0"/>
        </w:tabs>
        <w:ind w:left="567" w:right="283" w:firstLine="0"/>
        <w:jc w:val="both"/>
      </w:pPr>
      <w:proofErr w:type="gramStart"/>
      <w:r w:rsidRPr="00823F59">
        <w:t>организация деятельности детей (организованное обучение), совместная и самостоятельная деятельность: игра, упражнения, проблемная ситуация, эксперимент, моделирование;</w:t>
      </w:r>
      <w:proofErr w:type="gramEnd"/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0"/>
        </w:tabs>
        <w:spacing w:after="260"/>
        <w:ind w:left="567" w:right="283" w:firstLine="0"/>
        <w:jc w:val="both"/>
      </w:pPr>
      <w:r w:rsidRPr="00823F59">
        <w:t>контроль эффективности образовательного процесса: целенаправленное и систематическое наблюдение, анализ и оценка результатов деятельности.</w:t>
      </w:r>
    </w:p>
    <w:p w:rsidR="003B6B3A" w:rsidRPr="00823F59" w:rsidRDefault="003B6B3A" w:rsidP="003B6B3A">
      <w:pPr>
        <w:pStyle w:val="1"/>
        <w:ind w:left="567" w:right="283" w:firstLine="0"/>
        <w:jc w:val="both"/>
      </w:pPr>
      <w:r>
        <w:tab/>
      </w:r>
      <w:r>
        <w:tab/>
      </w:r>
      <w:proofErr w:type="gramStart"/>
      <w:r w:rsidRPr="00823F59">
        <w:t>Средства, в том числе экстралингвистические, для успешной адаптации обучающихся, для которых русский язык является неродным:</w:t>
      </w:r>
      <w:proofErr w:type="gramEnd"/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350"/>
        </w:tabs>
        <w:ind w:left="567" w:right="283" w:firstLine="0"/>
        <w:jc w:val="both"/>
      </w:pPr>
      <w:r w:rsidRPr="00823F59">
        <w:t xml:space="preserve">установление первичного доброжелательного контакта с </w:t>
      </w:r>
      <w:proofErr w:type="gramStart"/>
      <w:r w:rsidRPr="00823F59">
        <w:t>обучающимся</w:t>
      </w:r>
      <w:proofErr w:type="gramEnd"/>
      <w:r w:rsidRPr="00823F59">
        <w:t>, при котором важную роль играют жесты, мимика, действия педагогического работника;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350"/>
        </w:tabs>
        <w:ind w:left="567" w:right="283" w:firstLine="0"/>
        <w:jc w:val="both"/>
      </w:pPr>
      <w:r w:rsidRPr="00823F59">
        <w:t xml:space="preserve">изменение темпа речи, использование педагогическим работником упрощенных речевых конструкций для лучшего </w:t>
      </w:r>
      <w:proofErr w:type="gramStart"/>
      <w:r w:rsidRPr="00823F59">
        <w:t>понимания</w:t>
      </w:r>
      <w:proofErr w:type="gramEnd"/>
      <w:r w:rsidRPr="00823F59">
        <w:t xml:space="preserve"> обучающимся обращенного к нему высказывания;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350"/>
        </w:tabs>
        <w:ind w:left="567" w:right="283" w:firstLine="0"/>
        <w:jc w:val="both"/>
      </w:pPr>
      <w:r w:rsidRPr="00823F59">
        <w:t>повторы слов и фраз, их четкое произнесение, а иногда и утрированная правильная артикуляция;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350"/>
        </w:tabs>
        <w:ind w:left="567" w:right="283" w:firstLine="0"/>
        <w:jc w:val="both"/>
      </w:pPr>
      <w:r w:rsidRPr="00823F59">
        <w:t>учет уровня владения русским языком каждого конкретного обучающегося; постепенное усложнение речи педагога.</w:t>
      </w:r>
    </w:p>
    <w:p w:rsidR="003B6B3A" w:rsidRPr="00823F59" w:rsidRDefault="003B6B3A" w:rsidP="003B6B3A">
      <w:pPr>
        <w:pStyle w:val="1"/>
        <w:ind w:left="567" w:right="283" w:firstLine="720"/>
      </w:pPr>
      <w:r w:rsidRPr="00823F59">
        <w:lastRenderedPageBreak/>
        <w:t>Формы занятий для успешной адаптации обучающихся, для которых русский язык является неродным: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0"/>
        </w:tabs>
        <w:ind w:left="567" w:right="283" w:firstLine="0"/>
        <w:jc w:val="both"/>
      </w:pPr>
      <w:r w:rsidRPr="00823F59">
        <w:t>групповые и индивидуальные;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0"/>
        </w:tabs>
        <w:ind w:left="567" w:right="283" w:firstLine="0"/>
        <w:jc w:val="both"/>
      </w:pPr>
      <w:r w:rsidRPr="00823F59">
        <w:t xml:space="preserve">самостоятельная речевая активность </w:t>
      </w:r>
      <w:proofErr w:type="gramStart"/>
      <w:r w:rsidRPr="00823F59">
        <w:t>обучающихся</w:t>
      </w:r>
      <w:proofErr w:type="gramEnd"/>
      <w:r w:rsidRPr="00823F59">
        <w:t>;</w:t>
      </w:r>
    </w:p>
    <w:p w:rsidR="003B6B3A" w:rsidRPr="00823F59" w:rsidRDefault="003B6B3A" w:rsidP="003B6B3A">
      <w:pPr>
        <w:pStyle w:val="1"/>
        <w:numPr>
          <w:ilvl w:val="0"/>
          <w:numId w:val="6"/>
        </w:numPr>
        <w:tabs>
          <w:tab w:val="left" w:pos="0"/>
        </w:tabs>
        <w:spacing w:after="260"/>
        <w:ind w:left="567" w:right="283" w:firstLine="0"/>
        <w:jc w:val="both"/>
      </w:pPr>
      <w:r w:rsidRPr="00823F59">
        <w:t>консультативная работа с родителями.</w:t>
      </w:r>
    </w:p>
    <w:p w:rsidR="003B6B3A" w:rsidRPr="00823F59" w:rsidRDefault="003B6B3A" w:rsidP="003B6B3A">
      <w:pPr>
        <w:pStyle w:val="11"/>
        <w:keepNext/>
        <w:keepLines/>
        <w:numPr>
          <w:ilvl w:val="2"/>
          <w:numId w:val="5"/>
        </w:numPr>
        <w:tabs>
          <w:tab w:val="left" w:pos="692"/>
        </w:tabs>
        <w:ind w:left="567" w:right="283"/>
        <w:jc w:val="left"/>
      </w:pPr>
      <w:bookmarkStart w:id="7" w:name="bookmark19"/>
      <w:r w:rsidRPr="00823F59">
        <w:t>Психолого-педагогическая поддержка эмоционального благополучия</w:t>
      </w:r>
      <w:bookmarkEnd w:id="7"/>
    </w:p>
    <w:p w:rsidR="003B6B3A" w:rsidRPr="00823F59" w:rsidRDefault="003B6B3A" w:rsidP="003B6B3A">
      <w:pPr>
        <w:pStyle w:val="1"/>
        <w:ind w:left="567" w:right="283" w:firstLine="440"/>
        <w:jc w:val="both"/>
      </w:pPr>
      <w:r w:rsidRPr="00823F59">
        <w:t>Данная работа строится вокруг преодоления последствий культурного шока, проявляющегося в следующих психологических симптомах:</w:t>
      </w:r>
    </w:p>
    <w:p w:rsidR="003B6B3A" w:rsidRPr="00823F59" w:rsidRDefault="003B6B3A" w:rsidP="003B6B3A">
      <w:pPr>
        <w:pStyle w:val="1"/>
        <w:numPr>
          <w:ilvl w:val="0"/>
          <w:numId w:val="7"/>
        </w:numPr>
        <w:tabs>
          <w:tab w:val="left" w:pos="0"/>
        </w:tabs>
        <w:ind w:left="567" w:right="283" w:firstLine="0"/>
        <w:jc w:val="both"/>
      </w:pPr>
      <w:r w:rsidRPr="00823F59">
        <w:t>напряжение, сопровождающее усилия, необходимые для психологической адаптации;</w:t>
      </w:r>
    </w:p>
    <w:p w:rsidR="003B6B3A" w:rsidRPr="00823F59" w:rsidRDefault="003B6B3A" w:rsidP="003B6B3A">
      <w:pPr>
        <w:pStyle w:val="1"/>
        <w:numPr>
          <w:ilvl w:val="0"/>
          <w:numId w:val="7"/>
        </w:numPr>
        <w:tabs>
          <w:tab w:val="left" w:pos="0"/>
        </w:tabs>
        <w:ind w:left="567" w:right="283" w:firstLine="0"/>
        <w:jc w:val="both"/>
      </w:pPr>
      <w:r w:rsidRPr="00823F59">
        <w:t>чувство потери или лишения (статуса, друзей, родины);</w:t>
      </w:r>
    </w:p>
    <w:p w:rsidR="003B6B3A" w:rsidRPr="00823F59" w:rsidRDefault="003B6B3A" w:rsidP="003B6B3A">
      <w:pPr>
        <w:pStyle w:val="1"/>
        <w:numPr>
          <w:ilvl w:val="0"/>
          <w:numId w:val="7"/>
        </w:numPr>
        <w:tabs>
          <w:tab w:val="left" w:pos="0"/>
        </w:tabs>
        <w:ind w:left="567" w:right="283" w:firstLine="0"/>
        <w:jc w:val="both"/>
      </w:pPr>
      <w:r w:rsidRPr="00823F59">
        <w:t>чувство отверженности и отвержения со стороны принимающего общества;</w:t>
      </w:r>
    </w:p>
    <w:p w:rsidR="003B6B3A" w:rsidRPr="00823F59" w:rsidRDefault="003B6B3A" w:rsidP="003B6B3A">
      <w:pPr>
        <w:pStyle w:val="1"/>
        <w:numPr>
          <w:ilvl w:val="0"/>
          <w:numId w:val="7"/>
        </w:numPr>
        <w:tabs>
          <w:tab w:val="left" w:pos="0"/>
        </w:tabs>
        <w:ind w:left="567" w:right="283" w:firstLine="0"/>
        <w:jc w:val="both"/>
      </w:pPr>
      <w:r w:rsidRPr="00823F59">
        <w:t>сбой в ролевой структуре (ролях и ожиданиях), путаница в самоидентификации, ценностях, чувствах;</w:t>
      </w:r>
    </w:p>
    <w:p w:rsidR="003B6B3A" w:rsidRPr="00823F59" w:rsidRDefault="003B6B3A" w:rsidP="003B6B3A">
      <w:pPr>
        <w:pStyle w:val="1"/>
        <w:numPr>
          <w:ilvl w:val="0"/>
          <w:numId w:val="7"/>
        </w:numPr>
        <w:tabs>
          <w:tab w:val="left" w:pos="0"/>
        </w:tabs>
        <w:ind w:left="567" w:right="283" w:firstLine="0"/>
        <w:jc w:val="both"/>
      </w:pPr>
      <w:r w:rsidRPr="00823F59">
        <w:t>чувство тревоги, основанное на различных эмоциях (удивление, отвращение, возмущение, негодование), возникающих в результате осознания культурных различий;</w:t>
      </w:r>
    </w:p>
    <w:p w:rsidR="003B6B3A" w:rsidRPr="00823F59" w:rsidRDefault="003B6B3A" w:rsidP="003B6B3A">
      <w:pPr>
        <w:pStyle w:val="1"/>
        <w:numPr>
          <w:ilvl w:val="0"/>
          <w:numId w:val="7"/>
        </w:numPr>
        <w:tabs>
          <w:tab w:val="left" w:pos="0"/>
        </w:tabs>
        <w:spacing w:after="260"/>
        <w:ind w:left="567" w:right="283" w:firstLine="0"/>
        <w:jc w:val="both"/>
      </w:pPr>
      <w:r w:rsidRPr="00823F59">
        <w:t>чувство бессилия, неполноценности в результате осознания неспособности справиться с новой ситуацией.</w:t>
      </w:r>
    </w:p>
    <w:p w:rsidR="003B6B3A" w:rsidRPr="00823F59" w:rsidRDefault="003B6B3A" w:rsidP="003B6B3A">
      <w:pPr>
        <w:pStyle w:val="11"/>
        <w:keepNext/>
        <w:keepLines/>
        <w:numPr>
          <w:ilvl w:val="2"/>
          <w:numId w:val="5"/>
        </w:numPr>
        <w:tabs>
          <w:tab w:val="left" w:pos="692"/>
        </w:tabs>
        <w:ind w:left="567" w:right="283"/>
        <w:jc w:val="left"/>
      </w:pPr>
      <w:bookmarkStart w:id="8" w:name="bookmark21"/>
      <w:r w:rsidRPr="00823F59">
        <w:t>Психолого-педагогическая поддержка и социально-педагогическое сопровождение освоения социальных навыков</w:t>
      </w:r>
      <w:bookmarkEnd w:id="8"/>
    </w:p>
    <w:p w:rsidR="003B6B3A" w:rsidRPr="00823F59" w:rsidRDefault="003B6B3A" w:rsidP="003B6B3A">
      <w:pPr>
        <w:pStyle w:val="1"/>
        <w:ind w:left="567" w:right="142" w:firstLine="0"/>
        <w:jc w:val="both"/>
      </w:pPr>
      <w:r w:rsidRPr="00823F59">
        <w:t>Основные направления данной деятельности:</w:t>
      </w:r>
    </w:p>
    <w:p w:rsidR="003B6B3A" w:rsidRPr="00823F59" w:rsidRDefault="003B6B3A" w:rsidP="003B6B3A">
      <w:pPr>
        <w:pStyle w:val="1"/>
        <w:numPr>
          <w:ilvl w:val="0"/>
          <w:numId w:val="8"/>
        </w:numPr>
        <w:tabs>
          <w:tab w:val="left" w:pos="355"/>
        </w:tabs>
        <w:ind w:left="567" w:right="142" w:firstLine="0"/>
        <w:jc w:val="both"/>
      </w:pPr>
      <w:r w:rsidRPr="00823F59">
        <w:t>ознакомление обучающегося с повседневной организацией жизни в классе, его распорядком, организация мониторинга понимания обучающимся заданий и поручений педагогов;</w:t>
      </w:r>
    </w:p>
    <w:p w:rsidR="003B6B3A" w:rsidRPr="00823F59" w:rsidRDefault="003B6B3A" w:rsidP="003B6B3A">
      <w:pPr>
        <w:pStyle w:val="1"/>
        <w:numPr>
          <w:ilvl w:val="0"/>
          <w:numId w:val="8"/>
        </w:numPr>
        <w:tabs>
          <w:tab w:val="left" w:pos="355"/>
        </w:tabs>
        <w:ind w:left="567" w:right="142" w:firstLine="0"/>
        <w:jc w:val="both"/>
      </w:pPr>
      <w:r w:rsidRPr="00823F59">
        <w:t>создание в классе такой обстановки, чтобы обучающиеся иностранные граждане могли ошибаться, не испытывая страха показаться смешными;</w:t>
      </w:r>
    </w:p>
    <w:p w:rsidR="003B6B3A" w:rsidRPr="00823F59" w:rsidRDefault="003B6B3A" w:rsidP="003B6B3A">
      <w:pPr>
        <w:pStyle w:val="1"/>
        <w:numPr>
          <w:ilvl w:val="0"/>
          <w:numId w:val="8"/>
        </w:numPr>
        <w:tabs>
          <w:tab w:val="left" w:pos="355"/>
        </w:tabs>
        <w:ind w:left="567" w:right="142" w:firstLine="0"/>
        <w:jc w:val="both"/>
      </w:pPr>
      <w:r w:rsidRPr="00823F59">
        <w:t>обучение несовершеннолетних иностранных граждан, недостаточно владеющих 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:rsidR="003B6B3A" w:rsidRPr="00823F59" w:rsidRDefault="003B6B3A" w:rsidP="003B6B3A">
      <w:pPr>
        <w:pStyle w:val="1"/>
        <w:numPr>
          <w:ilvl w:val="0"/>
          <w:numId w:val="8"/>
        </w:numPr>
        <w:tabs>
          <w:tab w:val="left" w:pos="355"/>
        </w:tabs>
        <w:ind w:left="567" w:right="142" w:firstLine="0"/>
        <w:jc w:val="both"/>
      </w:pPr>
      <w:r w:rsidRPr="00823F59">
        <w:t>обучение вопросам, которые несовершеннолетние иностранные граждане могут задавать для уточнения и для подтверждения правильности их понимания;</w:t>
      </w:r>
    </w:p>
    <w:p w:rsidR="003B6B3A" w:rsidRPr="00823F59" w:rsidRDefault="003B6B3A" w:rsidP="003B6B3A">
      <w:pPr>
        <w:pStyle w:val="1"/>
        <w:numPr>
          <w:ilvl w:val="0"/>
          <w:numId w:val="8"/>
        </w:numPr>
        <w:tabs>
          <w:tab w:val="left" w:pos="355"/>
        </w:tabs>
        <w:spacing w:after="260"/>
        <w:ind w:left="567" w:right="142" w:firstLine="0"/>
        <w:jc w:val="both"/>
      </w:pPr>
      <w:r w:rsidRPr="00823F59">
        <w:t xml:space="preserve">использование ролевого тренинга, направленного на отработку социальных навыков, являющихся наиболее важными для общения в конкретной </w:t>
      </w:r>
      <w:proofErr w:type="spellStart"/>
      <w:r w:rsidRPr="00823F59">
        <w:t>социокультурной</w:t>
      </w:r>
      <w:proofErr w:type="spellEnd"/>
      <w:r w:rsidRPr="00823F59">
        <w:t xml:space="preserve"> среде.</w:t>
      </w:r>
    </w:p>
    <w:p w:rsidR="003B6B3A" w:rsidRPr="00823F59" w:rsidRDefault="003B6B3A" w:rsidP="003B6B3A">
      <w:pPr>
        <w:pStyle w:val="1"/>
        <w:numPr>
          <w:ilvl w:val="2"/>
          <w:numId w:val="5"/>
        </w:numPr>
        <w:tabs>
          <w:tab w:val="left" w:pos="692"/>
        </w:tabs>
        <w:ind w:left="567" w:right="283" w:firstLine="0"/>
        <w:jc w:val="both"/>
      </w:pPr>
      <w:r w:rsidRPr="00823F59">
        <w:rPr>
          <w:b/>
          <w:bCs/>
        </w:rPr>
        <w:t xml:space="preserve"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обучающимися из разных культур, между обучающимися иностранными гражданами и представителями принимающего общества.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обучающегося в систему дополнительного образования (посещение кружков, секций) и внеурочную деятельность.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возможности.</w:t>
      </w:r>
    </w:p>
    <w:p w:rsidR="003B6B3A" w:rsidRPr="00823F59" w:rsidRDefault="003B6B3A" w:rsidP="003B6B3A">
      <w:pPr>
        <w:pStyle w:val="1"/>
        <w:spacing w:after="260"/>
        <w:ind w:left="567" w:right="283" w:firstLine="720"/>
        <w:jc w:val="both"/>
      </w:pPr>
      <w:r w:rsidRPr="00823F59"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3B6B3A" w:rsidRPr="00823F59" w:rsidRDefault="003B6B3A" w:rsidP="003B6B3A">
      <w:pPr>
        <w:pStyle w:val="11"/>
        <w:keepNext/>
        <w:keepLines/>
        <w:numPr>
          <w:ilvl w:val="1"/>
          <w:numId w:val="5"/>
        </w:numPr>
        <w:tabs>
          <w:tab w:val="left" w:pos="486"/>
        </w:tabs>
        <w:ind w:left="567" w:right="283"/>
        <w:jc w:val="both"/>
      </w:pPr>
      <w:bookmarkStart w:id="9" w:name="bookmark23"/>
      <w:r w:rsidRPr="00823F59">
        <w:t xml:space="preserve"> Взаимодействие с семьями воспитанников</w:t>
      </w:r>
      <w:bookmarkEnd w:id="9"/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 xml:space="preserve">Важной составляющей индивидуальной поддержки обучающихся иностранных </w:t>
      </w:r>
      <w:r w:rsidRPr="00823F59">
        <w:lastRenderedPageBreak/>
        <w:t>граждан является работа с их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устанавливают контакт с родителями, чтобы узнать их потребности и интересы, связанные с обучением.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 xml:space="preserve">Большое значение имеет сотрудничество с родителями в плане освоения </w:t>
      </w:r>
      <w:proofErr w:type="gramStart"/>
      <w:r w:rsidRPr="00823F59">
        <w:t>обучающимся</w:t>
      </w:r>
      <w:proofErr w:type="gramEnd"/>
      <w:r w:rsidRPr="00823F59">
        <w:t xml:space="preserve"> русского языка. Категорически не следует требовать от родителей говорить с ребенком дома только по-русски, это противоречит принципу </w:t>
      </w:r>
      <w:proofErr w:type="spellStart"/>
      <w:r w:rsidRPr="00823F59">
        <w:t>бикультурности</w:t>
      </w:r>
      <w:proofErr w:type="spellEnd"/>
      <w:r w:rsidRPr="00823F59"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экскурсии, иные неформальные мероприятия. Следует привлекать родителей обучающихся иностранных граждан к участию в жизни класса и родительского сообщества, причем по максимально широкому кругу вопросов, не ограничиваясь этнокультурной тематикой.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 xml:space="preserve">Таким </w:t>
      </w:r>
      <w:proofErr w:type="gramStart"/>
      <w:r w:rsidRPr="00823F59">
        <w:t>образом</w:t>
      </w:r>
      <w:proofErr w:type="gramEnd"/>
      <w:r w:rsidRPr="00823F59">
        <w:t xml:space="preserve"> происходит транслирование детям и взрослым образцов поведения, ценностей и норм принимающего общества.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>Эффективность сотрудничества школы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школе занимает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B6B3A" w:rsidRPr="00823F59" w:rsidRDefault="003B6B3A" w:rsidP="003B6B3A">
      <w:pPr>
        <w:pStyle w:val="1"/>
        <w:spacing w:after="260"/>
        <w:ind w:left="567" w:right="283" w:firstLine="720"/>
        <w:jc w:val="both"/>
      </w:pPr>
      <w:r w:rsidRPr="00823F59">
        <w:t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обучающегося к школе с учетом особенностей семейного воспитания, связанных с национальной традицией. В связи с этим необходимо для родителей (законных представителей) обучающихся, не владеющих русским языком, организовать в школе консультационную помощь.  На данном этапе важно показать значимость семейного воспитания и сделать комфортным общение родителей с педагогическим коллективом школы.</w:t>
      </w:r>
    </w:p>
    <w:p w:rsidR="003B6B3A" w:rsidRPr="00823F59" w:rsidRDefault="003B6B3A" w:rsidP="003B6B3A">
      <w:pPr>
        <w:pStyle w:val="11"/>
        <w:keepNext/>
        <w:keepLines/>
        <w:numPr>
          <w:ilvl w:val="0"/>
          <w:numId w:val="5"/>
        </w:numPr>
        <w:tabs>
          <w:tab w:val="left" w:pos="308"/>
        </w:tabs>
      </w:pPr>
      <w:bookmarkStart w:id="10" w:name="bookmark25"/>
      <w:r w:rsidRPr="00823F59">
        <w:t>Практическая значимость планируемой работы</w:t>
      </w:r>
      <w:bookmarkEnd w:id="10"/>
    </w:p>
    <w:p w:rsidR="003B6B3A" w:rsidRPr="00823F59" w:rsidRDefault="003B6B3A" w:rsidP="003B6B3A">
      <w:pPr>
        <w:pStyle w:val="11"/>
        <w:keepNext/>
        <w:keepLines/>
        <w:tabs>
          <w:tab w:val="left" w:pos="308"/>
        </w:tabs>
        <w:jc w:val="both"/>
      </w:pP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 xml:space="preserve">Планирование работы нацелено на оказание специальной помощи </w:t>
      </w:r>
      <w:proofErr w:type="gramStart"/>
      <w:r w:rsidRPr="00823F59">
        <w:t>обучающимся</w:t>
      </w:r>
      <w:proofErr w:type="gramEnd"/>
      <w:r w:rsidRPr="00823F59">
        <w:t>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:rsidR="003B6B3A" w:rsidRPr="00823F59" w:rsidRDefault="003B6B3A" w:rsidP="003B6B3A">
      <w:pPr>
        <w:pStyle w:val="1"/>
        <w:numPr>
          <w:ilvl w:val="0"/>
          <w:numId w:val="9"/>
        </w:numPr>
        <w:tabs>
          <w:tab w:val="left" w:pos="202"/>
        </w:tabs>
        <w:ind w:left="567" w:right="283" w:firstLine="0"/>
        <w:jc w:val="both"/>
      </w:pPr>
      <w:r w:rsidRPr="00823F59">
        <w:t>выбор образовательного маршрута (образовательное и личностное самоопределение);</w:t>
      </w:r>
    </w:p>
    <w:p w:rsidR="003B6B3A" w:rsidRPr="00823F59" w:rsidRDefault="003B6B3A" w:rsidP="003B6B3A">
      <w:pPr>
        <w:pStyle w:val="1"/>
        <w:numPr>
          <w:ilvl w:val="0"/>
          <w:numId w:val="9"/>
        </w:numPr>
        <w:tabs>
          <w:tab w:val="left" w:pos="202"/>
        </w:tabs>
        <w:ind w:left="567" w:right="283" w:firstLine="0"/>
        <w:jc w:val="both"/>
      </w:pPr>
      <w:r w:rsidRPr="00823F59">
        <w:t>преодоление затруднений в освоении образовательной программы школы;</w:t>
      </w:r>
    </w:p>
    <w:p w:rsidR="003B6B3A" w:rsidRPr="00823F59" w:rsidRDefault="003B6B3A" w:rsidP="003B6B3A">
      <w:pPr>
        <w:pStyle w:val="1"/>
        <w:numPr>
          <w:ilvl w:val="0"/>
          <w:numId w:val="9"/>
        </w:numPr>
        <w:tabs>
          <w:tab w:val="left" w:pos="202"/>
        </w:tabs>
        <w:ind w:left="567" w:right="283" w:firstLine="0"/>
        <w:jc w:val="both"/>
      </w:pPr>
      <w:r w:rsidRPr="00823F59">
        <w:t>адаптация несовершеннолетних иностранных граждан к жизни в школьном социуме;</w:t>
      </w:r>
    </w:p>
    <w:p w:rsidR="003B6B3A" w:rsidRPr="00823F59" w:rsidRDefault="003B6B3A" w:rsidP="003B6B3A">
      <w:pPr>
        <w:pStyle w:val="1"/>
        <w:numPr>
          <w:ilvl w:val="0"/>
          <w:numId w:val="9"/>
        </w:numPr>
        <w:tabs>
          <w:tab w:val="left" w:pos="202"/>
        </w:tabs>
        <w:ind w:left="567" w:right="283" w:firstLine="0"/>
        <w:jc w:val="both"/>
      </w:pPr>
      <w:r w:rsidRPr="00823F59">
        <w:t>личностные проблемы развития;</w:t>
      </w:r>
    </w:p>
    <w:p w:rsidR="003B6B3A" w:rsidRPr="00823F59" w:rsidRDefault="003B6B3A" w:rsidP="003B6B3A">
      <w:pPr>
        <w:pStyle w:val="1"/>
        <w:numPr>
          <w:ilvl w:val="0"/>
          <w:numId w:val="9"/>
        </w:numPr>
        <w:tabs>
          <w:tab w:val="left" w:pos="202"/>
        </w:tabs>
        <w:ind w:left="567" w:right="283" w:firstLine="0"/>
        <w:jc w:val="both"/>
      </w:pPr>
      <w:r w:rsidRPr="00823F59">
        <w:t>сохранение жизни и здоровья;</w:t>
      </w:r>
    </w:p>
    <w:p w:rsidR="003B6B3A" w:rsidRPr="00823F59" w:rsidRDefault="003B6B3A" w:rsidP="003B6B3A">
      <w:pPr>
        <w:pStyle w:val="1"/>
        <w:numPr>
          <w:ilvl w:val="0"/>
          <w:numId w:val="9"/>
        </w:numPr>
        <w:tabs>
          <w:tab w:val="left" w:pos="202"/>
        </w:tabs>
        <w:spacing w:after="260"/>
        <w:ind w:left="567" w:right="283" w:firstLine="0"/>
        <w:jc w:val="both"/>
      </w:pPr>
      <w:r w:rsidRPr="00823F59">
        <w:t>расширение пространства досуга.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>В процессе развития программы предусматривается ее доработка и корректировка с учетом пожеланий родителей и педагогов.</w:t>
      </w:r>
    </w:p>
    <w:p w:rsidR="003B6B3A" w:rsidRDefault="003B6B3A" w:rsidP="003B6B3A">
      <w:pPr>
        <w:pStyle w:val="1"/>
        <w:spacing w:after="260"/>
        <w:ind w:left="567" w:right="283" w:firstLine="720"/>
        <w:jc w:val="both"/>
      </w:pPr>
      <w:r w:rsidRPr="00823F59">
        <w:t xml:space="preserve">Показателем результата работы является то, что у </w:t>
      </w:r>
      <w:proofErr w:type="gramStart"/>
      <w:r w:rsidRPr="00823F59">
        <w:t>обучающихся</w:t>
      </w:r>
      <w:proofErr w:type="gramEnd"/>
      <w:r w:rsidRPr="00823F59">
        <w:t xml:space="preserve"> в меньшей степени проявляются отклонения в поведении и обучении. Педагоги и родители в большей степени удовлетворены взаимоотношениями с детьми, а приобретенные навыки позволяют эффективно общаться и справляться с возникающими проблемами, снижается количество конфликтных ситуаций. Результаты отслеживаются методами  опроса, наблюдения, в ходе индивидуальных бесед с детьми-мигрантами, а также </w:t>
      </w:r>
      <w:r w:rsidRPr="00823F59">
        <w:lastRenderedPageBreak/>
        <w:t>индивидуальных консультаций для педагогов и родителей.</w:t>
      </w:r>
      <w:bookmarkStart w:id="11" w:name="bookmark27"/>
    </w:p>
    <w:p w:rsidR="003B6B3A" w:rsidRPr="00D615AB" w:rsidRDefault="003B6B3A" w:rsidP="003B6B3A">
      <w:pPr>
        <w:pStyle w:val="1"/>
        <w:spacing w:after="260"/>
        <w:ind w:left="567" w:right="283" w:firstLine="720"/>
        <w:jc w:val="center"/>
        <w:rPr>
          <w:b/>
        </w:rPr>
      </w:pPr>
      <w:r w:rsidRPr="00D615AB">
        <w:rPr>
          <w:b/>
        </w:rPr>
        <w:t>5. Этапы и механизмы реализации программы</w:t>
      </w:r>
      <w:bookmarkEnd w:id="11"/>
    </w:p>
    <w:p w:rsidR="003B6B3A" w:rsidRPr="00823F59" w:rsidRDefault="003B6B3A" w:rsidP="003B6B3A">
      <w:pPr>
        <w:pStyle w:val="1"/>
        <w:ind w:left="567" w:right="283" w:firstLine="720"/>
      </w:pPr>
      <w:r w:rsidRPr="00823F59">
        <w:t>Комплексная программа по социализации (адаптации) детей мигрантов включает в себя три этапа:</w:t>
      </w:r>
    </w:p>
    <w:p w:rsidR="003B6B3A" w:rsidRPr="00823F59" w:rsidRDefault="003B6B3A" w:rsidP="003B6B3A">
      <w:pPr>
        <w:pStyle w:val="1"/>
        <w:numPr>
          <w:ilvl w:val="0"/>
          <w:numId w:val="10"/>
        </w:numPr>
        <w:tabs>
          <w:tab w:val="left" w:pos="330"/>
        </w:tabs>
        <w:ind w:left="426" w:right="283" w:firstLine="0"/>
      </w:pPr>
      <w:r w:rsidRPr="00823F59">
        <w:rPr>
          <w:b/>
          <w:bCs/>
          <w:i/>
          <w:iCs/>
        </w:rPr>
        <w:t>Подготовительный этап</w:t>
      </w:r>
      <w:r w:rsidRPr="00823F59">
        <w:t xml:space="preserve"> (формирование банка данных образовательного учреждения, определение форм и методов работы).</w:t>
      </w:r>
    </w:p>
    <w:p w:rsidR="003B6B3A" w:rsidRPr="00823F59" w:rsidRDefault="003B6B3A" w:rsidP="003B6B3A">
      <w:pPr>
        <w:pStyle w:val="1"/>
        <w:numPr>
          <w:ilvl w:val="0"/>
          <w:numId w:val="10"/>
        </w:numPr>
        <w:tabs>
          <w:tab w:val="left" w:pos="335"/>
        </w:tabs>
        <w:ind w:left="426" w:right="283" w:firstLine="0"/>
      </w:pPr>
      <w:r w:rsidRPr="00823F59">
        <w:rPr>
          <w:b/>
          <w:bCs/>
          <w:i/>
          <w:iCs/>
        </w:rPr>
        <w:t>Основной этап</w:t>
      </w:r>
      <w:r w:rsidRPr="00823F59">
        <w:t xml:space="preserve"> (внедрение разработанных форм и методов работы по соответствующим направлениям).</w:t>
      </w:r>
    </w:p>
    <w:p w:rsidR="003B6B3A" w:rsidRPr="00823F59" w:rsidRDefault="003B6B3A" w:rsidP="003B6B3A">
      <w:pPr>
        <w:pStyle w:val="1"/>
        <w:ind w:left="567" w:right="283" w:firstLine="0"/>
      </w:pPr>
      <w:r w:rsidRPr="00823F59">
        <w:t>Программа социализации детей мигрантов включает следующие направления:</w:t>
      </w:r>
    </w:p>
    <w:p w:rsidR="003B6B3A" w:rsidRPr="00823F59" w:rsidRDefault="003B6B3A" w:rsidP="003B6B3A">
      <w:pPr>
        <w:pStyle w:val="1"/>
        <w:numPr>
          <w:ilvl w:val="0"/>
          <w:numId w:val="11"/>
        </w:numPr>
        <w:tabs>
          <w:tab w:val="left" w:pos="239"/>
        </w:tabs>
        <w:ind w:left="567" w:right="283" w:firstLine="0"/>
      </w:pPr>
      <w:r w:rsidRPr="00823F59">
        <w:t>диагностическое;</w:t>
      </w:r>
    </w:p>
    <w:p w:rsidR="003B6B3A" w:rsidRPr="00823F59" w:rsidRDefault="003B6B3A" w:rsidP="003B6B3A">
      <w:pPr>
        <w:pStyle w:val="1"/>
        <w:numPr>
          <w:ilvl w:val="0"/>
          <w:numId w:val="11"/>
        </w:numPr>
        <w:tabs>
          <w:tab w:val="left" w:pos="239"/>
        </w:tabs>
        <w:ind w:left="567" w:right="283" w:firstLine="0"/>
      </w:pPr>
      <w:r w:rsidRPr="00823F59">
        <w:t>консультационное;</w:t>
      </w:r>
    </w:p>
    <w:p w:rsidR="003B6B3A" w:rsidRPr="00823F59" w:rsidRDefault="003B6B3A" w:rsidP="003B6B3A">
      <w:pPr>
        <w:pStyle w:val="1"/>
        <w:numPr>
          <w:ilvl w:val="0"/>
          <w:numId w:val="11"/>
        </w:numPr>
        <w:tabs>
          <w:tab w:val="left" w:pos="239"/>
        </w:tabs>
        <w:ind w:left="567" w:right="283" w:firstLine="0"/>
      </w:pPr>
      <w:r w:rsidRPr="00823F59">
        <w:t>просветительское;</w:t>
      </w:r>
    </w:p>
    <w:p w:rsidR="003B6B3A" w:rsidRPr="00823F59" w:rsidRDefault="003B6B3A" w:rsidP="003B6B3A">
      <w:pPr>
        <w:pStyle w:val="1"/>
        <w:numPr>
          <w:ilvl w:val="0"/>
          <w:numId w:val="11"/>
        </w:numPr>
        <w:tabs>
          <w:tab w:val="left" w:pos="239"/>
        </w:tabs>
        <w:ind w:left="567" w:right="283" w:firstLine="0"/>
      </w:pPr>
      <w:r w:rsidRPr="00823F59">
        <w:t>коррекционно-развивающее;</w:t>
      </w:r>
    </w:p>
    <w:p w:rsidR="003B6B3A" w:rsidRPr="00823F59" w:rsidRDefault="003B6B3A" w:rsidP="003B6B3A">
      <w:pPr>
        <w:pStyle w:val="1"/>
        <w:numPr>
          <w:ilvl w:val="0"/>
          <w:numId w:val="11"/>
        </w:numPr>
        <w:tabs>
          <w:tab w:val="left" w:pos="239"/>
        </w:tabs>
        <w:ind w:left="567" w:right="283" w:firstLine="0"/>
      </w:pPr>
      <w:r w:rsidRPr="00823F59">
        <w:t>профилактическое.</w:t>
      </w:r>
    </w:p>
    <w:p w:rsidR="003B6B3A" w:rsidRPr="00823F59" w:rsidRDefault="003B6B3A" w:rsidP="003B6B3A">
      <w:pPr>
        <w:pStyle w:val="1"/>
        <w:numPr>
          <w:ilvl w:val="0"/>
          <w:numId w:val="10"/>
        </w:numPr>
        <w:tabs>
          <w:tab w:val="left" w:pos="330"/>
        </w:tabs>
        <w:ind w:left="567" w:right="283" w:hanging="141"/>
      </w:pPr>
      <w:r w:rsidRPr="00823F59">
        <w:rPr>
          <w:b/>
          <w:bCs/>
          <w:i/>
          <w:iCs/>
        </w:rPr>
        <w:t>Заключительный этап</w:t>
      </w:r>
      <w:r w:rsidRPr="00823F59">
        <w:t xml:space="preserve"> (завершение мероприятий по реализации программы, мониторинг, анализ полученных результатов).</w:t>
      </w:r>
    </w:p>
    <w:p w:rsidR="003B6B3A" w:rsidRPr="00823F59" w:rsidRDefault="003B6B3A" w:rsidP="003B6B3A">
      <w:pPr>
        <w:pStyle w:val="1"/>
        <w:tabs>
          <w:tab w:val="left" w:pos="330"/>
        </w:tabs>
        <w:ind w:left="567" w:right="283" w:firstLine="0"/>
      </w:pPr>
    </w:p>
    <w:p w:rsidR="003B6B3A" w:rsidRPr="00823F59" w:rsidRDefault="003B6B3A" w:rsidP="003B6B3A">
      <w:pPr>
        <w:pStyle w:val="1"/>
        <w:spacing w:after="260"/>
        <w:ind w:left="3120" w:right="283" w:firstLine="0"/>
      </w:pPr>
      <w:r>
        <w:rPr>
          <w:b/>
          <w:bCs/>
        </w:rPr>
        <w:t xml:space="preserve"> 6. </w:t>
      </w:r>
      <w:r w:rsidRPr="00823F59">
        <w:rPr>
          <w:b/>
          <w:bCs/>
        </w:rPr>
        <w:t>Формы и методы работы:</w:t>
      </w: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t>Каждый этап программы представляет собой завершенный цикл деятельности, сопровождающийся накопленным в банке данных информацией, и заканчивается контролем и анализом полученных результатов.</w:t>
      </w:r>
    </w:p>
    <w:p w:rsidR="003B6B3A" w:rsidRPr="00823F59" w:rsidRDefault="003B6B3A" w:rsidP="003B6B3A">
      <w:pPr>
        <w:pStyle w:val="1"/>
        <w:spacing w:after="260"/>
        <w:ind w:left="567" w:right="283" w:firstLine="720"/>
        <w:jc w:val="both"/>
      </w:pPr>
      <w:r w:rsidRPr="00823F59">
        <w:t>Мероприятия Программы направлены на преодоление затруднений учащихся в учебной деятельности, овладение навыками адаптации к социуму, обеспечение мира и согласия, недопущения жестокости и безразличия среди учащихся, создание условий для развития лидерских качеств личности, и распространение идей духовного единства, дружбы народов, межэтнического согласия и российского патриотизма.</w:t>
      </w:r>
    </w:p>
    <w:p w:rsidR="003B6B3A" w:rsidRPr="00823F59" w:rsidRDefault="003B6B3A" w:rsidP="003B6B3A">
      <w:pPr>
        <w:pStyle w:val="1"/>
        <w:tabs>
          <w:tab w:val="left" w:pos="340"/>
        </w:tabs>
        <w:ind w:left="709" w:right="283" w:firstLine="0"/>
        <w:jc w:val="center"/>
      </w:pPr>
      <w:r>
        <w:rPr>
          <w:b/>
          <w:bCs/>
        </w:rPr>
        <w:t xml:space="preserve">7. </w:t>
      </w:r>
      <w:r w:rsidRPr="00823F59">
        <w:rPr>
          <w:b/>
          <w:bCs/>
        </w:rPr>
        <w:t>Кадровое обеспечение реализации Программы</w:t>
      </w:r>
    </w:p>
    <w:p w:rsidR="003B6B3A" w:rsidRPr="00823F59" w:rsidRDefault="003B6B3A" w:rsidP="003B6B3A">
      <w:pPr>
        <w:pStyle w:val="1"/>
        <w:tabs>
          <w:tab w:val="left" w:pos="340"/>
        </w:tabs>
        <w:ind w:left="567" w:right="283" w:firstLine="0"/>
        <w:jc w:val="both"/>
      </w:pPr>
    </w:p>
    <w:p w:rsidR="003B6B3A" w:rsidRPr="00823F59" w:rsidRDefault="003B6B3A" w:rsidP="003B6B3A">
      <w:pPr>
        <w:pStyle w:val="1"/>
        <w:ind w:left="567" w:right="283" w:firstLine="720"/>
        <w:jc w:val="both"/>
      </w:pPr>
      <w:r w:rsidRPr="00823F59">
        <w:rPr>
          <w:b/>
          <w:bCs/>
          <w:i/>
          <w:iCs/>
        </w:rPr>
        <w:t>Педагог-психолог:</w:t>
      </w:r>
    </w:p>
    <w:p w:rsidR="003B6B3A" w:rsidRPr="00823F59" w:rsidRDefault="003B6B3A" w:rsidP="003B6B3A">
      <w:pPr>
        <w:pStyle w:val="1"/>
        <w:numPr>
          <w:ilvl w:val="0"/>
          <w:numId w:val="12"/>
        </w:numPr>
        <w:tabs>
          <w:tab w:val="left" w:pos="239"/>
        </w:tabs>
        <w:ind w:left="567" w:right="283" w:firstLine="0"/>
      </w:pPr>
      <w:r w:rsidRPr="00823F59">
        <w:t>психологическая диагностика;</w:t>
      </w:r>
    </w:p>
    <w:p w:rsidR="003B6B3A" w:rsidRPr="00823F59" w:rsidRDefault="003B6B3A" w:rsidP="003B6B3A">
      <w:pPr>
        <w:pStyle w:val="1"/>
        <w:numPr>
          <w:ilvl w:val="0"/>
          <w:numId w:val="12"/>
        </w:numPr>
        <w:tabs>
          <w:tab w:val="left" w:pos="249"/>
        </w:tabs>
        <w:ind w:left="567" w:right="283" w:firstLine="0"/>
        <w:jc w:val="both"/>
      </w:pPr>
      <w:r w:rsidRPr="00823F59">
        <w:t>конкретная помощь учащимся в адаптации к новым условиям, и, в целом, формирование толерантности к обществу, в котором проходит социализация ребенка;</w:t>
      </w:r>
    </w:p>
    <w:p w:rsidR="003B6B3A" w:rsidRPr="00823F59" w:rsidRDefault="003B6B3A" w:rsidP="003B6B3A">
      <w:pPr>
        <w:pStyle w:val="1"/>
        <w:numPr>
          <w:ilvl w:val="0"/>
          <w:numId w:val="12"/>
        </w:numPr>
        <w:tabs>
          <w:tab w:val="left" w:pos="249"/>
        </w:tabs>
        <w:ind w:left="567" w:right="283" w:firstLine="0"/>
        <w:jc w:val="both"/>
      </w:pPr>
      <w:r w:rsidRPr="00823F59">
        <w:t>определение социального статуса и микроклимата семьи: анкеты для классных руководителей и родителей, беседы с детьми, изучение рисунков по теме «Моя семья» (метод социометрии в рамках семьи);</w:t>
      </w:r>
    </w:p>
    <w:p w:rsidR="003B6B3A" w:rsidRPr="00823F59" w:rsidRDefault="003B6B3A" w:rsidP="003B6B3A">
      <w:pPr>
        <w:pStyle w:val="1"/>
        <w:numPr>
          <w:ilvl w:val="0"/>
          <w:numId w:val="12"/>
        </w:numPr>
        <w:tabs>
          <w:tab w:val="left" w:pos="239"/>
        </w:tabs>
        <w:spacing w:after="260"/>
        <w:ind w:left="567" w:right="283" w:firstLine="0"/>
        <w:jc w:val="both"/>
      </w:pPr>
      <w:r w:rsidRPr="00823F59">
        <w:t>определение «проблемных зон» развития ребенка и пути их решения;</w:t>
      </w:r>
    </w:p>
    <w:p w:rsidR="003B6B3A" w:rsidRPr="00823F59" w:rsidRDefault="003B6B3A" w:rsidP="003B6B3A">
      <w:pPr>
        <w:pStyle w:val="1"/>
        <w:numPr>
          <w:ilvl w:val="0"/>
          <w:numId w:val="12"/>
        </w:numPr>
        <w:tabs>
          <w:tab w:val="left" w:pos="262"/>
        </w:tabs>
        <w:ind w:left="567" w:right="283" w:firstLine="0"/>
      </w:pPr>
      <w:r w:rsidRPr="00823F59">
        <w:t>повышение психологической культуры взаимодействия всех участников образовательных отношений;</w:t>
      </w:r>
    </w:p>
    <w:p w:rsidR="003B6B3A" w:rsidRPr="00823F59" w:rsidRDefault="003B6B3A" w:rsidP="003B6B3A">
      <w:pPr>
        <w:pStyle w:val="1"/>
        <w:numPr>
          <w:ilvl w:val="0"/>
          <w:numId w:val="12"/>
        </w:numPr>
        <w:tabs>
          <w:tab w:val="left" w:pos="262"/>
        </w:tabs>
        <w:ind w:left="567" w:right="283" w:firstLine="0"/>
      </w:pPr>
      <w:r w:rsidRPr="00823F59">
        <w:t>психологическое консультирование;</w:t>
      </w:r>
    </w:p>
    <w:p w:rsidR="003B6B3A" w:rsidRPr="00823F59" w:rsidRDefault="003B6B3A" w:rsidP="003B6B3A">
      <w:pPr>
        <w:pStyle w:val="1"/>
        <w:numPr>
          <w:ilvl w:val="0"/>
          <w:numId w:val="12"/>
        </w:numPr>
        <w:tabs>
          <w:tab w:val="left" w:pos="262"/>
        </w:tabs>
        <w:ind w:left="567" w:right="283" w:firstLine="0"/>
      </w:pPr>
      <w:r w:rsidRPr="00823F59">
        <w:t>проведение индивидуальных занятий;</w:t>
      </w:r>
    </w:p>
    <w:p w:rsidR="003B6B3A" w:rsidRPr="00823F59" w:rsidRDefault="003B6B3A" w:rsidP="003B6B3A">
      <w:pPr>
        <w:pStyle w:val="1"/>
        <w:numPr>
          <w:ilvl w:val="0"/>
          <w:numId w:val="12"/>
        </w:numPr>
        <w:tabs>
          <w:tab w:val="left" w:pos="267"/>
        </w:tabs>
        <w:ind w:left="567" w:right="283" w:firstLine="0"/>
      </w:pPr>
      <w:r w:rsidRPr="00823F59">
        <w:t>консультирование педагогов по вопросу сопровождения и обучения детей иностранных граждан</w:t>
      </w:r>
    </w:p>
    <w:p w:rsidR="003B6B3A" w:rsidRPr="00823F59" w:rsidRDefault="003B6B3A" w:rsidP="003B6B3A">
      <w:pPr>
        <w:pStyle w:val="1"/>
        <w:numPr>
          <w:ilvl w:val="0"/>
          <w:numId w:val="12"/>
        </w:numPr>
        <w:tabs>
          <w:tab w:val="left" w:pos="272"/>
        </w:tabs>
        <w:ind w:left="567" w:right="283" w:firstLine="0"/>
      </w:pPr>
      <w:r w:rsidRPr="00823F59">
        <w:t>разработка и оформление рекомендаций другим специалистам и родителям по организации работы с ребенком с учетом данных психологической диагностики.</w:t>
      </w:r>
    </w:p>
    <w:p w:rsidR="003B6B3A" w:rsidRPr="00823F59" w:rsidRDefault="003B6B3A" w:rsidP="003B6B3A">
      <w:pPr>
        <w:pStyle w:val="1"/>
        <w:numPr>
          <w:ilvl w:val="0"/>
          <w:numId w:val="12"/>
        </w:numPr>
        <w:tabs>
          <w:tab w:val="left" w:pos="262"/>
        </w:tabs>
        <w:ind w:left="567" w:right="283" w:firstLine="0"/>
      </w:pPr>
      <w:r w:rsidRPr="00823F59">
        <w:t>организация системы занятий с участниками образовательного процесса:</w:t>
      </w:r>
    </w:p>
    <w:p w:rsidR="003B6B3A" w:rsidRPr="00823F59" w:rsidRDefault="003B6B3A" w:rsidP="003B6B3A">
      <w:pPr>
        <w:pStyle w:val="1"/>
        <w:tabs>
          <w:tab w:val="left" w:pos="1083"/>
        </w:tabs>
        <w:ind w:left="567" w:right="283" w:firstLine="0"/>
        <w:jc w:val="both"/>
      </w:pPr>
      <w:r w:rsidRPr="00823F59">
        <w:t xml:space="preserve">   1)</w:t>
      </w:r>
      <w:r>
        <w:t xml:space="preserve"> </w:t>
      </w:r>
      <w:r w:rsidRPr="00823F59">
        <w:t>по межличностному общению подростков - формирование сплоченности коллектива;</w:t>
      </w:r>
    </w:p>
    <w:p w:rsidR="003B6B3A" w:rsidRPr="00823F59" w:rsidRDefault="003B6B3A" w:rsidP="003B6B3A">
      <w:pPr>
        <w:pStyle w:val="1"/>
        <w:tabs>
          <w:tab w:val="left" w:pos="0"/>
        </w:tabs>
        <w:ind w:left="567" w:right="283" w:hanging="426"/>
        <w:jc w:val="both"/>
      </w:pPr>
      <w:r w:rsidRPr="00823F59">
        <w:t xml:space="preserve">         2)</w:t>
      </w:r>
      <w:r>
        <w:t xml:space="preserve"> </w:t>
      </w:r>
      <w:r w:rsidRPr="00823F59">
        <w:t xml:space="preserve">по адаптации к новой </w:t>
      </w:r>
      <w:proofErr w:type="spellStart"/>
      <w:r w:rsidRPr="00823F59">
        <w:t>социокультурной</w:t>
      </w:r>
      <w:proofErr w:type="spellEnd"/>
      <w:r w:rsidRPr="00823F59">
        <w:t xml:space="preserve"> среде для детей-мигрантов (недавно прибывших);</w:t>
      </w:r>
    </w:p>
    <w:p w:rsidR="003B6B3A" w:rsidRPr="00823F59" w:rsidRDefault="003B6B3A" w:rsidP="003B6B3A">
      <w:pPr>
        <w:pStyle w:val="1"/>
        <w:tabs>
          <w:tab w:val="left" w:pos="1102"/>
        </w:tabs>
        <w:ind w:left="567" w:right="283" w:firstLine="0"/>
        <w:jc w:val="both"/>
      </w:pPr>
      <w:r w:rsidRPr="00823F59">
        <w:t>3)</w:t>
      </w:r>
      <w:r>
        <w:t xml:space="preserve"> </w:t>
      </w:r>
      <w:r w:rsidRPr="00823F59">
        <w:t>по русскому языку, как иностранному, с элементами психологического тренинга (развитие            психических процессов);</w:t>
      </w:r>
    </w:p>
    <w:p w:rsidR="003B6B3A" w:rsidRPr="00823F59" w:rsidRDefault="003B6B3A" w:rsidP="003B6B3A">
      <w:pPr>
        <w:pStyle w:val="1"/>
        <w:tabs>
          <w:tab w:val="left" w:pos="1107"/>
        </w:tabs>
        <w:spacing w:after="260"/>
        <w:ind w:left="567" w:right="283" w:firstLine="0"/>
        <w:jc w:val="both"/>
      </w:pPr>
      <w:r w:rsidRPr="00823F59">
        <w:t>4)</w:t>
      </w:r>
      <w:r>
        <w:t xml:space="preserve"> </w:t>
      </w:r>
      <w:r w:rsidRPr="00823F59">
        <w:t xml:space="preserve">проведение тренингов по основам межличностного общения в </w:t>
      </w:r>
      <w:proofErr w:type="spellStart"/>
      <w:r w:rsidRPr="00823F59">
        <w:t>мультикультурном</w:t>
      </w:r>
      <w:proofErr w:type="spellEnd"/>
      <w:r w:rsidRPr="00823F59">
        <w:t xml:space="preserve"> </w:t>
      </w:r>
      <w:r w:rsidRPr="00823F59">
        <w:lastRenderedPageBreak/>
        <w:t>обществе.</w:t>
      </w:r>
    </w:p>
    <w:p w:rsidR="003B6B3A" w:rsidRPr="00823F59" w:rsidRDefault="003B6B3A" w:rsidP="003B6B3A">
      <w:pPr>
        <w:pStyle w:val="1"/>
        <w:ind w:left="567" w:right="283" w:firstLine="720"/>
      </w:pPr>
      <w:r w:rsidRPr="00823F59">
        <w:rPr>
          <w:b/>
          <w:bCs/>
          <w:i/>
          <w:iCs/>
        </w:rPr>
        <w:t>Учитель-логопед, учитель - дефектолог: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ind w:left="567" w:right="283" w:firstLine="0"/>
        <w:jc w:val="both"/>
      </w:pPr>
      <w:r w:rsidRPr="00823F59">
        <w:t>диагностика;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ind w:left="567" w:right="283" w:firstLine="0"/>
        <w:jc w:val="both"/>
      </w:pPr>
      <w:r w:rsidRPr="00823F59">
        <w:t>коррекция и развитие речи;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7"/>
        </w:tabs>
        <w:ind w:left="567" w:right="283" w:firstLine="0"/>
        <w:jc w:val="both"/>
      </w:pPr>
      <w:r w:rsidRPr="00823F59">
        <w:t>проведение логопедических занятий по формированию лексико-грамматических категорий и развитию связной речи у детей с билингвизмом в начальной школе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ind w:left="567" w:right="283" w:firstLine="0"/>
        <w:jc w:val="both"/>
      </w:pPr>
      <w:r w:rsidRPr="00823F59">
        <w:t>проведение индивидуальных и подгрупповых занятий;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ind w:left="567" w:right="283" w:firstLine="0"/>
        <w:jc w:val="both"/>
      </w:pPr>
      <w:r w:rsidRPr="00823F59">
        <w:t>проведение развивающих игр, направленных на понимание русских слов;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ind w:left="567" w:right="283" w:firstLine="0"/>
        <w:jc w:val="both"/>
      </w:pPr>
      <w:r w:rsidRPr="00823F59">
        <w:t>консультации родителей по вопросам формирования у ребенка правильной русской речи.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7"/>
        </w:tabs>
        <w:spacing w:after="260"/>
        <w:ind w:left="567" w:right="283" w:firstLine="0"/>
        <w:jc w:val="both"/>
      </w:pPr>
      <w:r w:rsidRPr="00823F59">
        <w:t>разработка рекомендаций другим специалистам по использованию рациональных логопедических приемов в работе с ребенком.</w:t>
      </w:r>
    </w:p>
    <w:p w:rsidR="003B6B3A" w:rsidRPr="00823F59" w:rsidRDefault="003B6B3A" w:rsidP="003B6B3A">
      <w:pPr>
        <w:pStyle w:val="1"/>
        <w:ind w:left="567" w:right="283" w:firstLine="720"/>
      </w:pPr>
      <w:r w:rsidRPr="00823F59">
        <w:rPr>
          <w:b/>
          <w:bCs/>
          <w:i/>
          <w:iCs/>
        </w:rPr>
        <w:t>Социальный педагог: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ind w:left="567" w:right="283" w:firstLine="0"/>
        <w:jc w:val="both"/>
      </w:pPr>
      <w:r w:rsidRPr="00823F59">
        <w:t>профилактическая работа с семьями детей-мигрантов;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ind w:left="567" w:right="283" w:firstLine="0"/>
        <w:jc w:val="both"/>
      </w:pPr>
      <w:r w:rsidRPr="00823F59">
        <w:t>изучение условий жизни и семейного воспитания ребенка, социально-психологического климата и стиля воспитания в семье;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ind w:left="567" w:right="283" w:firstLine="0"/>
        <w:jc w:val="both"/>
      </w:pPr>
      <w:r w:rsidRPr="00823F59">
        <w:t xml:space="preserve">организация работы по коррекции поведения и адаптации детей в ученическом коллективе, вовлечение в </w:t>
      </w:r>
      <w:proofErr w:type="spellStart"/>
      <w:r w:rsidRPr="00823F59">
        <w:t>социокультурное</w:t>
      </w:r>
      <w:proofErr w:type="spellEnd"/>
      <w:r w:rsidRPr="00823F59">
        <w:t xml:space="preserve"> пространство школы;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ind w:left="567" w:right="283" w:firstLine="0"/>
        <w:jc w:val="both"/>
      </w:pPr>
      <w:r w:rsidRPr="00823F59">
        <w:t>проведение мероприятий по патриотическому воспитанию обучающихся;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ind w:left="567" w:right="283" w:firstLine="0"/>
        <w:jc w:val="both"/>
      </w:pPr>
      <w:r w:rsidRPr="00823F59">
        <w:t>соблюдение защиты прав детей в школе и семье;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spacing w:after="260"/>
        <w:ind w:left="567" w:right="283" w:firstLine="0"/>
        <w:jc w:val="both"/>
      </w:pPr>
      <w:r w:rsidRPr="00823F59">
        <w:t>правовой лекторий по запросу родителей, педагогов.</w:t>
      </w:r>
    </w:p>
    <w:p w:rsidR="003B6B3A" w:rsidRPr="00823F59" w:rsidRDefault="003B6B3A" w:rsidP="003B6B3A">
      <w:pPr>
        <w:pStyle w:val="1"/>
        <w:ind w:left="567" w:right="283" w:firstLine="720"/>
      </w:pPr>
      <w:r w:rsidRPr="00823F59">
        <w:rPr>
          <w:b/>
          <w:bCs/>
          <w:i/>
          <w:iCs/>
        </w:rPr>
        <w:t>Классный руководитель: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ind w:left="567" w:right="283" w:firstLine="0"/>
      </w:pPr>
      <w:r w:rsidRPr="00823F59">
        <w:t>выявление семей иностранных граждан;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ind w:left="567" w:right="283" w:firstLine="0"/>
      </w:pPr>
      <w:r w:rsidRPr="00823F59">
        <w:t>создание благоприятного психологического климата в классе;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ind w:left="567" w:right="283" w:firstLine="0"/>
      </w:pPr>
      <w:r w:rsidRPr="00823F59">
        <w:t>реализация образовательной программы с учетом «проблемных зон» развития и отражение в индивидуальном маршруте сопровождения;</w:t>
      </w:r>
    </w:p>
    <w:p w:rsidR="003B6B3A" w:rsidRPr="00823F59" w:rsidRDefault="003B6B3A" w:rsidP="003B6B3A">
      <w:pPr>
        <w:pStyle w:val="1"/>
        <w:numPr>
          <w:ilvl w:val="0"/>
          <w:numId w:val="13"/>
        </w:numPr>
        <w:tabs>
          <w:tab w:val="left" w:pos="262"/>
        </w:tabs>
        <w:spacing w:after="260"/>
        <w:ind w:left="567" w:right="283" w:firstLine="0"/>
      </w:pPr>
      <w:r w:rsidRPr="00823F59">
        <w:t>совместная деятельность с родителями для выработки комплексных решений по возникающим вопросам;</w:t>
      </w:r>
    </w:p>
    <w:p w:rsidR="003B6B3A" w:rsidRPr="00823F59" w:rsidRDefault="003B6B3A" w:rsidP="003B6B3A">
      <w:pPr>
        <w:pStyle w:val="11"/>
        <w:keepNext/>
        <w:keepLines/>
        <w:tabs>
          <w:tab w:val="left" w:pos="358"/>
        </w:tabs>
        <w:ind w:left="426" w:right="283" w:firstLine="425"/>
      </w:pPr>
      <w:bookmarkStart w:id="12" w:name="bookmark29"/>
      <w:r>
        <w:t xml:space="preserve">8. </w:t>
      </w:r>
      <w:r w:rsidRPr="00823F59">
        <w:t>Социальное партнерство школы в рамках реализации программы:</w:t>
      </w:r>
      <w:bookmarkEnd w:id="12"/>
    </w:p>
    <w:p w:rsidR="003B6B3A" w:rsidRPr="00823F59" w:rsidRDefault="003B6B3A" w:rsidP="003B6B3A">
      <w:pPr>
        <w:pStyle w:val="11"/>
        <w:keepNext/>
        <w:keepLines/>
        <w:tabs>
          <w:tab w:val="left" w:pos="358"/>
        </w:tabs>
        <w:ind w:left="567" w:right="283" w:hanging="1419"/>
        <w:jc w:val="both"/>
      </w:pPr>
    </w:p>
    <w:p w:rsidR="003B6B3A" w:rsidRPr="00823F59" w:rsidRDefault="003B6B3A" w:rsidP="003B6B3A">
      <w:pPr>
        <w:pStyle w:val="1"/>
        <w:tabs>
          <w:tab w:val="left" w:pos="358"/>
        </w:tabs>
        <w:ind w:left="567" w:right="283" w:firstLine="0"/>
      </w:pPr>
      <w:r w:rsidRPr="00823F59">
        <w:t>1.</w:t>
      </w:r>
      <w:r>
        <w:t xml:space="preserve"> </w:t>
      </w:r>
      <w:r w:rsidRPr="00823F59">
        <w:t>Участие социального педагога школы в заседаниях КДН и ЗП (по согласованию) в течение года (по плану КДН и ЗП).</w:t>
      </w:r>
    </w:p>
    <w:p w:rsidR="003B6B3A" w:rsidRPr="00823F59" w:rsidRDefault="003B6B3A" w:rsidP="003B6B3A">
      <w:pPr>
        <w:pStyle w:val="1"/>
        <w:tabs>
          <w:tab w:val="left" w:pos="358"/>
        </w:tabs>
        <w:ind w:left="567" w:right="283" w:firstLine="0"/>
      </w:pPr>
      <w:r w:rsidRPr="00823F59">
        <w:t>2.</w:t>
      </w:r>
      <w:r>
        <w:t xml:space="preserve"> </w:t>
      </w:r>
      <w:r w:rsidRPr="00823F59">
        <w:t>ОДН ПДН. Консультирование и профилактические беседы с обучающимися и их родителями в течение года. Проведение совместных профилактических мероприятий в течение года.</w:t>
      </w:r>
    </w:p>
    <w:p w:rsidR="003B6B3A" w:rsidRPr="00823F59" w:rsidRDefault="003B6B3A" w:rsidP="003B6B3A">
      <w:pPr>
        <w:pStyle w:val="1"/>
        <w:tabs>
          <w:tab w:val="left" w:pos="354"/>
        </w:tabs>
        <w:ind w:left="567" w:right="283" w:firstLine="0"/>
      </w:pPr>
      <w:r w:rsidRPr="00823F59">
        <w:t>3,</w:t>
      </w:r>
      <w:r>
        <w:t xml:space="preserve"> </w:t>
      </w:r>
      <w:r w:rsidRPr="00823F59">
        <w:t>Совместная работа с отделом опеки .</w:t>
      </w:r>
    </w:p>
    <w:p w:rsidR="003B6B3A" w:rsidRPr="00823F59" w:rsidRDefault="003B6B3A" w:rsidP="003B6B3A">
      <w:pPr>
        <w:pStyle w:val="a6"/>
      </w:pPr>
    </w:p>
    <w:p w:rsidR="003B6B3A" w:rsidRDefault="003B6B3A" w:rsidP="003B6B3A">
      <w:pPr>
        <w:pStyle w:val="a6"/>
      </w:pPr>
      <w:r w:rsidRPr="00823F59">
        <w:t>9.</w:t>
      </w:r>
      <w:r>
        <w:t xml:space="preserve"> </w:t>
      </w:r>
      <w:r w:rsidRPr="00823F59">
        <w:t xml:space="preserve">План и структура психолого-педагогического сопровождения </w:t>
      </w:r>
    </w:p>
    <w:p w:rsidR="003B6B3A" w:rsidRPr="00823F59" w:rsidRDefault="003B6B3A" w:rsidP="003B6B3A">
      <w:pPr>
        <w:pStyle w:val="a6"/>
      </w:pPr>
      <w:r w:rsidRPr="00823F59">
        <w:t xml:space="preserve">несовершеннолетних иностранных граждан </w:t>
      </w:r>
    </w:p>
    <w:p w:rsidR="003B6B3A" w:rsidRPr="00823F59" w:rsidRDefault="003B6B3A" w:rsidP="003B6B3A">
      <w:pPr>
        <w:pStyle w:val="a6"/>
      </w:pPr>
    </w:p>
    <w:tbl>
      <w:tblPr>
        <w:tblW w:w="973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5"/>
        <w:gridCol w:w="4247"/>
        <w:gridCol w:w="2530"/>
        <w:gridCol w:w="2534"/>
      </w:tblGrid>
      <w:tr w:rsidR="003B6B3A" w:rsidRPr="00823F59" w:rsidTr="00FE632C">
        <w:trPr>
          <w:trHeight w:hRule="exact" w:val="56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FE632C">
            <w:pPr>
              <w:pStyle w:val="a8"/>
              <w:ind w:firstLine="0"/>
              <w:jc w:val="center"/>
            </w:pPr>
            <w:r w:rsidRPr="00823F59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823F59">
              <w:rPr>
                <w:b/>
                <w:bCs/>
              </w:rPr>
              <w:t>п</w:t>
            </w:r>
            <w:proofErr w:type="spellEnd"/>
            <w:proofErr w:type="gramEnd"/>
            <w:r w:rsidRPr="00823F59">
              <w:rPr>
                <w:b/>
                <w:bCs/>
              </w:rPr>
              <w:t>/</w:t>
            </w:r>
            <w:proofErr w:type="spellStart"/>
            <w:r w:rsidRPr="00823F59">
              <w:rPr>
                <w:b/>
                <w:bCs/>
              </w:rPr>
              <w:t>п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FE632C">
            <w:pPr>
              <w:pStyle w:val="a8"/>
              <w:ind w:firstLine="0"/>
              <w:jc w:val="center"/>
            </w:pPr>
            <w:r w:rsidRPr="00823F59">
              <w:rPr>
                <w:b/>
                <w:bCs/>
              </w:rPr>
              <w:t>Мероприятия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FE632C">
            <w:pPr>
              <w:pStyle w:val="a8"/>
              <w:ind w:firstLine="0"/>
              <w:jc w:val="center"/>
            </w:pPr>
            <w:r w:rsidRPr="00823F59">
              <w:rPr>
                <w:b/>
                <w:bCs/>
              </w:rPr>
              <w:t>Сроки исполнения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B3A" w:rsidRPr="00823F59" w:rsidRDefault="003B6B3A" w:rsidP="00FE632C">
            <w:pPr>
              <w:pStyle w:val="a8"/>
              <w:ind w:firstLine="500"/>
            </w:pPr>
            <w:r w:rsidRPr="00823F59">
              <w:rPr>
                <w:b/>
                <w:bCs/>
              </w:rPr>
              <w:t>Исполнители</w:t>
            </w:r>
          </w:p>
        </w:tc>
      </w:tr>
      <w:tr w:rsidR="003B6B3A" w:rsidRPr="00823F59" w:rsidTr="00FE632C">
        <w:trPr>
          <w:trHeight w:hRule="exact" w:val="283"/>
          <w:jc w:val="center"/>
        </w:trPr>
        <w:tc>
          <w:tcPr>
            <w:tcW w:w="97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B6B3A" w:rsidRPr="00823F59" w:rsidRDefault="003B6B3A" w:rsidP="00FE632C">
            <w:pPr>
              <w:pStyle w:val="a8"/>
              <w:ind w:firstLine="0"/>
              <w:jc w:val="center"/>
            </w:pPr>
            <w:r w:rsidRPr="00823F59">
              <w:rPr>
                <w:b/>
                <w:bCs/>
              </w:rPr>
              <w:t>Диагностическая деятельность</w:t>
            </w:r>
          </w:p>
        </w:tc>
      </w:tr>
      <w:tr w:rsidR="003B6B3A" w:rsidRPr="00823F59" w:rsidTr="00FE632C">
        <w:trPr>
          <w:trHeight w:hRule="exact" w:val="125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B6B3A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 xml:space="preserve">Выявление детей-мигрантов, составление (и последующее обновление) банка данных мигрантов, </w:t>
            </w:r>
          </w:p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proofErr w:type="gramStart"/>
            <w:r w:rsidRPr="00D615A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615AB">
              <w:rPr>
                <w:rFonts w:ascii="Times New Roman" w:hAnsi="Times New Roman" w:cs="Times New Roman"/>
              </w:rPr>
              <w:t xml:space="preserve"> в школе</w:t>
            </w:r>
            <w:r>
              <w:rPr>
                <w:rFonts w:ascii="Times New Roman" w:hAnsi="Times New Roman" w:cs="Times New Roman"/>
              </w:rPr>
              <w:t>-интернате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Сентябрь- Октябрь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Социальный педагог классные руководители</w:t>
            </w:r>
          </w:p>
        </w:tc>
      </w:tr>
      <w:tr w:rsidR="003B6B3A" w:rsidRPr="00823F59" w:rsidTr="00FE632C">
        <w:trPr>
          <w:trHeight w:hRule="exact" w:val="155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Контроль оформления документов, подтверждающих законность пребывания на территории РФ. Извещение родителям о необходимости продления срока регистрации.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Социальный педагог классные руководители</w:t>
            </w:r>
          </w:p>
        </w:tc>
      </w:tr>
      <w:tr w:rsidR="003B6B3A" w:rsidRPr="00823F59" w:rsidTr="00FE632C">
        <w:trPr>
          <w:trHeight w:hRule="exact" w:val="56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Изучение медицинской карты ребенка- мигранта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При приеме в школу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Медсестра ОУ</w:t>
            </w:r>
          </w:p>
        </w:tc>
      </w:tr>
      <w:tr w:rsidR="003B6B3A" w:rsidRPr="00823F59" w:rsidTr="00FE632C">
        <w:trPr>
          <w:trHeight w:hRule="exact" w:val="55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Диагностика устной и письменной речи ребенка-мигранта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При приеме в школу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Учитель русского языка, логопед</w:t>
            </w:r>
          </w:p>
        </w:tc>
      </w:tr>
      <w:tr w:rsidR="003B6B3A" w:rsidRPr="00823F59" w:rsidTr="00FE632C">
        <w:trPr>
          <w:trHeight w:hRule="exact" w:val="86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B6B3A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 xml:space="preserve">Выявление интересов и склонностей ребенка, вовлечений детей в творческие занятия, кружки, секции, </w:t>
            </w:r>
            <w:proofErr w:type="gramStart"/>
            <w:r w:rsidRPr="00D615AB"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3B6B3A" w:rsidRDefault="003B6B3A" w:rsidP="00FE632C">
            <w:pPr>
              <w:rPr>
                <w:rFonts w:ascii="Times New Roman" w:hAnsi="Times New Roman" w:cs="Times New Roman"/>
              </w:rPr>
            </w:pPr>
          </w:p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При приеме в школу и в течение учебного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Социальный педагог классные руководители</w:t>
            </w:r>
          </w:p>
        </w:tc>
      </w:tr>
      <w:tr w:rsidR="003B6B3A" w:rsidRPr="00823F59" w:rsidTr="00FE632C">
        <w:trPr>
          <w:trHeight w:hRule="exact" w:val="84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Диагностика социальной характеристики семьи, обследование жилищно-бытовых условий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В первый месяц обучения и по мере необходимости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Классные руководители Социальный педагог</w:t>
            </w:r>
          </w:p>
        </w:tc>
      </w:tr>
      <w:tr w:rsidR="003B6B3A" w:rsidRPr="00823F59" w:rsidTr="00FE632C">
        <w:trPr>
          <w:trHeight w:hRule="exact" w:val="100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Статистическая отчётность списков детей-мигрантов по запросам Комитета образования, КДН и ЗП, ПДН.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По запросу и мере необходимости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B3A" w:rsidRPr="00D615AB" w:rsidRDefault="003B6B3A" w:rsidP="00FE632C">
            <w:pPr>
              <w:rPr>
                <w:rFonts w:ascii="Times New Roman" w:hAnsi="Times New Roman" w:cs="Times New Roman"/>
              </w:rPr>
            </w:pPr>
            <w:r w:rsidRPr="00D615AB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3B6B3A" w:rsidRPr="00823F59" w:rsidTr="00FE632C">
        <w:trPr>
          <w:trHeight w:hRule="exact" w:val="293"/>
          <w:jc w:val="center"/>
        </w:trPr>
        <w:tc>
          <w:tcPr>
            <w:tcW w:w="97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B3A" w:rsidRPr="00823F59" w:rsidRDefault="003B6B3A" w:rsidP="00FE632C">
            <w:pPr>
              <w:pStyle w:val="a8"/>
              <w:ind w:firstLine="0"/>
              <w:jc w:val="center"/>
            </w:pPr>
            <w:r w:rsidRPr="00823F59">
              <w:rPr>
                <w:b/>
                <w:bCs/>
              </w:rPr>
              <w:t>Образовательная деятельность</w:t>
            </w:r>
          </w:p>
        </w:tc>
      </w:tr>
      <w:tr w:rsidR="003B6B3A" w:rsidRPr="00823F59" w:rsidTr="00FE632C">
        <w:trPr>
          <w:trHeight w:hRule="exact" w:val="111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FE632C">
            <w:pPr>
              <w:pStyle w:val="a8"/>
              <w:ind w:firstLine="0"/>
            </w:pPr>
            <w:r w:rsidRPr="00823F59"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</w:tcPr>
          <w:p w:rsidR="003B6B3A" w:rsidRPr="00823F59" w:rsidRDefault="003B6B3A" w:rsidP="00FE632C">
            <w:pPr>
              <w:pStyle w:val="a8"/>
              <w:ind w:firstLine="0"/>
            </w:pPr>
            <w:r w:rsidRPr="00823F59">
              <w:t>Разработка и реализация индивидуальных образовательных маршрутов (по результатам диагностики и при необходимости)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FE632C">
            <w:pPr>
              <w:pStyle w:val="a8"/>
              <w:ind w:firstLine="0"/>
              <w:jc w:val="center"/>
            </w:pPr>
            <w:r w:rsidRPr="00823F59">
              <w:t>В течение учебного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B3A" w:rsidRPr="00823F59" w:rsidRDefault="003B6B3A" w:rsidP="00FE632C">
            <w:pPr>
              <w:pStyle w:val="a8"/>
              <w:ind w:firstLine="0"/>
              <w:jc w:val="center"/>
            </w:pPr>
            <w:r w:rsidRPr="00823F59">
              <w:t>Заместитель директора Социальный педагог</w:t>
            </w:r>
          </w:p>
        </w:tc>
      </w:tr>
      <w:tr w:rsidR="003B6B3A" w:rsidRPr="00823F59" w:rsidTr="00FE632C">
        <w:trPr>
          <w:trHeight w:hRule="exact" w:val="113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FE632C">
            <w:pPr>
              <w:pStyle w:val="a8"/>
              <w:ind w:firstLine="0"/>
            </w:pPr>
            <w:r w:rsidRPr="00823F59"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</w:tcPr>
          <w:p w:rsidR="003B6B3A" w:rsidRPr="00823F59" w:rsidRDefault="003B6B3A" w:rsidP="00FE632C">
            <w:pPr>
              <w:pStyle w:val="a8"/>
              <w:spacing w:before="200"/>
              <w:ind w:firstLine="0"/>
            </w:pPr>
            <w:r w:rsidRPr="00823F59">
              <w:t>Дополнительные занятия по специальной подготовке детей-мигрантов для обучения русскому языку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FE632C">
            <w:pPr>
              <w:pStyle w:val="a8"/>
              <w:ind w:firstLine="0"/>
            </w:pPr>
            <w:r w:rsidRPr="00823F59">
              <w:t>По мере необходимости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B3A" w:rsidRPr="00823F59" w:rsidRDefault="003B6B3A" w:rsidP="00FE632C">
            <w:pPr>
              <w:pStyle w:val="a8"/>
              <w:ind w:firstLine="0"/>
              <w:jc w:val="center"/>
            </w:pPr>
            <w:r w:rsidRPr="00823F59">
              <w:t xml:space="preserve">Заместитель директора по УВР, учителя </w:t>
            </w:r>
            <w:proofErr w:type="spellStart"/>
            <w:r w:rsidRPr="00823F59">
              <w:t>русс</w:t>
            </w:r>
            <w:proofErr w:type="gramStart"/>
            <w:r w:rsidRPr="00823F59">
              <w:t>.я</w:t>
            </w:r>
            <w:proofErr w:type="gramEnd"/>
            <w:r w:rsidRPr="00823F59">
              <w:t>з</w:t>
            </w:r>
            <w:proofErr w:type="spellEnd"/>
            <w:r w:rsidRPr="00823F59">
              <w:t>., классные руководители</w:t>
            </w:r>
          </w:p>
        </w:tc>
      </w:tr>
      <w:tr w:rsidR="003B6B3A" w:rsidRPr="00823F59" w:rsidTr="00FE632C">
        <w:trPr>
          <w:trHeight w:hRule="exact" w:val="85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Pr="00823F59" w:rsidRDefault="003B6B3A" w:rsidP="00FE632C">
            <w:pPr>
              <w:pStyle w:val="a8"/>
              <w:spacing w:before="120"/>
              <w:ind w:firstLine="0"/>
              <w:jc w:val="center"/>
            </w:pPr>
            <w:r w:rsidRPr="00823F59">
              <w:t>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Pr="00823F59" w:rsidRDefault="003B6B3A" w:rsidP="00FE632C">
            <w:pPr>
              <w:pStyle w:val="a8"/>
              <w:ind w:firstLine="0"/>
            </w:pPr>
            <w:r w:rsidRPr="00823F59">
              <w:t>Дополнительные занятия по учебным предметам (по результатам диагностики)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Pr="00823F59" w:rsidRDefault="003B6B3A" w:rsidP="00FE632C">
            <w:pPr>
              <w:pStyle w:val="a8"/>
              <w:spacing w:before="80"/>
              <w:ind w:firstLine="0"/>
            </w:pPr>
            <w:r w:rsidRPr="00823F59">
              <w:t>По мере необходимости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3A" w:rsidRPr="00823F59" w:rsidRDefault="003B6B3A" w:rsidP="00FE632C">
            <w:pPr>
              <w:pStyle w:val="a8"/>
              <w:ind w:firstLine="0"/>
              <w:jc w:val="center"/>
            </w:pPr>
            <w:r w:rsidRPr="00823F59">
              <w:t xml:space="preserve">Заместитель директора по УВР, </w:t>
            </w:r>
            <w:r>
              <w:t>к</w:t>
            </w:r>
            <w:r w:rsidRPr="00823F59">
              <w:t>лассные</w:t>
            </w:r>
            <w:r>
              <w:t xml:space="preserve"> </w:t>
            </w:r>
            <w:r w:rsidRPr="00823F59">
              <w:t>руководители</w:t>
            </w:r>
          </w:p>
        </w:tc>
      </w:tr>
      <w:tr w:rsidR="003B6B3A" w:rsidRPr="00823F59" w:rsidTr="00FE632C">
        <w:trPr>
          <w:trHeight w:hRule="exact" w:val="84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Pr="00823F59" w:rsidRDefault="003B6B3A" w:rsidP="00FE632C">
            <w:pPr>
              <w:pStyle w:val="a8"/>
              <w:spacing w:before="120"/>
              <w:ind w:firstLine="0"/>
              <w:jc w:val="center"/>
            </w:pPr>
            <w:r w:rsidRPr="00823F59">
              <w:t>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Pr="00823F59" w:rsidRDefault="003B6B3A" w:rsidP="00FE632C">
            <w:pPr>
              <w:pStyle w:val="a8"/>
              <w:ind w:firstLine="0"/>
            </w:pPr>
            <w:r w:rsidRPr="00823F59">
              <w:t>Контроль успеваемости и посещаемости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Pr="00823F59" w:rsidRDefault="003B6B3A" w:rsidP="00FE632C">
            <w:pPr>
              <w:pStyle w:val="a8"/>
              <w:spacing w:before="80"/>
              <w:ind w:firstLine="0"/>
              <w:jc w:val="center"/>
            </w:pPr>
            <w:r w:rsidRPr="00823F59">
              <w:t>В течение учебного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3A" w:rsidRPr="00823F59" w:rsidRDefault="003B6B3A" w:rsidP="00FE632C">
            <w:pPr>
              <w:pStyle w:val="a8"/>
              <w:ind w:firstLine="0"/>
              <w:jc w:val="center"/>
            </w:pPr>
            <w:r w:rsidRPr="00823F59">
              <w:t>Заместитель директора по УВР, Классные руководители</w:t>
            </w:r>
          </w:p>
        </w:tc>
      </w:tr>
    </w:tbl>
    <w:tbl>
      <w:tblPr>
        <w:tblpPr w:leftFromText="180" w:rightFromText="180" w:vertAnchor="text" w:horzAnchor="margin" w:tblpX="-132" w:tblpY="552"/>
        <w:tblOverlap w:val="never"/>
        <w:tblW w:w="978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4186"/>
        <w:gridCol w:w="56"/>
        <w:gridCol w:w="2410"/>
        <w:gridCol w:w="11"/>
        <w:gridCol w:w="2682"/>
      </w:tblGrid>
      <w:tr w:rsidR="003B6B3A" w:rsidRPr="00823F59" w:rsidTr="003B6B3A">
        <w:trPr>
          <w:trHeight w:hRule="exact" w:val="284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rPr>
                <w:b/>
                <w:bCs/>
              </w:rPr>
              <w:t>Воспитательная и консультативная деятельность</w:t>
            </w:r>
          </w:p>
        </w:tc>
      </w:tr>
      <w:tr w:rsidR="003B6B3A" w:rsidRPr="00823F59" w:rsidTr="003B6B3A">
        <w:trPr>
          <w:trHeight w:hRule="exact" w:val="156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right="-294" w:firstLine="0"/>
            </w:pPr>
            <w:r w:rsidRPr="00823F59"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 xml:space="preserve">Работа по профилактике </w:t>
            </w:r>
            <w:proofErr w:type="spellStart"/>
            <w:r w:rsidRPr="00823F59">
              <w:t>дезадаптации</w:t>
            </w:r>
            <w:proofErr w:type="spellEnd"/>
            <w:r w:rsidRPr="00823F59">
              <w:t xml:space="preserve"> и социального неблагополучия детей- мигрантов (лекции, беседы, </w:t>
            </w:r>
            <w:proofErr w:type="spellStart"/>
            <w:r w:rsidRPr="00823F59">
              <w:t>род</w:t>
            </w:r>
            <w:proofErr w:type="gramStart"/>
            <w:r w:rsidRPr="00823F59">
              <w:t>.с</w:t>
            </w:r>
            <w:proofErr w:type="gramEnd"/>
            <w:r w:rsidRPr="00823F59">
              <w:t>обрания</w:t>
            </w:r>
            <w:proofErr w:type="spellEnd"/>
            <w:r w:rsidRPr="00823F59">
              <w:t>) и предупреждению экстремизма.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Заместитель директора по ВР, Социальный педагог классные руководители,</w:t>
            </w:r>
          </w:p>
        </w:tc>
      </w:tr>
      <w:tr w:rsidR="003B6B3A" w:rsidRPr="00823F59" w:rsidTr="003B6B3A">
        <w:trPr>
          <w:trHeight w:hRule="exact" w:val="113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right="-294" w:firstLine="0"/>
            </w:pPr>
            <w:r w:rsidRPr="00823F59">
              <w:t>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</w:tcPr>
          <w:p w:rsidR="003B6B3A" w:rsidRDefault="003B6B3A" w:rsidP="003B6B3A">
            <w:pPr>
              <w:pStyle w:val="a8"/>
              <w:ind w:firstLine="0"/>
            </w:pPr>
            <w:r w:rsidRPr="00823F59">
              <w:t>Проведение индивидуальных и групповых коррекционно-развивающих занятий по адаптации и коррекции поведения детей-мигрантов</w:t>
            </w:r>
          </w:p>
          <w:p w:rsidR="003B6B3A" w:rsidRDefault="003B6B3A" w:rsidP="003B6B3A">
            <w:pPr>
              <w:pStyle w:val="a8"/>
              <w:ind w:firstLine="0"/>
            </w:pPr>
          </w:p>
          <w:p w:rsidR="003B6B3A" w:rsidRPr="00823F59" w:rsidRDefault="003B6B3A" w:rsidP="003B6B3A">
            <w:pPr>
              <w:pStyle w:val="a8"/>
              <w:ind w:firstLine="0"/>
            </w:pP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Педагоги-психологи</w:t>
            </w:r>
          </w:p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Учитель-логопед</w:t>
            </w:r>
          </w:p>
        </w:tc>
      </w:tr>
      <w:tr w:rsidR="003B6B3A" w:rsidRPr="00823F59" w:rsidTr="003B6B3A">
        <w:trPr>
          <w:trHeight w:hRule="exact" w:val="109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right="-294" w:firstLine="0"/>
            </w:pPr>
            <w:r w:rsidRPr="00823F59">
              <w:t>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>Участие детей-мигрантов в воспитательных мероприятиях ОУ (общешкольных и классных)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Заместитель директора по ВР, классные руководители</w:t>
            </w:r>
          </w:p>
        </w:tc>
      </w:tr>
      <w:tr w:rsidR="003B6B3A" w:rsidRPr="00823F59" w:rsidTr="003B6B3A">
        <w:trPr>
          <w:trHeight w:hRule="exact" w:val="87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right="-294" w:firstLine="0"/>
            </w:pPr>
            <w:r w:rsidRPr="00823F59">
              <w:lastRenderedPageBreak/>
              <w:t>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>Знакомство родителей с нормативными и правовыми документами ОО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Заместитель директора Социальный педагог</w:t>
            </w:r>
          </w:p>
        </w:tc>
      </w:tr>
      <w:tr w:rsidR="003B6B3A" w:rsidRPr="00823F59" w:rsidTr="003B6B3A">
        <w:trPr>
          <w:trHeight w:hRule="exact" w:val="142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right="-294" w:firstLine="0"/>
            </w:pPr>
            <w:r w:rsidRPr="00823F59">
              <w:t>5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>Консультации для родителей по вопросам воспитания, профессиональной ориентации, социальной адаптации, внеурочной занятости детей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По мере необходимости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Педагог-психолог, Социальный педагог</w:t>
            </w:r>
          </w:p>
        </w:tc>
      </w:tr>
      <w:tr w:rsidR="003B6B3A" w:rsidRPr="00823F59" w:rsidTr="003B6B3A">
        <w:trPr>
          <w:trHeight w:hRule="exact" w:val="155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right="-294" w:firstLine="0"/>
            </w:pPr>
            <w:r w:rsidRPr="00823F59">
              <w:t>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>Консультативно-просветительская работа с родителями (индивидуальные беседы, родительские собрания) и вовлечение во внеклассные мероприятия совместно с детьми.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Зам. директора</w:t>
            </w:r>
            <w:proofErr w:type="gramStart"/>
            <w:r w:rsidRPr="00823F59">
              <w:t xml:space="preserve"> С</w:t>
            </w:r>
            <w:proofErr w:type="gramEnd"/>
            <w:r w:rsidRPr="00823F59">
              <w:t>оц. педагог Классные руководители</w:t>
            </w:r>
          </w:p>
        </w:tc>
      </w:tr>
      <w:tr w:rsidR="003B6B3A" w:rsidRPr="00823F59" w:rsidTr="003B6B3A">
        <w:trPr>
          <w:trHeight w:hRule="exact" w:val="98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right="-294" w:firstLine="0"/>
            </w:pPr>
            <w:r w:rsidRPr="00823F59">
              <w:t>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>Организация работы по совместным планам со структурами профилактики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Соц. педагог Классные руководители</w:t>
            </w:r>
          </w:p>
        </w:tc>
      </w:tr>
      <w:tr w:rsidR="003B6B3A" w:rsidRPr="00823F59" w:rsidTr="003B6B3A">
        <w:trPr>
          <w:trHeight w:hRule="exact" w:val="11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right="-294" w:firstLine="0"/>
            </w:pPr>
            <w:r w:rsidRPr="00823F59">
              <w:t>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>Патриотические акции, мероприятия. Проведение классных и тематических часов,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B6B3A" w:rsidRPr="00823F59" w:rsidRDefault="003B6B3A" w:rsidP="003B6B3A">
            <w:pPr>
              <w:pStyle w:val="a8"/>
              <w:ind w:firstLine="140"/>
              <w:jc w:val="center"/>
            </w:pPr>
            <w:proofErr w:type="gramStart"/>
            <w:r w:rsidRPr="00823F59">
              <w:rPr>
                <w:smallCaps/>
              </w:rPr>
              <w:t>в</w:t>
            </w:r>
            <w:r w:rsidRPr="00823F59">
              <w:t xml:space="preserve"> течение учебного года (в соответствии с воспитательной программой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firstLine="180"/>
            </w:pPr>
            <w:r w:rsidRPr="00823F59">
              <w:t>Заместитель директора Классные руководители</w:t>
            </w:r>
          </w:p>
        </w:tc>
      </w:tr>
      <w:tr w:rsidR="003B6B3A" w:rsidRPr="00823F59" w:rsidTr="003B6B3A">
        <w:trPr>
          <w:trHeight w:hRule="exact" w:val="22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>9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>Классные часы, конференции, круглые столы. Посещение музеев, спектаклей, галерей, выставок. Проведение внеклассных мероприятий гуманитарного и политехнического циклов, конкурсов чтецов, участие в субботниках по очистке территории и т.п.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B6B3A" w:rsidRPr="00823F59" w:rsidRDefault="003B6B3A" w:rsidP="003B6B3A">
            <w:pPr>
              <w:pStyle w:val="a8"/>
              <w:spacing w:before="260"/>
              <w:ind w:firstLine="0"/>
              <w:jc w:val="center"/>
            </w:pPr>
            <w:r w:rsidRPr="00823F59">
              <w:t>В течение учебного года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Заместитель директора Классные руководители Социальный педагог</w:t>
            </w:r>
          </w:p>
        </w:tc>
      </w:tr>
      <w:tr w:rsidR="003B6B3A" w:rsidRPr="00823F59" w:rsidTr="003B6B3A">
        <w:trPr>
          <w:trHeight w:hRule="exact" w:val="114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>10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 xml:space="preserve">Проведение </w:t>
            </w:r>
            <w:proofErr w:type="spellStart"/>
            <w:r w:rsidRPr="00823F59">
              <w:t>спортивно</w:t>
            </w:r>
            <w:r w:rsidRPr="00823F59">
              <w:softHyphen/>
              <w:t>оздоровительных</w:t>
            </w:r>
            <w:proofErr w:type="spellEnd"/>
            <w:r w:rsidRPr="00823F59">
              <w:t xml:space="preserve">, </w:t>
            </w:r>
            <w:proofErr w:type="spellStart"/>
            <w:r w:rsidRPr="00823F59">
              <w:t>культурно</w:t>
            </w:r>
            <w:r w:rsidRPr="00823F59">
              <w:softHyphen/>
              <w:t>просветительских</w:t>
            </w:r>
            <w:proofErr w:type="spellEnd"/>
            <w:r w:rsidRPr="00823F59">
              <w:t xml:space="preserve">, </w:t>
            </w:r>
            <w:proofErr w:type="spellStart"/>
            <w:r w:rsidRPr="00823F59">
              <w:t>профориентационных</w:t>
            </w:r>
            <w:proofErr w:type="spellEnd"/>
            <w:r w:rsidRPr="00823F59">
              <w:t xml:space="preserve"> мероприятий.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В течение учебного года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B6B3A" w:rsidRPr="00823F59" w:rsidRDefault="003B6B3A" w:rsidP="003B6B3A">
            <w:pPr>
              <w:pStyle w:val="a8"/>
              <w:ind w:firstLine="0"/>
              <w:jc w:val="center"/>
            </w:pPr>
            <w:r w:rsidRPr="00823F59">
              <w:t>Заместитель директора Классные руководители Педагог- психолог</w:t>
            </w:r>
          </w:p>
        </w:tc>
      </w:tr>
      <w:tr w:rsidR="003B6B3A" w:rsidRPr="00823F59" w:rsidTr="003B6B3A">
        <w:trPr>
          <w:trHeight w:hRule="exact" w:val="84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Pr="00823F59" w:rsidRDefault="003B6B3A" w:rsidP="003B6B3A">
            <w:pPr>
              <w:pStyle w:val="a8"/>
              <w:spacing w:before="100"/>
              <w:ind w:firstLine="0"/>
            </w:pPr>
            <w:r w:rsidRPr="00823F59">
              <w:t>11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>Психологическое консультирование, коррекционно-развивающая деятельность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Default="003B6B3A" w:rsidP="003B6B3A">
            <w:pPr>
              <w:pStyle w:val="a8"/>
              <w:ind w:hanging="600"/>
              <w:jc w:val="center"/>
            </w:pPr>
            <w:r w:rsidRPr="00823F59">
              <w:t xml:space="preserve">По мере </w:t>
            </w:r>
          </w:p>
          <w:p w:rsidR="003B6B3A" w:rsidRPr="00823F59" w:rsidRDefault="003B6B3A" w:rsidP="003B6B3A">
            <w:pPr>
              <w:pStyle w:val="a8"/>
              <w:ind w:hanging="600"/>
              <w:jc w:val="center"/>
            </w:pPr>
            <w:r w:rsidRPr="00823F59">
              <w:t>необходимости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3A" w:rsidRPr="00823F59" w:rsidRDefault="003B6B3A" w:rsidP="003B6B3A">
            <w:pPr>
              <w:pStyle w:val="a8"/>
              <w:spacing w:before="140"/>
              <w:ind w:firstLine="400"/>
            </w:pPr>
            <w:r w:rsidRPr="00823F59">
              <w:t>Педагог-психолог</w:t>
            </w:r>
          </w:p>
        </w:tc>
      </w:tr>
      <w:tr w:rsidR="003B6B3A" w:rsidRPr="00823F59" w:rsidTr="003B6B3A">
        <w:trPr>
          <w:trHeight w:hRule="exact" w:val="9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Pr="00823F59" w:rsidRDefault="003B6B3A" w:rsidP="003B6B3A">
            <w:pPr>
              <w:pStyle w:val="a8"/>
              <w:spacing w:before="100"/>
              <w:ind w:firstLine="0"/>
            </w:pPr>
            <w:r w:rsidRPr="00823F59">
              <w:t>12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>Совет профилактики правонарушений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6B3A" w:rsidRDefault="003B6B3A" w:rsidP="003B6B3A">
            <w:pPr>
              <w:pStyle w:val="a8"/>
              <w:ind w:hanging="600"/>
              <w:jc w:val="center"/>
            </w:pPr>
            <w:r>
              <w:t>По н</w:t>
            </w:r>
            <w:r w:rsidRPr="00823F59">
              <w:t>еобходимости</w:t>
            </w:r>
          </w:p>
          <w:p w:rsidR="003B6B3A" w:rsidRPr="00823F59" w:rsidRDefault="003B6B3A" w:rsidP="003B6B3A">
            <w:pPr>
              <w:pStyle w:val="a8"/>
              <w:ind w:hanging="600"/>
              <w:jc w:val="center"/>
            </w:pPr>
            <w:r w:rsidRPr="00823F59">
              <w:t>или по запросу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3A" w:rsidRPr="00823F59" w:rsidRDefault="003B6B3A" w:rsidP="003B6B3A">
            <w:pPr>
              <w:pStyle w:val="a8"/>
              <w:spacing w:before="140"/>
              <w:ind w:firstLine="400"/>
              <w:jc w:val="center"/>
            </w:pPr>
            <w:proofErr w:type="gramStart"/>
            <w:r w:rsidRPr="00823F59">
              <w:t>СПС, классные руководители, родители (законные представители</w:t>
            </w:r>
            <w:proofErr w:type="gramEnd"/>
          </w:p>
        </w:tc>
      </w:tr>
      <w:tr w:rsidR="003B6B3A" w:rsidRPr="00823F59" w:rsidTr="003B6B3A">
        <w:trPr>
          <w:trHeight w:hRule="exact" w:val="112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Pr="00823F59" w:rsidRDefault="003B6B3A" w:rsidP="003B6B3A">
            <w:pPr>
              <w:pStyle w:val="a8"/>
              <w:spacing w:before="100"/>
              <w:ind w:firstLine="0"/>
            </w:pPr>
            <w:r w:rsidRPr="00823F59">
              <w:t>13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>Индивидуальное консультирование детей</w:t>
            </w:r>
          </w:p>
          <w:p w:rsidR="003B6B3A" w:rsidRPr="00823F59" w:rsidRDefault="003B6B3A" w:rsidP="003B6B3A">
            <w:pPr>
              <w:pStyle w:val="a8"/>
              <w:ind w:firstLine="0"/>
            </w:pPr>
            <w:r w:rsidRPr="00823F59">
              <w:t>из семей мигрантов, родителей (законных представителей)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Default="003B6B3A" w:rsidP="003B6B3A">
            <w:pPr>
              <w:pStyle w:val="a8"/>
              <w:ind w:hanging="600"/>
              <w:jc w:val="center"/>
            </w:pPr>
            <w:r>
              <w:t xml:space="preserve">  </w:t>
            </w:r>
            <w:r w:rsidRPr="00823F59">
              <w:t xml:space="preserve"> По мере</w:t>
            </w:r>
          </w:p>
          <w:p w:rsidR="003B6B3A" w:rsidRPr="00823F59" w:rsidRDefault="003B6B3A" w:rsidP="003B6B3A">
            <w:pPr>
              <w:pStyle w:val="a8"/>
              <w:ind w:hanging="600"/>
              <w:jc w:val="center"/>
            </w:pPr>
            <w:r w:rsidRPr="00823F59">
              <w:t xml:space="preserve"> необходимости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3A" w:rsidRPr="00823F59" w:rsidRDefault="003B6B3A" w:rsidP="003B6B3A">
            <w:pPr>
              <w:pStyle w:val="a8"/>
              <w:spacing w:before="140"/>
              <w:ind w:firstLine="400"/>
              <w:jc w:val="center"/>
            </w:pPr>
            <w:r w:rsidRPr="00823F59">
              <w:t>Социальный педагог, педагог- психолог</w:t>
            </w:r>
          </w:p>
        </w:tc>
      </w:tr>
      <w:tr w:rsidR="003B6B3A" w:rsidRPr="00823F59" w:rsidTr="003B6B3A">
        <w:trPr>
          <w:trHeight w:hRule="exact" w:val="157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Pr="00823F59" w:rsidRDefault="003B6B3A" w:rsidP="003B6B3A">
            <w:pPr>
              <w:pStyle w:val="a8"/>
              <w:spacing w:before="100"/>
              <w:ind w:firstLine="0"/>
            </w:pPr>
            <w:r w:rsidRPr="00823F59">
              <w:t>14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 xml:space="preserve">Индивидуальное консультирование детей-мигрантов по вопросам </w:t>
            </w:r>
            <w:proofErr w:type="spellStart"/>
            <w:proofErr w:type="gramStart"/>
            <w:r w:rsidRPr="00823F59">
              <w:t>детско</w:t>
            </w:r>
            <w:proofErr w:type="spellEnd"/>
            <w:r w:rsidRPr="00823F59">
              <w:t>- родительских</w:t>
            </w:r>
            <w:proofErr w:type="gramEnd"/>
            <w:r w:rsidRPr="00823F59">
              <w:t xml:space="preserve"> отношений, взаимоотношений с одноклассниками, учителями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Default="003B6B3A" w:rsidP="003B6B3A">
            <w:pPr>
              <w:pStyle w:val="a8"/>
              <w:ind w:hanging="600"/>
              <w:jc w:val="center"/>
            </w:pPr>
            <w:r w:rsidRPr="00823F59">
              <w:t>По мере</w:t>
            </w:r>
          </w:p>
          <w:p w:rsidR="003B6B3A" w:rsidRPr="00823F59" w:rsidRDefault="003B6B3A" w:rsidP="003B6B3A">
            <w:pPr>
              <w:pStyle w:val="a8"/>
              <w:ind w:hanging="600"/>
              <w:jc w:val="center"/>
            </w:pPr>
            <w:r w:rsidRPr="00823F59">
              <w:t xml:space="preserve"> необходимости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3A" w:rsidRPr="00823F59" w:rsidRDefault="003B6B3A" w:rsidP="003B6B3A">
            <w:pPr>
              <w:pStyle w:val="a8"/>
              <w:spacing w:before="140"/>
              <w:ind w:firstLine="400"/>
              <w:jc w:val="center"/>
            </w:pPr>
            <w:r w:rsidRPr="00823F59">
              <w:t>Педагог-психолог, социальный педагог, классные руководители</w:t>
            </w:r>
          </w:p>
        </w:tc>
      </w:tr>
      <w:tr w:rsidR="003B6B3A" w:rsidRPr="00823F59" w:rsidTr="003B6B3A">
        <w:trPr>
          <w:trHeight w:hRule="exact" w:val="153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Pr="00823F59" w:rsidRDefault="003B6B3A" w:rsidP="003B6B3A">
            <w:pPr>
              <w:pStyle w:val="a8"/>
              <w:spacing w:before="100"/>
              <w:ind w:firstLine="0"/>
            </w:pPr>
            <w:r w:rsidRPr="00823F59">
              <w:lastRenderedPageBreak/>
              <w:t>15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B6B3A" w:rsidRPr="00823F59" w:rsidRDefault="003B6B3A" w:rsidP="003B6B3A">
            <w:pPr>
              <w:pStyle w:val="a8"/>
              <w:ind w:firstLine="0"/>
            </w:pPr>
            <w:r w:rsidRPr="00823F59">
              <w:t>Консультирование детей-мигрантов, их родителей (законных представителей), педагогов ОУ по взаимодействию с детьми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B3A" w:rsidRDefault="003B6B3A" w:rsidP="003B6B3A">
            <w:pPr>
              <w:pStyle w:val="a8"/>
              <w:tabs>
                <w:tab w:val="left" w:pos="213"/>
                <w:tab w:val="center" w:pos="900"/>
              </w:tabs>
              <w:ind w:hanging="600"/>
              <w:jc w:val="center"/>
            </w:pPr>
            <w:r w:rsidRPr="00823F59">
              <w:t>По мере</w:t>
            </w:r>
          </w:p>
          <w:p w:rsidR="003B6B3A" w:rsidRPr="00823F59" w:rsidRDefault="003B6B3A" w:rsidP="003B6B3A">
            <w:pPr>
              <w:pStyle w:val="a8"/>
              <w:ind w:hanging="600"/>
              <w:jc w:val="center"/>
            </w:pPr>
            <w:r w:rsidRPr="00823F59">
              <w:t>необходимости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3A" w:rsidRPr="00823F59" w:rsidRDefault="003B6B3A" w:rsidP="003B6B3A">
            <w:pPr>
              <w:pStyle w:val="a8"/>
              <w:spacing w:before="140"/>
              <w:ind w:firstLine="400"/>
              <w:jc w:val="center"/>
            </w:pPr>
            <w:r w:rsidRPr="00823F59">
              <w:t>Социальный педагог, педагог- психолог, учитель-логопед, классные руководители, учителя</w:t>
            </w:r>
          </w:p>
        </w:tc>
      </w:tr>
    </w:tbl>
    <w:p w:rsidR="003B6B3A" w:rsidRPr="00823F59" w:rsidRDefault="003B6B3A" w:rsidP="003B6B3A">
      <w:r>
        <w:t xml:space="preserve"> </w:t>
      </w:r>
    </w:p>
    <w:p w:rsidR="003B6B3A" w:rsidRPr="00823F59" w:rsidRDefault="003B6B3A" w:rsidP="003B6B3A">
      <w:pPr>
        <w:jc w:val="center"/>
        <w:rPr>
          <w:rFonts w:ascii="Times New Roman" w:hAnsi="Times New Roman" w:cs="Times New Roman"/>
          <w:b/>
          <w:bCs/>
        </w:rPr>
      </w:pPr>
      <w:r w:rsidRPr="00823F59">
        <w:rPr>
          <w:rFonts w:ascii="Times New Roman" w:hAnsi="Times New Roman" w:cs="Times New Roman"/>
          <w:b/>
          <w:bCs/>
        </w:rPr>
        <w:t>10.</w:t>
      </w:r>
      <w:r>
        <w:rPr>
          <w:rFonts w:ascii="Times New Roman" w:hAnsi="Times New Roman" w:cs="Times New Roman"/>
          <w:b/>
          <w:bCs/>
        </w:rPr>
        <w:t xml:space="preserve"> </w:t>
      </w:r>
      <w:r w:rsidRPr="00823F59">
        <w:rPr>
          <w:rFonts w:ascii="Times New Roman" w:hAnsi="Times New Roman" w:cs="Times New Roman"/>
          <w:b/>
          <w:bCs/>
        </w:rPr>
        <w:t>Ожидаемые результаты</w:t>
      </w:r>
    </w:p>
    <w:p w:rsidR="003B6B3A" w:rsidRPr="00823F59" w:rsidRDefault="003B6B3A" w:rsidP="003B6B3A">
      <w:pPr>
        <w:pStyle w:val="1"/>
        <w:numPr>
          <w:ilvl w:val="0"/>
          <w:numId w:val="14"/>
        </w:numPr>
        <w:tabs>
          <w:tab w:val="left" w:pos="355"/>
        </w:tabs>
        <w:ind w:right="283" w:firstLine="0"/>
        <w:jc w:val="both"/>
      </w:pPr>
      <w:r w:rsidRPr="00823F59">
        <w:t>Создание в муниципальном общеобразовательном учреждении единой целостной системы воспитания детей, подростков и молодежи.</w:t>
      </w:r>
    </w:p>
    <w:p w:rsidR="003B6B3A" w:rsidRPr="00823F59" w:rsidRDefault="003B6B3A" w:rsidP="003B6B3A">
      <w:pPr>
        <w:pStyle w:val="1"/>
        <w:numPr>
          <w:ilvl w:val="0"/>
          <w:numId w:val="14"/>
        </w:numPr>
        <w:tabs>
          <w:tab w:val="left" w:pos="355"/>
        </w:tabs>
        <w:ind w:right="283" w:firstLine="0"/>
        <w:jc w:val="both"/>
      </w:pPr>
      <w:r w:rsidRPr="00823F59">
        <w:t>Формирование у подрастающего поколения чувства сопричастности к истории, культуре, традициям родного края, ответственности за его будущее развитие, гуманистических норм общения, здорового образа жизни, позитивных жизненных установок и ценностных ориентаций.</w:t>
      </w:r>
    </w:p>
    <w:p w:rsidR="003B6B3A" w:rsidRPr="00823F59" w:rsidRDefault="003B6B3A" w:rsidP="003B6B3A">
      <w:pPr>
        <w:pStyle w:val="1"/>
        <w:numPr>
          <w:ilvl w:val="0"/>
          <w:numId w:val="14"/>
        </w:numPr>
        <w:tabs>
          <w:tab w:val="left" w:pos="355"/>
        </w:tabs>
        <w:ind w:right="283" w:firstLine="0"/>
        <w:jc w:val="both"/>
      </w:pPr>
      <w:r w:rsidRPr="00823F59">
        <w:t>Социальная адаптация и социализация, профессиональное самоопределение несовершеннолетних иностранных граждан.</w:t>
      </w:r>
    </w:p>
    <w:p w:rsidR="003B6B3A" w:rsidRPr="00823F59" w:rsidRDefault="003B6B3A" w:rsidP="003B6B3A">
      <w:pPr>
        <w:pStyle w:val="1"/>
        <w:numPr>
          <w:ilvl w:val="0"/>
          <w:numId w:val="14"/>
        </w:numPr>
        <w:tabs>
          <w:tab w:val="left" w:pos="355"/>
        </w:tabs>
        <w:ind w:right="283" w:firstLine="0"/>
        <w:jc w:val="both"/>
      </w:pPr>
      <w:r w:rsidRPr="00823F59">
        <w:t>Укрепление воспитательного потенциала семьи.</w:t>
      </w:r>
    </w:p>
    <w:p w:rsidR="003B6B3A" w:rsidRPr="00823F59" w:rsidRDefault="003B6B3A" w:rsidP="003B6B3A">
      <w:pPr>
        <w:pStyle w:val="1"/>
        <w:numPr>
          <w:ilvl w:val="0"/>
          <w:numId w:val="14"/>
        </w:numPr>
        <w:tabs>
          <w:tab w:val="left" w:pos="355"/>
        </w:tabs>
        <w:spacing w:after="260"/>
        <w:ind w:right="283" w:firstLine="0"/>
        <w:jc w:val="both"/>
      </w:pPr>
      <w:r w:rsidRPr="00823F59">
        <w:t>Формирование активной жизненной позиции, социальной ответственности, профессиональной направленности.</w:t>
      </w: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</w:p>
    <w:p w:rsidR="003B6B3A" w:rsidRPr="003B6B3A" w:rsidRDefault="003B6B3A" w:rsidP="003B6B3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3813065</wp:posOffset>
            </wp:positionH>
            <wp:positionV relativeFrom="paragraph">
              <wp:posOffset>2253698</wp:posOffset>
            </wp:positionV>
            <wp:extent cx="2422000" cy="3267986"/>
            <wp:effectExtent l="19050" t="0" r="0" b="0"/>
            <wp:wrapNone/>
            <wp:docPr id="2" name="Рисунок 2" descr="C:\Users\LarV\Desktop\!! инистранные_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rV\Desktop\!! инистранные__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000" cy="326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B6B3A" w:rsidRPr="003B6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singleLevel"/>
    <w:tmpl w:val="9239341B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">
    <w:nsid w:val="BF205925"/>
    <w:multiLevelType w:val="singleLevel"/>
    <w:tmpl w:val="BF205925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2">
    <w:nsid w:val="C8879AEF"/>
    <w:multiLevelType w:val="singleLevel"/>
    <w:tmpl w:val="C8879AE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3">
    <w:nsid w:val="CF092B84"/>
    <w:multiLevelType w:val="singleLevel"/>
    <w:tmpl w:val="CF092B8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4">
    <w:nsid w:val="DCBA6B53"/>
    <w:multiLevelType w:val="singleLevel"/>
    <w:tmpl w:val="DCBA6B53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5">
    <w:nsid w:val="F4B5D9F5"/>
    <w:multiLevelType w:val="singleLevel"/>
    <w:tmpl w:val="F4B5D9F5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6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7">
    <w:nsid w:val="0248C179"/>
    <w:multiLevelType w:val="singleLevel"/>
    <w:tmpl w:val="0248C179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8">
    <w:nsid w:val="03D62ECE"/>
    <w:multiLevelType w:val="singleLevel"/>
    <w:tmpl w:val="03D62E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9">
    <w:nsid w:val="25B654F3"/>
    <w:multiLevelType w:val="multilevel"/>
    <w:tmpl w:val="25B654F3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8F537B"/>
    <w:multiLevelType w:val="singleLevel"/>
    <w:tmpl w:val="2A8F537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1">
    <w:nsid w:val="2C1275FD"/>
    <w:multiLevelType w:val="hybridMultilevel"/>
    <w:tmpl w:val="83F00922"/>
    <w:lvl w:ilvl="0" w:tplc="D208F856">
      <w:start w:val="8"/>
      <w:numFmt w:val="bullet"/>
      <w:lvlText w:val="-"/>
      <w:lvlJc w:val="left"/>
      <w:pPr>
        <w:ind w:left="13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2">
    <w:nsid w:val="4C1BAE26"/>
    <w:multiLevelType w:val="singleLevel"/>
    <w:tmpl w:val="4C1BAE2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3">
    <w:nsid w:val="4D4DC07F"/>
    <w:multiLevelType w:val="singleLevel"/>
    <w:tmpl w:val="4D4DC07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4">
    <w:nsid w:val="72183CF9"/>
    <w:multiLevelType w:val="singleLevel"/>
    <w:tmpl w:val="72183CF9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9"/>
  </w:num>
  <w:num w:numId="6">
    <w:abstractNumId w:val="14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13"/>
  </w:num>
  <w:num w:numId="12">
    <w:abstractNumId w:val="5"/>
  </w:num>
  <w:num w:numId="13">
    <w:abstractNumId w:val="4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B6B3A"/>
    <w:rsid w:val="003B6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B3A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3B6B3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3B6B3A"/>
    <w:pPr>
      <w:widowControl w:val="0"/>
      <w:spacing w:after="0" w:line="240" w:lineRule="auto"/>
      <w:ind w:firstLine="38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3B6B3A"/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rsid w:val="003B6B3A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5">
    <w:name w:val="Подпись к таблице_"/>
    <w:basedOn w:val="a0"/>
    <w:link w:val="a6"/>
    <w:rsid w:val="003B6B3A"/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3B6B3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Другое_"/>
    <w:basedOn w:val="a0"/>
    <w:link w:val="a8"/>
    <w:rsid w:val="003B6B3A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3B6B3A"/>
    <w:pPr>
      <w:widowControl w:val="0"/>
      <w:spacing w:after="0" w:line="240" w:lineRule="auto"/>
      <w:ind w:firstLine="380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3B6B3A"/>
    <w:pPr>
      <w:widowControl w:val="0"/>
      <w:spacing w:after="0" w:line="240" w:lineRule="auto"/>
      <w:ind w:left="720"/>
      <w:jc w:val="both"/>
    </w:pPr>
    <w:rPr>
      <w:rFonts w:ascii="Calibri" w:eastAsia="Times New Roman" w:hAnsi="Calibri" w:cs="Calibri"/>
      <w:color w:val="000000"/>
      <w:sz w:val="24"/>
      <w:szCs w:val="24"/>
      <w:lang w:eastAsia="en-US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4337</Words>
  <Characters>24722</Characters>
  <Application>Microsoft Office Word</Application>
  <DocSecurity>0</DocSecurity>
  <Lines>206</Lines>
  <Paragraphs>58</Paragraphs>
  <ScaleCrop>false</ScaleCrop>
  <Company/>
  <LinksUpToDate>false</LinksUpToDate>
  <CharactersWithSpaces>29001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LarV</dc:creator>
  <cp:keywords/>
  <dc:description/>
  <cp:lastModifiedBy>LarV</cp:lastModifiedBy>
  <cp:revision>2</cp:revision>
  <dcterms:created xsi:type="dcterms:W3CDTF">2026-04-02T10:17:00Z</dcterms:created>
  <dcterms:modified xsi:type="dcterms:W3CDTF">2026-04-02T10:20:00Z</dcterms:modified>
</cp:coreProperties>
</file>