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62B" w:rsidRDefault="0091121F" w:rsidP="0091121F">
      <w:pPr>
        <w:spacing w:after="12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.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21F" w:rsidRDefault="0091121F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1121F" w:rsidRDefault="0091121F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3E6BBD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:rsidR="00716E40" w:rsidRPr="003E6BBD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716E40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5F72C2" w:rsidRPr="005F72C2" w:rsidRDefault="005F72C2" w:rsidP="005F7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ПМ.03 </w:t>
      </w:r>
      <w:r w:rsidRPr="005F72C2">
        <w:rPr>
          <w:rFonts w:ascii="Times New Roman" w:hAnsi="Times New Roman" w:cs="Times New Roman"/>
          <w:bCs/>
          <w:sz w:val="26"/>
          <w:szCs w:val="26"/>
        </w:rPr>
        <w:t xml:space="preserve">устранение и предупреждение аварий </w:t>
      </w:r>
      <w:r>
        <w:rPr>
          <w:rFonts w:ascii="Times New Roman" w:hAnsi="Times New Roman" w:cs="Times New Roman"/>
          <w:bCs/>
          <w:sz w:val="26"/>
          <w:szCs w:val="26"/>
        </w:rPr>
        <w:t>и неполадок электрооборудования;</w:t>
      </w:r>
    </w:p>
    <w:p w:rsidR="00716E40" w:rsidRPr="003E6BBD" w:rsidRDefault="00716E40" w:rsidP="005F72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</w:t>
      </w:r>
      <w:r w:rsidR="005F72C2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716E40" w:rsidRPr="003E6BBD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E6BBD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Липачев В.Г.,  </w:t>
      </w: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E40" w:rsidRPr="003E6BBD" w:rsidRDefault="00716E40" w:rsidP="003E6B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F72C2" w:rsidRDefault="005F72C2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F72C2" w:rsidRDefault="005F72C2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F72C2" w:rsidRPr="00E93B70" w:rsidRDefault="005F72C2" w:rsidP="005F72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  <w:r w:rsidRPr="00E93B70">
        <w:rPr>
          <w:b/>
          <w:bCs/>
          <w:sz w:val="26"/>
          <w:szCs w:val="26"/>
        </w:rPr>
        <w:lastRenderedPageBreak/>
        <w:t xml:space="preserve">СОДЕРЖАНИЕ </w:t>
      </w:r>
    </w:p>
    <w:p w:rsidR="005F72C2" w:rsidRPr="00E93B70" w:rsidRDefault="005F72C2" w:rsidP="005F7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22" w:type="dxa"/>
        <w:tblLook w:val="01E0" w:firstRow="1" w:lastRow="1" w:firstColumn="1" w:lastColumn="1" w:noHBand="0" w:noVBand="0"/>
      </w:tblPr>
      <w:tblGrid>
        <w:gridCol w:w="9322"/>
        <w:gridCol w:w="800"/>
      </w:tblGrid>
      <w:tr w:rsidR="005F72C2" w:rsidRPr="00E93B70" w:rsidTr="00971616">
        <w:trPr>
          <w:trHeight w:val="931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pStyle w:val="1"/>
              <w:spacing w:line="360" w:lineRule="auto"/>
              <w:ind w:firstLine="0"/>
              <w:rPr>
                <w:b/>
                <w:bC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УЧЕБНОЙ практики 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F72C2" w:rsidRPr="00E93B70" w:rsidTr="00971616">
        <w:trPr>
          <w:trHeight w:val="720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spacing w:line="360" w:lineRule="auto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Структура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СОДЕРЖАНИЕ </w:t>
            </w: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F72C2" w:rsidRPr="00E93B70" w:rsidTr="00971616">
        <w:trPr>
          <w:trHeight w:val="594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pStyle w:val="1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3 УСЛОВИЯ реализации программы УЧЕБНОЙ практики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F72C2" w:rsidRPr="00E93B70" w:rsidTr="00971616">
        <w:trPr>
          <w:trHeight w:val="692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pStyle w:val="1"/>
              <w:spacing w:line="360" w:lineRule="auto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4 Контроль и оценка результатов освоения УЧЕБНОЙ практики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5F72C2" w:rsidRPr="003E6BBD" w:rsidRDefault="005F72C2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C6210" w:rsidRPr="003E6BBD" w:rsidRDefault="002C6210" w:rsidP="003E6BB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ПРАКТИКИ</w:t>
      </w:r>
    </w:p>
    <w:p w:rsidR="002C6210" w:rsidRPr="003E6BBD" w:rsidRDefault="002C6210" w:rsidP="00433781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3E6B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2C6210" w:rsidRPr="003E6BBD" w:rsidRDefault="002C6210" w:rsidP="00433781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E6BB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УП.03 Устранение и предупреждение аварий и неполадок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433781" w:rsidRPr="00433781">
        <w:rPr>
          <w:rFonts w:ascii="Times New Roman" w:hAnsi="Times New Roman" w:cs="Times New Roman"/>
          <w:sz w:val="26"/>
          <w:szCs w:val="26"/>
        </w:rPr>
        <w:t xml:space="preserve"> </w:t>
      </w:r>
      <w:r w:rsidR="00433781">
        <w:rPr>
          <w:rStyle w:val="markedcontent"/>
          <w:rFonts w:ascii="Times New Roman" w:hAnsi="Times New Roman" w:cs="Times New Roman"/>
          <w:sz w:val="26"/>
          <w:szCs w:val="26"/>
        </w:rPr>
        <w:t>у</w:t>
      </w:r>
      <w:r w:rsidR="00433781" w:rsidRPr="007A73BA">
        <w:rPr>
          <w:rStyle w:val="markedcontent"/>
          <w:rFonts w:ascii="Times New Roman" w:hAnsi="Times New Roman" w:cs="Times New Roman"/>
          <w:sz w:val="26"/>
          <w:szCs w:val="26"/>
        </w:rPr>
        <w:t>странение и предупреждение аварий и неполадок электрооборудования.</w:t>
      </w:r>
    </w:p>
    <w:p w:rsidR="002C6210" w:rsidRPr="003E6BBD" w:rsidRDefault="002C621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освоения программы учебной практики является овладение обучающимися видом профессиональной деятельности:</w:t>
      </w:r>
      <w:r w:rsidRPr="003E6BBD">
        <w:rPr>
          <w:rFonts w:ascii="Times New Roman" w:hAnsi="Times New Roman" w:cs="Times New Roman"/>
          <w:sz w:val="26"/>
          <w:szCs w:val="26"/>
        </w:rPr>
        <w:t xml:space="preserve">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УП.03, в том числе профессиональными (ПК). общими (ОК) компетенциями и личностными результатами воспитания (ЛР): 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</w:rPr>
        <w:t>Перечень профессиональных компетенций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49"/>
      </w:tblGrid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9249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ВД 3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Устранение и предупреждение аварий и неполадок электрооборудования 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3.1.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Проводить плановые и внеочередные осмотры электрооборудования.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3.2.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3.3.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</w:tr>
    </w:tbl>
    <w:p w:rsidR="002C6210" w:rsidRPr="003E6BBD" w:rsidRDefault="002C6210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Перечень общих компетенций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9355"/>
      </w:tblGrid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2C6210" w:rsidRPr="003E6BBD" w:rsidTr="00716E40">
        <w:trPr>
          <w:trHeight w:val="327"/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 профессии, проявлять к ней устойчивый интерес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достижения, определенных руководителем 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</w:p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профессиональных задач 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информационно-коммуникационные технологии в </w:t>
            </w:r>
          </w:p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2C6210" w:rsidRPr="003E6BBD" w:rsidTr="00716E40">
        <w:trPr>
          <w:trHeight w:val="453"/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06.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2C6210" w:rsidRPr="003E6BBD" w:rsidTr="00716E40">
        <w:trPr>
          <w:trHeight w:val="489"/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07.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 в  том  числе  с  применением  полученных профессиональных знаний (для юношей) </w:t>
            </w:r>
          </w:p>
        </w:tc>
      </w:tr>
    </w:tbl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  <w:r w:rsidR="00716E40" w:rsidRPr="003E6BBD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471"/>
      </w:tblGrid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433781" w:rsidRDefault="00433781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C6210" w:rsidRPr="00433781" w:rsidRDefault="00433781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2C6210" w:rsidRPr="003E6BBD" w:rsidRDefault="002C6210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433781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Цели учебной практики: </w:t>
      </w:r>
      <w:r w:rsidRPr="003E6BBD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386AD6" w:rsidRPr="003E6BBD" w:rsidRDefault="00386AD6" w:rsidP="00433781">
      <w:pPr>
        <w:widowControl w:val="0"/>
        <w:tabs>
          <w:tab w:val="left" w:pos="0"/>
          <w:tab w:val="left" w:pos="7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Целью учебной практики является комплексное освоение обучающимися работ по устранению и предупреждению аварий и неполадок электрооборудования. В ходе освоения программы учебной практики, обучающиеся должен  </w:t>
      </w:r>
    </w:p>
    <w:p w:rsidR="00386AD6" w:rsidRPr="003E6BBD" w:rsidRDefault="00386AD6" w:rsidP="00433781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3E6BBD">
        <w:rPr>
          <w:rFonts w:ascii="Times New Roman" w:eastAsia="Calibri" w:hAnsi="Times New Roman" w:cs="Times New Roman"/>
          <w:sz w:val="26"/>
          <w:szCs w:val="26"/>
        </w:rPr>
        <w:t>:</w:t>
      </w:r>
    </w:p>
    <w:p w:rsidR="00386AD6" w:rsidRPr="003E6BBD" w:rsidRDefault="00386AD6" w:rsidP="00433781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выполнения работ по техническому обслуживанию (ТО) электрооборудования промышленных организаций:</w:t>
      </w:r>
    </w:p>
    <w:p w:rsidR="00386AD6" w:rsidRPr="003E6BBD" w:rsidRDefault="00386AD6" w:rsidP="00433781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устройств; </w:t>
      </w:r>
    </w:p>
    <w:p w:rsidR="00386AD6" w:rsidRPr="003E6BBD" w:rsidRDefault="00386AD6" w:rsidP="00433781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выполнения работ по техническому обслуживанию электрооборудования промышленных предприятий,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устройств, выполнение работ по техническому обслуживанию взрывозащищенного электрооборудования промышленных предприятий, осветительных электроустановок, кабельных линий, электрических машин.</w:t>
      </w:r>
    </w:p>
    <w:p w:rsidR="00386AD6" w:rsidRPr="003E6BBD" w:rsidRDefault="00386AD6" w:rsidP="00433781">
      <w:pPr>
        <w:spacing w:after="20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:rsidR="00386AD6" w:rsidRPr="003E6BBD" w:rsidRDefault="00386AD6" w:rsidP="00433781">
      <w:pPr>
        <w:pStyle w:val="2"/>
        <w:tabs>
          <w:tab w:val="left" w:pos="720"/>
        </w:tabs>
        <w:spacing w:line="240" w:lineRule="auto"/>
        <w:ind w:left="-284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Задачами учебной практики</w:t>
      </w:r>
      <w:r w:rsidRPr="003E6B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является формирование у обучающихся первоначальных практических профессиональных умений и освоения трудовых приемов, операций, технологических процессов в рамках профессионального модуля ПМ.03.</w:t>
      </w:r>
      <w:r w:rsidR="002C6210"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УП.03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Устранение и предупреждение аварий и неполадок электрооборудования.</w:t>
      </w:r>
    </w:p>
    <w:p w:rsidR="00386AD6" w:rsidRPr="003E6BBD" w:rsidRDefault="00386AD6" w:rsidP="003E6BBD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6BBD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</w:t>
      </w:r>
      <w:r w:rsidR="00433781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</w:t>
      </w: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lastRenderedPageBreak/>
        <w:t>-производить межремонтное обслуживание электродвигателей;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Pr="003E6BBD">
        <w:rPr>
          <w:rFonts w:ascii="Times New Roman" w:eastAsia="Calibri" w:hAnsi="Times New Roman" w:cs="Times New Roman"/>
          <w:sz w:val="26"/>
          <w:szCs w:val="26"/>
        </w:rPr>
        <w:t>задачи службы технического обслуживания;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-виды и причины износа электрооборудования;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-организацию технической эксплуатации электроустановок;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-обязанности электромонтера по техническому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обслуживанию электрооборудования и обязанности дежурного электромонтёра;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-порядок оформления и выдачи нарядов на работу,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виды и причины износа электрооборудования взрывозащищенного электрооборудования, организацию технического обслуживания взрывозащищенного электрического оборудования промышленных организаций.</w:t>
      </w:r>
    </w:p>
    <w:p w:rsidR="00386AD6" w:rsidRPr="003E6BBD" w:rsidRDefault="00386AD6" w:rsidP="003E6BBD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33781" w:rsidRDefault="00433781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404634" w:rsidRPr="003E6BBD">
        <w:rPr>
          <w:rFonts w:ascii="Times New Roman" w:eastAsia="Calibri" w:hAnsi="Times New Roman" w:cs="Times New Roman"/>
          <w:sz w:val="26"/>
          <w:szCs w:val="26"/>
        </w:rPr>
        <w:t>а учебную практику отводится 252</w:t>
      </w: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421"/>
        <w:gridCol w:w="2410"/>
      </w:tblGrid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421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5 семестр</w:t>
            </w:r>
          </w:p>
        </w:tc>
        <w:tc>
          <w:tcPr>
            <w:tcW w:w="2410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6 семестр</w:t>
            </w:r>
          </w:p>
        </w:tc>
      </w:tr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:rsidR="00386AD6" w:rsidRPr="003E6BBD" w:rsidRDefault="00404634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180 часов</w:t>
            </w:r>
          </w:p>
        </w:tc>
        <w:tc>
          <w:tcPr>
            <w:tcW w:w="2410" w:type="dxa"/>
          </w:tcPr>
          <w:p w:rsidR="00386AD6" w:rsidRPr="003E6BBD" w:rsidRDefault="00404634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  <w:lang w:eastAsia="en-US"/>
              </w:rPr>
              <w:t>72 часа</w:t>
            </w:r>
          </w:p>
        </w:tc>
      </w:tr>
    </w:tbl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10" w:rsidRPr="003E6BBD" w:rsidRDefault="002C6210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252 часа.</w:t>
      </w: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3781" w:rsidRDefault="00433781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433781" w:rsidSect="003E6BB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86AD6" w:rsidRPr="003E6BBD" w:rsidRDefault="005F72C2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учебной практики</w:t>
      </w:r>
    </w:p>
    <w:p w:rsidR="00AE1B5E" w:rsidRPr="003E6BBD" w:rsidRDefault="00AE1B5E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УП.03 ПМ.03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Устранение и предупреждение аварий и неполадок электрооборудования</w:t>
      </w:r>
    </w:p>
    <w:p w:rsidR="00386AD6" w:rsidRPr="003E6BBD" w:rsidRDefault="00386AD6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757D22" w:rsidRPr="003E6BBD">
        <w:rPr>
          <w:rFonts w:ascii="Times New Roman" w:eastAsia="Calibri" w:hAnsi="Times New Roman" w:cs="Times New Roman"/>
          <w:sz w:val="26"/>
          <w:szCs w:val="26"/>
        </w:rPr>
        <w:t>учебной практики составляет: 252</w:t>
      </w: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386AD6" w:rsidRPr="003E6BBD" w:rsidTr="00386AD6">
        <w:tc>
          <w:tcPr>
            <w:tcW w:w="3168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86AD6" w:rsidRPr="003E6BBD" w:rsidTr="00386AD6">
        <w:tc>
          <w:tcPr>
            <w:tcW w:w="3168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E1B5E" w:rsidRPr="003E6BBD" w:rsidTr="00386AD6">
        <w:tc>
          <w:tcPr>
            <w:tcW w:w="3168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3119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6AD6" w:rsidRPr="003E6BBD" w:rsidTr="00386AD6">
        <w:tc>
          <w:tcPr>
            <w:tcW w:w="3168" w:type="dxa"/>
            <w:vMerge w:val="restart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 1. </w:t>
            </w:r>
            <w:r w:rsidR="00AE1B5E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Техническое обслуживание  электрических соединений</w:t>
            </w: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электрической изоляции и электрических соединений.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состояния механической части системы электрооборудования;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«Прозвонка» монтажных проводов и кабельных линий по электрическим схемам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 Измерение сопротивления изоляции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:rsidTr="00386AD6">
        <w:tc>
          <w:tcPr>
            <w:tcW w:w="3168" w:type="dxa"/>
            <w:vMerge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установочных элементов электрооборудования.                                                                                                                                  -Проверка состояния механической части розеток, распределительных коробок, разъёмов, патронов и т.д.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установочных элементов и замена неисправных элементов изделий.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:rsidTr="00386AD6">
        <w:tc>
          <w:tcPr>
            <w:tcW w:w="3168" w:type="dxa"/>
            <w:vMerge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 исправность коммутационных устройств электроустановок                                                                              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- Внешний переключателей, выключателей;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переключателей, выключателей;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:rsidTr="00386AD6">
        <w:tc>
          <w:tcPr>
            <w:tcW w:w="3168" w:type="dxa"/>
            <w:vMerge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на исправность контактных соединений.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механической части соединения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винтового соединения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Проверка состояния клепаного соединения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паяного соединения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контактных соединений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E1B5E" w:rsidRPr="003E6BBD" w:rsidTr="00716E40">
        <w:tc>
          <w:tcPr>
            <w:tcW w:w="12015" w:type="dxa"/>
            <w:gridSpan w:val="2"/>
          </w:tcPr>
          <w:p w:rsidR="00AE1B5E" w:rsidRPr="003E6BBD" w:rsidRDefault="00AE1B5E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24 часа</w:t>
            </w:r>
          </w:p>
        </w:tc>
      </w:tr>
      <w:tr w:rsidR="00AE1B5E" w:rsidRPr="003E6BBD" w:rsidTr="00386AD6">
        <w:tc>
          <w:tcPr>
            <w:tcW w:w="3168" w:type="dxa"/>
            <w:vMerge w:val="restart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Тема 1.2 Техническое обслуживание электроосветительных установок</w:t>
            </w:r>
          </w:p>
        </w:tc>
        <w:tc>
          <w:tcPr>
            <w:tcW w:w="8847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источников освещения                                                                                                   -Чистка ламп;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-Чистка осветительной арматуры. 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перегоревших ламп.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Техобслуживание электропроводок 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электропроводок осветительной установки 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-Поиск неисправностей электропроводок осветительной установки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Замена неисправной части электропроводки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 состояния распределительных коробок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Техобслуживание коммутационных устройств осветительной установки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розеток, выключателей и т.д.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работоспособности коммутационных устройств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Техобслуживание светильника осветительной установки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светильника осветительной установки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светильника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работоспособности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№5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ремонт люминесцентных светильников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работоспособности люминесцентной лампы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светильника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светильника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люминесцентных светильников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№6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ремонт светодиодного прожектора.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работоспособности светодиодного прожектора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светодиодной матрицы схемы подключения адаптера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светодиодного прожектора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светодиодного прожектора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№7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дистанционного управления осветительной установки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электропроводок осветительной установки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светильников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№8</w:t>
            </w: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Техобслуживание и устранения неисправности осветительной установки местного освещения</w:t>
            </w:r>
          </w:p>
          <w:p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электропроводок осветительной установки </w:t>
            </w:r>
          </w:p>
          <w:p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светильников осветительной установки  </w:t>
            </w:r>
          </w:p>
          <w:p w:rsidR="00AE1B5E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- Устранение неисправностей и испытания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12015" w:type="dxa"/>
            <w:gridSpan w:val="2"/>
          </w:tcPr>
          <w:p w:rsidR="00AE1B5E" w:rsidRPr="003E6BBD" w:rsidRDefault="00EA1C96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="00AE1B5E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E1B5E" w:rsidRPr="003E6BBD" w:rsidTr="00386AD6">
        <w:tc>
          <w:tcPr>
            <w:tcW w:w="3168" w:type="dxa"/>
            <w:vMerge w:val="restart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="00AE1B5E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Техобслуживание и устранения неисправности автоматизированного управления освещения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схемы автоматизированного управления освещения 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и исправности устройств автоматизированного управления освещения  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светильников осветительной установки  </w:t>
            </w:r>
          </w:p>
          <w:p w:rsidR="00AE1B5E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Устранения неисправностей, регулировка и испытания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A1C96" w:rsidRPr="003E6BBD" w:rsidTr="00386AD6">
        <w:tc>
          <w:tcPr>
            <w:tcW w:w="3168" w:type="dxa"/>
            <w:vMerge/>
          </w:tcPr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Устранение неисправностей дистанционного управления осветительной установки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перегоревших ламп.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Замена неисправной части электропроводки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неисправной розеток, выключателей, пускателей и </w:t>
            </w:r>
            <w:proofErr w:type="gramStart"/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т.д..</w:t>
            </w:r>
            <w:proofErr w:type="gramEnd"/>
          </w:p>
          <w:p w:rsidR="00EA1C96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работоспособности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C96" w:rsidRPr="003E6BBD" w:rsidRDefault="00432225" w:rsidP="003E6BBD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32225" w:rsidRPr="003E6BBD" w:rsidTr="00716E40">
        <w:tc>
          <w:tcPr>
            <w:tcW w:w="12015" w:type="dxa"/>
            <w:gridSpan w:val="2"/>
          </w:tcPr>
          <w:p w:rsidR="00432225" w:rsidRPr="003E6BBD" w:rsidRDefault="00432225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часов</w:t>
            </w:r>
          </w:p>
        </w:tc>
      </w:tr>
      <w:tr w:rsidR="00432225" w:rsidRPr="003E6BBD" w:rsidTr="00386AD6">
        <w:tc>
          <w:tcPr>
            <w:tcW w:w="3168" w:type="dxa"/>
            <w:vMerge w:val="restart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1.3. </w:t>
            </w: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Техническое обслуживание</w:t>
            </w: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пускорегулирующей аппаратуры</w:t>
            </w: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заземления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                                         - Проверка контакта заземляющего проводника с контуром заземления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Восстановление поврежденных участков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устройство защитного отключения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защитного отключения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предохранителей и вставок электроустановок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распределительных устройств 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предохранителей применяя КИА.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-Чистка устройства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монтажа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кнопочных постов применяя КИА.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деталей кнопочных постов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переключателей.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конечных выключателей 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конечных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конечных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конечных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деталей конечных переключателей.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конечных переключателей.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автоматических выключателей: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автоматических выключателей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автоматических выключателей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автоматических выключателей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автоматических выключателей и проверка работоспособности.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контакторов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-Чистка устройство контакторов 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контакторов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контакторов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контакторов и проверка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</w:t>
            </w:r>
            <w:r w:rsidR="002A1D7B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ское занятие №8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устранение неисправностей пускателей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пускателей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пускателей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пускателей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деталей пускателей</w:t>
            </w:r>
          </w:p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пускателей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="00432225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Техобслуживание и устранение неисправностей реле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-Чистка устройство реле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-Проверка исправности электрического монтажа реле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реле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Замена неисправных реле</w:t>
            </w:r>
          </w:p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Регулировка и проверка работоспособности реле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32225" w:rsidRPr="003E6BBD" w:rsidTr="002A1D7B">
        <w:trPr>
          <w:trHeight w:val="70"/>
        </w:trPr>
        <w:tc>
          <w:tcPr>
            <w:tcW w:w="12015" w:type="dxa"/>
            <w:gridSpan w:val="2"/>
          </w:tcPr>
          <w:p w:rsidR="00432225" w:rsidRPr="003E6BBD" w:rsidRDefault="00432225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  <w:r w:rsidR="00432225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часа</w:t>
            </w:r>
          </w:p>
        </w:tc>
      </w:tr>
      <w:tr w:rsidR="00432225" w:rsidRPr="003E6BBD" w:rsidTr="00386AD6">
        <w:tc>
          <w:tcPr>
            <w:tcW w:w="3168" w:type="dxa"/>
            <w:vMerge w:val="restart"/>
          </w:tcPr>
          <w:p w:rsidR="002A1D7B" w:rsidRPr="003E6BBD" w:rsidRDefault="002A1D7B" w:rsidP="003E6BBD">
            <w:pPr>
              <w:shd w:val="clear" w:color="auto" w:fill="FFFFFF"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</w:t>
            </w:r>
            <w:r w:rsidR="00432225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3E6BBD">
              <w:rPr>
                <w:rFonts w:ascii="Times New Roman" w:eastAsia="Arial Unicode MS" w:hAnsi="Times New Roman" w:cs="Times New Roman"/>
                <w:b/>
                <w:color w:val="000000"/>
                <w:spacing w:val="-14"/>
                <w:sz w:val="26"/>
                <w:szCs w:val="26"/>
                <w:lang w:eastAsia="ru-RU"/>
              </w:rPr>
              <w:t>Техническое обслуживание устройств учета электроэнергии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1D7B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Техническое обслуживание однофазовых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Чистка устройство оборудования однофазовых электросчетчиков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исправности электрического монтажа однофазовых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однофазовых электросчетчиков</w:t>
            </w:r>
          </w:p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Замена неисправных однофазовых электросчетчиков</w:t>
            </w:r>
          </w:p>
        </w:tc>
        <w:tc>
          <w:tcPr>
            <w:tcW w:w="3119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Техническое обслуживание трехфазных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трехфазных электросчетчиков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трехфазных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трехфазных электросчетчиков</w:t>
            </w:r>
          </w:p>
          <w:p w:rsidR="00432225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трехфазных электросчетчиков</w:t>
            </w:r>
          </w:p>
        </w:tc>
        <w:tc>
          <w:tcPr>
            <w:tcW w:w="3119" w:type="dxa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трансформаторов тока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трансформаторов тока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трансформаторов тока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трансформаторов тока </w:t>
            </w:r>
          </w:p>
          <w:p w:rsidR="00432225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трансформаторов тока</w:t>
            </w:r>
          </w:p>
        </w:tc>
        <w:tc>
          <w:tcPr>
            <w:tcW w:w="3119" w:type="dxa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716E40">
        <w:tc>
          <w:tcPr>
            <w:tcW w:w="12015" w:type="dxa"/>
            <w:gridSpan w:val="2"/>
          </w:tcPr>
          <w:p w:rsidR="002A1D7B" w:rsidRPr="003E6BBD" w:rsidRDefault="002A1D7B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18 часов</w:t>
            </w:r>
          </w:p>
        </w:tc>
      </w:tr>
      <w:tr w:rsidR="002A1D7B" w:rsidRPr="003E6BBD" w:rsidTr="00386AD6">
        <w:tc>
          <w:tcPr>
            <w:tcW w:w="3168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1.5.</w:t>
            </w:r>
            <w:r w:rsidRPr="003E6B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Техническое обслуживание распределительных устройств</w:t>
            </w: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шинных конструкций, изоляторов, вставок РУ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болтовых соединений;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прочности крепления;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корпуса.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-Удаление оксидной пленки с контактов и клемм;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вставок;</w:t>
            </w:r>
          </w:p>
          <w:p w:rsidR="002A1D7B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Ремонт плавких вставок;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2A1D7B" w:rsidRPr="003E6BBD" w:rsidTr="00386AD6">
        <w:tc>
          <w:tcPr>
            <w:tcW w:w="3168" w:type="dxa"/>
            <w:vMerge w:val="restart"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разъединителей, выключателей нагрузки                                                                                                                   - Проверка отсутствия перекоса ножей;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подвижных контактов.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и регулировка выключателей нагрузки.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386AD6">
        <w:tc>
          <w:tcPr>
            <w:tcW w:w="3168" w:type="dxa"/>
            <w:vMerge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Техническое обслуживание и ремонт распределительного электрощита освещения и вводно-распределительных устройств Однофазового питания схема TN-C-S 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вводно-распределительных устройств по схеме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проводников, шин, клеем и контактов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неисправных деталей и устройств распределительного электрощита  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 испытания распределительного электрощита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386AD6">
        <w:tc>
          <w:tcPr>
            <w:tcW w:w="3168" w:type="dxa"/>
            <w:vMerge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силового распределительного электрощита и вводно-распределительных устройств Однофазового питания схема TN-C.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силового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вводно-распределительных устройств по схеме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проводников, шин, клеем и контактов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неисправных УЗО и вводных автоматов и устройств распределительного электрощита  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323886">
        <w:trPr>
          <w:trHeight w:val="2940"/>
        </w:trPr>
        <w:tc>
          <w:tcPr>
            <w:tcW w:w="3168" w:type="dxa"/>
            <w:vMerge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силового распределительного электрощита и вводно-распределительных устройств трех фазного питания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силового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 силового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электрического монтажа силового распределительного электрощита и вводно-распределительных устройств трех фазного питания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исправности зашитых устройств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-- Проверка работоспособности схемы КИА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23886" w:rsidRPr="003E6BBD" w:rsidTr="00716E40">
        <w:trPr>
          <w:trHeight w:val="300"/>
        </w:trPr>
        <w:tc>
          <w:tcPr>
            <w:tcW w:w="3168" w:type="dxa"/>
          </w:tcPr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323886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8C4B4D" w:rsidRPr="003E6BBD" w:rsidTr="00386AD6">
        <w:tc>
          <w:tcPr>
            <w:tcW w:w="3168" w:type="dxa"/>
            <w:vMerge w:val="restart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1.6.</w:t>
            </w: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Техническое обслуживание и ремонт электродвигателей</w:t>
            </w: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механической части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Смазка и замена подшипников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Проверка исправности электро-обмоток электродвигателя                                                                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                                  - Осмотр обмоток статора на механическое и тепловое </w:t>
            </w:r>
            <w:proofErr w:type="gramStart"/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повреждения;   </w:t>
            </w:r>
            <w:proofErr w:type="gramEnd"/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-Прозвонка омметром обмоток статора  и на короткое замыкание относительно корпуса;                                                                   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 изоляции обмоток статора мегомметром.           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проверка включение электродвигателя постоянного тока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- Опробование на холостом ходу.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Техническое обслуживание и проверка включение асинхронного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       - Опробование на холостом ходу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Техническое обслуживание и проверка включение синхронного электродвигателя: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     - Опробование на холостом ходу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12015" w:type="dxa"/>
            <w:gridSpan w:val="2"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8C4B4D" w:rsidRPr="003E6BBD" w:rsidTr="00386AD6">
        <w:tc>
          <w:tcPr>
            <w:tcW w:w="3168" w:type="dxa"/>
            <w:vMerge w:val="restart"/>
          </w:tcPr>
          <w:p w:rsidR="008C4B4D" w:rsidRPr="003E6BBD" w:rsidRDefault="008C4B4D" w:rsidP="003E6BBD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1.7 Техническое обслуживание и ремонт  автоматических электрических цепей управления и защиты электродвигателей</w:t>
            </w: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защиты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защиты электродвигателя;                                                                           - Прозвонка электрической схемы защиты;                                                                                                                      - Проверка установочных изделий схемы защиты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-Замена неисправных элементов схемы защиты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и регулировка электрических режимов схемы защиты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управления прямого пуска электродвигателя                                                             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 прямого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управления реверсивного пуска электродвигателя                                                               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реверсивного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с пусковым реле (звезда/ треугольник)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с пусковым реле электродвигателя;                                                                           - Проверка электрического монтажа схемы с пусковым реле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12015" w:type="dxa"/>
            <w:gridSpan w:val="2"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24 часа </w:t>
            </w:r>
          </w:p>
        </w:tc>
      </w:tr>
      <w:tr w:rsidR="008C4B4D" w:rsidRPr="003E6BBD" w:rsidTr="00386AD6">
        <w:tc>
          <w:tcPr>
            <w:tcW w:w="3168" w:type="dxa"/>
            <w:vMerge w:val="restart"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1.8  Техническое обслуживание трансформаторов</w:t>
            </w:r>
          </w:p>
        </w:tc>
        <w:tc>
          <w:tcPr>
            <w:tcW w:w="8847" w:type="dxa"/>
          </w:tcPr>
          <w:p w:rsidR="00787372" w:rsidRPr="003E6BBD" w:rsidRDefault="008C4B4D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7372" w:rsidRPr="003E6BBD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и ремонт силовых трансформаторов напряжения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-Чистка контракций трансформаторов; 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электрического монтажа трансформатора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трансформаторов;</w:t>
            </w:r>
          </w:p>
          <w:p w:rsidR="008C4B4D" w:rsidRPr="003E6BBD" w:rsidRDefault="00787372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электрических режимов работы трансформатора на холостом ходу</w:t>
            </w:r>
          </w:p>
          <w:p w:rsidR="00787372" w:rsidRPr="003E6BBD" w:rsidRDefault="00787372" w:rsidP="003E6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787372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787372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выпрямителей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электрической схемы выпрямителя;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качества электрического монтажа радиоэлементов выпрямителя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диодов выпрямителя;</w:t>
            </w:r>
          </w:p>
          <w:p w:rsidR="008C4B4D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-Проверка работоспособности эл. схемы.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787372" w:rsidRPr="003E6BBD" w:rsidTr="00716E40">
        <w:tc>
          <w:tcPr>
            <w:tcW w:w="12015" w:type="dxa"/>
            <w:gridSpan w:val="2"/>
          </w:tcPr>
          <w:p w:rsidR="00787372" w:rsidRPr="003E6BBD" w:rsidRDefault="00787372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12 часов </w:t>
            </w:r>
          </w:p>
        </w:tc>
      </w:tr>
      <w:tr w:rsidR="00440FBD" w:rsidRPr="003E6BBD" w:rsidTr="00386AD6">
        <w:tc>
          <w:tcPr>
            <w:tcW w:w="12015" w:type="dxa"/>
            <w:gridSpan w:val="2"/>
          </w:tcPr>
          <w:p w:rsidR="00440FBD" w:rsidRPr="003E6BBD" w:rsidRDefault="00440FB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BD" w:rsidRPr="003E6BBD" w:rsidRDefault="00757D2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252</w:t>
            </w:r>
            <w:r w:rsidR="00440FBD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часов</w:t>
            </w:r>
          </w:p>
        </w:tc>
      </w:tr>
    </w:tbl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386AD6" w:rsidRPr="003E6BBD" w:rsidSect="003E6BB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86AD6" w:rsidRPr="003E6BBD" w:rsidRDefault="005F72C2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 условия РЕАЛИЗАЦИИ УЧЕБНОЙ практики</w:t>
      </w:r>
    </w:p>
    <w:p w:rsidR="00386AD6" w:rsidRPr="003E6BBD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86AD6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имеется в 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мастерски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(слесарно-механическая, монтажная)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Мультимедийный проектор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Подвес для проектора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19. Инструкционные карты.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3E6BBD">
        <w:rPr>
          <w:rFonts w:ascii="Times New Roman" w:hAnsi="Times New Roman" w:cs="Times New Roman"/>
          <w:sz w:val="26"/>
          <w:szCs w:val="26"/>
        </w:rPr>
        <w:t>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6.Перфоратор-2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Электрообеспечение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электроустановок» – 5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3E6BBD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3E6BBD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3E6BBD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3E6BBD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3E6BBD">
        <w:rPr>
          <w:rFonts w:ascii="Times New Roman" w:hAnsi="Times New Roman" w:cs="Times New Roman"/>
          <w:sz w:val="26"/>
          <w:szCs w:val="26"/>
        </w:rPr>
        <w:t xml:space="preserve"> </w:t>
      </w:r>
      <w:r w:rsidRPr="003E6BBD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3E6BBD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6BBD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6BBD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21.Принтер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24. Плакаты, схемы.</w:t>
      </w:r>
    </w:p>
    <w:p w:rsid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6E40" w:rsidRPr="003E6BBD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716E40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E6BB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Электробезопасность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E6BB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5F72C2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86AD6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386AD6" w:rsidRPr="003E6BBD" w:rsidRDefault="00386AD6" w:rsidP="003E6BBD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86AD6" w:rsidRPr="003E6BBD" w:rsidRDefault="00386AD6" w:rsidP="003E6BBD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5F72C2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86AD6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86AD6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6BBD" w:rsidRP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5F72C2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 Контроль и оценка результатов освоения </w:t>
      </w:r>
      <w:r w:rsid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</w:t>
      </w:r>
      <w:proofErr w:type="gramStart"/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 практики</w:t>
      </w:r>
      <w:proofErr w:type="gramEnd"/>
    </w:p>
    <w:p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BD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0FBD" w:rsidRPr="003E6BBD">
              <w:rPr>
                <w:rFonts w:ascii="Times New Roman" w:hAnsi="Times New Roman" w:cs="Times New Roman"/>
                <w:sz w:val="26"/>
                <w:szCs w:val="26"/>
              </w:rPr>
              <w:t>ПК 3.1.</w:t>
            </w:r>
            <w:r w:rsidR="00440FBD" w:rsidRPr="003E6BBD">
              <w:rPr>
                <w:rFonts w:ascii="Times New Roman" w:hAnsi="Times New Roman" w:cs="Times New Roman"/>
                <w:sz w:val="26"/>
                <w:szCs w:val="26"/>
              </w:rPr>
              <w:tab/>
              <w:t>Проводить плановые и внеочередные осмотры электрооборудования.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разбираться в графиках ТО и ремонта электрооборудования и проводить ППР в соответствии с графиком.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техническое обслуживание электрооборудования;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-устранять неполадки электрооборудования во время межремонтного цикла;</w:t>
            </w:r>
          </w:p>
          <w:p w:rsidR="00386AD6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обслуживание электродвигателей;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BD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40FBD"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ПК 3.2.</w:t>
            </w:r>
            <w:r w:rsidR="00440FBD"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Производить техническое обслуживание электрооборудования согласно технологическим картам.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-выполнять работы по техническому обслуживанию электрооборудования промышленных предприятий:</w:t>
            </w:r>
          </w:p>
          <w:p w:rsidR="00386AD6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-осветительных электроустановок, кабельных линий, воздушных линий, пускорегулирующей аппаратуры, трансформаторов, электрических машин и распределительных устройств;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ПК3.3</w:t>
            </w: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 определять виды и причины износа;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-оформлять ремонтные нормативы, категории ремонтной сложности и определять их.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386AD6" w:rsidRPr="003E6BBD" w:rsidTr="00386AD6">
        <w:tc>
          <w:tcPr>
            <w:tcW w:w="1101" w:type="dxa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86AD6" w:rsidRPr="003E6BBD" w:rsidTr="00386AD6">
        <w:trPr>
          <w:trHeight w:val="1170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386AD6" w:rsidRPr="003E6BBD" w:rsidRDefault="00386AD6" w:rsidP="003E6BBD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386AD6" w:rsidRPr="003E6BBD" w:rsidTr="00386AD6">
        <w:trPr>
          <w:trHeight w:val="1965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386AD6" w:rsidRPr="003E6BBD" w:rsidTr="00386AD6">
        <w:trPr>
          <w:trHeight w:val="2542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86AD6" w:rsidRPr="003E6BBD" w:rsidTr="00386AD6">
        <w:trPr>
          <w:trHeight w:val="1260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86AD6" w:rsidRPr="003E6BBD" w:rsidTr="00386AD6">
        <w:trPr>
          <w:trHeight w:val="243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386AD6" w:rsidRPr="003E6BBD" w:rsidTr="00386AD6">
        <w:trPr>
          <w:trHeight w:val="975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86AD6" w:rsidRPr="003E6BBD" w:rsidTr="00386AD6">
        <w:trPr>
          <w:trHeight w:val="675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DD4972" w:rsidRDefault="00DD4972"/>
    <w:sectPr w:rsidR="00DD4972" w:rsidSect="003E6B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CBE"/>
    <w:rsid w:val="0005162B"/>
    <w:rsid w:val="00220D14"/>
    <w:rsid w:val="002310F9"/>
    <w:rsid w:val="002A1D7B"/>
    <w:rsid w:val="002C6210"/>
    <w:rsid w:val="00323886"/>
    <w:rsid w:val="00386AD6"/>
    <w:rsid w:val="003E6BBD"/>
    <w:rsid w:val="00404634"/>
    <w:rsid w:val="00432225"/>
    <w:rsid w:val="00433781"/>
    <w:rsid w:val="00440FBD"/>
    <w:rsid w:val="00552CBE"/>
    <w:rsid w:val="005F72C2"/>
    <w:rsid w:val="00716E40"/>
    <w:rsid w:val="00757D22"/>
    <w:rsid w:val="00787372"/>
    <w:rsid w:val="008C4B4D"/>
    <w:rsid w:val="0091121F"/>
    <w:rsid w:val="00AA23E4"/>
    <w:rsid w:val="00AE1B5E"/>
    <w:rsid w:val="00DD4972"/>
    <w:rsid w:val="00EA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0B294-D56C-436A-88C2-8D9BC12E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D6"/>
  </w:style>
  <w:style w:type="paragraph" w:styleId="1">
    <w:name w:val="heading 1"/>
    <w:basedOn w:val="a"/>
    <w:next w:val="a"/>
    <w:link w:val="10"/>
    <w:qFormat/>
    <w:rsid w:val="005F72C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AD6"/>
    <w:pPr>
      <w:ind w:left="720"/>
      <w:contextualSpacing/>
    </w:pPr>
  </w:style>
  <w:style w:type="table" w:styleId="a4">
    <w:name w:val="Table Grid"/>
    <w:basedOn w:val="a1"/>
    <w:rsid w:val="0038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386AD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86AD6"/>
  </w:style>
  <w:style w:type="paragraph" w:styleId="2">
    <w:name w:val="List 2"/>
    <w:basedOn w:val="a"/>
    <w:uiPriority w:val="99"/>
    <w:semiHidden/>
    <w:unhideWhenUsed/>
    <w:rsid w:val="00386AD6"/>
    <w:pPr>
      <w:ind w:left="566" w:hanging="283"/>
      <w:contextualSpacing/>
    </w:pPr>
  </w:style>
  <w:style w:type="table" w:customStyle="1" w:styleId="20">
    <w:name w:val="Сетка таблицы2"/>
    <w:basedOn w:val="a1"/>
    <w:uiPriority w:val="59"/>
    <w:rsid w:val="0071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5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6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72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33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23</Pages>
  <Words>5228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12</cp:revision>
  <dcterms:created xsi:type="dcterms:W3CDTF">2020-03-14T15:15:00Z</dcterms:created>
  <dcterms:modified xsi:type="dcterms:W3CDTF">2022-10-17T07:58:00Z</dcterms:modified>
</cp:coreProperties>
</file>