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0255DE" w14:textId="37E4A3C9" w:rsidR="00A605F8" w:rsidRDefault="00085538">
      <w:pPr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085538">
        <w:rPr>
          <w:rFonts w:ascii="Times New Roman" w:eastAsia="Calibri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5D641902" wp14:editId="5CCA31E2">
            <wp:extent cx="6120130" cy="92163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21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05F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 w:type="page"/>
      </w:r>
    </w:p>
    <w:p w14:paraId="37A4ED6E" w14:textId="77777777" w:rsidR="00C434A6" w:rsidRPr="00C434A6" w:rsidRDefault="00C434A6" w:rsidP="00C43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434A6">
        <w:rPr>
          <w:rFonts w:ascii="Times New Roman" w:eastAsia="Calibri" w:hAnsi="Times New Roman" w:cs="Times New Roman"/>
          <w:sz w:val="26"/>
          <w:szCs w:val="26"/>
        </w:rPr>
        <w:lastRenderedPageBreak/>
        <w:t>Рабочая программа учебной практики разработана на основе:</w:t>
      </w:r>
    </w:p>
    <w:p w14:paraId="4D356F40" w14:textId="77777777" w:rsidR="00C434A6" w:rsidRPr="00C434A6" w:rsidRDefault="00C434A6" w:rsidP="00C434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-Федерального государственного образовательного стандарта среднего профессионального образования для подготовки квалифицированных рабочих, служащих по профессии: 13.01.10 Электромонтер по ремонту и обслуживанию электрооборудования (по отраслям), утвержденного Министерством образования и науки РФ от 02 августа 2013 г., № 802, зарегистрированного в Министерстве РФ 20 августа 2013 г. № 29611, входящая  укрупненную группу специальности 13.00.00 Энергетика, энергетическое машиностроение и электротехника; </w:t>
      </w:r>
    </w:p>
    <w:p w14:paraId="15F9BF5F" w14:textId="77777777" w:rsidR="00C434A6" w:rsidRPr="00C434A6" w:rsidRDefault="00C434A6" w:rsidP="00C434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Calibri" w:hAnsi="Times New Roman" w:cs="Times New Roman"/>
          <w:sz w:val="26"/>
          <w:szCs w:val="26"/>
          <w:lang w:eastAsia="ru-RU"/>
        </w:rPr>
        <w:t>- ОПОП по профессии 13.01.10 Электромонтер по ремонту и обслуживанию электрооборудования (по отраслям);</w:t>
      </w:r>
    </w:p>
    <w:p w14:paraId="486D4B46" w14:textId="77777777" w:rsidR="00C434A6" w:rsidRPr="00C434A6" w:rsidRDefault="00C434A6" w:rsidP="00C434A6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</w:p>
    <w:p w14:paraId="23EDA63B" w14:textId="77777777" w:rsidR="00C434A6" w:rsidRPr="00C434A6" w:rsidRDefault="00C434A6" w:rsidP="00C434A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14:paraId="6F0EEB30" w14:textId="77777777" w:rsidR="00C434A6" w:rsidRPr="00C434A6" w:rsidRDefault="00C434A6" w:rsidP="00C434A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  <w:r w:rsidRPr="00C434A6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 xml:space="preserve">Организация - разработчик: </w:t>
      </w:r>
      <w:r w:rsidRPr="00C434A6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ГАПОУ  «Казанский политехнический колледж»</w:t>
      </w:r>
    </w:p>
    <w:p w14:paraId="2A6194C3" w14:textId="77777777" w:rsidR="00C434A6" w:rsidRPr="00C434A6" w:rsidRDefault="00C434A6" w:rsidP="00C434A6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C94CE49" w14:textId="77777777" w:rsidR="00C434A6" w:rsidRPr="00C434A6" w:rsidRDefault="00C434A6" w:rsidP="00C434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14:paraId="73BAB15D" w14:textId="77777777" w:rsidR="00C434A6" w:rsidRPr="00C434A6" w:rsidRDefault="00C434A6" w:rsidP="00C434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14:paraId="5C333DE3" w14:textId="77777777" w:rsidR="00C434A6" w:rsidRPr="00C434A6" w:rsidRDefault="00C434A6" w:rsidP="00C434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4DA061B" w14:textId="77777777" w:rsidR="00C434A6" w:rsidRPr="00C434A6" w:rsidRDefault="00C434A6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290F14" w14:textId="77777777" w:rsidR="00C434A6" w:rsidRPr="00C434A6" w:rsidRDefault="00C434A6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Разработчик: </w:t>
      </w:r>
    </w:p>
    <w:p w14:paraId="613440DD" w14:textId="77777777" w:rsidR="00C434A6" w:rsidRPr="00C434A6" w:rsidRDefault="00C434A6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Липачев</w:t>
      </w:r>
      <w:proofErr w:type="spellEnd"/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В.Г.,  </w:t>
      </w:r>
      <w:r w:rsidRPr="00C434A6">
        <w:rPr>
          <w:rFonts w:ascii="Times New Roman" w:eastAsia="Calibri" w:hAnsi="Times New Roman" w:cs="Times New Roman"/>
          <w:sz w:val="26"/>
          <w:szCs w:val="26"/>
          <w:lang w:eastAsia="ru-RU"/>
        </w:rPr>
        <w:t>мастер производственного обучения</w:t>
      </w:r>
    </w:p>
    <w:p w14:paraId="2CA94CE1" w14:textId="77777777" w:rsidR="00C434A6" w:rsidRPr="00C434A6" w:rsidRDefault="00C434A6" w:rsidP="00C43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75F73178" w14:textId="77777777" w:rsidR="00C434A6" w:rsidRPr="00C434A6" w:rsidRDefault="00C434A6" w:rsidP="00C43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2731D1B7" w14:textId="77777777" w:rsidR="00C434A6" w:rsidRPr="00C434A6" w:rsidRDefault="00C434A6" w:rsidP="00C434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D471C8B" w14:textId="77777777" w:rsidR="00C434A6" w:rsidRPr="00C434A6" w:rsidRDefault="00C434A6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C1EC9C6" w14:textId="77777777" w:rsidR="00C434A6" w:rsidRPr="00C434A6" w:rsidRDefault="00C434A6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2FA37E" w14:textId="77777777" w:rsidR="00C434A6" w:rsidRPr="00C434A6" w:rsidRDefault="00C434A6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2A00EA2" w14:textId="77777777" w:rsidR="00C434A6" w:rsidRPr="00C434A6" w:rsidRDefault="00C434A6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5E526A" w14:textId="77777777" w:rsidR="00C434A6" w:rsidRPr="00C434A6" w:rsidRDefault="00C434A6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8C8620" w14:textId="77777777" w:rsidR="00C434A6" w:rsidRPr="00C434A6" w:rsidRDefault="00C434A6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023664" w14:textId="77777777" w:rsidR="00C434A6" w:rsidRPr="00C434A6" w:rsidRDefault="00C434A6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BED8016" w14:textId="77777777" w:rsidR="00C434A6" w:rsidRPr="00C434A6" w:rsidRDefault="00C434A6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5772BB" w14:textId="77777777" w:rsidR="00C434A6" w:rsidRPr="00C434A6" w:rsidRDefault="00C434A6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2D94641" w14:textId="2AD56E7B" w:rsidR="00A605F8" w:rsidRDefault="00A605F8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14:paraId="43A44F83" w14:textId="77777777" w:rsidR="00EB6313" w:rsidRPr="00C434A6" w:rsidRDefault="00EB6313" w:rsidP="00C434A6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C434A6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lastRenderedPageBreak/>
        <w:t>1.1</w:t>
      </w:r>
      <w:r w:rsidRPr="00C434A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434A6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Область применения программы</w:t>
      </w:r>
      <w:r w:rsidRPr="00C434A6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</w:t>
      </w:r>
    </w:p>
    <w:p w14:paraId="118B2E35" w14:textId="77777777" w:rsidR="00EB6313" w:rsidRPr="00C434A6" w:rsidRDefault="00EB6313" w:rsidP="00C434A6">
      <w:pPr>
        <w:widowControl w:val="0"/>
        <w:spacing w:after="0" w:line="240" w:lineRule="auto"/>
        <w:ind w:firstLine="73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C434A6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Рабочая программа учебной практики УП.02. Проверка и наладка электрооборудования – является частью основной профессиональной образовательной программы в соответствии с ФГОС по профессии 13.01.10. Электромонтер по ремонту и обслуживанию электрооборудования (по отраслям) в части освоения основного вида профессиональной деятельности (ВПД):</w:t>
      </w:r>
    </w:p>
    <w:p w14:paraId="23786406" w14:textId="77777777" w:rsidR="00EB6313" w:rsidRPr="00C434A6" w:rsidRDefault="00EB6313" w:rsidP="00C43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Результатом освоения программы учебной практики является овладение обучающимися видом профессиональной деятельности: УП. 02 Проверка и наладка электрооборудования, в том числе общими (ОК), профессиональными (ПК) компетенциями и личностными результатами воспитания (ЛР): </w:t>
      </w:r>
    </w:p>
    <w:p w14:paraId="5CA1F991" w14:textId="77777777" w:rsidR="00EB6313" w:rsidRPr="00C434A6" w:rsidRDefault="00EB6313" w:rsidP="00C43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468" w:type="dxa"/>
        <w:tblLook w:val="01E0" w:firstRow="1" w:lastRow="1" w:firstColumn="1" w:lastColumn="1" w:noHBand="0" w:noVBand="0"/>
      </w:tblPr>
      <w:tblGrid>
        <w:gridCol w:w="1548"/>
        <w:gridCol w:w="7920"/>
      </w:tblGrid>
      <w:tr w:rsidR="00EB6313" w:rsidRPr="00C434A6" w14:paraId="74DFF01E" w14:textId="77777777" w:rsidTr="00CB45BB">
        <w:tc>
          <w:tcPr>
            <w:tcW w:w="1548" w:type="dxa"/>
          </w:tcPr>
          <w:p w14:paraId="4CF02324" w14:textId="77777777" w:rsidR="00EB6313" w:rsidRPr="00C434A6" w:rsidRDefault="00EB6313" w:rsidP="00C434A6">
            <w:pPr>
              <w:jc w:val="both"/>
              <w:rPr>
                <w:b/>
                <w:color w:val="000000"/>
                <w:kern w:val="28"/>
                <w:sz w:val="26"/>
                <w:szCs w:val="26"/>
              </w:rPr>
            </w:pPr>
            <w:r w:rsidRPr="00C434A6">
              <w:rPr>
                <w:b/>
                <w:color w:val="000000"/>
                <w:kern w:val="28"/>
                <w:sz w:val="26"/>
                <w:szCs w:val="26"/>
              </w:rPr>
              <w:t xml:space="preserve">Коды </w:t>
            </w:r>
          </w:p>
        </w:tc>
        <w:tc>
          <w:tcPr>
            <w:tcW w:w="7920" w:type="dxa"/>
          </w:tcPr>
          <w:p w14:paraId="3380F266" w14:textId="77777777" w:rsidR="00EB6313" w:rsidRPr="00C434A6" w:rsidRDefault="00EB6313" w:rsidP="00C434A6">
            <w:pPr>
              <w:jc w:val="both"/>
              <w:rPr>
                <w:b/>
                <w:color w:val="000000"/>
                <w:kern w:val="28"/>
                <w:sz w:val="26"/>
                <w:szCs w:val="26"/>
              </w:rPr>
            </w:pPr>
            <w:r w:rsidRPr="00C434A6">
              <w:rPr>
                <w:b/>
                <w:color w:val="000000"/>
                <w:kern w:val="28"/>
                <w:sz w:val="26"/>
                <w:szCs w:val="26"/>
              </w:rPr>
              <w:t>Общие и профессиональные компетенции</w:t>
            </w:r>
          </w:p>
        </w:tc>
      </w:tr>
      <w:tr w:rsidR="00EB6313" w:rsidRPr="00C434A6" w14:paraId="12ECD5F4" w14:textId="77777777" w:rsidTr="00CB45BB">
        <w:tc>
          <w:tcPr>
            <w:tcW w:w="1548" w:type="dxa"/>
          </w:tcPr>
          <w:p w14:paraId="4E0BB086" w14:textId="77777777" w:rsidR="00EB6313" w:rsidRPr="00C434A6" w:rsidRDefault="00EB6313" w:rsidP="00C434A6">
            <w:pPr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C434A6">
              <w:rPr>
                <w:color w:val="000000"/>
                <w:kern w:val="28"/>
                <w:sz w:val="26"/>
                <w:szCs w:val="26"/>
              </w:rPr>
              <w:t>ОК 1.</w:t>
            </w:r>
          </w:p>
        </w:tc>
        <w:tc>
          <w:tcPr>
            <w:tcW w:w="7920" w:type="dxa"/>
          </w:tcPr>
          <w:p w14:paraId="317FE7D0" w14:textId="77777777" w:rsidR="00EB6313" w:rsidRPr="00C434A6" w:rsidRDefault="00EB6313" w:rsidP="00C434A6">
            <w:pPr>
              <w:widowControl w:val="0"/>
              <w:suppressAutoHyphens/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C434A6">
              <w:rPr>
                <w:color w:val="000000"/>
                <w:kern w:val="28"/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EB6313" w:rsidRPr="00C434A6" w14:paraId="3D48CE09" w14:textId="77777777" w:rsidTr="00CB45BB">
        <w:tc>
          <w:tcPr>
            <w:tcW w:w="1548" w:type="dxa"/>
          </w:tcPr>
          <w:p w14:paraId="22D8BEBE" w14:textId="77777777" w:rsidR="00EB6313" w:rsidRPr="00C434A6" w:rsidRDefault="00EB6313" w:rsidP="00C434A6">
            <w:pPr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C434A6">
              <w:rPr>
                <w:color w:val="000000"/>
                <w:kern w:val="28"/>
                <w:sz w:val="26"/>
                <w:szCs w:val="26"/>
              </w:rPr>
              <w:t>ОК 2.</w:t>
            </w:r>
          </w:p>
        </w:tc>
        <w:tc>
          <w:tcPr>
            <w:tcW w:w="7920" w:type="dxa"/>
          </w:tcPr>
          <w:p w14:paraId="701A5557" w14:textId="77777777" w:rsidR="00EB6313" w:rsidRPr="00C434A6" w:rsidRDefault="00EB6313" w:rsidP="00C434A6">
            <w:pPr>
              <w:widowControl w:val="0"/>
              <w:suppressAutoHyphens/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C434A6">
              <w:rPr>
                <w:color w:val="000000"/>
                <w:kern w:val="28"/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</w:tr>
      <w:tr w:rsidR="00EB6313" w:rsidRPr="00C434A6" w14:paraId="3876A5AC" w14:textId="77777777" w:rsidTr="00CB45BB">
        <w:tc>
          <w:tcPr>
            <w:tcW w:w="1548" w:type="dxa"/>
          </w:tcPr>
          <w:p w14:paraId="2D150A9C" w14:textId="77777777" w:rsidR="00EB6313" w:rsidRPr="00C434A6" w:rsidRDefault="00EB6313" w:rsidP="00C434A6">
            <w:pPr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C434A6">
              <w:rPr>
                <w:color w:val="000000"/>
                <w:kern w:val="28"/>
                <w:sz w:val="26"/>
                <w:szCs w:val="26"/>
              </w:rPr>
              <w:t>ОК 3.</w:t>
            </w:r>
          </w:p>
        </w:tc>
        <w:tc>
          <w:tcPr>
            <w:tcW w:w="7920" w:type="dxa"/>
          </w:tcPr>
          <w:p w14:paraId="1B44C642" w14:textId="77777777" w:rsidR="00EB6313" w:rsidRPr="00C434A6" w:rsidRDefault="00EB6313" w:rsidP="00C434A6">
            <w:pPr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C434A6">
              <w:rPr>
                <w:color w:val="000000"/>
                <w:kern w:val="28"/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EB6313" w:rsidRPr="00C434A6" w14:paraId="018B2E0F" w14:textId="77777777" w:rsidTr="00CB45BB">
        <w:tc>
          <w:tcPr>
            <w:tcW w:w="1548" w:type="dxa"/>
          </w:tcPr>
          <w:p w14:paraId="3ABE8D34" w14:textId="77777777" w:rsidR="00EB6313" w:rsidRPr="00C434A6" w:rsidRDefault="00EB6313" w:rsidP="00C434A6">
            <w:pPr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C434A6">
              <w:rPr>
                <w:color w:val="000000"/>
                <w:kern w:val="28"/>
                <w:sz w:val="26"/>
                <w:szCs w:val="26"/>
              </w:rPr>
              <w:t>ОК 4.</w:t>
            </w:r>
          </w:p>
        </w:tc>
        <w:tc>
          <w:tcPr>
            <w:tcW w:w="7920" w:type="dxa"/>
          </w:tcPr>
          <w:p w14:paraId="3B3BD5F0" w14:textId="77777777" w:rsidR="00EB6313" w:rsidRPr="00C434A6" w:rsidRDefault="00EB6313" w:rsidP="00C434A6">
            <w:pPr>
              <w:widowControl w:val="0"/>
              <w:suppressAutoHyphens/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C434A6">
              <w:rPr>
                <w:color w:val="000000"/>
                <w:kern w:val="28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</w:t>
            </w:r>
          </w:p>
        </w:tc>
      </w:tr>
      <w:tr w:rsidR="00EB6313" w:rsidRPr="00C434A6" w14:paraId="7DF31E73" w14:textId="77777777" w:rsidTr="00CB45BB">
        <w:tc>
          <w:tcPr>
            <w:tcW w:w="1548" w:type="dxa"/>
          </w:tcPr>
          <w:p w14:paraId="5372AF11" w14:textId="77777777" w:rsidR="00EB6313" w:rsidRPr="00C434A6" w:rsidRDefault="00EB6313" w:rsidP="00C434A6">
            <w:pPr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C434A6">
              <w:rPr>
                <w:color w:val="000000"/>
                <w:kern w:val="28"/>
                <w:sz w:val="26"/>
                <w:szCs w:val="26"/>
              </w:rPr>
              <w:t>ОК 5.</w:t>
            </w:r>
          </w:p>
        </w:tc>
        <w:tc>
          <w:tcPr>
            <w:tcW w:w="7920" w:type="dxa"/>
          </w:tcPr>
          <w:p w14:paraId="71B3132A" w14:textId="77777777" w:rsidR="00EB6313" w:rsidRPr="00C434A6" w:rsidRDefault="00EB6313" w:rsidP="00C434A6">
            <w:pPr>
              <w:widowControl w:val="0"/>
              <w:suppressAutoHyphens/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C434A6">
              <w:rPr>
                <w:color w:val="000000"/>
                <w:kern w:val="28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EB6313" w:rsidRPr="00C434A6" w14:paraId="7A06A1B5" w14:textId="77777777" w:rsidTr="00CB45BB">
        <w:tc>
          <w:tcPr>
            <w:tcW w:w="1548" w:type="dxa"/>
          </w:tcPr>
          <w:p w14:paraId="72E42D11" w14:textId="77777777" w:rsidR="00EB6313" w:rsidRPr="00C434A6" w:rsidRDefault="00EB6313" w:rsidP="00C434A6">
            <w:pPr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C434A6">
              <w:rPr>
                <w:color w:val="000000"/>
                <w:kern w:val="28"/>
                <w:sz w:val="26"/>
                <w:szCs w:val="26"/>
              </w:rPr>
              <w:t>ОК 6.</w:t>
            </w:r>
          </w:p>
        </w:tc>
        <w:tc>
          <w:tcPr>
            <w:tcW w:w="7920" w:type="dxa"/>
          </w:tcPr>
          <w:p w14:paraId="36A1D8CB" w14:textId="77777777" w:rsidR="00EB6313" w:rsidRPr="00C434A6" w:rsidRDefault="00EB6313" w:rsidP="00C434A6">
            <w:pPr>
              <w:widowControl w:val="0"/>
              <w:suppressAutoHyphens/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C434A6">
              <w:rPr>
                <w:color w:val="000000"/>
                <w:kern w:val="28"/>
                <w:sz w:val="26"/>
                <w:szCs w:val="26"/>
              </w:rPr>
              <w:t>Работать в коллективе и команде, эффективно общаться с коллегами, руководством, потребителями</w:t>
            </w:r>
          </w:p>
        </w:tc>
      </w:tr>
      <w:tr w:rsidR="00EB6313" w:rsidRPr="00C434A6" w14:paraId="7C2F53EA" w14:textId="77777777" w:rsidTr="00CB45BB">
        <w:tc>
          <w:tcPr>
            <w:tcW w:w="1548" w:type="dxa"/>
          </w:tcPr>
          <w:p w14:paraId="6B76A545" w14:textId="77777777" w:rsidR="00EB6313" w:rsidRPr="00C434A6" w:rsidRDefault="00EB6313" w:rsidP="00C434A6">
            <w:pPr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C434A6">
              <w:rPr>
                <w:color w:val="000000"/>
                <w:kern w:val="28"/>
                <w:sz w:val="26"/>
                <w:szCs w:val="26"/>
              </w:rPr>
              <w:t>ОК 7.</w:t>
            </w:r>
          </w:p>
        </w:tc>
        <w:tc>
          <w:tcPr>
            <w:tcW w:w="7920" w:type="dxa"/>
          </w:tcPr>
          <w:p w14:paraId="41AF4678" w14:textId="77777777" w:rsidR="00EB6313" w:rsidRPr="00C434A6" w:rsidRDefault="00EB6313" w:rsidP="00C434A6">
            <w:pPr>
              <w:widowControl w:val="0"/>
              <w:suppressAutoHyphens/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C434A6">
              <w:rPr>
                <w:color w:val="000000"/>
                <w:kern w:val="28"/>
                <w:sz w:val="26"/>
                <w:szCs w:val="26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</w:tr>
      <w:tr w:rsidR="00EB6313" w:rsidRPr="00C434A6" w14:paraId="4DDFF11E" w14:textId="77777777" w:rsidTr="00CB45BB">
        <w:tc>
          <w:tcPr>
            <w:tcW w:w="1548" w:type="dxa"/>
          </w:tcPr>
          <w:p w14:paraId="3EB32E8B" w14:textId="77777777" w:rsidR="00EB6313" w:rsidRPr="00C434A6" w:rsidRDefault="00EB6313" w:rsidP="00C434A6">
            <w:pPr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C434A6">
              <w:rPr>
                <w:color w:val="000000"/>
                <w:kern w:val="28"/>
                <w:sz w:val="26"/>
                <w:szCs w:val="26"/>
              </w:rPr>
              <w:t>ПК 2.1.</w:t>
            </w:r>
          </w:p>
        </w:tc>
        <w:tc>
          <w:tcPr>
            <w:tcW w:w="7920" w:type="dxa"/>
          </w:tcPr>
          <w:p w14:paraId="7B0D721E" w14:textId="77777777" w:rsidR="00EB6313" w:rsidRPr="00C434A6" w:rsidRDefault="00EB6313" w:rsidP="00C434A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C434A6">
              <w:rPr>
                <w:color w:val="000000"/>
                <w:kern w:val="28"/>
                <w:sz w:val="26"/>
                <w:szCs w:val="26"/>
              </w:rPr>
              <w:t>Принимать в эксплуатацию отремонтированное электрооборудование и включать его в работу.</w:t>
            </w:r>
          </w:p>
        </w:tc>
      </w:tr>
      <w:tr w:rsidR="00EB6313" w:rsidRPr="00C434A6" w14:paraId="5F897295" w14:textId="77777777" w:rsidTr="00CB45BB">
        <w:tc>
          <w:tcPr>
            <w:tcW w:w="1548" w:type="dxa"/>
          </w:tcPr>
          <w:p w14:paraId="2331EE6E" w14:textId="77777777" w:rsidR="00EB6313" w:rsidRPr="00C434A6" w:rsidRDefault="00EB6313" w:rsidP="00C434A6">
            <w:pPr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C434A6">
              <w:rPr>
                <w:color w:val="000000"/>
                <w:kern w:val="28"/>
                <w:sz w:val="26"/>
                <w:szCs w:val="26"/>
              </w:rPr>
              <w:t>ПК 2.2.</w:t>
            </w:r>
          </w:p>
        </w:tc>
        <w:tc>
          <w:tcPr>
            <w:tcW w:w="7920" w:type="dxa"/>
          </w:tcPr>
          <w:p w14:paraId="4D94C654" w14:textId="77777777" w:rsidR="00EB6313" w:rsidRPr="00C434A6" w:rsidRDefault="00EB6313" w:rsidP="00C434A6">
            <w:pPr>
              <w:widowControl w:val="0"/>
              <w:suppressAutoHyphens/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C434A6">
              <w:rPr>
                <w:color w:val="000000"/>
                <w:kern w:val="28"/>
                <w:sz w:val="26"/>
                <w:szCs w:val="26"/>
              </w:rPr>
              <w:t>Производить испытания и пробный пуск машин под наблюдением инженерно-технического персонала.</w:t>
            </w:r>
          </w:p>
        </w:tc>
      </w:tr>
    </w:tbl>
    <w:p w14:paraId="6269E1B6" w14:textId="5B73E057" w:rsidR="00043091" w:rsidRPr="00C434A6" w:rsidRDefault="00043091" w:rsidP="00C434A6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</w:pPr>
      <w:r w:rsidRPr="00C434A6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  <w:t xml:space="preserve">Цели учебной практики: </w:t>
      </w:r>
      <w:r w:rsidRPr="00C434A6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 xml:space="preserve">   </w:t>
      </w:r>
    </w:p>
    <w:p w14:paraId="1304F649" w14:textId="77777777" w:rsidR="00043091" w:rsidRPr="00C434A6" w:rsidRDefault="00043091" w:rsidP="00C434A6">
      <w:pPr>
        <w:widowControl w:val="0"/>
        <w:tabs>
          <w:tab w:val="left" w:pos="0"/>
          <w:tab w:val="left" w:pos="720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Целью учебной практики является комплексное освоение обучающимися работ по проверке и наладки электрооборудования. В ходе освоения программы учебной практики, обучающиеся должен иметь </w:t>
      </w:r>
    </w:p>
    <w:p w14:paraId="406908F7" w14:textId="77777777" w:rsidR="00043091" w:rsidRPr="00C434A6" w:rsidRDefault="00043091" w:rsidP="00C434A6">
      <w:pPr>
        <w:spacing w:after="0" w:line="240" w:lineRule="auto"/>
        <w:ind w:left="-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34A6">
        <w:rPr>
          <w:rFonts w:ascii="Times New Roman" w:eastAsia="Calibri" w:hAnsi="Times New Roman" w:cs="Times New Roman"/>
          <w:b/>
          <w:sz w:val="26"/>
          <w:szCs w:val="26"/>
        </w:rPr>
        <w:t>практический опыт</w:t>
      </w:r>
      <w:r w:rsidRPr="00C434A6">
        <w:rPr>
          <w:rFonts w:ascii="Times New Roman" w:eastAsia="Calibri" w:hAnsi="Times New Roman" w:cs="Times New Roman"/>
          <w:sz w:val="26"/>
          <w:szCs w:val="26"/>
        </w:rPr>
        <w:t>:</w:t>
      </w:r>
    </w:p>
    <w:p w14:paraId="1889B949" w14:textId="77777777" w:rsidR="00043091" w:rsidRPr="00C434A6" w:rsidRDefault="00043091" w:rsidP="00C434A6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34A6">
        <w:rPr>
          <w:rFonts w:ascii="Times New Roman" w:eastAsia="Calibri" w:hAnsi="Times New Roman" w:cs="Times New Roman"/>
          <w:sz w:val="26"/>
          <w:szCs w:val="26"/>
        </w:rPr>
        <w:t>- заполнения технологической документации;</w:t>
      </w:r>
    </w:p>
    <w:p w14:paraId="7695D8EB" w14:textId="77777777" w:rsidR="00043091" w:rsidRPr="00C434A6" w:rsidRDefault="00043091" w:rsidP="00C434A6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34A6">
        <w:rPr>
          <w:rFonts w:ascii="Times New Roman" w:eastAsia="Calibri" w:hAnsi="Times New Roman" w:cs="Times New Roman"/>
          <w:sz w:val="26"/>
          <w:szCs w:val="26"/>
        </w:rPr>
        <w:t xml:space="preserve">-работы с измерительными электрическими приборами, средствами измерений, стендами;                                                                                                             </w:t>
      </w:r>
    </w:p>
    <w:p w14:paraId="6DAFA06F" w14:textId="77777777" w:rsidR="00043091" w:rsidRPr="00C434A6" w:rsidRDefault="00043091" w:rsidP="00C434A6">
      <w:pPr>
        <w:spacing w:after="200" w:line="240" w:lineRule="auto"/>
        <w:ind w:left="-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34A6">
        <w:rPr>
          <w:rFonts w:ascii="Times New Roman" w:eastAsia="Calibri" w:hAnsi="Times New Roman" w:cs="Times New Roman"/>
          <w:b/>
          <w:sz w:val="26"/>
          <w:szCs w:val="26"/>
        </w:rPr>
        <w:t xml:space="preserve">1.2. </w:t>
      </w:r>
      <w:r w:rsidRPr="00C434A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434A6">
        <w:rPr>
          <w:rFonts w:ascii="Times New Roman" w:eastAsia="Calibri" w:hAnsi="Times New Roman" w:cs="Times New Roman"/>
          <w:b/>
          <w:sz w:val="26"/>
          <w:szCs w:val="26"/>
        </w:rPr>
        <w:t xml:space="preserve">Задачи учебной практики: </w:t>
      </w:r>
    </w:p>
    <w:p w14:paraId="05AAC647" w14:textId="77777777" w:rsidR="00043091" w:rsidRPr="00C434A6" w:rsidRDefault="00043091" w:rsidP="00C434A6">
      <w:pPr>
        <w:widowControl w:val="0"/>
        <w:tabs>
          <w:tab w:val="left" w:pos="0"/>
          <w:tab w:val="left" w:pos="720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Задачами учебной практики</w:t>
      </w:r>
      <w:r w:rsidRPr="00C434A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C434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является формирование у обучающихся первоначальных практических профессиональных умений и освоения трудовых приемов, операций, технологических процессов в рамках профессионального модуля ПМ.02. </w:t>
      </w:r>
      <w:r w:rsidR="00EB6313" w:rsidRPr="00C434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УП. 02 </w:t>
      </w:r>
      <w:r w:rsidRPr="00C434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Проверка и наладка электрооборудования.</w:t>
      </w:r>
    </w:p>
    <w:p w14:paraId="03854054" w14:textId="77777777" w:rsidR="00043091" w:rsidRPr="00C434A6" w:rsidRDefault="00043091" w:rsidP="00C434A6">
      <w:pPr>
        <w:tabs>
          <w:tab w:val="left" w:pos="720"/>
        </w:tabs>
        <w:spacing w:after="200" w:line="240" w:lineRule="auto"/>
        <w:ind w:left="-709" w:hanging="283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34A6">
        <w:rPr>
          <w:rFonts w:ascii="Times New Roman" w:eastAsia="Calibri" w:hAnsi="Times New Roman" w:cs="Times New Roman"/>
          <w:spacing w:val="-5"/>
          <w:sz w:val="26"/>
          <w:szCs w:val="26"/>
        </w:rPr>
        <w:t xml:space="preserve">            </w:t>
      </w:r>
      <w:r w:rsidRPr="00C434A6">
        <w:rPr>
          <w:rFonts w:ascii="Times New Roman" w:eastAsia="Calibri" w:hAnsi="Times New Roman" w:cs="Times New Roman"/>
          <w:b/>
          <w:sz w:val="26"/>
          <w:szCs w:val="26"/>
        </w:rPr>
        <w:t xml:space="preserve">Обучающийся должен уметь: </w:t>
      </w:r>
    </w:p>
    <w:p w14:paraId="2A018247" w14:textId="77777777" w:rsidR="00043091" w:rsidRPr="00C434A6" w:rsidRDefault="00043091" w:rsidP="00C434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34A6">
        <w:rPr>
          <w:rFonts w:ascii="Times New Roman" w:eastAsia="Calibri" w:hAnsi="Times New Roman" w:cs="Times New Roman"/>
          <w:sz w:val="26"/>
          <w:szCs w:val="26"/>
        </w:rPr>
        <w:t>-выполнять испытания и наладку осветительных электроустановок;</w:t>
      </w:r>
    </w:p>
    <w:p w14:paraId="16EF9445" w14:textId="77777777" w:rsidR="00043091" w:rsidRPr="00C434A6" w:rsidRDefault="00043091" w:rsidP="00C434A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34A6">
        <w:rPr>
          <w:rFonts w:ascii="Times New Roman" w:eastAsia="Calibri" w:hAnsi="Times New Roman" w:cs="Times New Roman"/>
          <w:sz w:val="26"/>
          <w:szCs w:val="26"/>
        </w:rPr>
        <w:t>-проводить электрические измерения;</w:t>
      </w:r>
    </w:p>
    <w:p w14:paraId="0017D092" w14:textId="77777777" w:rsidR="00043091" w:rsidRPr="00C434A6" w:rsidRDefault="00043091" w:rsidP="00C434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34A6">
        <w:rPr>
          <w:rFonts w:ascii="Times New Roman" w:eastAsia="Calibri" w:hAnsi="Times New Roman" w:cs="Times New Roman"/>
          <w:sz w:val="26"/>
          <w:szCs w:val="26"/>
        </w:rPr>
        <w:lastRenderedPageBreak/>
        <w:t>-снимать показания приборов;</w:t>
      </w:r>
    </w:p>
    <w:p w14:paraId="2CA918AD" w14:textId="77777777" w:rsidR="00043091" w:rsidRPr="00C434A6" w:rsidRDefault="00043091" w:rsidP="00C434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34A6">
        <w:rPr>
          <w:rFonts w:ascii="Times New Roman" w:eastAsia="Calibri" w:hAnsi="Times New Roman" w:cs="Times New Roman"/>
          <w:sz w:val="26"/>
          <w:szCs w:val="26"/>
        </w:rPr>
        <w:t>-проверять электрооборудование на соответствие чертежам,</w:t>
      </w:r>
    </w:p>
    <w:p w14:paraId="6E24820F" w14:textId="77777777" w:rsidR="00043091" w:rsidRPr="00C434A6" w:rsidRDefault="00043091" w:rsidP="00C434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34A6">
        <w:rPr>
          <w:rFonts w:ascii="Times New Roman" w:eastAsia="Calibri" w:hAnsi="Times New Roman" w:cs="Times New Roman"/>
          <w:sz w:val="26"/>
          <w:szCs w:val="26"/>
        </w:rPr>
        <w:t>электрическим схемам, техническим условиям;</w:t>
      </w:r>
    </w:p>
    <w:p w14:paraId="099E5F6E" w14:textId="77777777" w:rsidR="00043091" w:rsidRPr="00C434A6" w:rsidRDefault="00043091" w:rsidP="00C434A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34A6">
        <w:rPr>
          <w:rFonts w:ascii="Times New Roman" w:eastAsia="Calibri" w:hAnsi="Times New Roman" w:cs="Times New Roman"/>
          <w:b/>
          <w:sz w:val="26"/>
          <w:szCs w:val="26"/>
        </w:rPr>
        <w:t xml:space="preserve">Обучающийся должен знать: </w:t>
      </w:r>
    </w:p>
    <w:p w14:paraId="1BBFBAAE" w14:textId="77777777" w:rsidR="00043091" w:rsidRPr="00C434A6" w:rsidRDefault="00043091" w:rsidP="00C434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34A6">
        <w:rPr>
          <w:rFonts w:ascii="Times New Roman" w:eastAsia="Calibri" w:hAnsi="Times New Roman" w:cs="Times New Roman"/>
          <w:sz w:val="26"/>
          <w:szCs w:val="26"/>
        </w:rPr>
        <w:t>-общую классификацию измерительных приборов;</w:t>
      </w:r>
    </w:p>
    <w:p w14:paraId="25697623" w14:textId="77777777" w:rsidR="00043091" w:rsidRPr="00C434A6" w:rsidRDefault="00043091" w:rsidP="00C434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34A6">
        <w:rPr>
          <w:rFonts w:ascii="Times New Roman" w:eastAsia="Calibri" w:hAnsi="Times New Roman" w:cs="Times New Roman"/>
          <w:sz w:val="26"/>
          <w:szCs w:val="26"/>
        </w:rPr>
        <w:t>- схемы включения приборов в электрическую цепь;</w:t>
      </w:r>
    </w:p>
    <w:p w14:paraId="59E5D6C8" w14:textId="77777777" w:rsidR="00043091" w:rsidRPr="00C434A6" w:rsidRDefault="00043091" w:rsidP="00C434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34A6">
        <w:rPr>
          <w:rFonts w:ascii="Times New Roman" w:eastAsia="Calibri" w:hAnsi="Times New Roman" w:cs="Times New Roman"/>
          <w:sz w:val="26"/>
          <w:szCs w:val="26"/>
        </w:rPr>
        <w:t>- документацию на техническое обслуживание приборов;</w:t>
      </w:r>
    </w:p>
    <w:p w14:paraId="616DAE17" w14:textId="77777777" w:rsidR="00043091" w:rsidRPr="00C434A6" w:rsidRDefault="00043091" w:rsidP="00C434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34A6">
        <w:rPr>
          <w:rFonts w:ascii="Times New Roman" w:eastAsia="Calibri" w:hAnsi="Times New Roman" w:cs="Times New Roman"/>
          <w:sz w:val="26"/>
          <w:szCs w:val="26"/>
        </w:rPr>
        <w:t>- систему эксплуатации и поверки приборов;</w:t>
      </w:r>
    </w:p>
    <w:p w14:paraId="47BC96BA" w14:textId="77777777" w:rsidR="00043091" w:rsidRPr="00C434A6" w:rsidRDefault="00043091" w:rsidP="00C434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34A6">
        <w:rPr>
          <w:rFonts w:ascii="Times New Roman" w:eastAsia="Calibri" w:hAnsi="Times New Roman" w:cs="Times New Roman"/>
          <w:sz w:val="26"/>
          <w:szCs w:val="26"/>
        </w:rPr>
        <w:t>- общие правила технического обслуживания измерительных приборов.</w:t>
      </w:r>
    </w:p>
    <w:p w14:paraId="28EF2667" w14:textId="77777777" w:rsidR="00043091" w:rsidRPr="00C434A6" w:rsidRDefault="00043091" w:rsidP="00C43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Рекомендуемое количество часов на освоение рабочей программы учебной (производственной) практики:</w:t>
      </w:r>
    </w:p>
    <w:p w14:paraId="79A1062C" w14:textId="77777777" w:rsidR="00043091" w:rsidRPr="00C434A6" w:rsidRDefault="00043091" w:rsidP="00C434A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34A6">
        <w:rPr>
          <w:rFonts w:ascii="Times New Roman" w:eastAsia="Calibri" w:hAnsi="Times New Roman" w:cs="Times New Roman"/>
          <w:sz w:val="26"/>
          <w:szCs w:val="26"/>
        </w:rPr>
        <w:t>Н</w:t>
      </w:r>
      <w:r w:rsidR="000406B0" w:rsidRPr="00C434A6">
        <w:rPr>
          <w:rFonts w:ascii="Times New Roman" w:eastAsia="Calibri" w:hAnsi="Times New Roman" w:cs="Times New Roman"/>
          <w:sz w:val="26"/>
          <w:szCs w:val="26"/>
        </w:rPr>
        <w:t>а учебную практику отводится 180 часов</w:t>
      </w:r>
      <w:r w:rsidRPr="00C434A6">
        <w:rPr>
          <w:rFonts w:ascii="Times New Roman" w:eastAsia="Calibri" w:hAnsi="Times New Roman" w:cs="Times New Roman"/>
          <w:sz w:val="26"/>
          <w:szCs w:val="26"/>
        </w:rPr>
        <w:t xml:space="preserve">.  </w:t>
      </w:r>
    </w:p>
    <w:p w14:paraId="3176AE23" w14:textId="77777777" w:rsidR="00043091" w:rsidRPr="00C434A6" w:rsidRDefault="00043091" w:rsidP="00C434A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34A6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33"/>
        <w:gridCol w:w="1497"/>
        <w:gridCol w:w="1418"/>
        <w:gridCol w:w="1417"/>
        <w:gridCol w:w="1418"/>
        <w:gridCol w:w="1559"/>
      </w:tblGrid>
      <w:tr w:rsidR="00043091" w:rsidRPr="00C434A6" w14:paraId="2F58EB56" w14:textId="77777777" w:rsidTr="00043091">
        <w:tc>
          <w:tcPr>
            <w:tcW w:w="1333" w:type="dxa"/>
          </w:tcPr>
          <w:p w14:paraId="31033AC6" w14:textId="77777777" w:rsidR="00043091" w:rsidRPr="00C434A6" w:rsidRDefault="00043091" w:rsidP="00C434A6">
            <w:pPr>
              <w:jc w:val="both"/>
              <w:rPr>
                <w:rFonts w:eastAsia="Calibri"/>
                <w:sz w:val="26"/>
                <w:szCs w:val="26"/>
              </w:rPr>
            </w:pPr>
            <w:r w:rsidRPr="00C434A6">
              <w:rPr>
                <w:rFonts w:eastAsia="Calibri"/>
                <w:sz w:val="26"/>
                <w:szCs w:val="26"/>
              </w:rPr>
              <w:t>Курс обучения</w:t>
            </w:r>
          </w:p>
        </w:tc>
        <w:tc>
          <w:tcPr>
            <w:tcW w:w="1497" w:type="dxa"/>
          </w:tcPr>
          <w:p w14:paraId="63F29166" w14:textId="77777777" w:rsidR="00043091" w:rsidRPr="00C434A6" w:rsidRDefault="00043091" w:rsidP="00C434A6">
            <w:pPr>
              <w:jc w:val="both"/>
              <w:rPr>
                <w:rFonts w:eastAsia="Calibri"/>
                <w:sz w:val="26"/>
                <w:szCs w:val="26"/>
              </w:rPr>
            </w:pPr>
            <w:r w:rsidRPr="00C434A6">
              <w:rPr>
                <w:rFonts w:eastAsia="Calibri"/>
                <w:sz w:val="26"/>
                <w:szCs w:val="26"/>
              </w:rPr>
              <w:t>1 семестр</w:t>
            </w:r>
          </w:p>
        </w:tc>
        <w:tc>
          <w:tcPr>
            <w:tcW w:w="1418" w:type="dxa"/>
          </w:tcPr>
          <w:p w14:paraId="6BC0DD3B" w14:textId="77777777" w:rsidR="00043091" w:rsidRPr="00C434A6" w:rsidRDefault="00043091" w:rsidP="00C434A6">
            <w:pPr>
              <w:jc w:val="both"/>
              <w:rPr>
                <w:rFonts w:eastAsia="Calibri"/>
                <w:sz w:val="26"/>
                <w:szCs w:val="26"/>
              </w:rPr>
            </w:pPr>
            <w:r w:rsidRPr="00C434A6">
              <w:rPr>
                <w:rFonts w:eastAsia="Calibri"/>
                <w:sz w:val="26"/>
                <w:szCs w:val="26"/>
              </w:rPr>
              <w:t>2 семестр</w:t>
            </w:r>
          </w:p>
        </w:tc>
        <w:tc>
          <w:tcPr>
            <w:tcW w:w="1417" w:type="dxa"/>
          </w:tcPr>
          <w:p w14:paraId="60F3FED7" w14:textId="77777777" w:rsidR="00043091" w:rsidRPr="00C434A6" w:rsidRDefault="00043091" w:rsidP="00C434A6">
            <w:pPr>
              <w:jc w:val="both"/>
              <w:rPr>
                <w:rFonts w:eastAsia="Calibri"/>
                <w:sz w:val="26"/>
                <w:szCs w:val="26"/>
              </w:rPr>
            </w:pPr>
            <w:r w:rsidRPr="00C434A6">
              <w:rPr>
                <w:rFonts w:eastAsia="Calibri"/>
                <w:sz w:val="26"/>
                <w:szCs w:val="26"/>
              </w:rPr>
              <w:t>3 семестр</w:t>
            </w:r>
          </w:p>
        </w:tc>
        <w:tc>
          <w:tcPr>
            <w:tcW w:w="1418" w:type="dxa"/>
          </w:tcPr>
          <w:p w14:paraId="0B847937" w14:textId="77777777" w:rsidR="00043091" w:rsidRPr="00C434A6" w:rsidRDefault="00043091" w:rsidP="00C434A6">
            <w:pPr>
              <w:jc w:val="both"/>
              <w:rPr>
                <w:rFonts w:eastAsia="Calibri"/>
                <w:sz w:val="26"/>
                <w:szCs w:val="26"/>
              </w:rPr>
            </w:pPr>
            <w:r w:rsidRPr="00C434A6">
              <w:rPr>
                <w:rFonts w:eastAsia="Calibri"/>
                <w:sz w:val="26"/>
                <w:szCs w:val="26"/>
              </w:rPr>
              <w:t>4 семестр</w:t>
            </w:r>
          </w:p>
        </w:tc>
        <w:tc>
          <w:tcPr>
            <w:tcW w:w="1559" w:type="dxa"/>
          </w:tcPr>
          <w:p w14:paraId="742AF72A" w14:textId="77777777" w:rsidR="00043091" w:rsidRPr="00C434A6" w:rsidRDefault="00043091" w:rsidP="00C434A6">
            <w:pPr>
              <w:jc w:val="both"/>
              <w:rPr>
                <w:rFonts w:eastAsia="Calibri"/>
                <w:sz w:val="26"/>
                <w:szCs w:val="26"/>
              </w:rPr>
            </w:pPr>
            <w:r w:rsidRPr="00C434A6">
              <w:rPr>
                <w:rFonts w:eastAsia="Calibri"/>
                <w:sz w:val="26"/>
                <w:szCs w:val="26"/>
              </w:rPr>
              <w:t>5 семестр</w:t>
            </w:r>
          </w:p>
        </w:tc>
      </w:tr>
      <w:tr w:rsidR="00043091" w:rsidRPr="00C434A6" w14:paraId="1AA15266" w14:textId="77777777" w:rsidTr="00043091">
        <w:tc>
          <w:tcPr>
            <w:tcW w:w="1333" w:type="dxa"/>
          </w:tcPr>
          <w:p w14:paraId="01491D6F" w14:textId="77777777" w:rsidR="00043091" w:rsidRPr="00C434A6" w:rsidRDefault="00043091" w:rsidP="00C434A6">
            <w:pPr>
              <w:jc w:val="both"/>
              <w:rPr>
                <w:rFonts w:eastAsia="Calibri"/>
                <w:sz w:val="26"/>
                <w:szCs w:val="26"/>
              </w:rPr>
            </w:pPr>
            <w:r w:rsidRPr="00C434A6">
              <w:rPr>
                <w:rFonts w:eastAsia="Calibri"/>
                <w:sz w:val="26"/>
                <w:szCs w:val="26"/>
              </w:rPr>
              <w:t>1курс</w:t>
            </w:r>
          </w:p>
        </w:tc>
        <w:tc>
          <w:tcPr>
            <w:tcW w:w="1497" w:type="dxa"/>
          </w:tcPr>
          <w:p w14:paraId="6CFAE0F8" w14:textId="77777777" w:rsidR="00043091" w:rsidRPr="00C434A6" w:rsidRDefault="00043091" w:rsidP="00C434A6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18" w:type="dxa"/>
          </w:tcPr>
          <w:p w14:paraId="6F958C65" w14:textId="77777777" w:rsidR="00043091" w:rsidRPr="00C434A6" w:rsidRDefault="00043091" w:rsidP="00C434A6">
            <w:pPr>
              <w:jc w:val="both"/>
              <w:rPr>
                <w:rFonts w:eastAsia="Calibri"/>
                <w:sz w:val="26"/>
                <w:szCs w:val="26"/>
              </w:rPr>
            </w:pPr>
            <w:r w:rsidRPr="00C434A6">
              <w:rPr>
                <w:rFonts w:eastAsia="Calibri"/>
                <w:sz w:val="26"/>
                <w:szCs w:val="26"/>
              </w:rPr>
              <w:t>108 часов</w:t>
            </w:r>
          </w:p>
        </w:tc>
        <w:tc>
          <w:tcPr>
            <w:tcW w:w="1417" w:type="dxa"/>
          </w:tcPr>
          <w:p w14:paraId="5737DF46" w14:textId="77777777" w:rsidR="00043091" w:rsidRPr="00C434A6" w:rsidRDefault="00043091" w:rsidP="00C434A6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18" w:type="dxa"/>
          </w:tcPr>
          <w:p w14:paraId="157D5F84" w14:textId="77777777" w:rsidR="00043091" w:rsidRPr="00C434A6" w:rsidRDefault="00043091" w:rsidP="00C434A6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59" w:type="dxa"/>
          </w:tcPr>
          <w:p w14:paraId="05C611B0" w14:textId="77777777" w:rsidR="00043091" w:rsidRPr="00C434A6" w:rsidRDefault="00043091" w:rsidP="00C434A6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043091" w:rsidRPr="00C434A6" w14:paraId="4803B38A" w14:textId="77777777" w:rsidTr="00043091">
        <w:tc>
          <w:tcPr>
            <w:tcW w:w="1333" w:type="dxa"/>
          </w:tcPr>
          <w:p w14:paraId="39E2D524" w14:textId="77777777" w:rsidR="00043091" w:rsidRPr="00C434A6" w:rsidRDefault="00043091" w:rsidP="00C434A6">
            <w:pPr>
              <w:jc w:val="both"/>
              <w:rPr>
                <w:rFonts w:eastAsia="Calibri"/>
                <w:sz w:val="26"/>
                <w:szCs w:val="26"/>
              </w:rPr>
            </w:pPr>
            <w:r w:rsidRPr="00C434A6">
              <w:rPr>
                <w:rFonts w:eastAsia="Calibri"/>
                <w:sz w:val="26"/>
                <w:szCs w:val="26"/>
              </w:rPr>
              <w:t>2 курс</w:t>
            </w:r>
          </w:p>
        </w:tc>
        <w:tc>
          <w:tcPr>
            <w:tcW w:w="1497" w:type="dxa"/>
          </w:tcPr>
          <w:p w14:paraId="4E17A7DC" w14:textId="77777777" w:rsidR="00043091" w:rsidRPr="00C434A6" w:rsidRDefault="00043091" w:rsidP="00C434A6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18" w:type="dxa"/>
          </w:tcPr>
          <w:p w14:paraId="7C8F7E55" w14:textId="77777777" w:rsidR="00043091" w:rsidRPr="00C434A6" w:rsidRDefault="00043091" w:rsidP="00C434A6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17" w:type="dxa"/>
          </w:tcPr>
          <w:p w14:paraId="27EE73CC" w14:textId="77777777" w:rsidR="00043091" w:rsidRPr="00C434A6" w:rsidRDefault="000406B0" w:rsidP="00C434A6">
            <w:pPr>
              <w:jc w:val="both"/>
              <w:rPr>
                <w:rFonts w:eastAsia="Calibri"/>
                <w:sz w:val="26"/>
                <w:szCs w:val="26"/>
              </w:rPr>
            </w:pPr>
            <w:r w:rsidRPr="00C434A6">
              <w:rPr>
                <w:rFonts w:eastAsia="Calibri"/>
                <w:sz w:val="26"/>
                <w:szCs w:val="26"/>
              </w:rPr>
              <w:t>36 часов</w:t>
            </w:r>
          </w:p>
        </w:tc>
        <w:tc>
          <w:tcPr>
            <w:tcW w:w="1418" w:type="dxa"/>
          </w:tcPr>
          <w:p w14:paraId="01DD28C3" w14:textId="77777777" w:rsidR="00043091" w:rsidRPr="00C434A6" w:rsidRDefault="000406B0" w:rsidP="00C434A6">
            <w:pPr>
              <w:jc w:val="both"/>
              <w:rPr>
                <w:rFonts w:eastAsia="Calibri"/>
                <w:sz w:val="26"/>
                <w:szCs w:val="26"/>
              </w:rPr>
            </w:pPr>
            <w:r w:rsidRPr="00C434A6">
              <w:rPr>
                <w:rFonts w:eastAsia="Calibri"/>
                <w:sz w:val="26"/>
                <w:szCs w:val="26"/>
              </w:rPr>
              <w:t>36 часов</w:t>
            </w:r>
          </w:p>
        </w:tc>
        <w:tc>
          <w:tcPr>
            <w:tcW w:w="1559" w:type="dxa"/>
          </w:tcPr>
          <w:p w14:paraId="1C71778A" w14:textId="77777777" w:rsidR="00043091" w:rsidRPr="00C434A6" w:rsidRDefault="00043091" w:rsidP="00C434A6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043091" w:rsidRPr="00C434A6" w14:paraId="7C2F4C16" w14:textId="77777777" w:rsidTr="00043091">
        <w:tc>
          <w:tcPr>
            <w:tcW w:w="1333" w:type="dxa"/>
          </w:tcPr>
          <w:p w14:paraId="510B8DC6" w14:textId="77777777" w:rsidR="00043091" w:rsidRPr="00C434A6" w:rsidRDefault="00043091" w:rsidP="00C434A6">
            <w:pPr>
              <w:jc w:val="both"/>
              <w:rPr>
                <w:rFonts w:eastAsia="Calibri"/>
                <w:sz w:val="26"/>
                <w:szCs w:val="26"/>
              </w:rPr>
            </w:pPr>
            <w:r w:rsidRPr="00C434A6">
              <w:rPr>
                <w:rFonts w:eastAsia="Calibri"/>
                <w:sz w:val="26"/>
                <w:szCs w:val="26"/>
              </w:rPr>
              <w:t>3 курс</w:t>
            </w:r>
          </w:p>
        </w:tc>
        <w:tc>
          <w:tcPr>
            <w:tcW w:w="1497" w:type="dxa"/>
          </w:tcPr>
          <w:p w14:paraId="434ABA33" w14:textId="77777777" w:rsidR="00043091" w:rsidRPr="00C434A6" w:rsidRDefault="00043091" w:rsidP="00C434A6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18" w:type="dxa"/>
          </w:tcPr>
          <w:p w14:paraId="24D60521" w14:textId="77777777" w:rsidR="00043091" w:rsidRPr="00C434A6" w:rsidRDefault="00043091" w:rsidP="00C434A6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17" w:type="dxa"/>
          </w:tcPr>
          <w:p w14:paraId="418F8B38" w14:textId="77777777" w:rsidR="00043091" w:rsidRPr="00C434A6" w:rsidRDefault="00043091" w:rsidP="00C434A6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18" w:type="dxa"/>
          </w:tcPr>
          <w:p w14:paraId="3ADCC114" w14:textId="77777777" w:rsidR="00043091" w:rsidRPr="00C434A6" w:rsidRDefault="00043091" w:rsidP="00C434A6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59" w:type="dxa"/>
          </w:tcPr>
          <w:p w14:paraId="41E7FF05" w14:textId="77777777" w:rsidR="00043091" w:rsidRPr="00C434A6" w:rsidRDefault="00043091" w:rsidP="00C434A6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14:paraId="3D86F010" w14:textId="77777777"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B46A41" w14:textId="77777777" w:rsidR="00EB6313" w:rsidRPr="00C434A6" w:rsidRDefault="00EB6313" w:rsidP="00C434A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34A6">
        <w:rPr>
          <w:rFonts w:ascii="Times New Roman" w:hAnsi="Times New Roman" w:cs="Times New Roman"/>
          <w:sz w:val="26"/>
          <w:szCs w:val="26"/>
        </w:rPr>
        <w:t>в том числе в форме практической подготовки – 180 часов.</w:t>
      </w:r>
    </w:p>
    <w:p w14:paraId="305D34A7" w14:textId="77777777" w:rsidR="00043091" w:rsidRPr="00C434A6" w:rsidRDefault="00043091" w:rsidP="00C434A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043091" w:rsidRPr="00C434A6" w:rsidSect="00C434A6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02B9BA05" w14:textId="77777777" w:rsidR="00385AB5" w:rsidRPr="00C434A6" w:rsidRDefault="00043091" w:rsidP="00C434A6">
      <w:pPr>
        <w:pStyle w:val="a5"/>
        <w:tabs>
          <w:tab w:val="left" w:pos="-2552"/>
          <w:tab w:val="left" w:pos="-2410"/>
          <w:tab w:val="left" w:pos="-709"/>
        </w:tabs>
        <w:spacing w:line="240" w:lineRule="auto"/>
        <w:ind w:left="0"/>
        <w:jc w:val="center"/>
        <w:rPr>
          <w:rFonts w:ascii="Times New Roman" w:hAnsi="Times New Roman" w:cs="Times New Roman"/>
          <w:sz w:val="26"/>
          <w:szCs w:val="26"/>
        </w:rPr>
      </w:pPr>
      <w:r w:rsidRPr="00C434A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3. СТРУКТУРА И СОДЕРЖАНИЕ учебной практики</w:t>
      </w:r>
    </w:p>
    <w:p w14:paraId="2A221301" w14:textId="77777777" w:rsidR="00043091" w:rsidRPr="00C434A6" w:rsidRDefault="00385AB5" w:rsidP="00C434A6">
      <w:pPr>
        <w:pStyle w:val="a5"/>
        <w:tabs>
          <w:tab w:val="left" w:pos="-2552"/>
          <w:tab w:val="left" w:pos="-2410"/>
          <w:tab w:val="left" w:pos="-709"/>
        </w:tabs>
        <w:spacing w:line="240" w:lineRule="auto"/>
        <w:ind w:left="0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C434A6">
        <w:rPr>
          <w:rFonts w:ascii="Times New Roman" w:hAnsi="Times New Roman" w:cs="Times New Roman"/>
          <w:b/>
          <w:sz w:val="26"/>
          <w:szCs w:val="26"/>
        </w:rPr>
        <w:t>УП.02 Проверка и наладка электрооборудования</w:t>
      </w:r>
    </w:p>
    <w:p w14:paraId="783FE840" w14:textId="77777777" w:rsidR="00043091" w:rsidRPr="00C434A6" w:rsidRDefault="00385AB5" w:rsidP="00C434A6">
      <w:pPr>
        <w:pStyle w:val="a5"/>
        <w:tabs>
          <w:tab w:val="left" w:pos="-2552"/>
          <w:tab w:val="left" w:pos="-2410"/>
          <w:tab w:val="left" w:pos="-709"/>
        </w:tabs>
        <w:spacing w:line="240" w:lineRule="auto"/>
        <w:ind w:left="0"/>
        <w:jc w:val="both"/>
        <w:rPr>
          <w:rFonts w:ascii="Times New Roman" w:eastAsia="Times New Roman" w:hAnsi="Times New Roman" w:cs="Times New Roman"/>
          <w:b/>
          <w:spacing w:val="-5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b/>
          <w:spacing w:val="-5"/>
          <w:sz w:val="26"/>
          <w:szCs w:val="26"/>
          <w:lang w:eastAsia="ru-RU"/>
        </w:rPr>
        <w:t xml:space="preserve"> </w:t>
      </w:r>
      <w:r w:rsidR="00043091" w:rsidRPr="00C434A6">
        <w:rPr>
          <w:rFonts w:ascii="Times New Roman" w:eastAsia="Calibri" w:hAnsi="Times New Roman" w:cs="Times New Roman"/>
          <w:sz w:val="26"/>
          <w:szCs w:val="26"/>
        </w:rPr>
        <w:t>Общая трудоемкость учебной практики составляет: 252 часа.</w:t>
      </w:r>
    </w:p>
    <w:p w14:paraId="46BDDCC1" w14:textId="77777777" w:rsidR="00043091" w:rsidRPr="00C434A6" w:rsidRDefault="00043091" w:rsidP="00C434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8"/>
        <w:gridCol w:w="8847"/>
        <w:gridCol w:w="3119"/>
      </w:tblGrid>
      <w:tr w:rsidR="00043091" w:rsidRPr="00C434A6" w14:paraId="63732F0F" w14:textId="77777777" w:rsidTr="00043091">
        <w:tc>
          <w:tcPr>
            <w:tcW w:w="3168" w:type="dxa"/>
          </w:tcPr>
          <w:p w14:paraId="7CCABB8A" w14:textId="77777777" w:rsidR="00043091" w:rsidRPr="00C434A6" w:rsidRDefault="00043091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Наименование тем практики</w:t>
            </w:r>
          </w:p>
        </w:tc>
        <w:tc>
          <w:tcPr>
            <w:tcW w:w="8847" w:type="dxa"/>
          </w:tcPr>
          <w:p w14:paraId="08899EC3" w14:textId="77777777" w:rsidR="00043091" w:rsidRPr="00C434A6" w:rsidRDefault="00043091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практических занятий</w:t>
            </w:r>
          </w:p>
        </w:tc>
        <w:tc>
          <w:tcPr>
            <w:tcW w:w="3119" w:type="dxa"/>
          </w:tcPr>
          <w:p w14:paraId="229C5B9C" w14:textId="77777777" w:rsidR="00043091" w:rsidRPr="00C434A6" w:rsidRDefault="00043091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043091" w:rsidRPr="00C434A6" w14:paraId="4A1E0E64" w14:textId="77777777" w:rsidTr="00043091">
        <w:tc>
          <w:tcPr>
            <w:tcW w:w="3168" w:type="dxa"/>
          </w:tcPr>
          <w:p w14:paraId="54E145EA" w14:textId="77777777" w:rsidR="00043091" w:rsidRPr="00C434A6" w:rsidRDefault="00043091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847" w:type="dxa"/>
          </w:tcPr>
          <w:p w14:paraId="6143F853" w14:textId="77777777" w:rsidR="00043091" w:rsidRPr="00C434A6" w:rsidRDefault="00043091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119" w:type="dxa"/>
          </w:tcPr>
          <w:p w14:paraId="079A6B96" w14:textId="77777777" w:rsidR="00043091" w:rsidRPr="00C434A6" w:rsidRDefault="00043091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BC790C" w:rsidRPr="00C434A6" w14:paraId="1304A941" w14:textId="77777777" w:rsidTr="00043091">
        <w:tc>
          <w:tcPr>
            <w:tcW w:w="3168" w:type="dxa"/>
          </w:tcPr>
          <w:p w14:paraId="7E1AF54E" w14:textId="77777777" w:rsidR="00BC790C" w:rsidRPr="00C434A6" w:rsidRDefault="00BC790C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6B41AF83" w14:textId="77777777" w:rsidR="00BC790C" w:rsidRPr="00C434A6" w:rsidRDefault="00BC790C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2 семестр</w:t>
            </w:r>
          </w:p>
        </w:tc>
        <w:tc>
          <w:tcPr>
            <w:tcW w:w="3119" w:type="dxa"/>
          </w:tcPr>
          <w:p w14:paraId="51F7304C" w14:textId="77777777" w:rsidR="00BC790C" w:rsidRPr="00C434A6" w:rsidRDefault="00BC790C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043091" w:rsidRPr="00C434A6" w14:paraId="3F49ED46" w14:textId="77777777" w:rsidTr="00043091">
        <w:tc>
          <w:tcPr>
            <w:tcW w:w="3168" w:type="dxa"/>
            <w:vMerge w:val="restart"/>
          </w:tcPr>
          <w:p w14:paraId="34DDEDB1" w14:textId="77777777" w:rsidR="00043091" w:rsidRPr="00C434A6" w:rsidRDefault="00385AB5" w:rsidP="00C434A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  <w:lang w:eastAsia="ru-RU"/>
              </w:rPr>
              <w:t>Тема №2.1 Проверка и наладка схем электрических соединений</w:t>
            </w:r>
          </w:p>
        </w:tc>
        <w:tc>
          <w:tcPr>
            <w:tcW w:w="8847" w:type="dxa"/>
          </w:tcPr>
          <w:p w14:paraId="40F4794A" w14:textId="77777777" w:rsidR="00385AB5" w:rsidRPr="00C434A6" w:rsidRDefault="00043091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385AB5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Ознакомления организация рабочего места при проверке и наладке электрооборудования</w:t>
            </w:r>
            <w:r w:rsidR="00385AB5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ab/>
              <w:t xml:space="preserve">.                        </w:t>
            </w:r>
          </w:p>
          <w:p w14:paraId="7DDDEB7D" w14:textId="77777777"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- инструктаж по охране труда.                                                 </w:t>
            </w:r>
          </w:p>
          <w:p w14:paraId="45A011EC" w14:textId="77777777"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-электрооборудование                                                                      </w:t>
            </w:r>
          </w:p>
          <w:p w14:paraId="28DC59C9" w14:textId="77777777"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-контрольно-измерительные приборы.                                  </w:t>
            </w:r>
          </w:p>
          <w:p w14:paraId="286D3FB3" w14:textId="77777777" w:rsidR="00043091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 – техническая документация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17B0A" w14:textId="77777777" w:rsidR="00043091" w:rsidRPr="00C434A6" w:rsidRDefault="00043091" w:rsidP="00C434A6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043091" w:rsidRPr="00C434A6" w14:paraId="5295B65A" w14:textId="77777777" w:rsidTr="00043091">
        <w:tc>
          <w:tcPr>
            <w:tcW w:w="3168" w:type="dxa"/>
            <w:vMerge/>
          </w:tcPr>
          <w:p w14:paraId="12206A94" w14:textId="77777777" w:rsidR="00043091" w:rsidRPr="00C434A6" w:rsidRDefault="00043091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00A57993" w14:textId="77777777" w:rsidR="00385AB5" w:rsidRPr="00C434A6" w:rsidRDefault="00043091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№2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385AB5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Отработка практических навыков «Прозвонки».</w:t>
            </w:r>
          </w:p>
          <w:p w14:paraId="6735ACA7" w14:textId="77777777"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-изучение конструкций прозвонк.</w:t>
            </w:r>
          </w:p>
          <w:p w14:paraId="112D81FA" w14:textId="77777777"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правила пользования индикаторами,</w:t>
            </w:r>
          </w:p>
          <w:p w14:paraId="19E003B4" w14:textId="77777777"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изучения измерения сопротивления мультиметром.</w:t>
            </w:r>
          </w:p>
          <w:p w14:paraId="41FAC67D" w14:textId="77777777" w:rsidR="00043091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изучения схем измерения постоянных сопротивлений.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9D88CB" w14:textId="77777777" w:rsidR="00043091" w:rsidRPr="00C434A6" w:rsidRDefault="00043091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043091" w:rsidRPr="00C434A6" w14:paraId="4E3E861B" w14:textId="77777777" w:rsidTr="00043091">
        <w:tc>
          <w:tcPr>
            <w:tcW w:w="3168" w:type="dxa"/>
            <w:vMerge/>
          </w:tcPr>
          <w:p w14:paraId="54817608" w14:textId="77777777" w:rsidR="00043091" w:rsidRPr="00C434A6" w:rsidRDefault="00043091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0599FADC" w14:textId="77777777" w:rsidR="00385AB5" w:rsidRPr="00C434A6" w:rsidRDefault="00043091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№3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385AB5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Проверка состояния электрической изоляции.</w:t>
            </w:r>
          </w:p>
          <w:p w14:paraId="7F397740" w14:textId="77777777"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-проверка состояния механической части  </w:t>
            </w:r>
          </w:p>
          <w:p w14:paraId="5AA0CE54" w14:textId="77777777"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системы электрооборудования;</w:t>
            </w:r>
          </w:p>
          <w:p w14:paraId="661864EC" w14:textId="77777777"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-«прозвонка» монтажных проводов и кабельных линий по электрическим схемам</w:t>
            </w:r>
          </w:p>
          <w:p w14:paraId="50E4ADF7" w14:textId="77777777" w:rsidR="00043091" w:rsidRPr="00C434A6" w:rsidRDefault="00385AB5" w:rsidP="00C43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-измерение сопротивления изоляции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F2BCB6" w14:textId="77777777" w:rsidR="00043091" w:rsidRPr="00C434A6" w:rsidRDefault="00043091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043091" w:rsidRPr="00C434A6" w14:paraId="25359914" w14:textId="77777777" w:rsidTr="00043091">
        <w:tc>
          <w:tcPr>
            <w:tcW w:w="3168" w:type="dxa"/>
            <w:vMerge/>
          </w:tcPr>
          <w:p w14:paraId="4FAB9A8A" w14:textId="77777777" w:rsidR="00043091" w:rsidRPr="00C434A6" w:rsidRDefault="00043091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05548D15" w14:textId="77777777" w:rsidR="00385AB5" w:rsidRPr="00C434A6" w:rsidRDefault="00043091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№4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385AB5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Проверка состояния установочных элементов электрооборудования.</w:t>
            </w:r>
          </w:p>
          <w:p w14:paraId="17B51627" w14:textId="77777777"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-проверка состояния механической части розеток, распределительных коробок, разъёмов, патронов и т.д.</w:t>
            </w:r>
          </w:p>
          <w:p w14:paraId="191FA080" w14:textId="77777777" w:rsidR="00043091" w:rsidRPr="00C434A6" w:rsidRDefault="00385AB5" w:rsidP="00C43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-прозвонка установочных элементов и замена неисправных элементов 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lastRenderedPageBreak/>
              <w:t>изделий.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5D092B" w14:textId="77777777" w:rsidR="00043091" w:rsidRPr="00C434A6" w:rsidRDefault="00043091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043091" w:rsidRPr="00C434A6" w14:paraId="43DADB58" w14:textId="77777777" w:rsidTr="00043091">
        <w:tc>
          <w:tcPr>
            <w:tcW w:w="3168" w:type="dxa"/>
            <w:vMerge/>
          </w:tcPr>
          <w:p w14:paraId="143E61D2" w14:textId="77777777" w:rsidR="00043091" w:rsidRPr="00C434A6" w:rsidRDefault="00043091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383B68B1" w14:textId="77777777" w:rsidR="00385AB5" w:rsidRPr="00C434A6" w:rsidRDefault="00043091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№5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385AB5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Проверка и испытание коммутационных устройств                                                                                - внешний переключателей, выключателей;</w:t>
            </w:r>
          </w:p>
          <w:p w14:paraId="5A2C1901" w14:textId="77777777"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механической части;</w:t>
            </w:r>
          </w:p>
          <w:p w14:paraId="68C818DF" w14:textId="77777777" w:rsidR="00043091" w:rsidRPr="00C434A6" w:rsidRDefault="00385AB5" w:rsidP="00C43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контактной группы;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6F1739" w14:textId="77777777" w:rsidR="00043091" w:rsidRPr="00C434A6" w:rsidRDefault="00043091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85AB5" w:rsidRPr="00C434A6" w14:paraId="47149490" w14:textId="77777777" w:rsidTr="000C2F40">
        <w:tc>
          <w:tcPr>
            <w:tcW w:w="12015" w:type="dxa"/>
            <w:gridSpan w:val="2"/>
          </w:tcPr>
          <w:p w14:paraId="3E1D9F8D" w14:textId="77777777"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7EC33C" w14:textId="77777777" w:rsidR="00385AB5" w:rsidRPr="00C434A6" w:rsidRDefault="00385AB5" w:rsidP="00C434A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b/>
                <w:sz w:val="26"/>
                <w:szCs w:val="26"/>
              </w:rPr>
              <w:t>30 часов</w:t>
            </w:r>
          </w:p>
        </w:tc>
      </w:tr>
      <w:tr w:rsidR="00385AB5" w:rsidRPr="00C434A6" w14:paraId="65B8924E" w14:textId="77777777" w:rsidTr="00043091">
        <w:tc>
          <w:tcPr>
            <w:tcW w:w="3168" w:type="dxa"/>
          </w:tcPr>
          <w:p w14:paraId="7B9421E4" w14:textId="77777777" w:rsidR="00385AB5" w:rsidRPr="00C434A6" w:rsidRDefault="00BC790C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Тема №2.2</w:t>
            </w:r>
            <w:r w:rsidRPr="00C434A6">
              <w:rPr>
                <w:rFonts w:ascii="Times New Roman" w:eastAsia="Calibri" w:hAnsi="Times New Roman" w:cs="Times New Roman"/>
                <w:b/>
                <w:color w:val="000000"/>
                <w:spacing w:val="-14"/>
                <w:sz w:val="26"/>
                <w:szCs w:val="26"/>
                <w:lang w:eastAsia="ru-RU"/>
              </w:rPr>
              <w:t xml:space="preserve"> Проверка и наладка схем управления освещения</w:t>
            </w:r>
          </w:p>
        </w:tc>
        <w:tc>
          <w:tcPr>
            <w:tcW w:w="8847" w:type="dxa"/>
          </w:tcPr>
          <w:p w14:paraId="7CE50FE6" w14:textId="77777777"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</w:t>
            </w:r>
            <w:r w:rsidR="00BC790C"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№1</w:t>
            </w:r>
            <w:r w:rsidR="00BC790C" w:rsidRPr="00C434A6">
              <w:rPr>
                <w:rFonts w:ascii="Times New Roman" w:hAnsi="Times New Roman" w:cs="Times New Roman"/>
                <w:sz w:val="26"/>
                <w:szCs w:val="26"/>
              </w:rPr>
              <w:t>Отработка практических навыков измерения электрических величин мультиметром.                                                                                                                                 - изучение конструкции мультиметра.                                                                                               – правила пользования мультиметра,                                                                                                                    - изучения схем измерения мультиметром.                                                                                              – измерения постоянных и переменных напряжений.                                                                           – измерения постоянного и переменного ток.                                                                               – измерения в режиме омметр.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9FF64B" w14:textId="77777777" w:rsidR="00385AB5" w:rsidRPr="00C434A6" w:rsidRDefault="00385AB5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85AB5" w:rsidRPr="00C434A6" w14:paraId="7C7B4766" w14:textId="77777777" w:rsidTr="00043091">
        <w:tc>
          <w:tcPr>
            <w:tcW w:w="3168" w:type="dxa"/>
            <w:vMerge w:val="restart"/>
          </w:tcPr>
          <w:p w14:paraId="74D1AC4D" w14:textId="77777777"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2ACBEA61" w14:textId="77777777" w:rsidR="00BC790C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</w:t>
            </w:r>
            <w:r w:rsidR="00BC790C"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№2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BC790C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Проверка исправности источников освещения</w:t>
            </w:r>
          </w:p>
          <w:p w14:paraId="6BEB4DFF" w14:textId="77777777" w:rsidR="00385AB5" w:rsidRPr="00C434A6" w:rsidRDefault="00BC790C" w:rsidP="00C43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поверка исправности и испытания ламп накаливания в электрической цепи;                                                                                                                                       - поверка исправности и испытания люминесцентных ламп;                                                                  - проверка и испытания светодиодных ламп;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1C29C5" w14:textId="77777777" w:rsidR="00385AB5" w:rsidRPr="00C434A6" w:rsidRDefault="00385AB5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85AB5" w:rsidRPr="00C434A6" w14:paraId="402B7A25" w14:textId="77777777" w:rsidTr="00043091">
        <w:tc>
          <w:tcPr>
            <w:tcW w:w="3168" w:type="dxa"/>
            <w:vMerge/>
          </w:tcPr>
          <w:p w14:paraId="206F1648" w14:textId="77777777"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60B6964E" w14:textId="77777777"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</w:t>
            </w:r>
            <w:r w:rsidR="00BC790C"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№3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BC790C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Проверка наладка и испытания светильника местного освещения.                                     </w:t>
            </w:r>
            <w:r w:rsidR="00BC790C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ab/>
              <w:t xml:space="preserve">                                                                                                      –Изучение электрической схемы;                                                                                                              - Проверка и исправности арматуры светильника;                                                                                 - Прозвонка  электрической цепи управления светильника;                                                                                 -Замена неисправных элементов светильника;                                                                                             - Включения светильника в элеектроцепь поверка напряжений в контрольных точках.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B1197B" w14:textId="77777777" w:rsidR="00385AB5" w:rsidRPr="00C434A6" w:rsidRDefault="00385AB5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85AB5" w:rsidRPr="00C434A6" w14:paraId="5E1DF20D" w14:textId="77777777" w:rsidTr="00043091">
        <w:tc>
          <w:tcPr>
            <w:tcW w:w="3168" w:type="dxa"/>
            <w:vMerge/>
          </w:tcPr>
          <w:p w14:paraId="5EF9BDF3" w14:textId="77777777"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2DF8EB52" w14:textId="77777777"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</w:t>
            </w:r>
            <w:r w:rsidR="00BC790C"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№4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BC790C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Проверка наладка и испытания люминесцентного светильника.                                      </w:t>
            </w:r>
            <w:r w:rsidR="00BC790C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ab/>
              <w:t xml:space="preserve">                                                                                             –Изучение электрической схемы;                                                                                                              - Проверка и исправности арматуры светильника;                                                                                     </w:t>
            </w:r>
            <w:r w:rsidR="00BC790C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- Прозвонка  электрической цепи управления светильника;                                                                                 -Проверка и замена  неисправных элементов светильника;                                                                                       - Включения светильника в элеектроцепь поверка напряжений в контрольных точках.          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686CAD" w14:textId="77777777" w:rsidR="00385AB5" w:rsidRPr="00C434A6" w:rsidRDefault="00385AB5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385AB5" w:rsidRPr="00C434A6" w14:paraId="0FCFADFF" w14:textId="77777777" w:rsidTr="00043091">
        <w:tc>
          <w:tcPr>
            <w:tcW w:w="3168" w:type="dxa"/>
            <w:vMerge/>
          </w:tcPr>
          <w:p w14:paraId="3DDBC852" w14:textId="77777777"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33A0C556" w14:textId="77777777" w:rsidR="00BC790C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</w:t>
            </w:r>
            <w:r w:rsidR="00BC790C"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№5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BC790C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Наладка и испытания осветительного прибора через одно клавишный выключатель</w:t>
            </w:r>
          </w:p>
          <w:p w14:paraId="39BF3C06" w14:textId="77777777" w:rsidR="00BC790C" w:rsidRPr="00C434A6" w:rsidRDefault="00BC790C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-Проверка исправности электрического монтажа осветительного прибора через одно клавишный выключатель</w:t>
            </w:r>
          </w:p>
          <w:p w14:paraId="786E8C77" w14:textId="77777777" w:rsidR="00BC790C" w:rsidRPr="00C434A6" w:rsidRDefault="00BC790C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Прозвонка и замер напряжений в контрольных точках электрической схемы</w:t>
            </w:r>
          </w:p>
          <w:p w14:paraId="440FACB6" w14:textId="77777777" w:rsidR="00BC790C" w:rsidRPr="00C434A6" w:rsidRDefault="00BC790C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- Устранение неисправностей замена неисправных элементов схемы.</w:t>
            </w:r>
          </w:p>
          <w:p w14:paraId="2861A925" w14:textId="77777777" w:rsidR="00385AB5" w:rsidRPr="00C434A6" w:rsidRDefault="00BC790C" w:rsidP="00C43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-Проверка работоспособности схемы КИА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A2C0EA" w14:textId="77777777" w:rsidR="00385AB5" w:rsidRPr="00C434A6" w:rsidRDefault="00385AB5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85AB5" w:rsidRPr="00C434A6" w14:paraId="437B0268" w14:textId="77777777" w:rsidTr="00043091">
        <w:tc>
          <w:tcPr>
            <w:tcW w:w="3168" w:type="dxa"/>
            <w:vMerge/>
          </w:tcPr>
          <w:p w14:paraId="2D52D313" w14:textId="77777777"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5D7845A9" w14:textId="77777777" w:rsidR="00BC790C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</w:t>
            </w:r>
            <w:r w:rsidR="00BC790C"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№6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BC790C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Наладка и испытания схемы включения осветительного прибора через двух клавишный выключатель</w:t>
            </w:r>
          </w:p>
          <w:p w14:paraId="6A15425A" w14:textId="77777777" w:rsidR="00BC790C" w:rsidRPr="00C434A6" w:rsidRDefault="00BC790C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-Проверка исправности электрического монтажа осветительного прибора через двух клавишный выключатель</w:t>
            </w:r>
          </w:p>
          <w:p w14:paraId="4C9F6E5B" w14:textId="77777777" w:rsidR="00BC790C" w:rsidRPr="00C434A6" w:rsidRDefault="00BC790C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Прозвонка и замер напряжений в контрольных точках электрической схемы</w:t>
            </w:r>
          </w:p>
          <w:p w14:paraId="1B5975F9" w14:textId="77777777" w:rsidR="00BC790C" w:rsidRPr="00C434A6" w:rsidRDefault="00BC790C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Устранение неисправностей замена неисправных элементов схемы.</w:t>
            </w:r>
          </w:p>
          <w:p w14:paraId="520F8DEC" w14:textId="77777777" w:rsidR="00385AB5" w:rsidRPr="00C434A6" w:rsidRDefault="00BC790C" w:rsidP="00C43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-Проверка работоспособности схемы КИА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C486FA" w14:textId="77777777" w:rsidR="00385AB5" w:rsidRPr="00C434A6" w:rsidRDefault="00385AB5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85AB5" w:rsidRPr="00C434A6" w14:paraId="7622E18D" w14:textId="77777777" w:rsidTr="00043091">
        <w:tc>
          <w:tcPr>
            <w:tcW w:w="3168" w:type="dxa"/>
            <w:vMerge/>
          </w:tcPr>
          <w:p w14:paraId="61182499" w14:textId="77777777"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7640F318" w14:textId="77777777" w:rsidR="00BC790C" w:rsidRPr="00C434A6" w:rsidRDefault="00385AB5" w:rsidP="00C434A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</w:t>
            </w:r>
            <w:r w:rsidR="00BC790C"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№7</w:t>
            </w:r>
            <w:r w:rsidR="00BC790C"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Наладка и испытания схемы включения осветительного прибора через трёх клавишный выключатель (люстра):</w:t>
            </w:r>
          </w:p>
          <w:p w14:paraId="34BAE70A" w14:textId="77777777" w:rsidR="00BC790C" w:rsidRPr="00C434A6" w:rsidRDefault="00BC790C" w:rsidP="00C434A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-Проверка исправности электрического монтажа осветительного прибора через двух клавишный выключатель</w:t>
            </w:r>
          </w:p>
          <w:p w14:paraId="013E4646" w14:textId="77777777" w:rsidR="00BC790C" w:rsidRPr="00C434A6" w:rsidRDefault="00BC790C" w:rsidP="00C434A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Прозвонка и замер напряжений в контрольных точках электрической схемы</w:t>
            </w:r>
          </w:p>
          <w:p w14:paraId="4D1AA486" w14:textId="77777777" w:rsidR="00BC790C" w:rsidRPr="00C434A6" w:rsidRDefault="00BC790C" w:rsidP="00C434A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Устранение неисправностей замена неисправных элементов схемы.</w:t>
            </w:r>
          </w:p>
          <w:p w14:paraId="12269242" w14:textId="77777777" w:rsidR="00385AB5" w:rsidRPr="00C434A6" w:rsidRDefault="00BC790C" w:rsidP="00C434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-Проверка работоспособности схемы КИА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C5AA4B" w14:textId="77777777" w:rsidR="00385AB5" w:rsidRPr="00C434A6" w:rsidRDefault="00385AB5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85AB5" w:rsidRPr="00C434A6" w14:paraId="7FDEEA70" w14:textId="77777777" w:rsidTr="00BC790C">
        <w:tc>
          <w:tcPr>
            <w:tcW w:w="3168" w:type="dxa"/>
            <w:vMerge/>
            <w:tcBorders>
              <w:top w:val="nil"/>
            </w:tcBorders>
          </w:tcPr>
          <w:p w14:paraId="3333C40D" w14:textId="77777777"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63F4FADE" w14:textId="77777777" w:rsidR="00BB2757" w:rsidRPr="00C434A6" w:rsidRDefault="00BB2757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№8</w:t>
            </w:r>
            <w:r w:rsidR="00385AB5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Наладка и испытания схемы управления осветительной установки помещения при помощи двух выключателей.</w:t>
            </w:r>
          </w:p>
          <w:p w14:paraId="4848EFD0" w14:textId="77777777" w:rsidR="00BB2757" w:rsidRPr="00C434A6" w:rsidRDefault="00BB2757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-Проверка исправности электрического монтажа освещения с выключателями в двух направлениях</w:t>
            </w:r>
          </w:p>
          <w:p w14:paraId="3124DE3F" w14:textId="77777777" w:rsidR="00BB2757" w:rsidRPr="00C434A6" w:rsidRDefault="00BB2757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lastRenderedPageBreak/>
              <w:t>- Прозвонка и замер напряжений в контрольных точках электрической схемы</w:t>
            </w:r>
          </w:p>
          <w:p w14:paraId="6E6EEF00" w14:textId="77777777" w:rsidR="00BB2757" w:rsidRPr="00C434A6" w:rsidRDefault="00BB2757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Устранение неисправностей замена неисправных элементов схемы.</w:t>
            </w:r>
          </w:p>
          <w:p w14:paraId="30D3C438" w14:textId="77777777" w:rsidR="00385AB5" w:rsidRPr="00C434A6" w:rsidRDefault="00BB2757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-Проверка работоспособности схемы КИА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1B5D81" w14:textId="77777777" w:rsidR="00385AB5" w:rsidRPr="00C434A6" w:rsidRDefault="00385AB5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385AB5" w:rsidRPr="00C434A6" w14:paraId="06B25609" w14:textId="77777777" w:rsidTr="00BC790C">
        <w:tc>
          <w:tcPr>
            <w:tcW w:w="3168" w:type="dxa"/>
            <w:vMerge/>
            <w:tcBorders>
              <w:top w:val="nil"/>
            </w:tcBorders>
          </w:tcPr>
          <w:p w14:paraId="25D4BCF4" w14:textId="77777777"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6D61B6A1" w14:textId="77777777" w:rsidR="00BB2757" w:rsidRPr="00C434A6" w:rsidRDefault="00BB2757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№9</w:t>
            </w: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Наладка и испытания схемы управления осветительной установки помещения при помощи трех выключателей.</w:t>
            </w:r>
          </w:p>
          <w:p w14:paraId="58A81E18" w14:textId="77777777" w:rsidR="00BB2757" w:rsidRPr="00C434A6" w:rsidRDefault="00BB2757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-Проверка исправности электрического монтажа освещения с выключателями в двух направлениях</w:t>
            </w:r>
          </w:p>
          <w:p w14:paraId="4497763B" w14:textId="77777777" w:rsidR="00BB2757" w:rsidRPr="00C434A6" w:rsidRDefault="00BB2757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Прозвонка и замер напряжений в контрольных точках электрической схемы</w:t>
            </w:r>
          </w:p>
          <w:p w14:paraId="019F846A" w14:textId="77777777" w:rsidR="00BB2757" w:rsidRPr="00C434A6" w:rsidRDefault="00BB2757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Устранение неисправностей замена неисправных элементов схемы.</w:t>
            </w:r>
          </w:p>
          <w:p w14:paraId="5FA774DA" w14:textId="77777777" w:rsidR="00385AB5" w:rsidRPr="00C434A6" w:rsidRDefault="00BB2757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-Проверка работоспособности схемы КИА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3ABEB1" w14:textId="77777777" w:rsidR="00385AB5" w:rsidRPr="00C434A6" w:rsidRDefault="00385AB5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385AB5" w:rsidRPr="00C434A6" w14:paraId="0918F905" w14:textId="77777777" w:rsidTr="00BC790C">
        <w:tc>
          <w:tcPr>
            <w:tcW w:w="3168" w:type="dxa"/>
            <w:vMerge/>
            <w:tcBorders>
              <w:top w:val="nil"/>
            </w:tcBorders>
          </w:tcPr>
          <w:p w14:paraId="029B408F" w14:textId="77777777"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190864A6" w14:textId="77777777" w:rsidR="00BB2757" w:rsidRPr="00C434A6" w:rsidRDefault="00BB2757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</w:t>
            </w: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10</w:t>
            </w:r>
            <w:r w:rsidR="00385AB5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Наладка и испытания схемы управления освещения, питаемых от четырехпроводной сети </w:t>
            </w:r>
          </w:p>
          <w:p w14:paraId="7209FEB5" w14:textId="77777777" w:rsidR="00BB2757" w:rsidRPr="00C434A6" w:rsidRDefault="00BB2757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-Проверка исправности электрического монтажа освещения четырехпроводной сети</w:t>
            </w:r>
          </w:p>
          <w:p w14:paraId="047D64C3" w14:textId="77777777" w:rsidR="00BB2757" w:rsidRPr="00C434A6" w:rsidRDefault="00BB2757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Прозвонка и замер напряжений в контрольных точках электрической схемы</w:t>
            </w:r>
          </w:p>
          <w:p w14:paraId="598F3BD2" w14:textId="77777777" w:rsidR="00BB2757" w:rsidRPr="00C434A6" w:rsidRDefault="00BB2757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Устранение неисправностей замена неисправных элементов схемы.</w:t>
            </w:r>
          </w:p>
          <w:p w14:paraId="66F6BCDB" w14:textId="77777777" w:rsidR="00385AB5" w:rsidRPr="00C434A6" w:rsidRDefault="00BB2757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-Проверка работоспособности схемы КИА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B80809" w14:textId="77777777" w:rsidR="00385AB5" w:rsidRPr="00C434A6" w:rsidRDefault="00385AB5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385AB5" w:rsidRPr="00C434A6" w14:paraId="479A6CEA" w14:textId="77777777" w:rsidTr="00BC790C">
        <w:tc>
          <w:tcPr>
            <w:tcW w:w="3168" w:type="dxa"/>
            <w:vMerge/>
            <w:tcBorders>
              <w:top w:val="nil"/>
            </w:tcBorders>
          </w:tcPr>
          <w:p w14:paraId="1E15EDB0" w14:textId="77777777"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4A4C4D9B" w14:textId="77777777" w:rsidR="00BB2757" w:rsidRPr="00C434A6" w:rsidRDefault="00BB2757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№11</w:t>
            </w:r>
            <w:r w:rsidR="00385AB5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Наладка и испытания схемы управления туннельного освещения</w:t>
            </w:r>
          </w:p>
          <w:p w14:paraId="6C4A16E3" w14:textId="77777777" w:rsidR="00BB2757" w:rsidRPr="00C434A6" w:rsidRDefault="00BB2757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Проверка исправности электрического монтажа туннельного освещения </w:t>
            </w:r>
          </w:p>
          <w:p w14:paraId="715CEBA9" w14:textId="77777777" w:rsidR="00BB2757" w:rsidRPr="00C434A6" w:rsidRDefault="00BB2757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Прозвонка и замер напряжений в контрольных точках электрической схемы</w:t>
            </w:r>
          </w:p>
          <w:p w14:paraId="14C9B380" w14:textId="77777777" w:rsidR="00BB2757" w:rsidRPr="00C434A6" w:rsidRDefault="00BB2757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Устранение неисправностей замена неисправных элементов схемы.</w:t>
            </w:r>
          </w:p>
          <w:p w14:paraId="18F7E7C8" w14:textId="77777777" w:rsidR="00385AB5" w:rsidRPr="00C434A6" w:rsidRDefault="00BB2757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-Проверка работоспособности схемы КИА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83928F" w14:textId="77777777" w:rsidR="00385AB5" w:rsidRPr="00C434A6" w:rsidRDefault="00385AB5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385AB5" w:rsidRPr="00C434A6" w14:paraId="1D363665" w14:textId="77777777" w:rsidTr="00BC790C">
        <w:tc>
          <w:tcPr>
            <w:tcW w:w="3168" w:type="dxa"/>
            <w:vMerge/>
            <w:tcBorders>
              <w:top w:val="nil"/>
            </w:tcBorders>
          </w:tcPr>
          <w:p w14:paraId="0A511551" w14:textId="77777777"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63AB82C4" w14:textId="77777777" w:rsidR="00385AB5" w:rsidRPr="00C434A6" w:rsidRDefault="00BB2757" w:rsidP="00C434A6">
            <w:pPr>
              <w:spacing w:line="240" w:lineRule="auto"/>
              <w:ind w:left="12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№12</w:t>
            </w:r>
            <w:r w:rsidR="00385AB5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Монтаж схемы автоматизированного управления освещения (реле уровня освещенности)                                                                                                                                                          -Составление схемы автоматизированного управления освещения                                                                     -Сборка схемы автоматизированного управления осветительных устройств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C477D6" w14:textId="77777777" w:rsidR="00385AB5" w:rsidRPr="00C434A6" w:rsidRDefault="00385AB5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385AB5" w:rsidRPr="00C434A6" w14:paraId="7AB4D966" w14:textId="77777777" w:rsidTr="00BC790C">
        <w:tc>
          <w:tcPr>
            <w:tcW w:w="3168" w:type="dxa"/>
            <w:vMerge/>
            <w:tcBorders>
              <w:top w:val="nil"/>
            </w:tcBorders>
          </w:tcPr>
          <w:p w14:paraId="43D17883" w14:textId="77777777"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56091FCA" w14:textId="77777777" w:rsidR="00BB2757" w:rsidRPr="00C434A6" w:rsidRDefault="00BB2757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Практическое занятие №13 </w:t>
            </w: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Наладка и испытания схемы автоматизированного управления</w:t>
            </w: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 xml:space="preserve">освещения (реле уровня освещенности)                                                                                                                                           -Проверка исправности электрического монтажа автоматизированного освещения </w:t>
            </w:r>
          </w:p>
          <w:p w14:paraId="37157F4B" w14:textId="77777777" w:rsidR="00BB2757" w:rsidRPr="00C434A6" w:rsidRDefault="00BB2757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Прозвонка и замер напряжений в контрольных точках электрической схемы</w:t>
            </w:r>
          </w:p>
          <w:p w14:paraId="4EC14433" w14:textId="77777777" w:rsidR="00BB2757" w:rsidRPr="00C434A6" w:rsidRDefault="00BB2757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- Устранение неисправностей замена неисправных элементов схемы.</w:t>
            </w:r>
          </w:p>
          <w:p w14:paraId="67623E34" w14:textId="77777777" w:rsidR="00385AB5" w:rsidRPr="00C434A6" w:rsidRDefault="00BB2757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Регулировка и проверка работоспособности схемы КИА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F93D63" w14:textId="77777777" w:rsidR="00385AB5" w:rsidRPr="00C434A6" w:rsidRDefault="00385AB5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385AB5" w:rsidRPr="00C434A6" w14:paraId="7948A8FC" w14:textId="77777777" w:rsidTr="00043091">
        <w:tc>
          <w:tcPr>
            <w:tcW w:w="12015" w:type="dxa"/>
            <w:gridSpan w:val="2"/>
          </w:tcPr>
          <w:p w14:paraId="0705277A" w14:textId="77777777" w:rsidR="00385AB5" w:rsidRPr="00C434A6" w:rsidRDefault="00385AB5" w:rsidP="00C434A6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C82BE4" w14:textId="77777777" w:rsidR="00385AB5" w:rsidRPr="00C434A6" w:rsidRDefault="00B16D12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78</w:t>
            </w:r>
            <w:r w:rsidR="00385AB5"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часа</w:t>
            </w:r>
          </w:p>
        </w:tc>
      </w:tr>
      <w:tr w:rsidR="00385AB5" w:rsidRPr="00C434A6" w14:paraId="2520F811" w14:textId="77777777" w:rsidTr="00043091">
        <w:tc>
          <w:tcPr>
            <w:tcW w:w="12015" w:type="dxa"/>
            <w:gridSpan w:val="2"/>
          </w:tcPr>
          <w:p w14:paraId="7387BFC2" w14:textId="77777777" w:rsidR="00385AB5" w:rsidRPr="00C434A6" w:rsidRDefault="00B16D12" w:rsidP="00C434A6">
            <w:pPr>
              <w:spacing w:line="240" w:lineRule="auto"/>
              <w:ind w:left="12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Итого за 2 курс:</w:t>
            </w: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ab/>
              <w:t>108 часов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D46B31" w14:textId="77777777" w:rsidR="00385AB5" w:rsidRPr="00C434A6" w:rsidRDefault="00385AB5" w:rsidP="00C434A6">
            <w:pPr>
              <w:spacing w:line="240" w:lineRule="auto"/>
              <w:ind w:left="282" w:hanging="162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385AB5" w:rsidRPr="00C434A6" w14:paraId="1237EC60" w14:textId="77777777" w:rsidTr="00043091">
        <w:tc>
          <w:tcPr>
            <w:tcW w:w="12015" w:type="dxa"/>
            <w:gridSpan w:val="2"/>
          </w:tcPr>
          <w:p w14:paraId="7CD95FAA" w14:textId="77777777" w:rsidR="00385AB5" w:rsidRPr="00C434A6" w:rsidRDefault="00B16D12" w:rsidP="00C434A6">
            <w:pPr>
              <w:spacing w:line="240" w:lineRule="auto"/>
              <w:ind w:left="12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  <w:r w:rsidR="00385AB5"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семестр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380581" w14:textId="77777777" w:rsidR="00385AB5" w:rsidRPr="00C434A6" w:rsidRDefault="00385AB5" w:rsidP="00C434A6">
            <w:pPr>
              <w:spacing w:line="240" w:lineRule="auto"/>
              <w:ind w:left="282" w:hanging="162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385AB5" w:rsidRPr="00C434A6" w14:paraId="28A46D03" w14:textId="77777777" w:rsidTr="00043091">
        <w:tc>
          <w:tcPr>
            <w:tcW w:w="3168" w:type="dxa"/>
            <w:vMerge w:val="restart"/>
          </w:tcPr>
          <w:p w14:paraId="0673CF6F" w14:textId="77777777" w:rsidR="00385AB5" w:rsidRPr="00C434A6" w:rsidRDefault="00B16D12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№2.3Проверка и наладка пускорегулирующей аппаратуры</w:t>
            </w:r>
          </w:p>
        </w:tc>
        <w:tc>
          <w:tcPr>
            <w:tcW w:w="8847" w:type="dxa"/>
          </w:tcPr>
          <w:p w14:paraId="23E97D6A" w14:textId="77777777" w:rsidR="00B16D12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</w:t>
            </w: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  <w:r w:rsidR="00B16D12"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Проверка и наладка устройство защитного отключения</w:t>
            </w:r>
          </w:p>
          <w:p w14:paraId="4F7D05CD" w14:textId="77777777" w:rsidR="00B16D12" w:rsidRPr="00C434A6" w:rsidRDefault="00B16D12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Составление схемы включения в элеектроцепь различных типов предохранителей и вставок электроустановок</w:t>
            </w:r>
          </w:p>
          <w:p w14:paraId="0A546F74" w14:textId="77777777" w:rsidR="00B16D12" w:rsidRPr="00C434A6" w:rsidRDefault="00B16D12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-Проверка исправности электрического монтажа распределительных устройств </w:t>
            </w:r>
          </w:p>
          <w:p w14:paraId="644470C8" w14:textId="77777777" w:rsidR="00385AB5" w:rsidRPr="00C434A6" w:rsidRDefault="00B16D12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-Прозвонка и оценка работоспособности работы   схемы с предохранителей применяя КИА. </w:t>
            </w:r>
            <w:r w:rsidR="00385AB5" w:rsidRPr="00C434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119" w:type="dxa"/>
          </w:tcPr>
          <w:p w14:paraId="30A798FA" w14:textId="77777777"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85AB5" w:rsidRPr="00C434A6" w14:paraId="06101D6E" w14:textId="77777777" w:rsidTr="00043091">
        <w:tc>
          <w:tcPr>
            <w:tcW w:w="3168" w:type="dxa"/>
            <w:vMerge/>
          </w:tcPr>
          <w:p w14:paraId="46F6DCCA" w14:textId="77777777"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0780FCEA" w14:textId="77777777" w:rsidR="00B16D12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№2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B16D12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Проверка и наладка устройство защитного заземления</w:t>
            </w:r>
          </w:p>
          <w:p w14:paraId="7A735414" w14:textId="77777777" w:rsidR="00B16D12" w:rsidRPr="00C434A6" w:rsidRDefault="00B16D12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Изучение схемы защитного заземления электроустановок</w:t>
            </w:r>
          </w:p>
          <w:p w14:paraId="356D7083" w14:textId="77777777" w:rsidR="00B16D12" w:rsidRPr="00C434A6" w:rsidRDefault="00B16D12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-Проверка исправности элементов защитного заземления </w:t>
            </w:r>
          </w:p>
          <w:p w14:paraId="42822523" w14:textId="77777777" w:rsidR="00385AB5" w:rsidRPr="00C434A6" w:rsidRDefault="00B16D12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-Проверка и оценка работоспособности работы   схемы  защитного заземления  применяя КИА.</w:t>
            </w:r>
          </w:p>
        </w:tc>
        <w:tc>
          <w:tcPr>
            <w:tcW w:w="3119" w:type="dxa"/>
          </w:tcPr>
          <w:p w14:paraId="15D77780" w14:textId="77777777" w:rsidR="00385AB5" w:rsidRPr="00C434A6" w:rsidRDefault="00385AB5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85AB5" w:rsidRPr="00C434A6" w14:paraId="1B91C174" w14:textId="77777777" w:rsidTr="00043091">
        <w:tc>
          <w:tcPr>
            <w:tcW w:w="3168" w:type="dxa"/>
            <w:vMerge/>
          </w:tcPr>
          <w:p w14:paraId="3345B3B8" w14:textId="77777777"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140C5A83" w14:textId="77777777" w:rsidR="00B16D12" w:rsidRPr="00C434A6" w:rsidRDefault="00385AB5" w:rsidP="00C434A6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№3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B16D12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Проверка и наладка трёх и четырех-полюсных переключателей:</w:t>
            </w:r>
          </w:p>
          <w:p w14:paraId="38F8FDB3" w14:textId="77777777" w:rsidR="00B16D12" w:rsidRPr="00C434A6" w:rsidRDefault="00B16D12" w:rsidP="00C434A6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Составление схемы включения в элеектроцепь различных типов переключателей</w:t>
            </w:r>
          </w:p>
          <w:p w14:paraId="43299903" w14:textId="77777777" w:rsidR="00B16D12" w:rsidRPr="00C434A6" w:rsidRDefault="00B16D12" w:rsidP="00C434A6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трёх и четырёхполюсников;                                                                                    - электрический монтаж трёхполюсных и четырехполюсников переключателей; </w:t>
            </w:r>
          </w:p>
          <w:p w14:paraId="2DDFF1E4" w14:textId="77777777" w:rsidR="00385AB5" w:rsidRPr="00C434A6" w:rsidRDefault="00B16D12" w:rsidP="00C434A6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-Прозвонка и оценка работоспособности работы схемы с применением КИА.</w:t>
            </w:r>
          </w:p>
        </w:tc>
        <w:tc>
          <w:tcPr>
            <w:tcW w:w="3119" w:type="dxa"/>
          </w:tcPr>
          <w:p w14:paraId="034F7D97" w14:textId="77777777" w:rsidR="00385AB5" w:rsidRPr="00C434A6" w:rsidRDefault="00385AB5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385AB5" w:rsidRPr="00C434A6" w14:paraId="3F18BD51" w14:textId="77777777" w:rsidTr="00043091">
        <w:tc>
          <w:tcPr>
            <w:tcW w:w="3168" w:type="dxa"/>
            <w:vMerge/>
          </w:tcPr>
          <w:p w14:paraId="41B75071" w14:textId="77777777"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3095CC9A" w14:textId="77777777" w:rsidR="00B16D12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№4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B16D12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Проверка и наладка автоматических выключателей</w:t>
            </w:r>
            <w:r w:rsidR="00B16D12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ab/>
              <w:t xml:space="preserve"> - Составление схемы включения в элеектроцепь различных типов автоматических</w:t>
            </w:r>
          </w:p>
          <w:p w14:paraId="7DD709B5" w14:textId="77777777" w:rsidR="00B16D12" w:rsidRPr="00C434A6" w:rsidRDefault="00B16D12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выключателей;</w:t>
            </w:r>
          </w:p>
          <w:p w14:paraId="3D9C55D2" w14:textId="77777777" w:rsidR="00B16D12" w:rsidRPr="00C434A6" w:rsidRDefault="00B16D12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-Проверка исправности электрического монтажа распределительных устройств и автоматических выключателей;</w:t>
            </w:r>
          </w:p>
          <w:p w14:paraId="319536E0" w14:textId="77777777" w:rsidR="00385AB5" w:rsidRPr="00C434A6" w:rsidRDefault="00B16D12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-Прозвонка и оценка работоспособности работы   схемы с применяя КИА.</w:t>
            </w:r>
          </w:p>
        </w:tc>
        <w:tc>
          <w:tcPr>
            <w:tcW w:w="3119" w:type="dxa"/>
          </w:tcPr>
          <w:p w14:paraId="44670432" w14:textId="77777777" w:rsidR="00385AB5" w:rsidRPr="00C434A6" w:rsidRDefault="00385AB5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85AB5" w:rsidRPr="00C434A6" w14:paraId="5F6CD3A2" w14:textId="77777777" w:rsidTr="00043091">
        <w:tc>
          <w:tcPr>
            <w:tcW w:w="3168" w:type="dxa"/>
            <w:vMerge/>
          </w:tcPr>
          <w:p w14:paraId="3323AD62" w14:textId="77777777"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7ABF6416" w14:textId="77777777" w:rsidR="00B16D12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№5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B16D12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Проверка силового распределительного электрощита и вводно-распределительных устройств Однофазового питания типа TN-C-S на три группы (ЩР)</w:t>
            </w:r>
            <w:r w:rsidR="00B16D12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ab/>
              <w:t xml:space="preserve"> </w:t>
            </w:r>
          </w:p>
          <w:p w14:paraId="1B6F97E1" w14:textId="77777777" w:rsidR="00B16D12" w:rsidRPr="00C434A6" w:rsidRDefault="00B16D12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Составление схемы силового электрощита</w:t>
            </w:r>
          </w:p>
          <w:p w14:paraId="23225E31" w14:textId="77777777" w:rsidR="00B16D12" w:rsidRPr="00C434A6" w:rsidRDefault="00B16D12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схемы силового электрощита и вводно-распределительных устройств.</w:t>
            </w:r>
          </w:p>
          <w:p w14:paraId="78845444" w14:textId="77777777" w:rsidR="00385AB5" w:rsidRPr="00C434A6" w:rsidRDefault="00B16D12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 -Прозвонка и оценка правильности работы   схемы.</w:t>
            </w:r>
          </w:p>
        </w:tc>
        <w:tc>
          <w:tcPr>
            <w:tcW w:w="3119" w:type="dxa"/>
          </w:tcPr>
          <w:p w14:paraId="07A1A613" w14:textId="77777777" w:rsidR="00385AB5" w:rsidRPr="00C434A6" w:rsidRDefault="00385AB5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85AB5" w:rsidRPr="00C434A6" w14:paraId="21E012A8" w14:textId="77777777" w:rsidTr="00043091">
        <w:tc>
          <w:tcPr>
            <w:tcW w:w="3168" w:type="dxa"/>
            <w:vMerge/>
          </w:tcPr>
          <w:p w14:paraId="6CFFD88C" w14:textId="77777777"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2E2365E0" w14:textId="77777777" w:rsidR="00B16D12" w:rsidRPr="00C434A6" w:rsidRDefault="00385AB5" w:rsidP="00C434A6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№6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B16D12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Наладка и испытания силового распределительного электрощита и вводно-распределительных устройств Однофазового питания типа TN-C на пять групп (ЩР)</w:t>
            </w:r>
          </w:p>
          <w:p w14:paraId="1F081553" w14:textId="77777777" w:rsidR="00B16D12" w:rsidRPr="00C434A6" w:rsidRDefault="00B16D12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-Проверка выявление исправности электрического монтажа (УЗО и вводных автоматов)</w:t>
            </w:r>
          </w:p>
          <w:p w14:paraId="1426C78E" w14:textId="77777777" w:rsidR="00B16D12" w:rsidRPr="00C434A6" w:rsidRDefault="00B16D12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Устранение неисправностей замена неисправных элементов схемы.</w:t>
            </w:r>
          </w:p>
          <w:p w14:paraId="2EC2411E" w14:textId="77777777" w:rsidR="00385AB5" w:rsidRPr="00C434A6" w:rsidRDefault="00B16D12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работоспособности схемы КИА</w:t>
            </w:r>
          </w:p>
        </w:tc>
        <w:tc>
          <w:tcPr>
            <w:tcW w:w="3119" w:type="dxa"/>
          </w:tcPr>
          <w:p w14:paraId="6D48EE04" w14:textId="77777777" w:rsidR="00385AB5" w:rsidRPr="00C434A6" w:rsidRDefault="00385AB5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85AB5" w:rsidRPr="00C434A6" w14:paraId="46BE9285" w14:textId="77777777" w:rsidTr="00043091">
        <w:tc>
          <w:tcPr>
            <w:tcW w:w="3168" w:type="dxa"/>
            <w:vMerge/>
          </w:tcPr>
          <w:p w14:paraId="2C386C9B" w14:textId="77777777"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0BAB4B48" w14:textId="77777777" w:rsidR="00B16D12" w:rsidRPr="00C434A6" w:rsidRDefault="00385AB5" w:rsidP="00C434A6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№7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B16D12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Проверка силового распределительного электрощита и вводно-распределительных устройств трех фазного питания</w:t>
            </w:r>
            <w:r w:rsidR="00B16D12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ab/>
            </w:r>
          </w:p>
          <w:p w14:paraId="4573BBE2" w14:textId="77777777" w:rsidR="00B16D12" w:rsidRPr="00C434A6" w:rsidRDefault="00B16D12" w:rsidP="00C434A6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-Проверка исправности электрического монтажа контактных групп:                                                  </w:t>
            </w:r>
          </w:p>
          <w:p w14:paraId="03FBA5D2" w14:textId="77777777" w:rsidR="00B16D12" w:rsidRPr="00C434A6" w:rsidRDefault="00B16D12" w:rsidP="00C434A6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исправности зашитых устройств</w:t>
            </w:r>
          </w:p>
          <w:p w14:paraId="68151F29" w14:textId="77777777" w:rsidR="00B16D12" w:rsidRPr="00C434A6" w:rsidRDefault="00B16D12" w:rsidP="00C434A6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lastRenderedPageBreak/>
              <w:t>- Прозвонка электрической схемы</w:t>
            </w:r>
          </w:p>
          <w:p w14:paraId="0D5958BD" w14:textId="77777777" w:rsidR="00B16D12" w:rsidRPr="00C434A6" w:rsidRDefault="00B16D12" w:rsidP="00C434A6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Устранение неисправностей замена неисправных элементов схемы.</w:t>
            </w:r>
          </w:p>
          <w:p w14:paraId="37AE1344" w14:textId="77777777" w:rsidR="00385AB5" w:rsidRPr="00C434A6" w:rsidRDefault="00B16D12" w:rsidP="00C434A6">
            <w:pPr>
              <w:spacing w:after="0" w:line="240" w:lineRule="auto"/>
              <w:ind w:left="11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работоспособности схемы КИА</w:t>
            </w:r>
          </w:p>
        </w:tc>
        <w:tc>
          <w:tcPr>
            <w:tcW w:w="3119" w:type="dxa"/>
          </w:tcPr>
          <w:p w14:paraId="2C25F1EB" w14:textId="77777777" w:rsidR="00385AB5" w:rsidRPr="00C434A6" w:rsidRDefault="00385AB5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385AB5" w:rsidRPr="00C434A6" w14:paraId="566143EF" w14:textId="77777777" w:rsidTr="00043091">
        <w:tc>
          <w:tcPr>
            <w:tcW w:w="3168" w:type="dxa"/>
            <w:vMerge/>
          </w:tcPr>
          <w:p w14:paraId="1807E377" w14:textId="77777777"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01AE1C55" w14:textId="77777777" w:rsidR="00A3402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№8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A34025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Проверка и наладка кнопочных постов и кнопок пуска</w:t>
            </w:r>
          </w:p>
          <w:p w14:paraId="0F81A307" w14:textId="77777777" w:rsidR="00A34025" w:rsidRPr="00C434A6" w:rsidRDefault="00A3402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Составление схем подключения кнопочных постов и кнопок</w:t>
            </w:r>
          </w:p>
          <w:p w14:paraId="7B57F538" w14:textId="77777777" w:rsidR="00A34025" w:rsidRPr="00C434A6" w:rsidRDefault="00A3402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Прозвонка и проверка маркировки по схемам</w:t>
            </w:r>
          </w:p>
          <w:p w14:paraId="78676698" w14:textId="77777777" w:rsidR="00A34025" w:rsidRPr="00C434A6" w:rsidRDefault="00A3402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Зачистка контактов кнопок и замена</w:t>
            </w:r>
          </w:p>
          <w:p w14:paraId="31D7BBCC" w14:textId="77777777" w:rsidR="00385AB5" w:rsidRPr="00C434A6" w:rsidRDefault="00A34025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-Прозвонка и оценка правильности работы   схемы.</w:t>
            </w:r>
          </w:p>
        </w:tc>
        <w:tc>
          <w:tcPr>
            <w:tcW w:w="3119" w:type="dxa"/>
          </w:tcPr>
          <w:p w14:paraId="3C4C4E36" w14:textId="77777777" w:rsidR="00385AB5" w:rsidRPr="00C434A6" w:rsidRDefault="00385AB5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85AB5" w:rsidRPr="00C434A6" w14:paraId="31D9145B" w14:textId="77777777" w:rsidTr="00043091">
        <w:tc>
          <w:tcPr>
            <w:tcW w:w="3168" w:type="dxa"/>
            <w:vMerge/>
          </w:tcPr>
          <w:p w14:paraId="6C780B40" w14:textId="77777777"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545497E0" w14:textId="77777777" w:rsidR="00A3402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№9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A34025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Проверка и наладка магнитных пускателей</w:t>
            </w:r>
          </w:p>
          <w:p w14:paraId="4C534F81" w14:textId="77777777" w:rsidR="00A34025" w:rsidRPr="00C434A6" w:rsidRDefault="00A3402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Составление схемы включения в элеектроцепь магнитных пускателей;</w:t>
            </w:r>
          </w:p>
          <w:p w14:paraId="331DED9E" w14:textId="77777777" w:rsidR="00A34025" w:rsidRPr="00C434A6" w:rsidRDefault="00A3402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-Проверка исправности магнитного пускателя;</w:t>
            </w:r>
          </w:p>
          <w:p w14:paraId="1E319381" w14:textId="77777777" w:rsidR="00385AB5" w:rsidRPr="00C434A6" w:rsidRDefault="00A34025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-Прозвонка и оценка работоспособности работы   схемы с применяя КИА.</w:t>
            </w:r>
          </w:p>
        </w:tc>
        <w:tc>
          <w:tcPr>
            <w:tcW w:w="3119" w:type="dxa"/>
          </w:tcPr>
          <w:p w14:paraId="6EF46BD1" w14:textId="77777777" w:rsidR="00385AB5" w:rsidRPr="00C434A6" w:rsidRDefault="00385AB5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85AB5" w:rsidRPr="00C434A6" w14:paraId="413D7089" w14:textId="77777777" w:rsidTr="00043091">
        <w:tc>
          <w:tcPr>
            <w:tcW w:w="3168" w:type="dxa"/>
            <w:vMerge/>
          </w:tcPr>
          <w:p w14:paraId="6FEEC265" w14:textId="77777777"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35A486A4" w14:textId="77777777" w:rsidR="00A34025" w:rsidRPr="00C434A6" w:rsidRDefault="00385AB5" w:rsidP="00C43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№10</w:t>
            </w: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34025" w:rsidRPr="00C434A6">
              <w:rPr>
                <w:rFonts w:ascii="Times New Roman" w:hAnsi="Times New Roman" w:cs="Times New Roman"/>
                <w:sz w:val="26"/>
                <w:szCs w:val="26"/>
              </w:rPr>
              <w:t>Проверка и испытания реле</w:t>
            </w:r>
          </w:p>
          <w:p w14:paraId="03CE156D" w14:textId="77777777" w:rsidR="00A34025" w:rsidRPr="00C434A6" w:rsidRDefault="00A34025" w:rsidP="00C43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>- Составление элеектроцепь включения реле;</w:t>
            </w:r>
          </w:p>
          <w:p w14:paraId="1418B3E4" w14:textId="77777777" w:rsidR="00A34025" w:rsidRPr="00C434A6" w:rsidRDefault="00A34025" w:rsidP="00C43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>-Проверка исправности реле;</w:t>
            </w:r>
          </w:p>
          <w:p w14:paraId="12B9FBA3" w14:textId="77777777" w:rsidR="00385AB5" w:rsidRPr="00C434A6" w:rsidRDefault="00A34025" w:rsidP="00C43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>-Позвонка и оценка работоспособности работы   схемы с применяя КИА</w:t>
            </w:r>
          </w:p>
        </w:tc>
        <w:tc>
          <w:tcPr>
            <w:tcW w:w="3119" w:type="dxa"/>
          </w:tcPr>
          <w:p w14:paraId="03F74C79" w14:textId="77777777" w:rsidR="00385AB5" w:rsidRPr="00C434A6" w:rsidRDefault="00385AB5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85AB5" w:rsidRPr="00C434A6" w14:paraId="19FA5AC4" w14:textId="77777777" w:rsidTr="00043091">
        <w:tc>
          <w:tcPr>
            <w:tcW w:w="12015" w:type="dxa"/>
            <w:gridSpan w:val="2"/>
          </w:tcPr>
          <w:p w14:paraId="6D13028C" w14:textId="77777777" w:rsidR="00385AB5" w:rsidRPr="00C434A6" w:rsidRDefault="00385AB5" w:rsidP="00C434A6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559957" w14:textId="77777777" w:rsidR="00385AB5" w:rsidRPr="00C434A6" w:rsidRDefault="00A3402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60 часов</w:t>
            </w:r>
          </w:p>
          <w:p w14:paraId="27E86869" w14:textId="77777777" w:rsidR="00A34025" w:rsidRPr="00C434A6" w:rsidRDefault="00A3402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A34025" w:rsidRPr="00C434A6" w14:paraId="52074091" w14:textId="77777777" w:rsidTr="00043091">
        <w:tc>
          <w:tcPr>
            <w:tcW w:w="3168" w:type="dxa"/>
            <w:vMerge w:val="restart"/>
          </w:tcPr>
          <w:p w14:paraId="3478C3C8" w14:textId="77777777" w:rsidR="00A34025" w:rsidRPr="00C434A6" w:rsidRDefault="00A34025" w:rsidP="00C434A6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Тема №2.4 Наладка устройств учета электроэнергии</w:t>
            </w:r>
          </w:p>
        </w:tc>
        <w:tc>
          <w:tcPr>
            <w:tcW w:w="8847" w:type="dxa"/>
          </w:tcPr>
          <w:p w14:paraId="17FB9A70" w14:textId="77777777" w:rsidR="00A34025" w:rsidRPr="00C434A6" w:rsidRDefault="00A34025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</w:t>
            </w: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 xml:space="preserve"> Отработка практических навыков измерения электрической энергии:  </w:t>
            </w: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                                                                                                                      - Практических навыков измерения мощности амперметром и  вольтметром.                                                                                                                             – Составление схем измерения мощности с амперметром и  вольтметром;                                                                                                           - Измерения в электрической схемы тока и напряжения;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6078CE" w14:textId="77777777" w:rsidR="00A34025" w:rsidRPr="00C434A6" w:rsidRDefault="00A34025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34025" w:rsidRPr="00C434A6" w14:paraId="419376CD" w14:textId="77777777" w:rsidTr="00043091">
        <w:tc>
          <w:tcPr>
            <w:tcW w:w="3168" w:type="dxa"/>
            <w:vMerge/>
          </w:tcPr>
          <w:p w14:paraId="7B44CA52" w14:textId="77777777" w:rsidR="00A34025" w:rsidRPr="00C434A6" w:rsidRDefault="00A34025" w:rsidP="00C434A6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1912AF37" w14:textId="77777777" w:rsidR="00A34025" w:rsidRPr="00C434A6" w:rsidRDefault="00A3402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№2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Монтаж и наладка однофазовых электросчетчиков</w:t>
            </w:r>
          </w:p>
          <w:p w14:paraId="7CD89B88" w14:textId="77777777" w:rsidR="00A34025" w:rsidRPr="00C434A6" w:rsidRDefault="00A3402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Сборка и наладка простейших схем учета электроэнергии.</w:t>
            </w:r>
          </w:p>
          <w:p w14:paraId="1CD3A659" w14:textId="77777777" w:rsidR="00A34025" w:rsidRPr="00C434A6" w:rsidRDefault="00A3402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Составление схемы подключение однофазных электросчетчиков. </w:t>
            </w:r>
          </w:p>
          <w:p w14:paraId="7EA15435" w14:textId="77777777" w:rsidR="00A34025" w:rsidRPr="00C434A6" w:rsidRDefault="00A3402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-Прозвонка и маркировка замер напряжения и тока.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287815" w14:textId="77777777" w:rsidR="00A34025" w:rsidRPr="00C434A6" w:rsidRDefault="00A34025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34025" w:rsidRPr="00C434A6" w14:paraId="64171FC6" w14:textId="77777777" w:rsidTr="00043091">
        <w:tc>
          <w:tcPr>
            <w:tcW w:w="3168" w:type="dxa"/>
            <w:vMerge/>
          </w:tcPr>
          <w:p w14:paraId="514160A7" w14:textId="77777777" w:rsidR="00A34025" w:rsidRPr="00C434A6" w:rsidRDefault="00A34025" w:rsidP="00C434A6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5425B9C3" w14:textId="77777777" w:rsidR="00A34025" w:rsidRPr="00C434A6" w:rsidRDefault="00A34025" w:rsidP="00C434A6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№3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Монтаж и наладка трехфазных электросчетчиков: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ab/>
              <w:t xml:space="preserve"> - Составление схемы подключение трёхфазных 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электросчетчиков. </w:t>
            </w:r>
          </w:p>
          <w:p w14:paraId="4654588A" w14:textId="77777777" w:rsidR="00A34025" w:rsidRPr="00C434A6" w:rsidRDefault="00A34025" w:rsidP="00C434A6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-Прозвонка и маркировка проводов.</w:t>
            </w:r>
          </w:p>
          <w:p w14:paraId="2CD572C9" w14:textId="77777777" w:rsidR="00A34025" w:rsidRPr="00C434A6" w:rsidRDefault="00A34025" w:rsidP="00C434A6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Наладка счетчиков реактивной мощности без трансформаторов тока и с трансформаторами тока.</w:t>
            </w:r>
          </w:p>
          <w:p w14:paraId="13A15BE5" w14:textId="77777777" w:rsidR="00A34025" w:rsidRPr="00C434A6" w:rsidRDefault="00A34025" w:rsidP="00C434A6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-Проверка фразировки: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4F0F9F" w14:textId="77777777" w:rsidR="00A34025" w:rsidRPr="00C434A6" w:rsidRDefault="00A34025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A34025" w:rsidRPr="00C434A6" w14:paraId="4EBFBC60" w14:textId="77777777" w:rsidTr="00043091">
        <w:tc>
          <w:tcPr>
            <w:tcW w:w="12015" w:type="dxa"/>
            <w:gridSpan w:val="2"/>
          </w:tcPr>
          <w:p w14:paraId="662AE70A" w14:textId="77777777" w:rsidR="00A34025" w:rsidRPr="00C434A6" w:rsidRDefault="00A34025" w:rsidP="00C434A6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EE4AFE" w14:textId="77777777" w:rsidR="00A34025" w:rsidRPr="00C434A6" w:rsidRDefault="00A3402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18 часов </w:t>
            </w:r>
          </w:p>
        </w:tc>
      </w:tr>
      <w:tr w:rsidR="00A90A3C" w:rsidRPr="00C434A6" w14:paraId="45C3191E" w14:textId="77777777" w:rsidTr="00043091">
        <w:tc>
          <w:tcPr>
            <w:tcW w:w="3168" w:type="dxa"/>
            <w:vMerge w:val="restart"/>
          </w:tcPr>
          <w:p w14:paraId="2CAAA15E" w14:textId="77777777" w:rsidR="00A90A3C" w:rsidRPr="00C434A6" w:rsidRDefault="00A90A3C" w:rsidP="00C434A6">
            <w:pPr>
              <w:shd w:val="clear" w:color="auto" w:fill="FFFFFF"/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Тема №2.5 Проверка и испытание электрических машин</w:t>
            </w:r>
          </w:p>
        </w:tc>
        <w:tc>
          <w:tcPr>
            <w:tcW w:w="8847" w:type="dxa"/>
          </w:tcPr>
          <w:p w14:paraId="28FD5B9B" w14:textId="77777777" w:rsidR="00A90A3C" w:rsidRPr="00C434A6" w:rsidRDefault="00A90A3C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</w:t>
            </w: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1Проверка и наладка включение электродвигателя</w:t>
            </w:r>
          </w:p>
          <w:p w14:paraId="1AB01597" w14:textId="77777777" w:rsidR="00A90A3C" w:rsidRPr="00C434A6" w:rsidRDefault="00A90A3C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внешний осмотр электродвигателя;</w:t>
            </w:r>
          </w:p>
          <w:p w14:paraId="7038F1E2" w14:textId="77777777" w:rsidR="00A90A3C" w:rsidRPr="00C434A6" w:rsidRDefault="00A90A3C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внутренний осмотр электродвигателя</w:t>
            </w:r>
          </w:p>
          <w:p w14:paraId="53A45580" w14:textId="77777777" w:rsidR="00A90A3C" w:rsidRPr="00C434A6" w:rsidRDefault="00A90A3C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проверка механической части;</w:t>
            </w:r>
          </w:p>
          <w:p w14:paraId="6270E6A4" w14:textId="77777777" w:rsidR="00A90A3C" w:rsidRPr="00C434A6" w:rsidRDefault="00A90A3C" w:rsidP="00C43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подключения двигателя по схемам треугольник и звезда;                                                                                   - опробование на холостом ходу.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4D04EF" w14:textId="77777777" w:rsidR="00A90A3C" w:rsidRPr="00C434A6" w:rsidRDefault="00A90A3C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90A3C" w:rsidRPr="00C434A6" w14:paraId="45B87C55" w14:textId="77777777" w:rsidTr="00043091">
        <w:tc>
          <w:tcPr>
            <w:tcW w:w="3168" w:type="dxa"/>
            <w:vMerge/>
          </w:tcPr>
          <w:p w14:paraId="68A77AFF" w14:textId="77777777" w:rsidR="00A90A3C" w:rsidRPr="00C434A6" w:rsidRDefault="00A90A3C" w:rsidP="00C434A6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7C268670" w14:textId="77777777" w:rsidR="00A90A3C" w:rsidRPr="00C434A6" w:rsidRDefault="00A90A3C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№2</w:t>
            </w: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Проверка исправности электро-обмоток электродвигателя                                                                       </w:t>
            </w: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 xml:space="preserve">                                                            - осмотр обмоток статора на механическое и тепловое повреждения;                                                 -прозвонка омметром обмоток статора  и на короткое замыкание относительно корпуса;                                                                                                                                                    - проверка изоляции обмоток статора мегомметром.         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0075EA" w14:textId="77777777" w:rsidR="00A90A3C" w:rsidRPr="00C434A6" w:rsidRDefault="00A90A3C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90A3C" w:rsidRPr="00C434A6" w14:paraId="7D4B7FAF" w14:textId="77777777" w:rsidTr="00A34025">
        <w:trPr>
          <w:trHeight w:val="1582"/>
        </w:trPr>
        <w:tc>
          <w:tcPr>
            <w:tcW w:w="3168" w:type="dxa"/>
            <w:vMerge/>
          </w:tcPr>
          <w:p w14:paraId="51869920" w14:textId="77777777" w:rsidR="00A90A3C" w:rsidRPr="00C434A6" w:rsidRDefault="00A90A3C" w:rsidP="00C434A6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33AD4F12" w14:textId="77777777" w:rsidR="00A90A3C" w:rsidRPr="00C434A6" w:rsidRDefault="00A90A3C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№3</w:t>
            </w: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  Проверка и наладка прямого пуска электродвигателя                                                                  - Изучение схемы прямого пуска электродвигателя;                                                                           - Прозвонка электрической схемы;                                                                                                                      - Проверка установочных изделий схемы</w:t>
            </w:r>
          </w:p>
          <w:p w14:paraId="1ABF3557" w14:textId="77777777" w:rsidR="00A90A3C" w:rsidRPr="00C434A6" w:rsidRDefault="00A90A3C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Проверка электрических режимов схемы по контрольным точкам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6E0F3E" w14:textId="77777777" w:rsidR="00A90A3C" w:rsidRPr="00C434A6" w:rsidRDefault="00A90A3C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90A3C" w:rsidRPr="00C434A6" w14:paraId="06136C14" w14:textId="77777777" w:rsidTr="00043091">
        <w:tc>
          <w:tcPr>
            <w:tcW w:w="3168" w:type="dxa"/>
            <w:vMerge/>
          </w:tcPr>
          <w:p w14:paraId="546E4553" w14:textId="77777777" w:rsidR="00A90A3C" w:rsidRPr="00C434A6" w:rsidRDefault="00A90A3C" w:rsidP="00C434A6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25665898" w14:textId="77777777" w:rsidR="00A90A3C" w:rsidRPr="00C434A6" w:rsidRDefault="00A90A3C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Практическое занятие №4 </w:t>
            </w: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Проверка и наладка дистанционного пуска электродвигателя                                                              </w:t>
            </w: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 xml:space="preserve">                                                                                   - Изучение схемы  пуска электродвигателя магнитным пускателе;                                                                           - Прозвонка электрической цепи электрической схемы;                                                                                 -  Проверка установочных изделий схемы;</w:t>
            </w:r>
          </w:p>
          <w:p w14:paraId="62619815" w14:textId="77777777" w:rsidR="00A90A3C" w:rsidRPr="00C434A6" w:rsidRDefault="00A90A3C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Проверка электрических режимов схемы по контрольным точкам.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1447CD" w14:textId="77777777" w:rsidR="00A90A3C" w:rsidRPr="00C434A6" w:rsidRDefault="00A90A3C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90A3C" w:rsidRPr="00C434A6" w14:paraId="4C7468C7" w14:textId="77777777" w:rsidTr="00A90A3C">
        <w:tc>
          <w:tcPr>
            <w:tcW w:w="3168" w:type="dxa"/>
            <w:vMerge w:val="restart"/>
            <w:tcBorders>
              <w:top w:val="nil"/>
            </w:tcBorders>
          </w:tcPr>
          <w:p w14:paraId="3225DE42" w14:textId="77777777" w:rsidR="00A90A3C" w:rsidRPr="00C434A6" w:rsidRDefault="00A90A3C" w:rsidP="00C434A6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71CC5D25" w14:textId="77777777" w:rsidR="00A90A3C" w:rsidRPr="00C434A6" w:rsidRDefault="00A90A3C" w:rsidP="00C434A6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№5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Проверка и наладка реверсивного пуска 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электродвигателя                                                                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ab/>
              <w:t xml:space="preserve">                                                                      - Изучение схемы реверсивного пуска электродвигателя;                                                                           - Прозвонка электрической цепи  реверсивного  пуска ;                                                                                               - Проверка установочных изделий схемы;                                                                                        - Проверка электрических режимов схемы по контрольным точкам.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1E461C" w14:textId="77777777" w:rsidR="00A90A3C" w:rsidRPr="00C434A6" w:rsidRDefault="00A90A3C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A90A3C" w:rsidRPr="00C434A6" w14:paraId="7DE1A146" w14:textId="77777777" w:rsidTr="00A90A3C">
        <w:tc>
          <w:tcPr>
            <w:tcW w:w="3168" w:type="dxa"/>
            <w:vMerge/>
            <w:tcBorders>
              <w:top w:val="nil"/>
            </w:tcBorders>
          </w:tcPr>
          <w:p w14:paraId="28E47482" w14:textId="77777777" w:rsidR="00A90A3C" w:rsidRPr="00C434A6" w:rsidRDefault="00A90A3C" w:rsidP="00C434A6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5F566D60" w14:textId="77777777" w:rsidR="00A90A3C" w:rsidRPr="00C434A6" w:rsidRDefault="00A90A3C" w:rsidP="00C434A6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№6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Проверка и наладка реверсивного пуска электродвигателя                                                                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ab/>
              <w:t xml:space="preserve">                                                                      - Изучение схемы реверсивного пуска электродвигателя;                                                                           - Прозвонка электрической цепи  реверсивного  пуска ;                                                                                               - Проверка установочных изделий схемы;                                                                                        - Проверка электрических режимов схемы по контрольным точкам.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AEE707" w14:textId="77777777" w:rsidR="00A90A3C" w:rsidRPr="00C434A6" w:rsidRDefault="00A90A3C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232C4D" w:rsidRPr="00C434A6" w14:paraId="1D8FC057" w14:textId="77777777" w:rsidTr="00043091">
        <w:tc>
          <w:tcPr>
            <w:tcW w:w="12015" w:type="dxa"/>
            <w:gridSpan w:val="2"/>
          </w:tcPr>
          <w:p w14:paraId="53F5014D" w14:textId="77777777" w:rsidR="00232C4D" w:rsidRPr="00C434A6" w:rsidRDefault="00232C4D" w:rsidP="00C434A6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3FBF03" w14:textId="77777777" w:rsidR="00232C4D" w:rsidRPr="00C434A6" w:rsidRDefault="00232C4D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36 часов </w:t>
            </w:r>
          </w:p>
        </w:tc>
      </w:tr>
      <w:tr w:rsidR="00232C4D" w:rsidRPr="00C434A6" w14:paraId="2B2F28AD" w14:textId="77777777" w:rsidTr="00043091">
        <w:trPr>
          <w:trHeight w:val="689"/>
        </w:trPr>
        <w:tc>
          <w:tcPr>
            <w:tcW w:w="3168" w:type="dxa"/>
          </w:tcPr>
          <w:p w14:paraId="2ED292F6" w14:textId="77777777" w:rsidR="00232C4D" w:rsidRPr="00C434A6" w:rsidRDefault="00A90A3C" w:rsidP="00C434A6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 xml:space="preserve">Тема №2.6 </w:t>
            </w:r>
            <w:r w:rsidRPr="00C434A6"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</w:rPr>
              <w:t>Наладка и проверка  трансформаторов и преобразователей напряжений</w:t>
            </w:r>
          </w:p>
        </w:tc>
        <w:tc>
          <w:tcPr>
            <w:tcW w:w="8847" w:type="dxa"/>
          </w:tcPr>
          <w:p w14:paraId="5F5CBA89" w14:textId="77777777" w:rsidR="00A90A3C" w:rsidRPr="00C434A6" w:rsidRDefault="00232C4D" w:rsidP="00C43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</w:t>
            </w: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90A3C" w:rsidRPr="00C434A6">
              <w:rPr>
                <w:rFonts w:ascii="Times New Roman" w:hAnsi="Times New Roman" w:cs="Times New Roman"/>
                <w:sz w:val="26"/>
                <w:szCs w:val="26"/>
              </w:rPr>
              <w:t>Проверка и наладка сухих силовых трансформаторов</w:t>
            </w:r>
            <w:r w:rsidR="00A90A3C" w:rsidRPr="00C434A6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 </w:t>
            </w:r>
          </w:p>
          <w:p w14:paraId="036D0B71" w14:textId="77777777" w:rsidR="00A90A3C" w:rsidRPr="00C434A6" w:rsidRDefault="00A90A3C" w:rsidP="00C43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>-изучение электрических схем и контракций трансформаторов;</w:t>
            </w:r>
          </w:p>
          <w:p w14:paraId="095C9039" w14:textId="77777777" w:rsidR="00A90A3C" w:rsidRPr="00C434A6" w:rsidRDefault="00A90A3C" w:rsidP="00C43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>- проверка исправности трансформаторов;</w:t>
            </w:r>
          </w:p>
          <w:p w14:paraId="3F158797" w14:textId="77777777" w:rsidR="00A90A3C" w:rsidRPr="00C434A6" w:rsidRDefault="00A90A3C" w:rsidP="00C43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>- влечение трансформатора в электрическую цепь</w:t>
            </w:r>
          </w:p>
          <w:p w14:paraId="37FF7E21" w14:textId="77777777" w:rsidR="00232C4D" w:rsidRPr="00C434A6" w:rsidRDefault="00A90A3C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>- проверка трансформатора на холостом ходу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967C65" w14:textId="77777777" w:rsidR="00232C4D" w:rsidRPr="00C434A6" w:rsidRDefault="00232C4D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232C4D" w:rsidRPr="00C434A6" w14:paraId="770D631D" w14:textId="77777777" w:rsidTr="00043091">
        <w:trPr>
          <w:trHeight w:val="1681"/>
        </w:trPr>
        <w:tc>
          <w:tcPr>
            <w:tcW w:w="3168" w:type="dxa"/>
          </w:tcPr>
          <w:p w14:paraId="4B384399" w14:textId="77777777" w:rsidR="00232C4D" w:rsidRPr="00C434A6" w:rsidRDefault="00232C4D" w:rsidP="00C434A6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48861AC0" w14:textId="77777777" w:rsidR="00A90A3C" w:rsidRPr="00C434A6" w:rsidRDefault="00232C4D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№2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A90A3C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Поверка и наладка выпрямителей</w:t>
            </w:r>
          </w:p>
          <w:p w14:paraId="5BBD0D3E" w14:textId="77777777" w:rsidR="00A90A3C" w:rsidRPr="00C434A6" w:rsidRDefault="00A90A3C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изучении схемы включения в электрическую цепь выпрямителя;</w:t>
            </w:r>
          </w:p>
          <w:p w14:paraId="7EB1E706" w14:textId="77777777" w:rsidR="00A90A3C" w:rsidRPr="00C434A6" w:rsidRDefault="00A90A3C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исправности диодов выпрямителя;</w:t>
            </w:r>
          </w:p>
          <w:p w14:paraId="09F8D9C7" w14:textId="77777777" w:rsidR="00A90A3C" w:rsidRPr="00C434A6" w:rsidRDefault="00A90A3C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- Проверка исправности электрического монтажа выпрямителя;</w:t>
            </w:r>
          </w:p>
          <w:p w14:paraId="2AC75FDE" w14:textId="77777777" w:rsidR="00232C4D" w:rsidRPr="00C434A6" w:rsidRDefault="00A90A3C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-Проверка работоспособности эл. схемы.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B58072" w14:textId="77777777" w:rsidR="00232C4D" w:rsidRPr="00C434A6" w:rsidRDefault="00232C4D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90A3C" w:rsidRPr="00C434A6" w14:paraId="50A36F05" w14:textId="77777777" w:rsidTr="00662490">
        <w:trPr>
          <w:trHeight w:val="317"/>
        </w:trPr>
        <w:tc>
          <w:tcPr>
            <w:tcW w:w="12015" w:type="dxa"/>
            <w:gridSpan w:val="2"/>
          </w:tcPr>
          <w:p w14:paraId="57A0373C" w14:textId="77777777" w:rsidR="00A90A3C" w:rsidRPr="00C434A6" w:rsidRDefault="00A90A3C" w:rsidP="00C434A6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73E19F" w14:textId="77777777" w:rsidR="00A90A3C" w:rsidRPr="00C434A6" w:rsidRDefault="00A90A3C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12 часов </w:t>
            </w:r>
          </w:p>
        </w:tc>
      </w:tr>
      <w:tr w:rsidR="00A90A3C" w:rsidRPr="00C434A6" w14:paraId="05672049" w14:textId="77777777" w:rsidTr="00043091">
        <w:tc>
          <w:tcPr>
            <w:tcW w:w="3168" w:type="dxa"/>
          </w:tcPr>
          <w:p w14:paraId="28E6FFFD" w14:textId="77777777" w:rsidR="00A90A3C" w:rsidRPr="00C434A6" w:rsidRDefault="00A90A3C" w:rsidP="00C434A6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№ 2.1 Монтаж и техническое обслуживание   электроизмерительных приборов</w:t>
            </w:r>
          </w:p>
          <w:p w14:paraId="40F75956" w14:textId="77777777" w:rsidR="00A90A3C" w:rsidRPr="00C434A6" w:rsidRDefault="00A90A3C" w:rsidP="00C434A6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6C2B1C92" w14:textId="77777777" w:rsidR="009E2700" w:rsidRPr="00C434A6" w:rsidRDefault="009E2700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Практическое занятие №1</w:t>
            </w:r>
            <w:r w:rsidR="00A90A3C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Проверка и наладка электрических цепей подключения амперметров в электрооборудовании</w:t>
            </w:r>
          </w:p>
          <w:p w14:paraId="4CF3EF32" w14:textId="77777777" w:rsidR="009E2700" w:rsidRPr="00C434A6" w:rsidRDefault="009E2700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-изучения схем включения электроизмерительных приборов                                           (амперметров) ;                                                                                                                    -проверка исправности  прибора;</w:t>
            </w:r>
          </w:p>
          <w:p w14:paraId="452C2934" w14:textId="77777777" w:rsidR="00A90A3C" w:rsidRPr="00C434A6" w:rsidRDefault="009E2700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-регулировка и расширения приделов измерения тока.</w:t>
            </w:r>
          </w:p>
        </w:tc>
        <w:tc>
          <w:tcPr>
            <w:tcW w:w="3119" w:type="dxa"/>
          </w:tcPr>
          <w:p w14:paraId="4A359A23" w14:textId="77777777" w:rsidR="00A90A3C" w:rsidRPr="00C434A6" w:rsidRDefault="00A90A3C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90A3C" w:rsidRPr="00C434A6" w14:paraId="7CBE1CE7" w14:textId="77777777" w:rsidTr="00043091">
        <w:tc>
          <w:tcPr>
            <w:tcW w:w="3168" w:type="dxa"/>
          </w:tcPr>
          <w:p w14:paraId="604E55C0" w14:textId="77777777" w:rsidR="00A90A3C" w:rsidRPr="00C434A6" w:rsidRDefault="00A90A3C" w:rsidP="00C434A6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383CA0A9" w14:textId="77777777" w:rsidR="009E2700" w:rsidRPr="00C434A6" w:rsidRDefault="009E2700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№2</w:t>
            </w:r>
            <w:r w:rsidR="00A90A3C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Проверка и наладка электрических цепей подключения вольтметрами в электрооборудовании</w:t>
            </w:r>
          </w:p>
          <w:p w14:paraId="08EC3B2E" w14:textId="77777777" w:rsidR="009E2700" w:rsidRPr="00C434A6" w:rsidRDefault="009E2700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-изучения схем включения электроизмерительных приборов                                           (вольтметрами);                                                                                                                           -проверка исправности  прибора;</w:t>
            </w:r>
          </w:p>
          <w:p w14:paraId="69A707A2" w14:textId="77777777" w:rsidR="00A90A3C" w:rsidRPr="00C434A6" w:rsidRDefault="009E2700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-регулировка и расширения приделов измерения вольтметра.</w:t>
            </w:r>
          </w:p>
        </w:tc>
        <w:tc>
          <w:tcPr>
            <w:tcW w:w="3119" w:type="dxa"/>
          </w:tcPr>
          <w:p w14:paraId="47DCCD55" w14:textId="77777777" w:rsidR="00A90A3C" w:rsidRPr="00C434A6" w:rsidRDefault="00A90A3C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90A3C" w:rsidRPr="00C434A6" w14:paraId="1C652F0A" w14:textId="77777777" w:rsidTr="00043091">
        <w:tc>
          <w:tcPr>
            <w:tcW w:w="3168" w:type="dxa"/>
          </w:tcPr>
          <w:p w14:paraId="2467C0C2" w14:textId="77777777" w:rsidR="00A90A3C" w:rsidRPr="00C434A6" w:rsidRDefault="00A90A3C" w:rsidP="00C434A6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3B5A8940" w14:textId="77777777" w:rsidR="009E2700" w:rsidRPr="00C434A6" w:rsidRDefault="009E2700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Практическое занятие №3 </w:t>
            </w: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радиоэлементов и монтажа схем подключения электроизмерительных приборов</w:t>
            </w:r>
          </w:p>
          <w:p w14:paraId="1B502DA0" w14:textId="77777777" w:rsidR="009E2700" w:rsidRPr="00C434A6" w:rsidRDefault="009E2700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подготовка радиодеталей к монтажу; </w:t>
            </w:r>
          </w:p>
          <w:p w14:paraId="6DF310A3" w14:textId="77777777" w:rsidR="009E2700" w:rsidRPr="00C434A6" w:rsidRDefault="009E2700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поверка исправности радиоэлементов с применением К.И.А.</w:t>
            </w:r>
          </w:p>
          <w:p w14:paraId="20D2424A" w14:textId="77777777" w:rsidR="009E2700" w:rsidRPr="00C434A6" w:rsidRDefault="009E2700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установка и крепление радиоэлементов в электрооборудовании и на печатных платах; </w:t>
            </w:r>
          </w:p>
          <w:p w14:paraId="3D45DB23" w14:textId="77777777" w:rsidR="009E2700" w:rsidRPr="00C434A6" w:rsidRDefault="009E2700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электрический монтаж по технологиям навесного и печатного монтажа</w:t>
            </w:r>
          </w:p>
          <w:p w14:paraId="3BF4A7C7" w14:textId="77777777" w:rsidR="00A90A3C" w:rsidRPr="00C434A6" w:rsidRDefault="009E2700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Проверка качества монтажа радиоэлементов.</w:t>
            </w:r>
          </w:p>
        </w:tc>
        <w:tc>
          <w:tcPr>
            <w:tcW w:w="3119" w:type="dxa"/>
          </w:tcPr>
          <w:p w14:paraId="33D563DF" w14:textId="77777777" w:rsidR="00A90A3C" w:rsidRPr="00C434A6" w:rsidRDefault="00A90A3C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90A3C" w:rsidRPr="00C434A6" w14:paraId="539E2455" w14:textId="77777777" w:rsidTr="00043091">
        <w:tc>
          <w:tcPr>
            <w:tcW w:w="12015" w:type="dxa"/>
            <w:gridSpan w:val="2"/>
          </w:tcPr>
          <w:p w14:paraId="70CA61FB" w14:textId="77777777" w:rsidR="00A90A3C" w:rsidRPr="00C434A6" w:rsidRDefault="00A90A3C" w:rsidP="00C434A6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1DC1BD" w14:textId="77777777" w:rsidR="00A90A3C" w:rsidRPr="00C434A6" w:rsidRDefault="009E2700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18 </w:t>
            </w:r>
            <w:r w:rsidR="00A90A3C"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часов</w:t>
            </w:r>
          </w:p>
        </w:tc>
      </w:tr>
      <w:tr w:rsidR="00A90A3C" w:rsidRPr="00C434A6" w14:paraId="5255469A" w14:textId="77777777" w:rsidTr="00043091">
        <w:tc>
          <w:tcPr>
            <w:tcW w:w="12015" w:type="dxa"/>
            <w:gridSpan w:val="2"/>
          </w:tcPr>
          <w:p w14:paraId="74E4C551" w14:textId="77777777" w:rsidR="00A90A3C" w:rsidRPr="00C434A6" w:rsidRDefault="009E2700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Итого за 2</w:t>
            </w:r>
            <w:r w:rsidR="00A90A3C" w:rsidRPr="00C434A6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курс:</w:t>
            </w:r>
          </w:p>
        </w:tc>
        <w:tc>
          <w:tcPr>
            <w:tcW w:w="3119" w:type="dxa"/>
            <w:vAlign w:val="center"/>
          </w:tcPr>
          <w:p w14:paraId="0772989C" w14:textId="77777777" w:rsidR="00A90A3C" w:rsidRPr="00C434A6" w:rsidRDefault="00A90A3C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144 часа</w:t>
            </w:r>
          </w:p>
        </w:tc>
      </w:tr>
      <w:tr w:rsidR="00A90A3C" w:rsidRPr="00C434A6" w14:paraId="2C983957" w14:textId="77777777" w:rsidTr="00043091">
        <w:trPr>
          <w:trHeight w:val="60"/>
        </w:trPr>
        <w:tc>
          <w:tcPr>
            <w:tcW w:w="12015" w:type="dxa"/>
            <w:gridSpan w:val="2"/>
          </w:tcPr>
          <w:p w14:paraId="2C82690C" w14:textId="77777777" w:rsidR="00A90A3C" w:rsidRPr="00C434A6" w:rsidRDefault="009E2700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Итого:</w:t>
            </w:r>
          </w:p>
        </w:tc>
        <w:tc>
          <w:tcPr>
            <w:tcW w:w="3119" w:type="dxa"/>
          </w:tcPr>
          <w:p w14:paraId="2204C8CE" w14:textId="77777777" w:rsidR="00A90A3C" w:rsidRPr="00C434A6" w:rsidRDefault="009E2700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252 часа</w:t>
            </w:r>
          </w:p>
        </w:tc>
      </w:tr>
    </w:tbl>
    <w:p w14:paraId="2413455E" w14:textId="77777777" w:rsidR="00043091" w:rsidRPr="00C434A6" w:rsidRDefault="00043091" w:rsidP="00C434A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043091" w:rsidRPr="00C434A6" w:rsidSect="00C434A6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1258F710" w14:textId="77777777" w:rsidR="00043091" w:rsidRPr="00C434A6" w:rsidRDefault="00043091" w:rsidP="00C434A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 xml:space="preserve">4. условия РЕАЛИЗАЦИИ </w:t>
      </w:r>
      <w:r w:rsidR="0001230B" w:rsidRPr="00C434A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УЧЕБНОЙ ПРАКТИКИ</w:t>
      </w:r>
    </w:p>
    <w:p w14:paraId="7A0ADCB7" w14:textId="77777777" w:rsidR="00043091" w:rsidRPr="00C434A6" w:rsidRDefault="00043091" w:rsidP="00C434A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4.1. </w:t>
      </w:r>
      <w:r w:rsidRPr="00C434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Требования к минимальному материально-техническому обеспечению</w:t>
      </w:r>
    </w:p>
    <w:p w14:paraId="0DC24E02" w14:textId="77777777"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4.1. Требования к минимальному материально-техническому обеспечению </w:t>
      </w:r>
    </w:p>
    <w:p w14:paraId="723765C9" w14:textId="77777777"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Реализация программы модуля предполагает наличие мастерских (слесарно-механическая, монтажная) и кабинета специальной технологии. </w:t>
      </w:r>
    </w:p>
    <w:p w14:paraId="5248BFA9" w14:textId="77777777"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BEDA91C" w14:textId="77777777"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Оборудование кабинета специальной технологии </w:t>
      </w:r>
    </w:p>
    <w:p w14:paraId="777D7488" w14:textId="77777777"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2EC6BAF" w14:textId="77777777"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Мебель и стационарное оборудование</w:t>
      </w:r>
    </w:p>
    <w:p w14:paraId="62EBF02A" w14:textId="77777777"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1. Шкафы для учебно-методической документации</w:t>
      </w:r>
    </w:p>
    <w:p w14:paraId="10696210" w14:textId="77777777"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Стол преподавателя </w:t>
      </w:r>
    </w:p>
    <w:p w14:paraId="35E3BB62" w14:textId="77777777"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Стул преподавателя </w:t>
      </w:r>
    </w:p>
    <w:p w14:paraId="7C986196" w14:textId="77777777"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Столы обучающихся </w:t>
      </w:r>
    </w:p>
    <w:p w14:paraId="7CE4A02A" w14:textId="77777777"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Стулья для обучающихся </w:t>
      </w:r>
    </w:p>
    <w:p w14:paraId="69E16204" w14:textId="77777777"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Доска классная </w:t>
      </w:r>
    </w:p>
    <w:p w14:paraId="067A2FEA" w14:textId="77777777"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Интерактивная доска </w:t>
      </w:r>
    </w:p>
    <w:p w14:paraId="188CCC2C" w14:textId="77777777"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Мультимедийный проектор </w:t>
      </w:r>
    </w:p>
    <w:p w14:paraId="6C81753F" w14:textId="77777777"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Подвес для проектора </w:t>
      </w:r>
    </w:p>
    <w:p w14:paraId="3D7BD3BE" w14:textId="77777777"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Мобильный компьютерный класс </w:t>
      </w:r>
    </w:p>
    <w:p w14:paraId="5277028E" w14:textId="77777777"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A9D5F5" w14:textId="77777777"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Учебно-наглядные пособия</w:t>
      </w:r>
    </w:p>
    <w:p w14:paraId="2081DFB6" w14:textId="77777777"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Комплект учебно-методической документации </w:t>
      </w:r>
    </w:p>
    <w:p w14:paraId="31701C70" w14:textId="77777777"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Планшеты </w:t>
      </w:r>
    </w:p>
    <w:p w14:paraId="34FFCDEE" w14:textId="77777777"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3. Плакаты</w:t>
      </w:r>
    </w:p>
    <w:p w14:paraId="548BE3C0" w14:textId="77777777"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AD10BF" w14:textId="77777777"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Компьютерные средства обучения</w:t>
      </w:r>
    </w:p>
    <w:p w14:paraId="2B683A9E" w14:textId="77777777"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Программное обеспечение общего и профессионального назначения </w:t>
      </w:r>
    </w:p>
    <w:p w14:paraId="589D80F6" w14:textId="77777777"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Мультимедийные презентации лекционного материала </w:t>
      </w:r>
    </w:p>
    <w:p w14:paraId="2D6934BC" w14:textId="77777777"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Обучающие и контролирующие программы </w:t>
      </w:r>
    </w:p>
    <w:p w14:paraId="3818E232" w14:textId="77777777"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Информационные ресурсы сети Интернет </w:t>
      </w:r>
    </w:p>
    <w:p w14:paraId="2DAA6019" w14:textId="77777777"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3560F1" w14:textId="77777777"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Материально-техническое обеспечение </w:t>
      </w: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434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слесарно-механической мастерской:</w:t>
      </w:r>
    </w:p>
    <w:p w14:paraId="26D4F0CB" w14:textId="77777777"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1.Слесарный верстак -13шт.</w:t>
      </w:r>
    </w:p>
    <w:p w14:paraId="52265D4F" w14:textId="77777777"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2.Разметочно-монтажный стол -1 шт.</w:t>
      </w:r>
    </w:p>
    <w:p w14:paraId="24D67711" w14:textId="77777777"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3. Вертикально-сверлильный станок 2Н125 – 1 шт.</w:t>
      </w:r>
    </w:p>
    <w:p w14:paraId="52A29912" w14:textId="77777777"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4. Настольно-сверлильный станок НС1277- 1шт.</w:t>
      </w:r>
    </w:p>
    <w:p w14:paraId="42D735D5" w14:textId="77777777"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5. Настольно-сверлильный станок ЗИМ426-1 шт.</w:t>
      </w:r>
    </w:p>
    <w:p w14:paraId="5539149A" w14:textId="77777777"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6.  Заточной станок ЭТШ-1 -1 шт.</w:t>
      </w:r>
    </w:p>
    <w:p w14:paraId="09D84B30" w14:textId="77777777"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7.Слесарно-монтажный инструмент (чертилки, напильники, плашки, молотки, отвертки и т.д.).</w:t>
      </w:r>
    </w:p>
    <w:p w14:paraId="49C931DA" w14:textId="77777777"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8. Мерительный инструмент (линейки, угольники, штангенциркули и т.д.).</w:t>
      </w:r>
    </w:p>
    <w:p w14:paraId="468A41A0" w14:textId="77777777"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9. Стол для сверлильного и заточного станков – 2 шт.</w:t>
      </w:r>
    </w:p>
    <w:p w14:paraId="41047144" w14:textId="77777777"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10. Стеллаж для инструмента и материалов – 1 шт.</w:t>
      </w:r>
    </w:p>
    <w:p w14:paraId="627A04E2" w14:textId="77777777"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11. Шкаф для инструмента и спецодежды -4 шт.</w:t>
      </w:r>
    </w:p>
    <w:p w14:paraId="7E1A415E" w14:textId="77777777"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12. Стол преподавателя </w:t>
      </w:r>
    </w:p>
    <w:p w14:paraId="504AA93C" w14:textId="77777777"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13. Стул преподавателя </w:t>
      </w:r>
    </w:p>
    <w:p w14:paraId="5B4B46D3" w14:textId="77777777"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14. Интерактивная доска </w:t>
      </w:r>
    </w:p>
    <w:p w14:paraId="71E8F94C" w14:textId="77777777"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15. Мультимедийный проектор </w:t>
      </w:r>
    </w:p>
    <w:p w14:paraId="11B0C0FD" w14:textId="77777777"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16. Подвес для проектора </w:t>
      </w:r>
    </w:p>
    <w:p w14:paraId="44E85E6F" w14:textId="77777777"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17. Компьютер</w:t>
      </w:r>
    </w:p>
    <w:p w14:paraId="217BAED4" w14:textId="77777777"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18. Принтер</w:t>
      </w:r>
    </w:p>
    <w:p w14:paraId="20EEC113" w14:textId="77777777"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19. Инструкционные карты. </w:t>
      </w:r>
    </w:p>
    <w:p w14:paraId="0271C960" w14:textId="77777777"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24728B0" w14:textId="77777777"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434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Материально-техническое обеспечение </w:t>
      </w: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монтажной</w:t>
      </w:r>
      <w:r w:rsidRPr="00C434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мастерской:</w:t>
      </w:r>
    </w:p>
    <w:p w14:paraId="5EF0C659" w14:textId="77777777"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1.Рабочие места -21шт. </w:t>
      </w:r>
    </w:p>
    <w:p w14:paraId="55F63014" w14:textId="77777777"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2.Электромонтажные столы -  10 шт.</w:t>
      </w:r>
    </w:p>
    <w:p w14:paraId="609F50BF" w14:textId="77777777"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hAnsi="Times New Roman" w:cs="Times New Roman"/>
          <w:sz w:val="26"/>
          <w:szCs w:val="26"/>
        </w:rPr>
        <w:t>3.Слесарный верстак -5 шт.</w:t>
      </w:r>
    </w:p>
    <w:p w14:paraId="5AE9954A" w14:textId="77777777"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4.Контрольно-измерительные приборы (мультиметр, осциллограф, вольтметр, мини вольтметр, блоки питания и т.д.)</w:t>
      </w:r>
    </w:p>
    <w:p w14:paraId="4E1112EC" w14:textId="77777777"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5.Электромонтажный инструмент- 10 комплектов</w:t>
      </w:r>
      <w:r w:rsidRPr="00C434A6">
        <w:rPr>
          <w:rFonts w:ascii="Times New Roman" w:hAnsi="Times New Roman" w:cs="Times New Roman"/>
          <w:sz w:val="26"/>
          <w:szCs w:val="26"/>
        </w:rPr>
        <w:t>.</w:t>
      </w:r>
    </w:p>
    <w:p w14:paraId="000FB5D0" w14:textId="77777777" w:rsidR="00043091" w:rsidRPr="00C434A6" w:rsidRDefault="00043091" w:rsidP="00C434A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34A6">
        <w:rPr>
          <w:rFonts w:ascii="Times New Roman" w:hAnsi="Times New Roman" w:cs="Times New Roman"/>
          <w:sz w:val="26"/>
          <w:szCs w:val="26"/>
        </w:rPr>
        <w:t>6.Перфоратор-2 шт.</w:t>
      </w:r>
    </w:p>
    <w:p w14:paraId="75BEAA60" w14:textId="77777777"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hAnsi="Times New Roman" w:cs="Times New Roman"/>
          <w:sz w:val="26"/>
          <w:szCs w:val="26"/>
        </w:rPr>
        <w:t>7.Аккумуляторная дрель-шуруповерт -1шт.</w:t>
      </w:r>
    </w:p>
    <w:p w14:paraId="2E9B1F76" w14:textId="77777777"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8.Стенд К4826  -10 шт.</w:t>
      </w:r>
    </w:p>
    <w:p w14:paraId="1012B96D" w14:textId="77777777"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9.Стенд «</w:t>
      </w:r>
      <w:proofErr w:type="spellStart"/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Электрообеспечение</w:t>
      </w:r>
      <w:proofErr w:type="spellEnd"/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электроустановок» – 5 шт.</w:t>
      </w:r>
    </w:p>
    <w:p w14:paraId="39604FFB" w14:textId="77777777"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10.Стенд «Электроустановка  освещения с управлением с 2 точек» – 4 шт.</w:t>
      </w:r>
    </w:p>
    <w:p w14:paraId="3EE931AA" w14:textId="77777777"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11.Стенд  «Электроснабжение производственного помещения» – 4 шт.</w:t>
      </w:r>
    </w:p>
    <w:p w14:paraId="13232CAA" w14:textId="77777777"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12.Стенд</w:t>
      </w:r>
      <w:r w:rsidRPr="00C434A6">
        <w:rPr>
          <w:rFonts w:ascii="Times New Roman" w:hAnsi="Times New Roman" w:cs="Times New Roman"/>
          <w:sz w:val="26"/>
          <w:szCs w:val="26"/>
        </w:rPr>
        <w:t xml:space="preserve">  «Дистанционное управление электроустановкой» – 7 шт.</w:t>
      </w:r>
    </w:p>
    <w:p w14:paraId="47752A6F" w14:textId="77777777" w:rsidR="00043091" w:rsidRPr="00C434A6" w:rsidRDefault="00043091" w:rsidP="00C434A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13.Стенд</w:t>
      </w:r>
      <w:r w:rsidRPr="00C434A6">
        <w:rPr>
          <w:rFonts w:ascii="Times New Roman" w:hAnsi="Times New Roman" w:cs="Times New Roman"/>
          <w:sz w:val="26"/>
          <w:szCs w:val="26"/>
        </w:rPr>
        <w:t xml:space="preserve"> «Реверсивный пуск электродвигателя» – 7 шт.</w:t>
      </w:r>
    </w:p>
    <w:p w14:paraId="74E9B266" w14:textId="77777777" w:rsidR="00043091" w:rsidRPr="00C434A6" w:rsidRDefault="00043091" w:rsidP="00C434A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14.Стенд «</w:t>
      </w:r>
      <w:r w:rsidRPr="00C434A6">
        <w:rPr>
          <w:rFonts w:ascii="Times New Roman" w:hAnsi="Times New Roman" w:cs="Times New Roman"/>
          <w:sz w:val="26"/>
          <w:szCs w:val="26"/>
        </w:rPr>
        <w:t>Дистанционное управление освещением» – 7 шт.</w:t>
      </w:r>
    </w:p>
    <w:p w14:paraId="446DD73C" w14:textId="77777777"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434A6">
        <w:rPr>
          <w:rFonts w:ascii="Times New Roman" w:hAnsi="Times New Roman" w:cs="Times New Roman"/>
          <w:sz w:val="26"/>
          <w:szCs w:val="26"/>
        </w:rPr>
        <w:t xml:space="preserve">15.Стенд по стандартам </w:t>
      </w:r>
      <w:r w:rsidRPr="00C434A6">
        <w:rPr>
          <w:rFonts w:ascii="Times New Roman" w:hAnsi="Times New Roman" w:cs="Times New Roman"/>
          <w:sz w:val="26"/>
          <w:szCs w:val="26"/>
          <w:lang w:val="en-US"/>
        </w:rPr>
        <w:t>World</w:t>
      </w:r>
      <w:r w:rsidRPr="00C434A6">
        <w:rPr>
          <w:rFonts w:ascii="Times New Roman" w:hAnsi="Times New Roman" w:cs="Times New Roman"/>
          <w:sz w:val="26"/>
          <w:szCs w:val="26"/>
        </w:rPr>
        <w:t xml:space="preserve"> </w:t>
      </w:r>
      <w:r w:rsidRPr="00C434A6">
        <w:rPr>
          <w:rFonts w:ascii="Times New Roman" w:hAnsi="Times New Roman" w:cs="Times New Roman"/>
          <w:sz w:val="26"/>
          <w:szCs w:val="26"/>
          <w:lang w:val="en-US"/>
        </w:rPr>
        <w:t>Skills</w:t>
      </w:r>
      <w:r w:rsidRPr="00C434A6">
        <w:rPr>
          <w:rFonts w:ascii="Times New Roman" w:hAnsi="Times New Roman" w:cs="Times New Roman"/>
          <w:sz w:val="26"/>
          <w:szCs w:val="26"/>
        </w:rPr>
        <w:t xml:space="preserve"> – 2 шт.</w:t>
      </w:r>
    </w:p>
    <w:p w14:paraId="44E6ED17" w14:textId="77777777" w:rsidR="00043091" w:rsidRPr="00C434A6" w:rsidRDefault="00043091" w:rsidP="00C434A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34A6">
        <w:rPr>
          <w:rFonts w:ascii="Times New Roman" w:hAnsi="Times New Roman" w:cs="Times New Roman"/>
          <w:sz w:val="26"/>
          <w:szCs w:val="26"/>
        </w:rPr>
        <w:t>16.Стенд «Осветительные установки» - 10 шт.</w:t>
      </w:r>
    </w:p>
    <w:p w14:paraId="6A227274" w14:textId="77777777"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17. Стол преподавателя </w:t>
      </w:r>
    </w:p>
    <w:p w14:paraId="468DC9F2" w14:textId="77777777"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18. Стул преподавателя </w:t>
      </w:r>
    </w:p>
    <w:p w14:paraId="488921C7" w14:textId="77777777" w:rsidR="00043091" w:rsidRPr="00C434A6" w:rsidRDefault="00043091" w:rsidP="00C43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434A6">
        <w:rPr>
          <w:rFonts w:ascii="Times New Roman" w:hAnsi="Times New Roman" w:cs="Times New Roman"/>
          <w:bCs/>
          <w:sz w:val="26"/>
          <w:szCs w:val="26"/>
        </w:rPr>
        <w:t xml:space="preserve">19.Персональный компьютер </w:t>
      </w:r>
    </w:p>
    <w:p w14:paraId="4FE1B977" w14:textId="77777777" w:rsidR="00043091" w:rsidRPr="00C434A6" w:rsidRDefault="00043091" w:rsidP="00C43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434A6">
        <w:rPr>
          <w:rFonts w:ascii="Times New Roman" w:hAnsi="Times New Roman" w:cs="Times New Roman"/>
          <w:bCs/>
          <w:sz w:val="26"/>
          <w:szCs w:val="26"/>
        </w:rPr>
        <w:t>20.Классная доска</w:t>
      </w:r>
    </w:p>
    <w:p w14:paraId="2194F2D5" w14:textId="77777777" w:rsidR="00043091" w:rsidRPr="00C434A6" w:rsidRDefault="00043091" w:rsidP="00C434A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34A6">
        <w:rPr>
          <w:rFonts w:ascii="Times New Roman" w:hAnsi="Times New Roman" w:cs="Times New Roman"/>
          <w:sz w:val="26"/>
          <w:szCs w:val="26"/>
        </w:rPr>
        <w:t>21.Принтер</w:t>
      </w:r>
    </w:p>
    <w:p w14:paraId="6A349EBB" w14:textId="77777777"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23. Ноутбук</w:t>
      </w:r>
    </w:p>
    <w:p w14:paraId="7FBA6577" w14:textId="77777777" w:rsidR="00043091" w:rsidRPr="00C434A6" w:rsidRDefault="00043091" w:rsidP="00C434A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34A6">
        <w:rPr>
          <w:rFonts w:ascii="Times New Roman" w:hAnsi="Times New Roman" w:cs="Times New Roman"/>
          <w:sz w:val="26"/>
          <w:szCs w:val="26"/>
        </w:rPr>
        <w:t>24. Плакаты, схемы.</w:t>
      </w:r>
    </w:p>
    <w:p w14:paraId="2CD377E6" w14:textId="77777777" w:rsidR="00C434A6" w:rsidRDefault="00C434A6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7AB7B29" w14:textId="77777777" w:rsidR="00C434A6" w:rsidRPr="00C434A6" w:rsidRDefault="00C434A6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4.2. Информационное обеспечение </w:t>
      </w:r>
    </w:p>
    <w:p w14:paraId="18A0AE1C" w14:textId="77777777" w:rsidR="00C434A6" w:rsidRPr="00C434A6" w:rsidRDefault="00C434A6" w:rsidP="00C434A6">
      <w:pPr>
        <w:spacing w:after="0" w:line="240" w:lineRule="auto"/>
        <w:jc w:val="both"/>
        <w:rPr>
          <w:rFonts w:ascii="Times New Roman" w:eastAsia="PMingLiU" w:hAnsi="Times New Roman" w:cs="Times New Roman"/>
          <w:b/>
          <w:sz w:val="26"/>
          <w:szCs w:val="26"/>
          <w:lang w:eastAsia="zh-TW"/>
        </w:rPr>
      </w:pPr>
      <w:r w:rsidRPr="00C434A6">
        <w:rPr>
          <w:rFonts w:ascii="Times New Roman" w:eastAsia="PMingLiU" w:hAnsi="Times New Roman" w:cs="Times New Roman"/>
          <w:b/>
          <w:sz w:val="26"/>
          <w:szCs w:val="26"/>
          <w:lang w:eastAsia="zh-TW"/>
        </w:rPr>
        <w:t xml:space="preserve">Основные источники: </w:t>
      </w:r>
    </w:p>
    <w:p w14:paraId="67443652" w14:textId="77777777" w:rsidR="00C434A6" w:rsidRPr="00C434A6" w:rsidRDefault="00C434A6" w:rsidP="00C434A6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C434A6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Монтаж, наладка и эксплуатация электрооборудования</w:t>
      </w:r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 : учеб. пособие / Н.В. </w:t>
      </w:r>
      <w:proofErr w:type="spellStart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Грунтович</w:t>
      </w:r>
      <w:proofErr w:type="spellEnd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. — Минск : Новое знание ; М. : ИНФРА-М, 2018.</w:t>
      </w:r>
    </w:p>
    <w:p w14:paraId="3EE4D2F0" w14:textId="77777777" w:rsidR="00C434A6" w:rsidRPr="00C434A6" w:rsidRDefault="00C434A6" w:rsidP="00C434A6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C434A6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Технология энергосбережения</w:t>
      </w:r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 : учебник / Ю.Д. </w:t>
      </w:r>
      <w:proofErr w:type="spellStart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, М.Ю. </w:t>
      </w:r>
      <w:proofErr w:type="spellStart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. — 4-е изд., </w:t>
      </w:r>
      <w:proofErr w:type="spellStart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перераб</w:t>
      </w:r>
      <w:proofErr w:type="spellEnd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. и доп. — М. : ИНФРА-М, 2018.</w:t>
      </w:r>
    </w:p>
    <w:p w14:paraId="6B7D1149" w14:textId="77777777" w:rsidR="00C434A6" w:rsidRPr="00C434A6" w:rsidRDefault="00C434A6" w:rsidP="00C434A6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C434A6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Электроснабжение промышленных и гражданских зданий</w:t>
      </w:r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 : учебник / Ю.Д. </w:t>
      </w:r>
      <w:proofErr w:type="spellStart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. — 5-е изд., </w:t>
      </w:r>
      <w:proofErr w:type="spellStart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перераб</w:t>
      </w:r>
      <w:proofErr w:type="spellEnd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. и доп. — М. : ИНФРА-М, 2018.</w:t>
      </w:r>
    </w:p>
    <w:p w14:paraId="380CFE07" w14:textId="77777777" w:rsidR="00C434A6" w:rsidRPr="00C434A6" w:rsidRDefault="00C434A6" w:rsidP="00C434A6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C434A6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Технология электромашиностроения</w:t>
      </w:r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 : учеб. пособие / М.Ю. </w:t>
      </w:r>
      <w:proofErr w:type="spellStart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, Ю.Д. </w:t>
      </w:r>
      <w:proofErr w:type="spellStart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. — 2-е изд., </w:t>
      </w:r>
      <w:proofErr w:type="spellStart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перераб</w:t>
      </w:r>
      <w:proofErr w:type="spellEnd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. и доп. — М. : ИНФРА-М, 2017.</w:t>
      </w:r>
    </w:p>
    <w:p w14:paraId="657A2A95" w14:textId="77777777" w:rsidR="00C434A6" w:rsidRPr="00C434A6" w:rsidRDefault="00C434A6" w:rsidP="00C434A6">
      <w:pPr>
        <w:spacing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</w:pPr>
      <w:r w:rsidRPr="00C434A6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Справочник электромонтажника</w:t>
      </w:r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 : учеб. пособие / Ю.Д. </w:t>
      </w:r>
      <w:proofErr w:type="spellStart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. — 6-е изд., </w:t>
      </w:r>
      <w:proofErr w:type="spellStart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перераб</w:t>
      </w:r>
      <w:proofErr w:type="spellEnd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. и доп. — М. : ИНФРА-М, 2017.</w:t>
      </w:r>
      <w:r w:rsidRPr="00C434A6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 </w:t>
      </w:r>
    </w:p>
    <w:p w14:paraId="1AC08061" w14:textId="77777777" w:rsidR="00C434A6" w:rsidRPr="00C434A6" w:rsidRDefault="00C434A6" w:rsidP="00C434A6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C434A6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Выбор и наладка электрооборудования</w:t>
      </w:r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 : </w:t>
      </w:r>
      <w:proofErr w:type="spellStart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справоч</w:t>
      </w:r>
      <w:proofErr w:type="spellEnd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. пособие / В.К. Варварин. — 3-е изд. — М. : ФОРУМ : ИНФРА-М, 2018.</w:t>
      </w:r>
    </w:p>
    <w:p w14:paraId="6609D271" w14:textId="77777777" w:rsidR="00C434A6" w:rsidRPr="00C434A6" w:rsidRDefault="00C434A6" w:rsidP="00C434A6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C434A6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lastRenderedPageBreak/>
        <w:t>Электробезопасность работников электрических сетей</w:t>
      </w:r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: Учебное пособие / Привалов Е.Е., Ефанов А.В., Ястребов С.С. - </w:t>
      </w:r>
      <w:proofErr w:type="spellStart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Ставрополь:СтГАУ</w:t>
      </w:r>
      <w:proofErr w:type="spellEnd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- "Параграф", 2018.</w:t>
      </w:r>
    </w:p>
    <w:p w14:paraId="21DB24A6" w14:textId="77777777" w:rsidR="00C434A6" w:rsidRPr="00C434A6" w:rsidRDefault="00C434A6" w:rsidP="00C434A6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C434A6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Электробезопасность</w:t>
      </w:r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: Учебное пособие / Привалов Е.Е., Ефанов А.В., Ястребов С.С. - </w:t>
      </w:r>
      <w:proofErr w:type="spellStart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Ставрополь:СтГАУ</w:t>
      </w:r>
      <w:proofErr w:type="spellEnd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- "Параграф", 2018.</w:t>
      </w:r>
    </w:p>
    <w:p w14:paraId="6F19C7D9" w14:textId="77777777" w:rsidR="00C434A6" w:rsidRPr="00C434A6" w:rsidRDefault="00C434A6" w:rsidP="00C434A6">
      <w:pPr>
        <w:spacing w:after="0" w:line="240" w:lineRule="auto"/>
        <w:jc w:val="both"/>
        <w:rPr>
          <w:rFonts w:ascii="Times New Roman" w:eastAsia="PMingLiU" w:hAnsi="Times New Roman" w:cs="Times New Roman"/>
          <w:b/>
          <w:sz w:val="26"/>
          <w:szCs w:val="26"/>
          <w:lang w:eastAsia="zh-TW"/>
        </w:rPr>
      </w:pPr>
      <w:r w:rsidRPr="00C434A6">
        <w:rPr>
          <w:rFonts w:ascii="Times New Roman" w:eastAsia="PMingLiU" w:hAnsi="Times New Roman" w:cs="Times New Roman"/>
          <w:b/>
          <w:sz w:val="26"/>
          <w:szCs w:val="26"/>
          <w:lang w:eastAsia="zh-TW"/>
        </w:rPr>
        <w:t xml:space="preserve">Дополнительные источники: </w:t>
      </w:r>
    </w:p>
    <w:p w14:paraId="4B14BDFA" w14:textId="77777777" w:rsidR="00C434A6" w:rsidRPr="00C434A6" w:rsidRDefault="00C434A6" w:rsidP="00C434A6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C434A6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Электроснабжение промышленных предприятий и городов</w:t>
      </w:r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: Учебное пособие / </w:t>
      </w:r>
      <w:proofErr w:type="spellStart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Ополева</w:t>
      </w:r>
      <w:proofErr w:type="spellEnd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Г.Н. - М.:ИД ФОРУМ, НИЦ ИНФРА-М, 2017.</w:t>
      </w:r>
    </w:p>
    <w:p w14:paraId="75C8FA41" w14:textId="77777777" w:rsidR="00C434A6" w:rsidRPr="00C434A6" w:rsidRDefault="00C434A6" w:rsidP="00C434A6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C434A6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Электроснабжение промышленных предприятий и городов</w:t>
      </w:r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 : учеб. пособие / Г.Н. </w:t>
      </w:r>
      <w:proofErr w:type="spellStart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Ополева</w:t>
      </w:r>
      <w:proofErr w:type="spellEnd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. — М. : ИД «ФОРУМ» : ИНФРА-М, 2018. </w:t>
      </w:r>
    </w:p>
    <w:p w14:paraId="3A359908" w14:textId="77777777" w:rsidR="00C434A6" w:rsidRPr="00C434A6" w:rsidRDefault="00C434A6" w:rsidP="00C434A6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C434A6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Диагностика электрооборудования электрических станций и подстанций</w:t>
      </w:r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: Учебное пособие / </w:t>
      </w:r>
      <w:proofErr w:type="spellStart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Хальясмаа</w:t>
      </w:r>
      <w:proofErr w:type="spellEnd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А.И., - 2-е изд., стер. - </w:t>
      </w:r>
      <w:proofErr w:type="spellStart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М.:Флинта</w:t>
      </w:r>
      <w:proofErr w:type="spellEnd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, Изд-во Урал. ун-та, 2017.</w:t>
      </w:r>
    </w:p>
    <w:p w14:paraId="353CA6D7" w14:textId="77777777" w:rsidR="00C434A6" w:rsidRPr="00C434A6" w:rsidRDefault="00C434A6" w:rsidP="00C434A6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C434A6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Эксплуатация линий распределительных сетей систем электроснабжения</w:t>
      </w:r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: Учебное пособие / Привалов Е.Е., Ефанов А.В., Ястребов С.С. - </w:t>
      </w:r>
      <w:proofErr w:type="spellStart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Ставрополь:СтГАУ</w:t>
      </w:r>
      <w:proofErr w:type="spellEnd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- "Параграф", 2018. </w:t>
      </w:r>
    </w:p>
    <w:p w14:paraId="72D96543" w14:textId="77777777" w:rsidR="00C434A6" w:rsidRPr="00C434A6" w:rsidRDefault="00C434A6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Интернет – ресурсы;</w:t>
      </w:r>
    </w:p>
    <w:p w14:paraId="190EAF68" w14:textId="77777777" w:rsidR="00C434A6" w:rsidRPr="00C434A6" w:rsidRDefault="00C434A6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электронная библиотека </w:t>
      </w:r>
      <w:proofErr w:type="spellStart"/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znanium</w:t>
      </w:r>
      <w:proofErr w:type="spellEnd"/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com</w:t>
      </w:r>
      <w:proofErr w:type="spellEnd"/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36BEA31" w14:textId="77777777"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E044998" w14:textId="77777777" w:rsidR="00043091" w:rsidRPr="00C434A6" w:rsidRDefault="00043091" w:rsidP="00C434A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588265C" w14:textId="77777777" w:rsidR="00043091" w:rsidRPr="00C434A6" w:rsidRDefault="00043091" w:rsidP="00C434A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4.3. Общие требования к организации образовательного процесса</w:t>
      </w:r>
    </w:p>
    <w:p w14:paraId="13345E9B" w14:textId="77777777" w:rsidR="00043091" w:rsidRPr="00C434A6" w:rsidRDefault="00043091" w:rsidP="00C434A6">
      <w:pPr>
        <w:spacing w:after="0" w:line="240" w:lineRule="auto"/>
        <w:ind w:right="42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Организация учебной и производственной практик по профессиональному модулю является неотъемлемой составляющей при реализации основной профессиональной образовательной программы. </w:t>
      </w:r>
    </w:p>
    <w:p w14:paraId="5B1E2936" w14:textId="77777777" w:rsidR="00043091" w:rsidRPr="00C434A6" w:rsidRDefault="00043091" w:rsidP="00C434A6">
      <w:pPr>
        <w:spacing w:after="0" w:line="240" w:lineRule="auto"/>
        <w:ind w:right="42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Учебная практика направлена на формирование у обучающихся практических профессиональных умений, приобретений первоначального практического опыта и проводится в учебно-производственных мастерских ГАПОУ «Казанский политехнический колледж».</w:t>
      </w:r>
    </w:p>
    <w:p w14:paraId="2F1FF2B5" w14:textId="77777777" w:rsidR="00043091" w:rsidRPr="00C434A6" w:rsidRDefault="00043091" w:rsidP="00C434A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7AEC76B" w14:textId="77777777" w:rsidR="00043091" w:rsidRPr="00C434A6" w:rsidRDefault="00043091" w:rsidP="00C434A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4.4. Кадровое обеспечение образовательного процесса</w:t>
      </w:r>
    </w:p>
    <w:p w14:paraId="07254085" w14:textId="77777777" w:rsidR="00043091" w:rsidRPr="00C434A6" w:rsidRDefault="00043091" w:rsidP="00C434A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434A6">
        <w:rPr>
          <w:rFonts w:ascii="Times New Roman" w:hAnsi="Times New Roman" w:cs="Times New Roman"/>
          <w:sz w:val="26"/>
          <w:szCs w:val="26"/>
        </w:rPr>
        <w:t>Реализация ППКРС должна обеспечиваться педагогическими кадрами, имеющими среднее профессиональное или высшее образование, соответствующее профилю преподаваемой дисциплины (модуля). Мастера производственного обучения должны иметь на 1 - 2 разряда по профессии рабочего выше, чем предусмотрено ФГОС СПО для выпускников.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цикла, эти преподаватели и мастера производственного обучения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раза в 3 года.</w:t>
      </w:r>
    </w:p>
    <w:p w14:paraId="3B28F07B" w14:textId="77777777" w:rsidR="00043091" w:rsidRPr="00C434A6" w:rsidRDefault="00043091" w:rsidP="00C434A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2C9E6112" w14:textId="77777777" w:rsidR="00043091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2FEC6D4" w14:textId="77777777" w:rsidR="00C434A6" w:rsidRDefault="00C434A6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1EA44F" w14:textId="77777777" w:rsidR="00C434A6" w:rsidRDefault="00C434A6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9236C1" w14:textId="77777777" w:rsidR="00C434A6" w:rsidRDefault="00C434A6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4B4B9A" w14:textId="77777777" w:rsidR="00C434A6" w:rsidRPr="00C434A6" w:rsidRDefault="00C434A6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A02357" w14:textId="77777777" w:rsidR="00043091" w:rsidRPr="00C434A6" w:rsidRDefault="00043091" w:rsidP="00C43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5. Контроль и оценка результатов освоения</w:t>
      </w:r>
      <w:r w:rsidR="00C434A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                                           </w:t>
      </w:r>
      <w:r w:rsidRPr="00C434A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учебной  практики</w:t>
      </w:r>
    </w:p>
    <w:p w14:paraId="3278BCFD" w14:textId="77777777" w:rsidR="00043091" w:rsidRPr="00C434A6" w:rsidRDefault="00043091" w:rsidP="00C43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3"/>
        <w:gridCol w:w="3544"/>
      </w:tblGrid>
      <w:tr w:rsidR="00043091" w:rsidRPr="00C434A6" w14:paraId="01D218E1" w14:textId="77777777" w:rsidTr="00043091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6FD77" w14:textId="77777777" w:rsidR="00043091" w:rsidRPr="00C434A6" w:rsidRDefault="00043091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0A66A9FB" w14:textId="77777777" w:rsidR="00043091" w:rsidRPr="00C434A6" w:rsidRDefault="00043091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практический опыт, умения, усвоенные знания)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3BD4E" w14:textId="77777777" w:rsidR="00043091" w:rsidRPr="00C434A6" w:rsidRDefault="00043091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043091" w:rsidRPr="00C434A6" w14:paraId="08A20BD5" w14:textId="77777777" w:rsidTr="00043091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2469" w14:textId="77777777" w:rsidR="0001230B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1230B" w:rsidRPr="00C434A6">
              <w:rPr>
                <w:rFonts w:ascii="Times New Roman" w:hAnsi="Times New Roman" w:cs="Times New Roman"/>
                <w:sz w:val="26"/>
                <w:szCs w:val="26"/>
              </w:rPr>
              <w:t>ПК 2.1.</w:t>
            </w:r>
            <w:r w:rsidR="0001230B" w:rsidRPr="00C434A6">
              <w:rPr>
                <w:rFonts w:ascii="Times New Roman" w:hAnsi="Times New Roman" w:cs="Times New Roman"/>
                <w:sz w:val="26"/>
                <w:szCs w:val="26"/>
              </w:rPr>
              <w:tab/>
              <w:t>Принимать в эксплуатацию отремонтированное электрооборудование и включать его в работу.                                                                                                           -Производить внешний и внутренний осмотр электрооборудования;</w:t>
            </w:r>
          </w:p>
          <w:p w14:paraId="50AEC496" w14:textId="77777777" w:rsidR="0001230B" w:rsidRPr="00C434A6" w:rsidRDefault="0001230B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>-Производить проверку механической части и</w:t>
            </w:r>
          </w:p>
          <w:p w14:paraId="5BB88362" w14:textId="77777777" w:rsidR="00043091" w:rsidRPr="00C434A6" w:rsidRDefault="0001230B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>выполнять паспортизацию электроустановки;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53F16" w14:textId="77777777" w:rsidR="00043091" w:rsidRPr="00C434A6" w:rsidRDefault="00043091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C434A6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по итогам выполнения практических заданий, тестов и теоретических опросов по темам</w:t>
            </w:r>
          </w:p>
        </w:tc>
      </w:tr>
      <w:tr w:rsidR="00043091" w:rsidRPr="00C434A6" w14:paraId="51E7A6CD" w14:textId="77777777" w:rsidTr="00043091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C9FE1" w14:textId="77777777" w:rsidR="0001230B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01230B" w:rsidRPr="00C434A6">
              <w:rPr>
                <w:rFonts w:ascii="Times New Roman" w:hAnsi="Times New Roman" w:cs="Times New Roman"/>
                <w:bCs/>
                <w:sz w:val="26"/>
                <w:szCs w:val="26"/>
              </w:rPr>
              <w:t>ПК 2.2.</w:t>
            </w:r>
            <w:r w:rsidR="0001230B" w:rsidRPr="00C434A6">
              <w:rPr>
                <w:rFonts w:ascii="Times New Roman" w:hAnsi="Times New Roman" w:cs="Times New Roman"/>
                <w:bCs/>
                <w:sz w:val="26"/>
                <w:szCs w:val="26"/>
              </w:rPr>
              <w:tab/>
              <w:t xml:space="preserve">Производить испытания и пробный пуск машин под наблюдением инженерно-технического персонала.                                                                                    </w:t>
            </w:r>
          </w:p>
          <w:p w14:paraId="387E48BD" w14:textId="77777777" w:rsidR="0001230B" w:rsidRPr="00C434A6" w:rsidRDefault="0001230B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bCs/>
                <w:sz w:val="26"/>
                <w:szCs w:val="26"/>
              </w:rPr>
              <w:t>- Выполнять опробование электродвигателя на холостом ходу;</w:t>
            </w:r>
          </w:p>
          <w:p w14:paraId="5FB957DF" w14:textId="77777777" w:rsidR="0001230B" w:rsidRPr="00C434A6" w:rsidRDefault="0001230B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- Измерение сопротивления изоляции </w:t>
            </w:r>
          </w:p>
          <w:p w14:paraId="646CDE5A" w14:textId="77777777" w:rsidR="0001230B" w:rsidRPr="00C434A6" w:rsidRDefault="0001230B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- Производить «прозвонку» эл. цепей.  </w:t>
            </w:r>
          </w:p>
          <w:p w14:paraId="3F9B0274" w14:textId="77777777" w:rsidR="00043091" w:rsidRPr="00C434A6" w:rsidRDefault="0001230B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bCs/>
                <w:sz w:val="26"/>
                <w:szCs w:val="26"/>
              </w:rPr>
              <w:t>- Проводить испытания работы аппаратов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9FB3A" w14:textId="77777777" w:rsidR="00043091" w:rsidRPr="00C434A6" w:rsidRDefault="00043091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C434A6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по итогам выполнения практических заданий, тестов и теоретических опросов по темам</w:t>
            </w:r>
          </w:p>
        </w:tc>
      </w:tr>
      <w:tr w:rsidR="00043091" w:rsidRPr="00C434A6" w14:paraId="15341521" w14:textId="77777777" w:rsidTr="00043091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6F24B" w14:textId="77777777" w:rsidR="0001230B" w:rsidRPr="00C434A6" w:rsidRDefault="0001230B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bCs/>
                <w:sz w:val="26"/>
                <w:szCs w:val="26"/>
              </w:rPr>
              <w:t>ПК 2.3.</w:t>
            </w:r>
            <w:r w:rsidRPr="00C434A6">
              <w:rPr>
                <w:rFonts w:ascii="Times New Roman" w:hAnsi="Times New Roman" w:cs="Times New Roman"/>
                <w:bCs/>
                <w:sz w:val="26"/>
                <w:szCs w:val="26"/>
              </w:rPr>
              <w:tab/>
              <w:t>Настраивать и регулировать контрольно-измерительные приборы и инструменты.</w:t>
            </w:r>
          </w:p>
          <w:p w14:paraId="22BA0FB3" w14:textId="77777777" w:rsidR="0001230B" w:rsidRPr="00C434A6" w:rsidRDefault="0001230B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bCs/>
                <w:sz w:val="26"/>
                <w:szCs w:val="26"/>
              </w:rPr>
              <w:t>- Уметь производить разборку и сборку приборов.</w:t>
            </w:r>
          </w:p>
          <w:p w14:paraId="56F90172" w14:textId="77777777" w:rsidR="0001230B" w:rsidRPr="00C434A6" w:rsidRDefault="0001230B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bCs/>
                <w:sz w:val="26"/>
                <w:szCs w:val="26"/>
              </w:rPr>
              <w:t>- Выполнять регулировку подвижной части прибора.</w:t>
            </w:r>
          </w:p>
          <w:p w14:paraId="29B94DD4" w14:textId="77777777" w:rsidR="0001230B" w:rsidRPr="00C434A6" w:rsidRDefault="0001230B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bCs/>
                <w:sz w:val="26"/>
                <w:szCs w:val="26"/>
              </w:rPr>
              <w:t>- Производить сборку схем подключения прибора.</w:t>
            </w:r>
          </w:p>
          <w:p w14:paraId="44EB8892" w14:textId="77777777" w:rsidR="00043091" w:rsidRPr="00C434A6" w:rsidRDefault="0001230B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bCs/>
                <w:sz w:val="26"/>
                <w:szCs w:val="26"/>
              </w:rPr>
              <w:t>- Выполнять «прозвонку» электрических цепей.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3189E" w14:textId="77777777" w:rsidR="00043091" w:rsidRPr="00C434A6" w:rsidRDefault="00043091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C434A6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по итогам выполнения практических заданий, тестов и теоретических опросов по темам</w:t>
            </w:r>
          </w:p>
        </w:tc>
      </w:tr>
    </w:tbl>
    <w:p w14:paraId="0A1B6184" w14:textId="77777777" w:rsidR="00043091" w:rsidRPr="00C434A6" w:rsidRDefault="00043091" w:rsidP="00C434A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835"/>
        <w:gridCol w:w="3118"/>
        <w:gridCol w:w="3402"/>
      </w:tblGrid>
      <w:tr w:rsidR="00043091" w:rsidRPr="00C434A6" w14:paraId="7471EE65" w14:textId="77777777" w:rsidTr="00043091">
        <w:tc>
          <w:tcPr>
            <w:tcW w:w="1101" w:type="dxa"/>
          </w:tcPr>
          <w:p w14:paraId="5778C637" w14:textId="77777777" w:rsidR="00043091" w:rsidRPr="00C434A6" w:rsidRDefault="00043091" w:rsidP="00C434A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2835" w:type="dxa"/>
          </w:tcPr>
          <w:p w14:paraId="4F590DD6" w14:textId="77777777" w:rsidR="00043091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3118" w:type="dxa"/>
          </w:tcPr>
          <w:p w14:paraId="2674AD20" w14:textId="77777777" w:rsidR="00043091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3402" w:type="dxa"/>
          </w:tcPr>
          <w:p w14:paraId="65226B0E" w14:textId="77777777" w:rsidR="00043091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043091" w:rsidRPr="00C434A6" w14:paraId="31B101D3" w14:textId="77777777" w:rsidTr="00043091">
        <w:trPr>
          <w:trHeight w:val="1170"/>
        </w:trPr>
        <w:tc>
          <w:tcPr>
            <w:tcW w:w="1101" w:type="dxa"/>
          </w:tcPr>
          <w:p w14:paraId="51D391A0" w14:textId="77777777" w:rsidR="00043091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>ОК 1.</w:t>
            </w:r>
          </w:p>
        </w:tc>
        <w:tc>
          <w:tcPr>
            <w:tcW w:w="2835" w:type="dxa"/>
          </w:tcPr>
          <w:p w14:paraId="3C86878F" w14:textId="77777777" w:rsidR="00043091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>Понимать сущность и значимость своей дисциплины, будущей профессии, проявлять  устойчивый интерес</w:t>
            </w:r>
          </w:p>
        </w:tc>
        <w:tc>
          <w:tcPr>
            <w:tcW w:w="3118" w:type="dxa"/>
          </w:tcPr>
          <w:p w14:paraId="100B4A06" w14:textId="77777777" w:rsidR="00043091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Демонстрация понимания и социальной значимости будущей профессии и интереса к  профессии. </w:t>
            </w:r>
          </w:p>
          <w:p w14:paraId="1C239030" w14:textId="77777777" w:rsidR="00043091" w:rsidRPr="00C434A6" w:rsidRDefault="00043091" w:rsidP="00C434A6">
            <w:pPr>
              <w:tabs>
                <w:tab w:val="left" w:pos="252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bCs/>
                <w:sz w:val="26"/>
                <w:szCs w:val="26"/>
              </w:rPr>
              <w:t>Прохождение учебной и производственной практик.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4A45" w14:textId="77777777" w:rsidR="00043091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Интерпретация результатов наблюдений за деятельностью обучающегося в процессе освоения образовательной программы. Мониторинг выполнения работ на </w:t>
            </w:r>
            <w:r w:rsidRPr="00C434A6">
              <w:rPr>
                <w:rFonts w:ascii="Times New Roman" w:hAnsi="Times New Roman" w:cs="Times New Roman"/>
                <w:bCs/>
                <w:sz w:val="26"/>
                <w:szCs w:val="26"/>
              </w:rPr>
              <w:t>учебных и производственных практиках.</w:t>
            </w:r>
          </w:p>
        </w:tc>
      </w:tr>
      <w:tr w:rsidR="00043091" w:rsidRPr="00C434A6" w14:paraId="1D0FB483" w14:textId="77777777" w:rsidTr="00C434A6">
        <w:trPr>
          <w:trHeight w:val="699"/>
        </w:trPr>
        <w:tc>
          <w:tcPr>
            <w:tcW w:w="1101" w:type="dxa"/>
          </w:tcPr>
          <w:p w14:paraId="6E9FBD70" w14:textId="77777777" w:rsidR="00043091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>ОК 2.</w:t>
            </w:r>
          </w:p>
        </w:tc>
        <w:tc>
          <w:tcPr>
            <w:tcW w:w="2835" w:type="dxa"/>
          </w:tcPr>
          <w:p w14:paraId="01335DF7" w14:textId="77777777" w:rsidR="00043091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118" w:type="dxa"/>
          </w:tcPr>
          <w:p w14:paraId="2AA86BFA" w14:textId="77777777" w:rsidR="00043091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 xml:space="preserve">Умение ставить цели и задачи. Выполнять творческие задания. Проявлять интеллектуальные умения: обобщать, анализировать, классифицировать, </w:t>
            </w:r>
            <w:r w:rsidRPr="00C434A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работать самостоятельно с учебником и т.д.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325D9" w14:textId="77777777" w:rsidR="00043091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 Оценка выполнения заданий на теоретическом обучении, при выполнении практических заданий  на учебной и производственной практиках.</w:t>
            </w:r>
          </w:p>
        </w:tc>
      </w:tr>
      <w:tr w:rsidR="00043091" w:rsidRPr="00C434A6" w14:paraId="39CCDA3F" w14:textId="77777777" w:rsidTr="00043091">
        <w:trPr>
          <w:trHeight w:val="2542"/>
        </w:trPr>
        <w:tc>
          <w:tcPr>
            <w:tcW w:w="1101" w:type="dxa"/>
          </w:tcPr>
          <w:p w14:paraId="7E8CCA09" w14:textId="77777777" w:rsidR="00043091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>ОК 3.</w:t>
            </w:r>
          </w:p>
        </w:tc>
        <w:tc>
          <w:tcPr>
            <w:tcW w:w="2835" w:type="dxa"/>
          </w:tcPr>
          <w:p w14:paraId="7A2FA58D" w14:textId="77777777" w:rsidR="00043091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118" w:type="dxa"/>
          </w:tcPr>
          <w:p w14:paraId="10EF1893" w14:textId="77777777" w:rsidR="00043091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>Умение осуществлять самоконтроль и взаимоконтроль. Умение брать ответственность на себя. Умение научно организовывать свой труд. Уметь выделять главное, принимать необходимые решения.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8E66BD" w14:textId="77777777" w:rsidR="00043091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</w:rPr>
            </w:pPr>
            <w:r w:rsidRPr="00C434A6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</w:rPr>
              <w:t xml:space="preserve"> Участие в учебных, образовательных,                  воспитательных мероприятиях в рамках профессии.</w:t>
            </w:r>
          </w:p>
          <w:p w14:paraId="5508485C" w14:textId="77777777" w:rsidR="00043091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043091" w:rsidRPr="00C434A6" w14:paraId="45F5DC0A" w14:textId="77777777" w:rsidTr="00043091">
        <w:trPr>
          <w:trHeight w:val="1260"/>
        </w:trPr>
        <w:tc>
          <w:tcPr>
            <w:tcW w:w="1101" w:type="dxa"/>
          </w:tcPr>
          <w:p w14:paraId="02DD8127" w14:textId="77777777" w:rsidR="00043091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>ОК 4.</w:t>
            </w:r>
          </w:p>
        </w:tc>
        <w:tc>
          <w:tcPr>
            <w:tcW w:w="2835" w:type="dxa"/>
          </w:tcPr>
          <w:p w14:paraId="06B0559E" w14:textId="77777777" w:rsidR="00043091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3118" w:type="dxa"/>
          </w:tcPr>
          <w:p w14:paraId="35D13477" w14:textId="77777777" w:rsidR="00043091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>Умение работать с дополнительной литературой. Уметь осуществлять поиск необходимой информации через Интернет. Осуществлять поиск информации в</w:t>
            </w:r>
          </w:p>
          <w:p w14:paraId="35D68E31" w14:textId="77777777" w:rsidR="00043091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 xml:space="preserve"> спец журналах.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9B79C" w14:textId="77777777" w:rsidR="00043091" w:rsidRPr="00C434A6" w:rsidRDefault="00043091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Подготовка рефератов, докладов, сообщений по различной тематике. Выполнение самостоятельной работы.</w:t>
            </w:r>
          </w:p>
          <w:p w14:paraId="0CA58BEE" w14:textId="77777777" w:rsidR="00043091" w:rsidRPr="00C434A6" w:rsidRDefault="00043091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Участие в конкурсах профессионального мастерства</w:t>
            </w:r>
          </w:p>
        </w:tc>
      </w:tr>
      <w:tr w:rsidR="00043091" w:rsidRPr="00C434A6" w14:paraId="0760299A" w14:textId="77777777" w:rsidTr="00043091">
        <w:trPr>
          <w:trHeight w:val="243"/>
        </w:trPr>
        <w:tc>
          <w:tcPr>
            <w:tcW w:w="1101" w:type="dxa"/>
          </w:tcPr>
          <w:p w14:paraId="04074D69" w14:textId="77777777" w:rsidR="00043091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>ОК 5.</w:t>
            </w:r>
          </w:p>
        </w:tc>
        <w:tc>
          <w:tcPr>
            <w:tcW w:w="2835" w:type="dxa"/>
          </w:tcPr>
          <w:p w14:paraId="27315AE9" w14:textId="77777777" w:rsidR="00043091" w:rsidRPr="00C434A6" w:rsidRDefault="00043091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> 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118" w:type="dxa"/>
          </w:tcPr>
          <w:p w14:paraId="2B79651A" w14:textId="77777777" w:rsidR="00043091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 xml:space="preserve">Умение пользоваться Интернетом, электронной почтой. Уметь использовать переносные носители информации (программное обеспечение). Уметь применять ИКТ при выполнении заданий.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862B8" w14:textId="77777777" w:rsidR="00043091" w:rsidRPr="00C434A6" w:rsidRDefault="00043091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>Оценка тестовых заданий. Оценка выполнения индивидуальных заданий.</w:t>
            </w:r>
          </w:p>
        </w:tc>
      </w:tr>
      <w:tr w:rsidR="00043091" w:rsidRPr="00C434A6" w14:paraId="00E34ACA" w14:textId="77777777" w:rsidTr="00043091">
        <w:trPr>
          <w:trHeight w:val="975"/>
        </w:trPr>
        <w:tc>
          <w:tcPr>
            <w:tcW w:w="1101" w:type="dxa"/>
          </w:tcPr>
          <w:p w14:paraId="0F28BD0F" w14:textId="77777777" w:rsidR="00043091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>ОК 6.</w:t>
            </w:r>
          </w:p>
        </w:tc>
        <w:tc>
          <w:tcPr>
            <w:tcW w:w="2835" w:type="dxa"/>
          </w:tcPr>
          <w:p w14:paraId="28E9A033" w14:textId="77777777" w:rsidR="00043091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118" w:type="dxa"/>
          </w:tcPr>
          <w:p w14:paraId="25B37D66" w14:textId="77777777" w:rsidR="00043091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 xml:space="preserve">Уметь выбирать позитивные модели поведения, выполнять коллективную деятельность, формировать коммуникативные навыки.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E86B9" w14:textId="77777777" w:rsidR="00043091" w:rsidRPr="00C434A6" w:rsidRDefault="00043091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групповых заданий.</w:t>
            </w:r>
          </w:p>
        </w:tc>
      </w:tr>
      <w:tr w:rsidR="00043091" w:rsidRPr="00C434A6" w14:paraId="454C10A4" w14:textId="77777777" w:rsidTr="00043091">
        <w:trPr>
          <w:trHeight w:val="675"/>
        </w:trPr>
        <w:tc>
          <w:tcPr>
            <w:tcW w:w="1101" w:type="dxa"/>
          </w:tcPr>
          <w:p w14:paraId="2AB8EA4C" w14:textId="77777777" w:rsidR="00043091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>ОК 7.</w:t>
            </w:r>
          </w:p>
          <w:p w14:paraId="130120F5" w14:textId="77777777" w:rsidR="00043091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14:paraId="2D5A1096" w14:textId="77777777" w:rsidR="00043091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118" w:type="dxa"/>
          </w:tcPr>
          <w:p w14:paraId="733B27D0" w14:textId="77777777" w:rsidR="00043091" w:rsidRPr="00C434A6" w:rsidRDefault="00043091" w:rsidP="00C434A6">
            <w:pPr>
              <w:tabs>
                <w:tab w:val="left" w:pos="252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bCs/>
                <w:sz w:val="26"/>
                <w:szCs w:val="26"/>
              </w:rPr>
              <w:t>Позитивное отношение к исполнению воинской обязанности. Обосновывает необходимость воинской обязанности.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34C8A" w14:textId="77777777" w:rsidR="00043091" w:rsidRPr="00C434A6" w:rsidRDefault="00043091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Собеседование.</w:t>
            </w:r>
          </w:p>
        </w:tc>
      </w:tr>
    </w:tbl>
    <w:p w14:paraId="12EC95CA" w14:textId="77777777" w:rsidR="00196FA8" w:rsidRDefault="00196FA8" w:rsidP="00A605F8">
      <w:pPr>
        <w:spacing w:after="0" w:line="240" w:lineRule="auto"/>
        <w:jc w:val="both"/>
      </w:pPr>
    </w:p>
    <w:sectPr w:rsidR="00196FA8" w:rsidSect="00C434A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0"/>
    <w:lvl w:ilvl="0" w:tplc="000F4241">
      <w:start w:val="1"/>
      <w:numFmt w:val="bullet"/>
      <w:lvlText w:val="-"/>
      <w:lvlJc w:val="left"/>
      <w:rPr>
        <w:sz w:val="20"/>
        <w:szCs w:val="20"/>
      </w:rPr>
    </w:lvl>
    <w:lvl w:ilvl="1" w:tplc="000F4242">
      <w:start w:val="1"/>
      <w:numFmt w:val="bullet"/>
      <w:lvlText w:val="-"/>
      <w:lvlJc w:val="left"/>
      <w:rPr>
        <w:sz w:val="20"/>
        <w:szCs w:val="20"/>
      </w:rPr>
    </w:lvl>
    <w:lvl w:ilvl="2" w:tplc="000F4243">
      <w:start w:val="1"/>
      <w:numFmt w:val="bullet"/>
      <w:lvlText w:val="-"/>
      <w:lvlJc w:val="left"/>
      <w:rPr>
        <w:sz w:val="20"/>
        <w:szCs w:val="20"/>
      </w:rPr>
    </w:lvl>
    <w:lvl w:ilvl="3" w:tplc="000F4244">
      <w:start w:val="1"/>
      <w:numFmt w:val="bullet"/>
      <w:lvlText w:val="-"/>
      <w:lvlJc w:val="left"/>
      <w:rPr>
        <w:sz w:val="20"/>
        <w:szCs w:val="20"/>
      </w:rPr>
    </w:lvl>
    <w:lvl w:ilvl="4" w:tplc="000F4245">
      <w:start w:val="1"/>
      <w:numFmt w:val="bullet"/>
      <w:lvlText w:val="-"/>
      <w:lvlJc w:val="left"/>
      <w:rPr>
        <w:sz w:val="20"/>
        <w:szCs w:val="20"/>
      </w:rPr>
    </w:lvl>
    <w:lvl w:ilvl="5" w:tplc="000F4246">
      <w:start w:val="1"/>
      <w:numFmt w:val="bullet"/>
      <w:lvlText w:val="-"/>
      <w:lvlJc w:val="left"/>
      <w:rPr>
        <w:sz w:val="20"/>
        <w:szCs w:val="20"/>
      </w:rPr>
    </w:lvl>
    <w:lvl w:ilvl="6" w:tplc="000F4247">
      <w:start w:val="1"/>
      <w:numFmt w:val="bullet"/>
      <w:lvlText w:val="-"/>
      <w:lvlJc w:val="left"/>
      <w:rPr>
        <w:sz w:val="20"/>
        <w:szCs w:val="20"/>
      </w:rPr>
    </w:lvl>
    <w:lvl w:ilvl="7" w:tplc="000F4248">
      <w:start w:val="1"/>
      <w:numFmt w:val="bullet"/>
      <w:lvlText w:val="-"/>
      <w:lvlJc w:val="left"/>
      <w:rPr>
        <w:sz w:val="20"/>
        <w:szCs w:val="20"/>
      </w:rPr>
    </w:lvl>
    <w:lvl w:ilvl="8" w:tplc="000F4249">
      <w:start w:val="1"/>
      <w:numFmt w:val="bullet"/>
      <w:lvlText w:val="-"/>
      <w:lvlJc w:val="left"/>
      <w:rPr>
        <w:sz w:val="20"/>
        <w:szCs w:val="20"/>
      </w:rPr>
    </w:lvl>
  </w:abstractNum>
  <w:abstractNum w:abstractNumId="1" w15:restartNumberingAfterBreak="0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0"/>
        <w:szCs w:val="20"/>
      </w:rPr>
    </w:lvl>
    <w:lvl w:ilvl="1" w:tplc="000F424B">
      <w:start w:val="1"/>
      <w:numFmt w:val="bullet"/>
      <w:lvlText w:val="-"/>
      <w:lvlJc w:val="left"/>
      <w:rPr>
        <w:sz w:val="20"/>
        <w:szCs w:val="20"/>
      </w:rPr>
    </w:lvl>
    <w:lvl w:ilvl="2" w:tplc="000F424C">
      <w:start w:val="1"/>
      <w:numFmt w:val="bullet"/>
      <w:lvlText w:val="-"/>
      <w:lvlJc w:val="left"/>
      <w:rPr>
        <w:sz w:val="20"/>
        <w:szCs w:val="20"/>
      </w:rPr>
    </w:lvl>
    <w:lvl w:ilvl="3" w:tplc="000F424D">
      <w:start w:val="1"/>
      <w:numFmt w:val="bullet"/>
      <w:lvlText w:val="-"/>
      <w:lvlJc w:val="left"/>
      <w:rPr>
        <w:sz w:val="20"/>
        <w:szCs w:val="20"/>
      </w:rPr>
    </w:lvl>
    <w:lvl w:ilvl="4" w:tplc="000F424E">
      <w:start w:val="1"/>
      <w:numFmt w:val="bullet"/>
      <w:lvlText w:val="-"/>
      <w:lvlJc w:val="left"/>
      <w:rPr>
        <w:sz w:val="20"/>
        <w:szCs w:val="20"/>
      </w:rPr>
    </w:lvl>
    <w:lvl w:ilvl="5" w:tplc="000F424F">
      <w:start w:val="1"/>
      <w:numFmt w:val="bullet"/>
      <w:lvlText w:val="-"/>
      <w:lvlJc w:val="left"/>
      <w:rPr>
        <w:sz w:val="20"/>
        <w:szCs w:val="20"/>
      </w:rPr>
    </w:lvl>
    <w:lvl w:ilvl="6" w:tplc="000F4250">
      <w:start w:val="1"/>
      <w:numFmt w:val="bullet"/>
      <w:lvlText w:val="-"/>
      <w:lvlJc w:val="left"/>
      <w:rPr>
        <w:sz w:val="20"/>
        <w:szCs w:val="20"/>
      </w:rPr>
    </w:lvl>
    <w:lvl w:ilvl="7" w:tplc="000F4251">
      <w:start w:val="1"/>
      <w:numFmt w:val="bullet"/>
      <w:lvlText w:val="-"/>
      <w:lvlJc w:val="left"/>
      <w:rPr>
        <w:sz w:val="20"/>
        <w:szCs w:val="20"/>
      </w:rPr>
    </w:lvl>
    <w:lvl w:ilvl="8" w:tplc="000F4252">
      <w:start w:val="1"/>
      <w:numFmt w:val="bullet"/>
      <w:lvlText w:val="-"/>
      <w:lvlJc w:val="left"/>
      <w:rPr>
        <w:sz w:val="20"/>
        <w:szCs w:val="20"/>
      </w:rPr>
    </w:lvl>
  </w:abstractNum>
  <w:abstractNum w:abstractNumId="2" w15:restartNumberingAfterBreak="0">
    <w:nsid w:val="00000005"/>
    <w:multiLevelType w:val="hybridMultilevel"/>
    <w:tmpl w:val="00000004"/>
    <w:lvl w:ilvl="0" w:tplc="000F4253">
      <w:start w:val="1"/>
      <w:numFmt w:val="bullet"/>
      <w:lvlText w:val="-"/>
      <w:lvlJc w:val="left"/>
      <w:rPr>
        <w:sz w:val="20"/>
        <w:szCs w:val="20"/>
      </w:rPr>
    </w:lvl>
    <w:lvl w:ilvl="1" w:tplc="000F4254">
      <w:start w:val="1"/>
      <w:numFmt w:val="bullet"/>
      <w:lvlText w:val="-"/>
      <w:lvlJc w:val="left"/>
      <w:rPr>
        <w:sz w:val="20"/>
        <w:szCs w:val="20"/>
      </w:rPr>
    </w:lvl>
    <w:lvl w:ilvl="2" w:tplc="000F4255">
      <w:start w:val="1"/>
      <w:numFmt w:val="bullet"/>
      <w:lvlText w:val="-"/>
      <w:lvlJc w:val="left"/>
      <w:rPr>
        <w:sz w:val="20"/>
        <w:szCs w:val="20"/>
      </w:rPr>
    </w:lvl>
    <w:lvl w:ilvl="3" w:tplc="000F4256">
      <w:start w:val="1"/>
      <w:numFmt w:val="bullet"/>
      <w:lvlText w:val="-"/>
      <w:lvlJc w:val="left"/>
      <w:rPr>
        <w:sz w:val="20"/>
        <w:szCs w:val="20"/>
      </w:rPr>
    </w:lvl>
    <w:lvl w:ilvl="4" w:tplc="000F4257">
      <w:start w:val="1"/>
      <w:numFmt w:val="bullet"/>
      <w:lvlText w:val="-"/>
      <w:lvlJc w:val="left"/>
      <w:rPr>
        <w:sz w:val="20"/>
        <w:szCs w:val="20"/>
      </w:rPr>
    </w:lvl>
    <w:lvl w:ilvl="5" w:tplc="000F4258">
      <w:start w:val="1"/>
      <w:numFmt w:val="bullet"/>
      <w:lvlText w:val="-"/>
      <w:lvlJc w:val="left"/>
      <w:rPr>
        <w:sz w:val="20"/>
        <w:szCs w:val="20"/>
      </w:rPr>
    </w:lvl>
    <w:lvl w:ilvl="6" w:tplc="000F4259">
      <w:start w:val="1"/>
      <w:numFmt w:val="bullet"/>
      <w:lvlText w:val="-"/>
      <w:lvlJc w:val="left"/>
      <w:rPr>
        <w:sz w:val="20"/>
        <w:szCs w:val="20"/>
      </w:rPr>
    </w:lvl>
    <w:lvl w:ilvl="7" w:tplc="000F425A">
      <w:start w:val="1"/>
      <w:numFmt w:val="bullet"/>
      <w:lvlText w:val="-"/>
      <w:lvlJc w:val="left"/>
      <w:rPr>
        <w:sz w:val="20"/>
        <w:szCs w:val="20"/>
      </w:rPr>
    </w:lvl>
    <w:lvl w:ilvl="8" w:tplc="000F425B">
      <w:start w:val="1"/>
      <w:numFmt w:val="bullet"/>
      <w:lvlText w:val="-"/>
      <w:lvlJc w:val="left"/>
      <w:rPr>
        <w:sz w:val="20"/>
        <w:szCs w:val="20"/>
      </w:rPr>
    </w:lvl>
  </w:abstractNum>
  <w:abstractNum w:abstractNumId="3" w15:restartNumberingAfterBreak="0">
    <w:nsid w:val="00000007"/>
    <w:multiLevelType w:val="hybridMultilevel"/>
    <w:tmpl w:val="00000006"/>
    <w:lvl w:ilvl="0" w:tplc="000F425C">
      <w:start w:val="1"/>
      <w:numFmt w:val="bullet"/>
      <w:lvlText w:val="-"/>
      <w:lvlJc w:val="left"/>
      <w:rPr>
        <w:sz w:val="20"/>
        <w:szCs w:val="20"/>
      </w:rPr>
    </w:lvl>
    <w:lvl w:ilvl="1" w:tplc="000F425D">
      <w:start w:val="1"/>
      <w:numFmt w:val="bullet"/>
      <w:lvlText w:val="-"/>
      <w:lvlJc w:val="left"/>
      <w:rPr>
        <w:sz w:val="20"/>
        <w:szCs w:val="20"/>
      </w:rPr>
    </w:lvl>
    <w:lvl w:ilvl="2" w:tplc="000F425E">
      <w:start w:val="1"/>
      <w:numFmt w:val="bullet"/>
      <w:lvlText w:val="-"/>
      <w:lvlJc w:val="left"/>
      <w:rPr>
        <w:sz w:val="20"/>
        <w:szCs w:val="20"/>
      </w:rPr>
    </w:lvl>
    <w:lvl w:ilvl="3" w:tplc="000F425F">
      <w:start w:val="1"/>
      <w:numFmt w:val="bullet"/>
      <w:lvlText w:val="-"/>
      <w:lvlJc w:val="left"/>
      <w:rPr>
        <w:sz w:val="20"/>
        <w:szCs w:val="20"/>
      </w:rPr>
    </w:lvl>
    <w:lvl w:ilvl="4" w:tplc="000F4260">
      <w:start w:val="1"/>
      <w:numFmt w:val="bullet"/>
      <w:lvlText w:val="-"/>
      <w:lvlJc w:val="left"/>
      <w:rPr>
        <w:sz w:val="20"/>
        <w:szCs w:val="20"/>
      </w:rPr>
    </w:lvl>
    <w:lvl w:ilvl="5" w:tplc="000F4261">
      <w:start w:val="1"/>
      <w:numFmt w:val="bullet"/>
      <w:lvlText w:val="-"/>
      <w:lvlJc w:val="left"/>
      <w:rPr>
        <w:sz w:val="20"/>
        <w:szCs w:val="20"/>
      </w:rPr>
    </w:lvl>
    <w:lvl w:ilvl="6" w:tplc="000F4262">
      <w:start w:val="1"/>
      <w:numFmt w:val="bullet"/>
      <w:lvlText w:val="-"/>
      <w:lvlJc w:val="left"/>
      <w:rPr>
        <w:sz w:val="20"/>
        <w:szCs w:val="20"/>
      </w:rPr>
    </w:lvl>
    <w:lvl w:ilvl="7" w:tplc="000F4263">
      <w:start w:val="1"/>
      <w:numFmt w:val="bullet"/>
      <w:lvlText w:val="-"/>
      <w:lvlJc w:val="left"/>
      <w:rPr>
        <w:sz w:val="20"/>
        <w:szCs w:val="20"/>
      </w:rPr>
    </w:lvl>
    <w:lvl w:ilvl="8" w:tplc="000F4264">
      <w:start w:val="1"/>
      <w:numFmt w:val="bullet"/>
      <w:lvlText w:val="-"/>
      <w:lvlJc w:val="left"/>
      <w:rPr>
        <w:sz w:val="20"/>
        <w:szCs w:val="20"/>
      </w:rPr>
    </w:lvl>
  </w:abstractNum>
  <w:abstractNum w:abstractNumId="4" w15:restartNumberingAfterBreak="0">
    <w:nsid w:val="00000009"/>
    <w:multiLevelType w:val="hybridMultilevel"/>
    <w:tmpl w:val="00000008"/>
    <w:lvl w:ilvl="0" w:tplc="000F4265">
      <w:start w:val="1"/>
      <w:numFmt w:val="bullet"/>
      <w:lvlText w:val="-"/>
      <w:lvlJc w:val="left"/>
      <w:rPr>
        <w:sz w:val="20"/>
        <w:szCs w:val="20"/>
      </w:rPr>
    </w:lvl>
    <w:lvl w:ilvl="1" w:tplc="000F4266">
      <w:start w:val="1"/>
      <w:numFmt w:val="bullet"/>
      <w:lvlText w:val="-"/>
      <w:lvlJc w:val="left"/>
      <w:rPr>
        <w:sz w:val="20"/>
        <w:szCs w:val="20"/>
      </w:rPr>
    </w:lvl>
    <w:lvl w:ilvl="2" w:tplc="000F4267">
      <w:start w:val="1"/>
      <w:numFmt w:val="bullet"/>
      <w:lvlText w:val="-"/>
      <w:lvlJc w:val="left"/>
      <w:rPr>
        <w:sz w:val="20"/>
        <w:szCs w:val="20"/>
      </w:rPr>
    </w:lvl>
    <w:lvl w:ilvl="3" w:tplc="000F4268">
      <w:start w:val="1"/>
      <w:numFmt w:val="bullet"/>
      <w:lvlText w:val="-"/>
      <w:lvlJc w:val="left"/>
      <w:rPr>
        <w:sz w:val="20"/>
        <w:szCs w:val="20"/>
      </w:rPr>
    </w:lvl>
    <w:lvl w:ilvl="4" w:tplc="000F4269">
      <w:start w:val="1"/>
      <w:numFmt w:val="bullet"/>
      <w:lvlText w:val="-"/>
      <w:lvlJc w:val="left"/>
      <w:rPr>
        <w:sz w:val="20"/>
        <w:szCs w:val="20"/>
      </w:rPr>
    </w:lvl>
    <w:lvl w:ilvl="5" w:tplc="000F426A">
      <w:start w:val="1"/>
      <w:numFmt w:val="bullet"/>
      <w:lvlText w:val="-"/>
      <w:lvlJc w:val="left"/>
      <w:rPr>
        <w:sz w:val="20"/>
        <w:szCs w:val="20"/>
      </w:rPr>
    </w:lvl>
    <w:lvl w:ilvl="6" w:tplc="000F426B">
      <w:start w:val="1"/>
      <w:numFmt w:val="bullet"/>
      <w:lvlText w:val="-"/>
      <w:lvlJc w:val="left"/>
      <w:rPr>
        <w:sz w:val="20"/>
        <w:szCs w:val="20"/>
      </w:rPr>
    </w:lvl>
    <w:lvl w:ilvl="7" w:tplc="000F426C">
      <w:start w:val="1"/>
      <w:numFmt w:val="bullet"/>
      <w:lvlText w:val="-"/>
      <w:lvlJc w:val="left"/>
      <w:rPr>
        <w:sz w:val="20"/>
        <w:szCs w:val="20"/>
      </w:rPr>
    </w:lvl>
    <w:lvl w:ilvl="8" w:tplc="000F426D">
      <w:start w:val="1"/>
      <w:numFmt w:val="bullet"/>
      <w:lvlText w:val="-"/>
      <w:lvlJc w:val="left"/>
      <w:rPr>
        <w:sz w:val="20"/>
        <w:szCs w:val="20"/>
      </w:rPr>
    </w:lvl>
  </w:abstractNum>
  <w:abstractNum w:abstractNumId="5" w15:restartNumberingAfterBreak="0">
    <w:nsid w:val="0000000B"/>
    <w:multiLevelType w:val="hybridMultilevel"/>
    <w:tmpl w:val="0000000A"/>
    <w:lvl w:ilvl="0" w:tplc="000F426E">
      <w:start w:val="1"/>
      <w:numFmt w:val="bullet"/>
      <w:lvlText w:val="-"/>
      <w:lvlJc w:val="left"/>
      <w:rPr>
        <w:sz w:val="20"/>
        <w:szCs w:val="20"/>
      </w:rPr>
    </w:lvl>
    <w:lvl w:ilvl="1" w:tplc="000F426F">
      <w:start w:val="1"/>
      <w:numFmt w:val="bullet"/>
      <w:lvlText w:val="-"/>
      <w:lvlJc w:val="left"/>
      <w:rPr>
        <w:sz w:val="20"/>
        <w:szCs w:val="20"/>
      </w:rPr>
    </w:lvl>
    <w:lvl w:ilvl="2" w:tplc="000F4270">
      <w:start w:val="1"/>
      <w:numFmt w:val="bullet"/>
      <w:lvlText w:val="-"/>
      <w:lvlJc w:val="left"/>
      <w:rPr>
        <w:sz w:val="20"/>
        <w:szCs w:val="20"/>
      </w:rPr>
    </w:lvl>
    <w:lvl w:ilvl="3" w:tplc="000F4271">
      <w:start w:val="1"/>
      <w:numFmt w:val="bullet"/>
      <w:lvlText w:val="-"/>
      <w:lvlJc w:val="left"/>
      <w:rPr>
        <w:sz w:val="20"/>
        <w:szCs w:val="20"/>
      </w:rPr>
    </w:lvl>
    <w:lvl w:ilvl="4" w:tplc="000F4272">
      <w:start w:val="1"/>
      <w:numFmt w:val="bullet"/>
      <w:lvlText w:val="-"/>
      <w:lvlJc w:val="left"/>
      <w:rPr>
        <w:sz w:val="20"/>
        <w:szCs w:val="20"/>
      </w:rPr>
    </w:lvl>
    <w:lvl w:ilvl="5" w:tplc="000F4273">
      <w:start w:val="1"/>
      <w:numFmt w:val="bullet"/>
      <w:lvlText w:val="-"/>
      <w:lvlJc w:val="left"/>
      <w:rPr>
        <w:sz w:val="20"/>
        <w:szCs w:val="20"/>
      </w:rPr>
    </w:lvl>
    <w:lvl w:ilvl="6" w:tplc="000F4274">
      <w:start w:val="1"/>
      <w:numFmt w:val="bullet"/>
      <w:lvlText w:val="-"/>
      <w:lvlJc w:val="left"/>
      <w:rPr>
        <w:sz w:val="20"/>
        <w:szCs w:val="20"/>
      </w:rPr>
    </w:lvl>
    <w:lvl w:ilvl="7" w:tplc="000F4275">
      <w:start w:val="1"/>
      <w:numFmt w:val="bullet"/>
      <w:lvlText w:val="-"/>
      <w:lvlJc w:val="left"/>
      <w:rPr>
        <w:sz w:val="20"/>
        <w:szCs w:val="20"/>
      </w:rPr>
    </w:lvl>
    <w:lvl w:ilvl="8" w:tplc="000F4276">
      <w:start w:val="1"/>
      <w:numFmt w:val="bullet"/>
      <w:lvlText w:val="-"/>
      <w:lvlJc w:val="left"/>
      <w:rPr>
        <w:sz w:val="20"/>
        <w:szCs w:val="20"/>
      </w:rPr>
    </w:lvl>
  </w:abstractNum>
  <w:abstractNum w:abstractNumId="6" w15:restartNumberingAfterBreak="0">
    <w:nsid w:val="6B3C3236"/>
    <w:multiLevelType w:val="hybridMultilevel"/>
    <w:tmpl w:val="3AF8C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542A"/>
    <w:rsid w:val="0001230B"/>
    <w:rsid w:val="000406B0"/>
    <w:rsid w:val="00043091"/>
    <w:rsid w:val="00085538"/>
    <w:rsid w:val="00196FA8"/>
    <w:rsid w:val="00232C4D"/>
    <w:rsid w:val="00385AB5"/>
    <w:rsid w:val="00424ED6"/>
    <w:rsid w:val="004C6B1C"/>
    <w:rsid w:val="00623BAD"/>
    <w:rsid w:val="007B612F"/>
    <w:rsid w:val="008A0482"/>
    <w:rsid w:val="0090280D"/>
    <w:rsid w:val="009E2700"/>
    <w:rsid w:val="00A34025"/>
    <w:rsid w:val="00A605F8"/>
    <w:rsid w:val="00A90A3C"/>
    <w:rsid w:val="00B16D12"/>
    <w:rsid w:val="00BB2757"/>
    <w:rsid w:val="00BC790C"/>
    <w:rsid w:val="00C309BE"/>
    <w:rsid w:val="00C434A6"/>
    <w:rsid w:val="00EB6313"/>
    <w:rsid w:val="00FF54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4C4AD"/>
  <w15:docId w15:val="{80229FEE-99C6-4EC0-BB61-F495CC2B7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0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3091"/>
    <w:pPr>
      <w:ind w:left="720"/>
      <w:contextualSpacing/>
    </w:pPr>
  </w:style>
  <w:style w:type="table" w:styleId="a4">
    <w:name w:val="Table Grid"/>
    <w:basedOn w:val="a1"/>
    <w:rsid w:val="000430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uiPriority w:val="99"/>
    <w:unhideWhenUsed/>
    <w:rsid w:val="00043091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043091"/>
  </w:style>
  <w:style w:type="table" w:customStyle="1" w:styleId="1">
    <w:name w:val="Сетка таблицы1"/>
    <w:basedOn w:val="a1"/>
    <w:next w:val="a4"/>
    <w:rsid w:val="00EB63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rsid w:val="00C434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4879</Words>
  <Characters>27812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User</cp:lastModifiedBy>
  <cp:revision>17</cp:revision>
  <dcterms:created xsi:type="dcterms:W3CDTF">2020-03-14T10:34:00Z</dcterms:created>
  <dcterms:modified xsi:type="dcterms:W3CDTF">2022-04-12T07:54:00Z</dcterms:modified>
</cp:coreProperties>
</file>