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E60" w:rsidRPr="00C74188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31A" w:rsidRDefault="00C64FDC" w:rsidP="009401FD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C64F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03445" cy="9363075"/>
            <wp:effectExtent l="0" t="0" r="0" b="0"/>
            <wp:docPr id="1" name="Рисунок 1" descr="C:\Users\Admin\Desktop\Мс 0520 Над анат\УП  01 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с 0520 Над анат\УП  01 ПМ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856" cy="936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DC" w:rsidRDefault="00C64FDC" w:rsidP="009401FD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C64FDC" w:rsidRDefault="00C64FDC" w:rsidP="009401FD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64FDC" w:rsidRDefault="00C64FDC" w:rsidP="009401FD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1431A" w:rsidRDefault="00A1431A" w:rsidP="00A1431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A0ABC" w:rsidRPr="00A1431A" w:rsidRDefault="00A1431A" w:rsidP="00A1431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0B8">
        <w:rPr>
          <w:rFonts w:ascii="Times New Roman" w:hAnsi="Times New Roman" w:cs="Times New Roman"/>
          <w:sz w:val="28"/>
          <w:szCs w:val="28"/>
        </w:rPr>
        <w:t>Рабочая  п</w:t>
      </w:r>
      <w:r w:rsidR="00604953">
        <w:rPr>
          <w:rFonts w:ascii="Times New Roman" w:hAnsi="Times New Roman" w:cs="Times New Roman"/>
          <w:sz w:val="28"/>
          <w:szCs w:val="28"/>
        </w:rPr>
        <w:t xml:space="preserve">рограмма учебной </w:t>
      </w:r>
      <w:r w:rsidR="00D97D5B">
        <w:rPr>
          <w:rFonts w:ascii="Times New Roman" w:hAnsi="Times New Roman" w:cs="Times New Roman"/>
          <w:sz w:val="28"/>
          <w:szCs w:val="28"/>
        </w:rPr>
        <w:t xml:space="preserve"> </w:t>
      </w:r>
      <w:r w:rsidR="009A0ABC" w:rsidRPr="009A0ABC">
        <w:rPr>
          <w:rFonts w:ascii="Times New Roman" w:hAnsi="Times New Roman" w:cs="Times New Roman"/>
          <w:sz w:val="28"/>
          <w:szCs w:val="28"/>
        </w:rPr>
        <w:t>практики разработана на основе Федерального государственного образовательного стандарта среднего профессионального образования</w:t>
      </w:r>
      <w:r w:rsidR="009A0ABC" w:rsidRPr="009A0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ABC">
        <w:rPr>
          <w:rFonts w:ascii="Times New Roman" w:hAnsi="Times New Roman" w:cs="Times New Roman"/>
          <w:sz w:val="28"/>
          <w:szCs w:val="28"/>
        </w:rPr>
        <w:t xml:space="preserve">по </w:t>
      </w:r>
      <w:r w:rsidR="009A0ABC" w:rsidRPr="009A0ABC">
        <w:rPr>
          <w:rFonts w:ascii="Times New Roman" w:hAnsi="Times New Roman" w:cs="Times New Roman"/>
          <w:sz w:val="28"/>
          <w:szCs w:val="28"/>
        </w:rPr>
        <w:t xml:space="preserve">профессии: </w:t>
      </w:r>
      <w:r w:rsidR="008F0E90">
        <w:rPr>
          <w:rFonts w:ascii="Times New Roman" w:hAnsi="Times New Roman" w:cs="Times New Roman"/>
          <w:b/>
          <w:sz w:val="28"/>
          <w:szCs w:val="28"/>
        </w:rPr>
        <w:t xml:space="preserve"> 08.01.14 </w:t>
      </w:r>
      <w:r w:rsidR="008F0E90">
        <w:rPr>
          <w:rFonts w:ascii="Times New Roman" w:hAnsi="Times New Roman" w:cs="Times New Roman"/>
          <w:sz w:val="28"/>
          <w:szCs w:val="28"/>
        </w:rPr>
        <w:t>Монтажник санитарно-технических, вентиляционных систем и оборудования.</w:t>
      </w:r>
      <w:r w:rsidR="00A76D02">
        <w:rPr>
          <w:rFonts w:ascii="Times New Roman" w:hAnsi="Times New Roman" w:cs="Times New Roman"/>
          <w:sz w:val="28"/>
          <w:szCs w:val="28"/>
        </w:rPr>
        <w:t xml:space="preserve"> </w:t>
      </w:r>
      <w:r w:rsidR="00193497" w:rsidRPr="00193497">
        <w:rPr>
          <w:rFonts w:ascii="Times New Roman" w:hAnsi="Times New Roman" w:cs="Times New Roman"/>
          <w:b/>
          <w:sz w:val="28"/>
          <w:szCs w:val="28"/>
        </w:rPr>
        <w:t xml:space="preserve"> Приказ № 142 от 28.02.2018 г.  </w:t>
      </w:r>
    </w:p>
    <w:p w:rsidR="00A1431A" w:rsidRDefault="00A1431A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</w:p>
    <w:p w:rsidR="00A1431A" w:rsidRDefault="008F0E90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Вафин Р.М</w:t>
      </w:r>
      <w:r w:rsidR="00095E60" w:rsidRPr="00EB3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.–</w:t>
      </w:r>
      <w:r w:rsidR="00095E60" w:rsidRPr="00976F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A2724">
        <w:rPr>
          <w:rFonts w:ascii="Times New Roman" w:hAnsi="Times New Roman"/>
          <w:sz w:val="28"/>
          <w:szCs w:val="28"/>
          <w:u w:val="single"/>
          <w:lang w:eastAsia="ru-RU"/>
        </w:rPr>
        <w:t>мастер производственного обучения</w:t>
      </w:r>
    </w:p>
    <w:p w:rsidR="00A1431A" w:rsidRDefault="00A1431A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A1431A" w:rsidRPr="00A1431A" w:rsidRDefault="00A1431A" w:rsidP="00A14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дметно - цикловой комиссии профессиональных дисциплин</w:t>
      </w:r>
    </w:p>
    <w:p w:rsidR="00A1431A" w:rsidRDefault="00A1431A" w:rsidP="00A14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_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от «____» ___________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1431A" w:rsidRDefault="00A1431A" w:rsidP="00A14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31A" w:rsidRPr="00C74188" w:rsidRDefault="00F017FD" w:rsidP="00A14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</w:t>
      </w:r>
      <w:r w:rsidR="00A14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ПЦК _____</w:t>
      </w:r>
      <w:r w:rsidR="00A1431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__________С.Ф.Палей</w:t>
      </w: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5167FB" w:rsidRDefault="005167FB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5167FB" w:rsidRDefault="005167FB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Default="00E27D05" w:rsidP="00516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5167FB" w:rsidRDefault="005167FB" w:rsidP="00516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Default="005167FB" w:rsidP="005167FB">
      <w:pPr>
        <w:tabs>
          <w:tab w:val="left" w:pos="85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Стр.</w:t>
      </w:r>
    </w:p>
    <w:p w:rsidR="005167FB" w:rsidRPr="00E27D05" w:rsidRDefault="005167FB" w:rsidP="005167FB">
      <w:pPr>
        <w:tabs>
          <w:tab w:val="left" w:pos="85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D97D5B" w:rsidP="005167F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программы учебной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7D05"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………..…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…..……...……</w:t>
      </w:r>
      <w:r w:rsidR="005167FB">
        <w:rPr>
          <w:rFonts w:ascii="Times New Roman" w:eastAsia="Times New Roman" w:hAnsi="Times New Roman" w:cs="Times New Roman"/>
          <w:sz w:val="28"/>
          <w:szCs w:val="28"/>
          <w:lang w:eastAsia="ru-RU"/>
        </w:rPr>
        <w:t>…..4</w:t>
      </w:r>
    </w:p>
    <w:p w:rsidR="00E27D05" w:rsidRPr="00E27D05" w:rsidRDefault="00E27D05" w:rsidP="005167F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Результат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ы освоения ра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бочей программы учебной 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</w:t>
      </w:r>
      <w:r w:rsidR="005167F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……7</w:t>
      </w:r>
    </w:p>
    <w:p w:rsidR="00E27D05" w:rsidRPr="00E27D05" w:rsidRDefault="00E27D05" w:rsidP="005167F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и содержание учебной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………….................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5167FB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........8</w:t>
      </w:r>
    </w:p>
    <w:p w:rsidR="00E27D05" w:rsidRPr="00E27D05" w:rsidRDefault="00D97D5B" w:rsidP="005167F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Усло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реализации учебной 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………</w:t>
      </w:r>
      <w:r w:rsid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……………………….14</w:t>
      </w:r>
    </w:p>
    <w:p w:rsidR="005167FB" w:rsidRDefault="00E27D05" w:rsidP="00516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и оценка результатов освоения пр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ограммы учебной </w:t>
      </w:r>
    </w:p>
    <w:p w:rsidR="00E27D05" w:rsidRPr="00E27D05" w:rsidRDefault="005167FB" w:rsidP="00516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рактики</w:t>
      </w:r>
      <w:r w:rsid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…………………………………………………………………..18</w:t>
      </w:r>
    </w:p>
    <w:p w:rsidR="00E27D05" w:rsidRPr="00E27D05" w:rsidRDefault="00E27D05" w:rsidP="005167F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5167FB" w:rsidRDefault="005167FB" w:rsidP="009A0ABC">
      <w:pPr>
        <w:rPr>
          <w:sz w:val="28"/>
          <w:szCs w:val="28"/>
        </w:rPr>
      </w:pPr>
    </w:p>
    <w:p w:rsidR="007358EA" w:rsidRDefault="00D97D5B" w:rsidP="007F46CB">
      <w:pPr>
        <w:pStyle w:val="a6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</w:t>
      </w:r>
      <w:r w:rsidR="00604953">
        <w:rPr>
          <w:rFonts w:ascii="Times New Roman" w:hAnsi="Times New Roman" w:cs="Times New Roman"/>
          <w:b/>
          <w:sz w:val="28"/>
          <w:szCs w:val="28"/>
        </w:rPr>
        <w:t>спорт программы учебной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B0F" w:rsidRPr="005A4B0F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7F46CB" w:rsidRDefault="007F46CB" w:rsidP="007F46CB">
      <w:pPr>
        <w:pStyle w:val="a6"/>
        <w:ind w:left="11"/>
        <w:rPr>
          <w:rFonts w:ascii="Times New Roman" w:hAnsi="Times New Roman" w:cs="Times New Roman"/>
          <w:b/>
          <w:sz w:val="28"/>
          <w:szCs w:val="28"/>
        </w:rPr>
      </w:pPr>
    </w:p>
    <w:p w:rsidR="007F46CB" w:rsidRDefault="007F46CB" w:rsidP="007F46CB">
      <w:pPr>
        <w:pStyle w:val="a6"/>
        <w:ind w:left="11"/>
        <w:rPr>
          <w:rFonts w:ascii="Times New Roman" w:hAnsi="Times New Roman" w:cs="Times New Roman"/>
          <w:b/>
          <w:sz w:val="28"/>
          <w:szCs w:val="28"/>
        </w:rPr>
      </w:pPr>
    </w:p>
    <w:p w:rsidR="007F46CB" w:rsidRDefault="00604953" w:rsidP="007F46CB">
      <w:pPr>
        <w:pStyle w:val="a6"/>
        <w:ind w:left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7F46CB">
        <w:rPr>
          <w:rFonts w:ascii="Times New Roman" w:hAnsi="Times New Roman" w:cs="Times New Roman"/>
          <w:b/>
          <w:sz w:val="28"/>
          <w:szCs w:val="28"/>
        </w:rPr>
        <w:t>П.01 ПМ.01 Монтаж санитарно-технических  систем и оборудования</w:t>
      </w:r>
    </w:p>
    <w:p w:rsidR="007F46CB" w:rsidRDefault="007F46CB" w:rsidP="007F46CB">
      <w:pPr>
        <w:pStyle w:val="a6"/>
        <w:ind w:left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6CB" w:rsidRDefault="007F46CB" w:rsidP="007F46CB">
      <w:pPr>
        <w:pStyle w:val="a6"/>
        <w:numPr>
          <w:ilvl w:val="1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7F46CB" w:rsidRDefault="007F46CB" w:rsidP="007F46CB">
      <w:pPr>
        <w:rPr>
          <w:rFonts w:ascii="Times New Roman" w:hAnsi="Times New Roman" w:cs="Times New Roman"/>
          <w:b/>
          <w:sz w:val="28"/>
          <w:szCs w:val="28"/>
        </w:rPr>
      </w:pPr>
    </w:p>
    <w:p w:rsidR="007F46CB" w:rsidRPr="007F46CB" w:rsidRDefault="00D97D5B" w:rsidP="00EE7B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 w:rsidR="00604953">
        <w:rPr>
          <w:rFonts w:ascii="Times New Roman" w:hAnsi="Times New Roman" w:cs="Times New Roman"/>
          <w:sz w:val="28"/>
          <w:szCs w:val="28"/>
        </w:rPr>
        <w:t>бочая программа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6CB" w:rsidRPr="007F46CB">
        <w:rPr>
          <w:rFonts w:ascii="Times New Roman" w:hAnsi="Times New Roman" w:cs="Times New Roman"/>
          <w:sz w:val="28"/>
          <w:szCs w:val="28"/>
        </w:rPr>
        <w:t xml:space="preserve"> практики является частью программы подго</w:t>
      </w:r>
      <w:r>
        <w:rPr>
          <w:rFonts w:ascii="Times New Roman" w:hAnsi="Times New Roman" w:cs="Times New Roman"/>
          <w:sz w:val="28"/>
          <w:szCs w:val="28"/>
        </w:rPr>
        <w:t>товки квалифицированных рабочих,</w:t>
      </w:r>
      <w:r w:rsidR="007F46CB">
        <w:rPr>
          <w:rFonts w:ascii="Times New Roman" w:hAnsi="Times New Roman" w:cs="Times New Roman"/>
          <w:sz w:val="28"/>
          <w:szCs w:val="28"/>
        </w:rPr>
        <w:t xml:space="preserve"> служащих в соответствие с (ФГОС) среднего профессионального образования по профессии  08.01.14 Монтажник санитарно-технических систем и оборудования, входящий в состав укрупненной</w:t>
      </w:r>
      <w:r w:rsidR="000D5DB9">
        <w:rPr>
          <w:rFonts w:ascii="Times New Roman" w:hAnsi="Times New Roman" w:cs="Times New Roman"/>
          <w:sz w:val="28"/>
          <w:szCs w:val="28"/>
        </w:rPr>
        <w:t xml:space="preserve"> группы  профессий  08.00.00 </w:t>
      </w:r>
      <w:r w:rsidR="003D5593">
        <w:rPr>
          <w:rFonts w:ascii="Times New Roman" w:hAnsi="Times New Roman" w:cs="Times New Roman"/>
          <w:sz w:val="28"/>
          <w:szCs w:val="28"/>
        </w:rPr>
        <w:t xml:space="preserve"> </w:t>
      </w:r>
      <w:r w:rsidR="000D5DB9">
        <w:rPr>
          <w:rFonts w:ascii="Times New Roman" w:hAnsi="Times New Roman" w:cs="Times New Roman"/>
          <w:sz w:val="28"/>
          <w:szCs w:val="28"/>
        </w:rPr>
        <w:t xml:space="preserve">Техника и технология строительства. Обучающийся по профессии 08.01.14 Монтажник санитарно-технических систем и оборудования готовится к следующему виду </w:t>
      </w:r>
      <w:r>
        <w:rPr>
          <w:rFonts w:ascii="Times New Roman" w:hAnsi="Times New Roman" w:cs="Times New Roman"/>
          <w:sz w:val="28"/>
          <w:szCs w:val="28"/>
        </w:rPr>
        <w:t>профессиональной деятельности: в</w:t>
      </w:r>
      <w:r w:rsidR="000D5DB9">
        <w:rPr>
          <w:rFonts w:ascii="Times New Roman" w:hAnsi="Times New Roman" w:cs="Times New Roman"/>
          <w:sz w:val="28"/>
          <w:szCs w:val="28"/>
        </w:rPr>
        <w:t xml:space="preserve">ыполнение работ по монтажу систем отопления, водоснабжения, водоотведения и газоснабжения и соответствующих профессиональных компетенций (ПК): </w:t>
      </w:r>
    </w:p>
    <w:p w:rsidR="00572384" w:rsidRPr="00890DA5" w:rsidRDefault="00572384" w:rsidP="00572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0DA5">
        <w:rPr>
          <w:rFonts w:ascii="Times New Roman" w:hAnsi="Times New Roman" w:cs="Times New Roman"/>
          <w:sz w:val="28"/>
          <w:szCs w:val="28"/>
        </w:rPr>
        <w:t xml:space="preserve">ПК.1.1. Выполнять </w:t>
      </w:r>
      <w:r>
        <w:rPr>
          <w:rFonts w:ascii="Times New Roman" w:hAnsi="Times New Roman" w:cs="Times New Roman"/>
          <w:sz w:val="28"/>
          <w:szCs w:val="28"/>
        </w:rPr>
        <w:t>подготовительные работы при монтаже систем отопления, водоснабжения, водоотведения и газоснабжения;</w:t>
      </w:r>
    </w:p>
    <w:p w:rsidR="00572384" w:rsidRDefault="00572384" w:rsidP="00572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890DA5">
        <w:rPr>
          <w:rFonts w:ascii="Times New Roman" w:hAnsi="Times New Roman" w:cs="Times New Roman"/>
          <w:sz w:val="28"/>
          <w:szCs w:val="28"/>
        </w:rPr>
        <w:t xml:space="preserve">ПК.1.2. 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 подбор и проверку оборудования, инструмента, пр</w:t>
      </w:r>
      <w:r w:rsidR="00D97D5B">
        <w:rPr>
          <w:rFonts w:ascii="Times New Roman" w:hAnsi="Times New Roman" w:cs="Times New Roman"/>
          <w:sz w:val="28"/>
          <w:szCs w:val="28"/>
        </w:rPr>
        <w:t xml:space="preserve">испособлений и фасонных частей, 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при выполнении монтажа систем отопления, водоснабжения, водоотведения и газоснабжения;</w:t>
      </w:r>
    </w:p>
    <w:p w:rsidR="00572384" w:rsidRDefault="00572384" w:rsidP="00572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</w:r>
      <w:r w:rsidRPr="00890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384" w:rsidRDefault="00572384" w:rsidP="00572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6CB" w:rsidRPr="007F46CB" w:rsidRDefault="00572384" w:rsidP="007F4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общих компетенций (ОК):</w:t>
      </w:r>
    </w:p>
    <w:p w:rsidR="00572384" w:rsidRDefault="00572384" w:rsidP="00572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157">
        <w:rPr>
          <w:rFonts w:ascii="Times New Roman" w:hAnsi="Times New Roman" w:cs="Times New Roman"/>
          <w:sz w:val="28"/>
          <w:szCs w:val="28"/>
        </w:rPr>
        <w:t>- ОК 1. </w:t>
      </w:r>
      <w:r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- ОК 2.</w:t>
      </w:r>
      <w:r>
        <w:rPr>
          <w:rFonts w:ascii="Times New Roman" w:hAnsi="Times New Roman" w:cs="Times New Roman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деятельности; 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- ОК 3. </w:t>
      </w:r>
      <w:r>
        <w:rPr>
          <w:rFonts w:ascii="Times New Roman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- ОК 4.</w:t>
      </w:r>
      <w:r>
        <w:rPr>
          <w:rFonts w:ascii="Times New Roman" w:hAnsi="Times New Roman" w:cs="Times New Roman"/>
          <w:sz w:val="28"/>
          <w:szCs w:val="28"/>
        </w:rPr>
        <w:t xml:space="preserve"> Работать в коллективе и команде, эффективно взаимодействовать с коллегами, руководством, клиентами; 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B90157">
        <w:rPr>
          <w:rFonts w:ascii="Times New Roman" w:hAnsi="Times New Roman" w:cs="Times New Roman"/>
          <w:sz w:val="28"/>
          <w:szCs w:val="28"/>
        </w:rPr>
        <w:lastRenderedPageBreak/>
        <w:t>- ОК 5. </w:t>
      </w:r>
      <w:r>
        <w:rPr>
          <w:rFonts w:ascii="Times New Roman" w:hAnsi="Times New Roman" w:cs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- ОК 6.</w:t>
      </w:r>
      <w:r>
        <w:rPr>
          <w:rFonts w:ascii="Times New Roman" w:hAnsi="Times New Roman" w:cs="Times New Roman"/>
          <w:sz w:val="28"/>
          <w:szCs w:val="28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- ОК 7. </w:t>
      </w:r>
      <w:r>
        <w:rPr>
          <w:rFonts w:ascii="Times New Roman" w:hAnsi="Times New Roman" w:cs="Times New Roman"/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ситуациях;</w:t>
      </w:r>
    </w:p>
    <w:p w:rsidR="00572384" w:rsidRDefault="00572384" w:rsidP="00572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08. Использовать средства физической культуры для сохранения и укрепления здоровья в процессе профессиональной деятельности  и поддержания необходимого уровня физической подготовленности;</w:t>
      </w:r>
    </w:p>
    <w:p w:rsidR="00572384" w:rsidRDefault="00572384" w:rsidP="00572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09. Использовать информационные технологии в профессиональной деятельности;</w:t>
      </w:r>
    </w:p>
    <w:p w:rsidR="00572384" w:rsidRDefault="00572384" w:rsidP="00572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10. Пользоваться профессиональной документацией на государственном и иностранном языках;</w:t>
      </w:r>
    </w:p>
    <w:p w:rsidR="00572384" w:rsidRDefault="00572384" w:rsidP="00572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572384" w:rsidRDefault="00572384" w:rsidP="00572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6CB" w:rsidRDefault="00604953" w:rsidP="00890AE5">
      <w:pPr>
        <w:pStyle w:val="a6"/>
        <w:numPr>
          <w:ilvl w:val="1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учебной</w:t>
      </w:r>
      <w:r w:rsidR="00D97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AE5">
        <w:rPr>
          <w:rFonts w:ascii="Times New Roman" w:hAnsi="Times New Roman" w:cs="Times New Roman"/>
          <w:b/>
          <w:sz w:val="28"/>
          <w:szCs w:val="28"/>
        </w:rPr>
        <w:t xml:space="preserve"> практики – требования к  результатам освоения профессионального модуля:</w:t>
      </w:r>
    </w:p>
    <w:p w:rsidR="0059203A" w:rsidRDefault="0059203A" w:rsidP="0059203A">
      <w:pPr>
        <w:pStyle w:val="a6"/>
        <w:ind w:left="862"/>
        <w:rPr>
          <w:rFonts w:ascii="Times New Roman" w:hAnsi="Times New Roman" w:cs="Times New Roman"/>
          <w:b/>
          <w:sz w:val="28"/>
          <w:szCs w:val="28"/>
        </w:rPr>
      </w:pPr>
    </w:p>
    <w:p w:rsidR="00097428" w:rsidRPr="0059203A" w:rsidRDefault="0059203A" w:rsidP="0059203A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59203A">
        <w:rPr>
          <w:rFonts w:ascii="Times New Roman" w:eastAsia="Calibri" w:hAnsi="Times New Roman" w:cs="Times New Roman"/>
          <w:sz w:val="26"/>
          <w:szCs w:val="26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</w:t>
      </w:r>
      <w:r>
        <w:rPr>
          <w:rFonts w:ascii="Times New Roman" w:eastAsia="Calibri" w:hAnsi="Times New Roman" w:cs="Times New Roman"/>
          <w:sz w:val="26"/>
          <w:szCs w:val="26"/>
        </w:rPr>
        <w:t>ам выполнения трудовых процессов</w:t>
      </w:r>
      <w:r w:rsidRPr="0059203A">
        <w:rPr>
          <w:rFonts w:ascii="Times New Roman" w:eastAsia="Calibri" w:hAnsi="Times New Roman" w:cs="Times New Roman"/>
          <w:sz w:val="26"/>
          <w:szCs w:val="26"/>
        </w:rPr>
        <w:t>,</w:t>
      </w:r>
      <w:r w:rsidRPr="005920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97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характерных для соответствующей профессии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08.01.14 Монтажник санитарно-технических систем и оборудования. </w:t>
      </w:r>
      <w:r w:rsidRPr="00097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97428" w:rsidRDefault="00097428" w:rsidP="00097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74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иметь </w:t>
      </w:r>
      <w:r w:rsidR="00EE7B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практический опыт</w:t>
      </w:r>
      <w:r w:rsidR="009704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097428" w:rsidRPr="00890DA5" w:rsidRDefault="00097428" w:rsidP="00097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подготовке инструмента, оборудования, узлов и деталей к монтажу систем отопления, водоснабжения, водоотведения и газоснабжения в соответствии с проектом производства работ; </w:t>
      </w:r>
      <w:r w:rsidRPr="00890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428" w:rsidRPr="00890DA5" w:rsidRDefault="00097428" w:rsidP="00097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выполнении подготовительных работ при монтаже систем отопления, водоснабжения, водоотведения и газоснабжения;</w:t>
      </w:r>
    </w:p>
    <w:p w:rsidR="00097428" w:rsidRDefault="00097428" w:rsidP="00097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выполнении работ средней сложности при монтаже и ремонте внутренних систем отопления, водоснабжения, водоотведения и газоснабжения;</w:t>
      </w:r>
    </w:p>
    <w:p w:rsidR="00097428" w:rsidRDefault="00097428" w:rsidP="00097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выполнении работ средней сложности при монтаже и ремонте наружных систем отопления, водоснабжения, водоотведения и газоснабжения.</w:t>
      </w:r>
    </w:p>
    <w:p w:rsidR="00097428" w:rsidRDefault="00097428" w:rsidP="000974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7428" w:rsidRDefault="00097428" w:rsidP="000974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097428">
        <w:rPr>
          <w:rFonts w:ascii="Times New Roman" w:hAnsi="Times New Roman" w:cs="Times New Roman"/>
          <w:b/>
          <w:sz w:val="28"/>
          <w:szCs w:val="28"/>
        </w:rPr>
        <w:t>меть:</w:t>
      </w:r>
    </w:p>
    <w:p w:rsidR="00097428" w:rsidRPr="00097428" w:rsidRDefault="00097428" w:rsidP="000974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7428" w:rsidRDefault="00097428" w:rsidP="00097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22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-использовать сопроводительную документацию для проверки комплектности и качества санитарно-технических инструментов и оборудования;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изучать и использовать при монтаже санитарно-технических систем проектную и техническую документацию;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слесарные операции при монтаже и ремонте санитарно-технических систем;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ручной и механизированный инструмент и приспособления при монтаже санитарно-0технических систем и оборудования;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разбирать, ремонтировать и собирать детали и узлы систем отопления, водоснабжения, канализации, газоснабжения и водостоков;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соединять трубопроводы систем отопления, водоснабжения, канализации, газоснабжения и водостоков;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укрупнительную сборку узлов внутренних санитарно-технических систем;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установку и крепление санитарно-технического оборудования и трубопроводов;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требования охраны труда, пожарной экологической безопасности при выполнении работ;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ревизию и испытания санитарно-технической арматуры;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испытания смонтированных санитарно-технических систем;</w:t>
      </w:r>
    </w:p>
    <w:p w:rsidR="00D23208" w:rsidRDefault="00097428" w:rsidP="00097428">
      <w:pPr>
        <w:pStyle w:val="21"/>
        <w:tabs>
          <w:tab w:val="left" w:pos="720"/>
        </w:tabs>
        <w:ind w:left="-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соблюдать требования охраны труда, пожарн</w:t>
      </w:r>
      <w:r w:rsidR="00D23208">
        <w:rPr>
          <w:rFonts w:ascii="Times New Roman" w:hAnsi="Times New Roman" w:cs="Times New Roman"/>
          <w:sz w:val="28"/>
          <w:szCs w:val="28"/>
        </w:rPr>
        <w:t xml:space="preserve">ой и экологической                                        </w:t>
      </w:r>
    </w:p>
    <w:p w:rsidR="00D23208" w:rsidRDefault="00D23208" w:rsidP="00097428">
      <w:pPr>
        <w:pStyle w:val="21"/>
        <w:tabs>
          <w:tab w:val="left" w:pos="720"/>
        </w:tabs>
        <w:ind w:left="-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безопасности </w:t>
      </w:r>
      <w:r w:rsidR="000974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при выполнении работ;</w:t>
      </w:r>
    </w:p>
    <w:p w:rsidR="00D23208" w:rsidRDefault="00D23208" w:rsidP="00097428">
      <w:pPr>
        <w:pStyle w:val="21"/>
        <w:tabs>
          <w:tab w:val="left" w:pos="720"/>
        </w:tabs>
        <w:ind w:left="-709" w:firstLine="0"/>
        <w:rPr>
          <w:rFonts w:ascii="Times New Roman" w:hAnsi="Times New Roman" w:cs="Times New Roman"/>
          <w:sz w:val="28"/>
          <w:szCs w:val="28"/>
        </w:rPr>
      </w:pPr>
    </w:p>
    <w:p w:rsidR="00D23208" w:rsidRDefault="00D23208" w:rsidP="00D23208">
      <w:pPr>
        <w:pStyle w:val="21"/>
        <w:tabs>
          <w:tab w:val="left" w:pos="720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D23208" w:rsidRPr="007D51A4" w:rsidRDefault="0009742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0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23208"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и назначение санитарно-технических материалов, арматуры и оборудования;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и назначение основной проектной и технической документации для производства монтажных работ;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выполнения слесарных работ при монтаже и ремонте санитарно-технических систем;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назначение и правила применения ручного и механизированного инструмента и приспособлений, необходимых при монтаже санитарно-технических систем и оборудования;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назначение, устройство и принцип действия систем   отопления, водоснабжения, водоотведения и газоснабжения;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технологию и последовательность подготовительных и монтажных работ наружных сетей систем отопления, водоснабжения, водоотведения и газоснабжения;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технологию, последовательность  подготовительных работ и особенности монтажа  оборудования и трубопроводов  внутренних систем отопления, водоснабжения, водоотведения и газоснабжения;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правила проведения испытаний оборудования и трубопроводов; 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безопасной эксплуатации монтажного оборудования;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санитарные нормы и правила проведения монтажных работ;</w:t>
      </w:r>
    </w:p>
    <w:p w:rsidR="00D23208" w:rsidRDefault="00D23208" w:rsidP="00D23208">
      <w:pPr>
        <w:spacing w:after="0" w:line="240" w:lineRule="auto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 охраны труда.</w:t>
      </w:r>
    </w:p>
    <w:p w:rsidR="00D23208" w:rsidRDefault="00D23208" w:rsidP="00D23208">
      <w:pPr>
        <w:spacing w:after="0" w:line="240" w:lineRule="auto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208" w:rsidRDefault="00D23208" w:rsidP="00D23208">
      <w:pPr>
        <w:pStyle w:val="a6"/>
        <w:numPr>
          <w:ilvl w:val="1"/>
          <w:numId w:val="13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Количество часов на осв</w:t>
      </w:r>
      <w:r w:rsidR="00205A9F">
        <w:rPr>
          <w:rFonts w:ascii="Times New Roman" w:eastAsia="Times New Roman" w:hAnsi="Times New Roman" w:cs="Times New Roman"/>
          <w:b/>
          <w:sz w:val="28"/>
          <w:szCs w:val="28"/>
        </w:rPr>
        <w:t>оение раб</w:t>
      </w:r>
      <w:r w:rsidR="0059203A">
        <w:rPr>
          <w:rFonts w:ascii="Times New Roman" w:eastAsia="Times New Roman" w:hAnsi="Times New Roman" w:cs="Times New Roman"/>
          <w:b/>
          <w:sz w:val="28"/>
          <w:szCs w:val="28"/>
        </w:rPr>
        <w:t xml:space="preserve">очей программы учебной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практики:</w:t>
      </w:r>
    </w:p>
    <w:p w:rsidR="00D23208" w:rsidRDefault="00D23208" w:rsidP="00D23208">
      <w:pPr>
        <w:pStyle w:val="a6"/>
        <w:ind w:left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23208" w:rsidRPr="00D23208" w:rsidRDefault="00205A9F" w:rsidP="00D23208">
      <w:pPr>
        <w:pStyle w:val="a6"/>
        <w:ind w:left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освоения производственной </w:t>
      </w:r>
      <w:r w:rsidR="00D23208">
        <w:rPr>
          <w:rFonts w:ascii="Times New Roman" w:eastAsia="Times New Roman" w:hAnsi="Times New Roman" w:cs="Times New Roman"/>
          <w:sz w:val="28"/>
          <w:szCs w:val="28"/>
        </w:rPr>
        <w:t xml:space="preserve"> практики – </w:t>
      </w:r>
      <w:r w:rsidR="0059203A">
        <w:rPr>
          <w:rFonts w:ascii="Times New Roman" w:eastAsia="Times New Roman" w:hAnsi="Times New Roman" w:cs="Times New Roman"/>
          <w:b/>
          <w:sz w:val="28"/>
          <w:szCs w:val="28"/>
        </w:rPr>
        <w:t>468</w:t>
      </w:r>
      <w:r w:rsidR="0059203A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D23208" w:rsidRPr="007D51A4" w:rsidRDefault="00D23208" w:rsidP="00D232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428" w:rsidRDefault="00097428" w:rsidP="00D23208">
      <w:pPr>
        <w:pStyle w:val="21"/>
        <w:tabs>
          <w:tab w:val="left" w:pos="720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23208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EE7BEE" w:rsidRDefault="00EE7BEE" w:rsidP="005167FB">
      <w:pPr>
        <w:pStyle w:val="21"/>
        <w:tabs>
          <w:tab w:val="left" w:pos="720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D23208" w:rsidRDefault="00D23208" w:rsidP="00D23208">
      <w:pPr>
        <w:pStyle w:val="21"/>
        <w:numPr>
          <w:ilvl w:val="0"/>
          <w:numId w:val="13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ос</w:t>
      </w:r>
      <w:r w:rsidR="008425DC">
        <w:rPr>
          <w:rFonts w:ascii="Times New Roman" w:hAnsi="Times New Roman" w:cs="Times New Roman"/>
          <w:b/>
          <w:sz w:val="28"/>
          <w:szCs w:val="28"/>
        </w:rPr>
        <w:t>воения ра</w:t>
      </w:r>
      <w:r w:rsidR="0059203A">
        <w:rPr>
          <w:rFonts w:ascii="Times New Roman" w:hAnsi="Times New Roman" w:cs="Times New Roman"/>
          <w:b/>
          <w:sz w:val="28"/>
          <w:szCs w:val="28"/>
        </w:rPr>
        <w:t>бочей программы учебной</w:t>
      </w:r>
      <w:r w:rsidR="008425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D23208" w:rsidRDefault="00D23208" w:rsidP="00D23208">
      <w:pPr>
        <w:pStyle w:val="21"/>
        <w:tabs>
          <w:tab w:val="left" w:pos="720"/>
        </w:tabs>
        <w:ind w:left="11" w:firstLine="0"/>
        <w:rPr>
          <w:rFonts w:ascii="Times New Roman" w:hAnsi="Times New Roman" w:cs="Times New Roman"/>
          <w:b/>
          <w:sz w:val="28"/>
          <w:szCs w:val="28"/>
        </w:rPr>
      </w:pPr>
    </w:p>
    <w:p w:rsidR="00CD0ADD" w:rsidRPr="005167FB" w:rsidRDefault="00972760" w:rsidP="005167FB">
      <w:pPr>
        <w:pStyle w:val="21"/>
        <w:tabs>
          <w:tab w:val="left" w:pos="720"/>
        </w:tabs>
        <w:ind w:left="11" w:firstLine="0"/>
        <w:rPr>
          <w:rFonts w:ascii="Times New Roman" w:hAnsi="Times New Roman" w:cs="Times New Roman"/>
          <w:b/>
          <w:sz w:val="28"/>
          <w:szCs w:val="28"/>
        </w:rPr>
      </w:pPr>
      <w:r w:rsidRPr="008425DC">
        <w:rPr>
          <w:rFonts w:ascii="Times New Roman" w:eastAsia="Calibri" w:hAnsi="Times New Roman" w:cs="Times New Roman"/>
          <w:sz w:val="28"/>
          <w:szCs w:val="28"/>
        </w:rPr>
        <w:t>Результатом ос</w:t>
      </w:r>
      <w:r w:rsidR="008425DC" w:rsidRPr="008425DC">
        <w:rPr>
          <w:rFonts w:ascii="Times New Roman" w:eastAsia="Calibri" w:hAnsi="Times New Roman" w:cs="Times New Roman"/>
          <w:sz w:val="28"/>
          <w:szCs w:val="28"/>
        </w:rPr>
        <w:t>воения ра</w:t>
      </w:r>
      <w:r w:rsidR="0059203A">
        <w:rPr>
          <w:rFonts w:ascii="Times New Roman" w:eastAsia="Calibri" w:hAnsi="Times New Roman" w:cs="Times New Roman"/>
          <w:sz w:val="28"/>
          <w:szCs w:val="28"/>
        </w:rPr>
        <w:t>бочей программы учебной</w:t>
      </w:r>
      <w:r w:rsidR="008425DC" w:rsidRPr="008425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25DC">
        <w:rPr>
          <w:rFonts w:ascii="Times New Roman" w:eastAsia="Calibri" w:hAnsi="Times New Roman" w:cs="Times New Roman"/>
          <w:sz w:val="28"/>
          <w:szCs w:val="28"/>
        </w:rPr>
        <w:t xml:space="preserve"> практики является освоение обучающимися профессиональных и общих компетенций в рамках модуля ППКРС СПО по основному виду деятельности (ВД):</w:t>
      </w:r>
      <w:r w:rsidRPr="008425DC">
        <w:rPr>
          <w:rFonts w:ascii="Times New Roman" w:hAnsi="Times New Roman" w:cs="Times New Roman"/>
          <w:sz w:val="28"/>
          <w:szCs w:val="28"/>
        </w:rPr>
        <w:t xml:space="preserve"> выполнение работ по монтажу систем отопления, водоснабжения,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и газоснабжения.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42"/>
        <w:gridCol w:w="8212"/>
      </w:tblGrid>
      <w:tr w:rsidR="00CD0ADD" w:rsidRPr="00CD0ADD" w:rsidTr="00CD0ADD">
        <w:trPr>
          <w:trHeight w:val="651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D0ADD" w:rsidRPr="00CD0ADD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0ADD" w:rsidRPr="00CD0ADD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CD0ADD" w:rsidRPr="00CD0ADD" w:rsidTr="00EE7BEE">
        <w:trPr>
          <w:trHeight w:val="591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подготовительные работы  при монтаже систем отопления, водоснабжения, водоотведения и газоснабжения </w:t>
            </w:r>
          </w:p>
        </w:tc>
      </w:tr>
      <w:tr w:rsidR="00CD0ADD" w:rsidRPr="00CD0ADD" w:rsidTr="00CD0ADD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ПК 1.2</w:t>
            </w:r>
          </w:p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</w:tr>
      <w:tr w:rsidR="00CD0ADD" w:rsidRPr="00CD0ADD" w:rsidTr="00CD0ADD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ПК 1.3</w:t>
            </w:r>
          </w:p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</w:tr>
      <w:tr w:rsidR="00CD0ADD" w:rsidRPr="00CD0ADD" w:rsidTr="00CD0ADD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17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</w:t>
            </w:r>
            <w:r w:rsidR="00917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917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01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D0A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D0ADD" w:rsidRPr="00CD0ADD" w:rsidTr="00CD0ADD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D0A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D0ADD" w:rsidRPr="00CD0ADD" w:rsidTr="00CD0ADD"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CD0ADD" w:rsidRPr="00CD0ADD" w:rsidTr="00CD0ADD">
        <w:trPr>
          <w:trHeight w:val="624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CD0ADD" w:rsidRPr="00CD0ADD" w:rsidTr="00EE7BEE">
        <w:trPr>
          <w:trHeight w:val="606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CD0ADD" w:rsidRPr="00CD0ADD" w:rsidTr="00CD0ADD">
        <w:trPr>
          <w:trHeight w:val="652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CD0ADD" w:rsidRPr="00CD0ADD" w:rsidTr="00CD0ADD">
        <w:trPr>
          <w:trHeight w:val="652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097428" w:rsidRPr="00097428" w:rsidRDefault="00097428" w:rsidP="00097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0AE5" w:rsidRPr="00890AE5" w:rsidRDefault="00890AE5" w:rsidP="00890AE5">
      <w:pPr>
        <w:pStyle w:val="a6"/>
        <w:ind w:left="731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8425DC" w:rsidRPr="005167FB" w:rsidRDefault="008425DC" w:rsidP="005167FB">
      <w:pPr>
        <w:rPr>
          <w:rFonts w:ascii="Times New Roman" w:hAnsi="Times New Roman" w:cs="Times New Roman"/>
          <w:b/>
          <w:sz w:val="28"/>
          <w:szCs w:val="28"/>
        </w:rPr>
      </w:pPr>
    </w:p>
    <w:p w:rsidR="005A4B0F" w:rsidRDefault="008425DC" w:rsidP="009A47AF">
      <w:pPr>
        <w:pStyle w:val="a6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</w:t>
      </w:r>
      <w:r w:rsidR="0059203A">
        <w:rPr>
          <w:rFonts w:ascii="Times New Roman" w:hAnsi="Times New Roman" w:cs="Times New Roman"/>
          <w:b/>
          <w:sz w:val="28"/>
          <w:szCs w:val="28"/>
        </w:rPr>
        <w:t>ра и содержание учебной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7AF">
        <w:rPr>
          <w:rFonts w:ascii="Times New Roman" w:hAnsi="Times New Roman" w:cs="Times New Roman"/>
          <w:b/>
          <w:sz w:val="28"/>
          <w:szCs w:val="28"/>
        </w:rPr>
        <w:t xml:space="preserve"> практики.</w:t>
      </w:r>
    </w:p>
    <w:p w:rsidR="005A4B0F" w:rsidRPr="005167FB" w:rsidRDefault="005A4B0F" w:rsidP="005167F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289"/>
        <w:gridCol w:w="4791"/>
        <w:gridCol w:w="1134"/>
      </w:tblGrid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 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УП.01.01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Монтаж санитарно-технических систем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9B6F1B" w:rsidRDefault="009173F1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468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173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 1. Слесарные работы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9173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рабочего места.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Разметка.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Оборудование, приспособления, инструменты в слесарной мастерской. 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санитарно- гигиенические условия труда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инструктаж по техники безопасности, пожаро-электробезопасности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слесарной мастерской.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 и кернение  прямолинейных и криволинейных рисок.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Рубка  металла: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-рубка листового металла на плите и в тисках;</w:t>
            </w:r>
          </w:p>
          <w:p w:rsidR="009B6F1B" w:rsidRPr="009B6F1B" w:rsidRDefault="009B6F1B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рубка пруткового и полосового материала на плите.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Правка и гибка металла.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правка листового, полосового металла изогнутого по плоскости, по ребру, со спиральной кривизной.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5"/>
              </w:tabs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правка круглых прутков.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5"/>
              </w:tabs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Гибка полосового металла в тисках;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Гибка труб в труб в трубном прижиме.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Резание металла.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резание металла слесарной ножовкой;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резка труб ножовкой и труборезом;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резка листового металла ручными, рычажными ножницами.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-овладение начальными приемами опиливания.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-овладение рабочим положением при опиливании;</w:t>
            </w:r>
          </w:p>
          <w:p w:rsidR="009B6F1B" w:rsidRPr="009B6F1B" w:rsidRDefault="009B6F1B" w:rsidP="009B6F1B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широких и узких поверхностей.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опиливание плоских поверхностей, сопряженных под углом 90 градусов.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9B6F1B" w:rsidRDefault="009B6F1B" w:rsidP="009B6F1B">
            <w:pPr>
              <w:numPr>
                <w:ilvl w:val="0"/>
                <w:numId w:val="16"/>
              </w:num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опиливание криволинейных поверхностей;</w:t>
            </w:r>
          </w:p>
          <w:p w:rsidR="009B6F1B" w:rsidRPr="009B6F1B" w:rsidRDefault="009B6F1B" w:rsidP="009B6F1B">
            <w:pPr>
              <w:tabs>
                <w:tab w:val="left" w:pos="24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Сверление 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 устройство сверлильного станка;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настройка станка на скорость и подачу;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установка сверлильных патронов;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установка заготовок в машинных тисках;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разметка, кернение заготовок;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на сверлильном станке.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rPr>
          <w:trHeight w:val="104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Сверление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- сверление отверстий под резьбу;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сверление отверстий электрической дрелью.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Зенкование, зенкерование, развертывание отверстий.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зенкование отверстий коническими и цилиндрическими зенковками;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зенкерование отверстий;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развертывание цилиндрических отверстий ручными развертками;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развертывание цилиндрических отверстий на сверлильном станке.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Нарезание внутренней резьбы.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метрической резьбы с крупным и мелким шагом;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трубных резьб.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Нарезание наружной резьбы.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клуппов и плашкодержателей;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нарезание резьбы клуппами и плашками;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-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нарезание трубных резьб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C56C4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4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семестр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1.2. Выполнение подготовительных работ для монтажа санитарно-технических систем и оборудования.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Клепка.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-виды заклепочных швов;</w:t>
            </w:r>
          </w:p>
          <w:p w:rsidR="009B6F1B" w:rsidRPr="009B6F1B" w:rsidRDefault="009B6F1B" w:rsidP="009B6F1B">
            <w:pPr>
              <w:tabs>
                <w:tab w:val="left" w:pos="250"/>
              </w:tabs>
              <w:ind w:left="14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сверление отверстий под заклепки;</w:t>
            </w:r>
          </w:p>
          <w:p w:rsidR="009B6F1B" w:rsidRPr="009B6F1B" w:rsidRDefault="009B6F1B" w:rsidP="009B6F1B">
            <w:pPr>
              <w:tabs>
                <w:tab w:val="left" w:pos="250"/>
              </w:tabs>
              <w:ind w:left="14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склепывание деталей внахлестку;</w:t>
            </w:r>
          </w:p>
          <w:p w:rsidR="009B6F1B" w:rsidRPr="009B6F1B" w:rsidRDefault="009B6F1B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склепывание деталей встык с одной накладкой.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Паяние.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-подготовка материалов и заготовок к паянию;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лужение;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паяние мягкими припоями;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- паяние твердыми припоями.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Сортамент труб, соединительных и фасонных частей, арматуры и средств их крепления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5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инструменты и приспособления для разметочных работ;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разметка мест установки крепежных изделий;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разметка мест установки светильников;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разметка мест монтажа установочных аппаратов.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стальных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5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инструменты и приспособления для проведения установочных работ;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установки крепежных изделий лотков;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установки кабель каналов;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кабель-каналов и лотков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чугунных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закрепить два отрезка провода параллельно друг другу;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45"/>
              </w:tabs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изогнуть провода под углом 90;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оформить проход через условную стену.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полипропиленовых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укладка провода в кабель-канал (в условную штробу);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45"/>
              </w:tabs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изогнуть провода под углом 90;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оформить проход через условную стену.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полиэтиленовых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закрепить кабель скобами;</w:t>
            </w:r>
          </w:p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оформить проход через условную стену;</w:t>
            </w:r>
          </w:p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оформить концевую заделку;</w:t>
            </w:r>
          </w:p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разделка кабелей.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металлополимерных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 и установка распределительных коробок;</w:t>
            </w:r>
          </w:p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соединительных колодок;</w:t>
            </w:r>
          </w:p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разделка выводов проводов и кабелей;</w:t>
            </w:r>
          </w:p>
          <w:p w:rsidR="009B6F1B" w:rsidRPr="005167FB" w:rsidRDefault="009B6F1B" w:rsidP="005167F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электрических соединений по схемам;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асбестоцементных, керамических и железобетонных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 и установка клипс крепления по чертежу;</w:t>
            </w:r>
          </w:p>
          <w:p w:rsidR="009B6F1B" w:rsidRPr="009B6F1B" w:rsidRDefault="009B6F1B" w:rsidP="009B6F1B">
            <w:pPr>
              <w:numPr>
                <w:ilvl w:val="0"/>
                <w:numId w:val="16"/>
              </w:num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протяжка проводов и кабелей в гофрированных ПВХ трубах;</w:t>
            </w:r>
          </w:p>
          <w:p w:rsidR="009B6F1B" w:rsidRPr="009B6F1B" w:rsidRDefault="009B6F1B" w:rsidP="009B6F1B">
            <w:pPr>
              <w:numPr>
                <w:ilvl w:val="0"/>
                <w:numId w:val="16"/>
              </w:num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гофрированных ПВХ труб</w:t>
            </w:r>
          </w:p>
          <w:p w:rsidR="009B6F1B" w:rsidRPr="009B6F1B" w:rsidRDefault="009B6F1B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 клипсы и хомуты;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Заготовка, сборка деталей и узлов из труб для санитарно-технических устройств.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8"/>
              </w:num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конструкция лотков;</w:t>
            </w:r>
          </w:p>
          <w:p w:rsidR="009B6F1B" w:rsidRPr="009B6F1B" w:rsidRDefault="009B6F1B" w:rsidP="009B6F1B">
            <w:pPr>
              <w:numPr>
                <w:ilvl w:val="0"/>
                <w:numId w:val="18"/>
              </w:num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крепление электропроводки на лотках;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труб на резьбе с помощью фитингов.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переключателей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кнопочных постов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Разборка (сборка) арматуры, изготовление прокладок.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-Разметка и резка кабеля 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Разделка выводов и кольцевание</w:t>
            </w:r>
          </w:p>
          <w:p w:rsidR="009B6F1B" w:rsidRPr="005167FB" w:rsidRDefault="009B6F1B" w:rsidP="005167F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Укладка кабеля в кабель канал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F33364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Ревизия задвижек, </w:t>
            </w:r>
            <w:r w:rsidR="009B6F1B"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вентилей, пробковых и шаровых кранов.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определить неисправность лампы; </w:t>
            </w:r>
          </w:p>
          <w:p w:rsidR="009B6F1B" w:rsidRPr="009B6F1B" w:rsidRDefault="009B6F1B" w:rsidP="009B6F1B">
            <w:pPr>
              <w:ind w:lef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расшифровать условные обозначения;</w:t>
            </w:r>
          </w:p>
          <w:p w:rsidR="009B6F1B" w:rsidRPr="005167FB" w:rsidRDefault="009B6F1B" w:rsidP="005167FB">
            <w:pPr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произвести монтаж разъемов;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Притирка дисков, колец задвижек, клапанов  вентилей, пробковых кранов. 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-составление монтажных схем на установочные изделия осветительных установок</w:t>
            </w:r>
          </w:p>
          <w:p w:rsidR="009B6F1B" w:rsidRPr="009B6F1B" w:rsidRDefault="009B6F1B" w:rsidP="009B6F1B">
            <w:pPr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произвести монтаж выключателей; </w:t>
            </w:r>
          </w:p>
          <w:p w:rsidR="009B6F1B" w:rsidRPr="005167FB" w:rsidRDefault="009B6F1B" w:rsidP="005167FB">
            <w:pPr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произвести монтаж розеток;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Ревизия, сборка водоразборных кранов, смесителей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-установка арматуры люминесцентных ламп</w:t>
            </w:r>
          </w:p>
          <w:p w:rsidR="009B6F1B" w:rsidRPr="005167FB" w:rsidRDefault="009B6F1B" w:rsidP="005167F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-разработка схемы включения люминесцентной лампы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водоразборных кранов, полотенцесушителей.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-определить исправность электрического монтажа;</w:t>
            </w:r>
          </w:p>
          <w:p w:rsidR="00B80991" w:rsidRPr="009B6F1B" w:rsidRDefault="009B6F1B" w:rsidP="00B80991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определить неисправности </w:t>
            </w:r>
          </w:p>
          <w:p w:rsidR="009B6F1B" w:rsidRPr="009B6F1B" w:rsidRDefault="009B6F1B" w:rsidP="005167FB">
            <w:pPr>
              <w:tabs>
                <w:tab w:val="left" w:pos="23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Пробивка отверстий пневмомолотком, перфоратором.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-установка арматуры светодиодных светильников</w:t>
            </w:r>
          </w:p>
          <w:p w:rsidR="009B6F1B" w:rsidRPr="009B6F1B" w:rsidRDefault="009B6F1B" w:rsidP="005167F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-разработка схемы включения светодиодных светильников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Монтаж холодного и горячего водоснабжения </w:t>
            </w: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кухни.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-определить исправность электрического монтажа;</w:t>
            </w:r>
          </w:p>
          <w:p w:rsidR="009B6F1B" w:rsidRPr="005167FB" w:rsidRDefault="009B6F1B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определить неисправности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Монтаж холодного и горячего водоснабжения ванны.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-сборка и разборка магнитных пускателей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-разработка схемы включения магнитного пускателя с контактором</w:t>
            </w:r>
          </w:p>
          <w:p w:rsidR="009B6F1B" w:rsidRPr="005167FB" w:rsidRDefault="009B6F1B" w:rsidP="005167F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-электрический монтаж магнитного пускателя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C56C4A">
            <w:pPr>
              <w:ind w:left="2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Монтаж наружных водопроводных сетей.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замена катушек;</w:t>
            </w:r>
          </w:p>
          <w:p w:rsidR="009B6F1B" w:rsidRPr="009B6F1B" w:rsidRDefault="009B6F1B" w:rsidP="009B6F1B">
            <w:pPr>
              <w:numPr>
                <w:ilvl w:val="0"/>
                <w:numId w:val="16"/>
              </w:num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зачистка контактов;</w:t>
            </w:r>
          </w:p>
          <w:p w:rsidR="009B6F1B" w:rsidRPr="009B6F1B" w:rsidRDefault="009B6F1B" w:rsidP="009B6F1B">
            <w:pPr>
              <w:numPr>
                <w:ilvl w:val="0"/>
                <w:numId w:val="16"/>
              </w:num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расшлихтовка магнитопровода;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C56C4A">
            <w:pPr>
              <w:ind w:left="2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Изготовление трубы водосточной..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8"/>
              </w:num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схем пуска кнопочного поста;</w:t>
            </w:r>
          </w:p>
          <w:p w:rsidR="009B6F1B" w:rsidRPr="009B6F1B" w:rsidRDefault="009B6F1B" w:rsidP="009B6F1B">
            <w:pPr>
              <w:numPr>
                <w:ilvl w:val="0"/>
                <w:numId w:val="18"/>
              </w:numPr>
              <w:tabs>
                <w:tab w:val="left" w:pos="2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кнопочного поста</w:t>
            </w:r>
          </w:p>
          <w:p w:rsidR="009B6F1B" w:rsidRPr="009B6F1B" w:rsidRDefault="009B6F1B" w:rsidP="009B6F1B">
            <w:pPr>
              <w:numPr>
                <w:ilvl w:val="0"/>
                <w:numId w:val="18"/>
              </w:num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замена неисправных элементов коночного поста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C56C4A">
            <w:pPr>
              <w:ind w:left="2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водосборной воронки.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9"/>
              </w:numPr>
              <w:tabs>
                <w:tab w:val="left" w:pos="24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схем прямого пуска;</w:t>
            </w:r>
          </w:p>
          <w:p w:rsidR="009B6F1B" w:rsidRPr="009B6F1B" w:rsidRDefault="009B6F1B" w:rsidP="009B6F1B">
            <w:pPr>
              <w:numPr>
                <w:ilvl w:val="0"/>
                <w:numId w:val="19"/>
              </w:numPr>
              <w:tabs>
                <w:tab w:val="left" w:pos="230"/>
              </w:tabs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сборка схемы прямого пуска электродвигателя</w:t>
            </w:r>
          </w:p>
          <w:p w:rsidR="009B6F1B" w:rsidRPr="009B6F1B" w:rsidRDefault="009B6F1B" w:rsidP="009B6F1B">
            <w:pPr>
              <w:numPr>
                <w:ilvl w:val="0"/>
                <w:numId w:val="19"/>
              </w:num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работоспособности схемы прямого пуска электродвигателя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1E6580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Подготовительные работы и центральная заготовка перед монтажом систем канализации и водостоков.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-определить исправность электрического монтажа;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определить неисправности функциональных узлов схемы управления электродвигателя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исправности катушки, контактов и магнит провода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1E6580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 наружной канализации зданий.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9B6F1B" w:rsidRDefault="00B80991" w:rsidP="009B6F1B">
            <w:p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 наружной канализации зданий.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1E6580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Итого за 1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216 час.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9B6F1B" w:rsidRDefault="009B6F1B" w:rsidP="00C56C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1.3.Монтаж системы водоснабжения и водоотведения.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6F1B" w:rsidRPr="009B6F1B" w:rsidRDefault="00397907" w:rsidP="00C56C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9B6F1B"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унитазов, раковин, моек к монтажу.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Default="00E00BDA" w:rsidP="009B6F1B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унитазов к монтажу;</w:t>
            </w:r>
          </w:p>
          <w:p w:rsidR="00E00BDA" w:rsidRDefault="00E00BDA" w:rsidP="009B6F1B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раковин к монтажу;</w:t>
            </w:r>
          </w:p>
          <w:p w:rsidR="00E00BDA" w:rsidRPr="009B6F1B" w:rsidRDefault="00E00BDA" w:rsidP="009B6F1B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моек к монтажу.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системы инсталляции для унитаза.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разметка;</w:t>
            </w:r>
          </w:p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крепление рамы к полу и стене;</w:t>
            </w:r>
          </w:p>
          <w:p w:rsidR="00E00BDA" w:rsidRPr="009B6F1B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монтаж унитаза и бачка на раму.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системы инсталляции для раковины.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</w:tcPr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разметка;</w:t>
            </w:r>
          </w:p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крепление рамы к полу и стене;</w:t>
            </w:r>
          </w:p>
          <w:p w:rsidR="009B6F1B" w:rsidRPr="00E00BDA" w:rsidRDefault="00E00BDA" w:rsidP="009B6F1B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E00BD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раковины на раму.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системы инсталляции для душа.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разметка;</w:t>
            </w:r>
          </w:p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крепление рамы к полу и стене;</w:t>
            </w:r>
          </w:p>
          <w:p w:rsidR="009B6F1B" w:rsidRPr="009B6F1B" w:rsidRDefault="00E00BDA" w:rsidP="00E00BDA">
            <w:pPr>
              <w:tabs>
                <w:tab w:val="left" w:pos="23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смесителя и трапа.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системы внутренней канализации.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Default="00E00BDA" w:rsidP="00E00BDA">
            <w:p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разметка, резка канализационных труб;</w:t>
            </w:r>
          </w:p>
          <w:p w:rsidR="00E00BDA" w:rsidRDefault="00E00BDA" w:rsidP="00E00BDA">
            <w:p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установка канализационных труб диаметром 110 мм.</w:t>
            </w:r>
          </w:p>
          <w:p w:rsidR="00E00BDA" w:rsidRPr="009B6F1B" w:rsidRDefault="00E00BDA" w:rsidP="00E00BDA">
            <w:p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разводка канализационных труб от систем инсталляции.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внутренних водостоков.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Default="00E00BDA" w:rsidP="00E00BDA">
            <w:p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изготовление водосборной воронки;</w:t>
            </w:r>
          </w:p>
          <w:p w:rsidR="00E00BDA" w:rsidRDefault="00E00BDA" w:rsidP="00E00BDA">
            <w:p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изготовление трубы водосточной;</w:t>
            </w:r>
          </w:p>
          <w:p w:rsidR="00E00BDA" w:rsidRPr="009B6F1B" w:rsidRDefault="00E00BDA" w:rsidP="00E00BDA">
            <w:p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внутренних водостоков.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40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1.4. Монтаж системы газоснабжения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30"/>
              </w:tabs>
              <w:ind w:left="120"/>
              <w:jc w:val="center"/>
              <w:rPr>
                <w:rFonts w:ascii="Times New Roman" w:eastAsia="Arial Unicode MS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9B6F1B" w:rsidRDefault="009B6F1B" w:rsidP="00C56C4A">
            <w:pPr>
              <w:ind w:left="660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AD4EB4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AD4E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Прокладка стояка газопровода.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91" w:rsidRPr="00AD4EB4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AD4E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Прокладка стояка газопровода.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91" w:rsidRPr="00C56C4A" w:rsidRDefault="00B80991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4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приборов учета газа.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B6F1B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приборов учета газа.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0428A7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газопроводов и арматуры.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B6F1B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газопроводов и арматуры.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0428A7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газовых настенных котлов и водонагревателей.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газовых настенных котлов и водонагревателей.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Соединение водонагревателя с газопроводом и водопроводом.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Соединение водонагревателя с газопроводом и водопроводом.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Предварительная опрессовка смонтированных газопроводов.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Предварительная опрессовка смонтированных газопроводов.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Итого за 2 курс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семестр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Тема 1.5.Монтаж системы отопления и оборудования.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91" w:rsidRPr="009B6F1B" w:rsidRDefault="00B80991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хомутов с резиновой прокладкой, ремонт резьбовых соединений.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Default="00B80991" w:rsidP="0087115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изготовление хомутов;</w:t>
            </w:r>
          </w:p>
          <w:p w:rsidR="00B80991" w:rsidRDefault="00B80991" w:rsidP="0087115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установка хомутов с резиновой прокладкой;</w:t>
            </w:r>
          </w:p>
          <w:p w:rsidR="00B80991" w:rsidRPr="009B6F1B" w:rsidRDefault="00B80991" w:rsidP="0087115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ремонт резьбовых соединений.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Ремонт и монтаж трубопроводов и запорной арматуры.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87115A" w:rsidRDefault="00B80991" w:rsidP="008711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7115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ремонт (ревизия) задвижек:</w:t>
            </w:r>
          </w:p>
          <w:p w:rsidR="00B80991" w:rsidRPr="0087115A" w:rsidRDefault="00B80991" w:rsidP="008711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7115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ремонт (ревизия) вентилей;</w:t>
            </w:r>
          </w:p>
          <w:p w:rsidR="00B80991" w:rsidRPr="009B6F1B" w:rsidRDefault="00B80991" w:rsidP="0087115A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87115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монтаж запорной арматуры.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трубопроводов, санитарно-технических приборов.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  <w:t>- монтаж трубопровода;</w:t>
            </w:r>
          </w:p>
          <w:p w:rsidR="00B80991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  <w:t>- установка водяных счетчиков;</w:t>
            </w:r>
          </w:p>
          <w:p w:rsidR="00B80991" w:rsidRPr="009B6F1B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  <w:t>- монтаж раковины.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стояков и подводка к приборам.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стояка холодного водоснабжения;</w:t>
            </w:r>
          </w:p>
          <w:p w:rsidR="00B80991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стояка горячего водоснабжения;</w:t>
            </w:r>
          </w:p>
          <w:p w:rsidR="00B80991" w:rsidRPr="0087115A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крепление гибких подводок для воды.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расширительных баков.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87115A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7115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B80991" w:rsidRPr="0087115A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7115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трубопровода;</w:t>
            </w:r>
          </w:p>
          <w:p w:rsidR="00B80991" w:rsidRPr="009B6F1B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7115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установка расширительного бака.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циркуляционных насосов.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883C9F" w:rsidRDefault="00B80991" w:rsidP="00883C9F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83C9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B80991" w:rsidRPr="00883C9F" w:rsidRDefault="00B80991" w:rsidP="00883C9F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83C9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трубопровода;</w:t>
            </w:r>
          </w:p>
          <w:p w:rsidR="00B80991" w:rsidRPr="009B6F1B" w:rsidRDefault="00B80991" w:rsidP="00883C9F">
            <w:pPr>
              <w:tabs>
                <w:tab w:val="left" w:pos="235"/>
              </w:tabs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83C9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установка циркуляционного насоса.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9B6F1B">
            <w:pPr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Тема 1.5. Монтаж системы отопления и оборудования.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9B6F1B">
            <w:pPr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AD4EB4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AD4E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консольных и моноблочных насосов.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AD4EB4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AD4E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консольных и моноблочных насосов.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500389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0038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водонагревателей.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500389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0038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водонагревателей.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500389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Сборка чугунных радиаторов, подготовка к монтажу.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500389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Сборка чугунных радиаторов, подготовка к монтажу.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500389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Сборка стальных радиаторов, подготовка к монтажу.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500389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Сборка стальных радиаторов, подготовка к монтажу.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Сборка алюминиевых радиаторов, подготовка к монтажу.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Сборка алюминиевых радиаторов, подготовка к монтажу.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ручного пресса, опрессовка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ручного пресса, опрессовка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Нижнее подключение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Нижнее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Боковое подключение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Боковое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Диагональное подключение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Диагональное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Верхнее подключение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Верхнее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котельной.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котельной.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котельной.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котельной.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бойлера косвенного нагрева.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бойлера косвенного нагрева.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системы отопления с естественной циркуляцией воды.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системы отопления с естественной циркуляцией воды.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системы квартирного водяного отопления.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системы квартирного водяного отопления.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однотрубной системы отопления.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однотрубной системы отопления.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(тупиковая).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(тупиковая).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(попутная).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(попутная).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(коллекторная, лучевая).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(коллекторная, лучевая).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парового отопления.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парового отопления.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парового отопления.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парового отопления.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теплого пола.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теплого пола.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коллектора теплого пола.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коллектора теплого пола.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Монтаж труб к коллектору </w:t>
            </w: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теплого пола.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Монтаж труб к коллектору теплого пола.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9B6F1B">
            <w:pPr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468</w:t>
            </w:r>
          </w:p>
        </w:tc>
      </w:tr>
    </w:tbl>
    <w:p w:rsidR="009B6F1B" w:rsidRPr="009B6F1B" w:rsidRDefault="009B6F1B" w:rsidP="009B6F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4B0F" w:rsidRDefault="005A4B0F" w:rsidP="005167F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FB" w:rsidRPr="005167FB" w:rsidRDefault="005167FB" w:rsidP="005167FB">
      <w:pPr>
        <w:jc w:val="both"/>
        <w:rPr>
          <w:rFonts w:ascii="Times New Roman" w:hAnsi="Times New Roman" w:cs="Times New Roman"/>
        </w:rPr>
      </w:pPr>
    </w:p>
    <w:p w:rsidR="005A4B0F" w:rsidRPr="00F2355B" w:rsidRDefault="00D2691C" w:rsidP="00D2691C">
      <w:pPr>
        <w:pStyle w:val="a6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55B">
        <w:rPr>
          <w:rFonts w:ascii="Times New Roman" w:hAnsi="Times New Roman" w:cs="Times New Roman"/>
          <w:b/>
          <w:sz w:val="28"/>
          <w:szCs w:val="28"/>
        </w:rPr>
        <w:t>Усло</w:t>
      </w:r>
      <w:r w:rsidR="005167FB">
        <w:rPr>
          <w:rFonts w:ascii="Times New Roman" w:hAnsi="Times New Roman" w:cs="Times New Roman"/>
          <w:b/>
          <w:sz w:val="28"/>
          <w:szCs w:val="28"/>
        </w:rPr>
        <w:t>вия реализации учебной практики</w:t>
      </w:r>
    </w:p>
    <w:p w:rsidR="00F2355B" w:rsidRDefault="00F2355B" w:rsidP="00F2355B">
      <w:pPr>
        <w:pStyle w:val="a6"/>
        <w:ind w:left="11"/>
        <w:rPr>
          <w:rFonts w:ascii="Times New Roman" w:hAnsi="Times New Roman" w:cs="Times New Roman"/>
          <w:b/>
        </w:rPr>
      </w:pPr>
    </w:p>
    <w:p w:rsidR="00F2355B" w:rsidRDefault="00F2355B" w:rsidP="00F2355B">
      <w:pPr>
        <w:pStyle w:val="a6"/>
        <w:numPr>
          <w:ilvl w:val="1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F2355B">
        <w:rPr>
          <w:rFonts w:ascii="Times New Roman" w:hAnsi="Times New Roman" w:cs="Times New Roman"/>
          <w:b/>
          <w:sz w:val="28"/>
          <w:szCs w:val="28"/>
        </w:rPr>
        <w:t>Требования к материально-техническому обеспечению</w:t>
      </w:r>
    </w:p>
    <w:p w:rsidR="00953F69" w:rsidRPr="00F2355B" w:rsidRDefault="00953F69" w:rsidP="00953F69">
      <w:pPr>
        <w:pStyle w:val="a6"/>
        <w:ind w:left="731"/>
        <w:rPr>
          <w:rFonts w:ascii="Times New Roman" w:hAnsi="Times New Roman" w:cs="Times New Roman"/>
          <w:b/>
          <w:sz w:val="28"/>
          <w:szCs w:val="28"/>
        </w:rPr>
      </w:pPr>
    </w:p>
    <w:p w:rsidR="00953F69" w:rsidRPr="00953F69" w:rsidRDefault="00953F69" w:rsidP="00953F69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953F69">
        <w:rPr>
          <w:rFonts w:ascii="Times New Roman" w:hAnsi="Times New Roman" w:cs="Times New Roman"/>
          <w:sz w:val="28"/>
          <w:szCs w:val="28"/>
        </w:rPr>
        <w:t>Реализация рабочей программы учебной практики предполагает проведение учебной практики в учебно-производственных</w:t>
      </w:r>
      <w:r>
        <w:rPr>
          <w:rFonts w:ascii="Times New Roman" w:hAnsi="Times New Roman" w:cs="Times New Roman"/>
          <w:sz w:val="28"/>
          <w:szCs w:val="28"/>
        </w:rPr>
        <w:t xml:space="preserve"> слесарно-механических мастерских</w:t>
      </w:r>
      <w:r w:rsidRPr="00953F69">
        <w:rPr>
          <w:rFonts w:ascii="Times New Roman" w:hAnsi="Times New Roman" w:cs="Times New Roman"/>
          <w:sz w:val="28"/>
          <w:szCs w:val="28"/>
        </w:rPr>
        <w:t>.</w:t>
      </w:r>
    </w:p>
    <w:p w:rsidR="00953F69" w:rsidRPr="00953F69" w:rsidRDefault="00953F69" w:rsidP="00953F69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953F69" w:rsidRPr="00953F69" w:rsidRDefault="00953F69" w:rsidP="00953F69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953F69">
        <w:rPr>
          <w:rFonts w:ascii="Times New Roman" w:hAnsi="Times New Roman" w:cs="Times New Roman"/>
          <w:sz w:val="28"/>
          <w:szCs w:val="28"/>
        </w:rPr>
        <w:t>Учебно-производственная мастерская обеспечивает возможность прохождения практики всеми обучающимися в соответствии с учебным планом.</w:t>
      </w:r>
    </w:p>
    <w:p w:rsidR="005A4B0F" w:rsidRPr="00953F69" w:rsidRDefault="005A4B0F" w:rsidP="00953F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Материально-техническое обеспечение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слесарно-монтажной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мастерской: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1.Слесарный верстак -13шт.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2.Разметочно-монтажный стол -1 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Вертикально-сверлильный станок 2Н125 – 1 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Настольно-сверлильный станок НС1277- 1шт.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Настольно-сверлильный станок ЗИМ426-1 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 Заточной станок ЭТШ-1 -1 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7.Слесарно-монтажный инструмент (чертилки, напильники, плашки, молотки, отвертки и т.д.).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Мерительный инструмент (линейки,  угольники, штангенциркули и т.д.).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Стол для сверлильного и заточного станков – 2 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Стеллаж для инструмента и материалов – 1 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Шкаф для инструмента и спецодежды -4 шт.</w:t>
      </w:r>
    </w:p>
    <w:p w:rsidR="00500CC6" w:rsidRDefault="00500CC6" w:rsidP="00500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Стол преподавателя </w:t>
      </w:r>
    </w:p>
    <w:p w:rsidR="00500CC6" w:rsidRDefault="00500CC6" w:rsidP="00500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Стул преподавателя </w:t>
      </w:r>
    </w:p>
    <w:p w:rsidR="00500CC6" w:rsidRDefault="00500CC6" w:rsidP="00500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Интерактивная доска </w:t>
      </w:r>
    </w:p>
    <w:p w:rsidR="00500CC6" w:rsidRDefault="00500CC6" w:rsidP="00500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Мультимедийный проектор </w:t>
      </w:r>
    </w:p>
    <w:p w:rsidR="00500CC6" w:rsidRDefault="00500CC6" w:rsidP="00500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Подвес для проектора </w:t>
      </w:r>
    </w:p>
    <w:p w:rsidR="00500CC6" w:rsidRDefault="00500CC6" w:rsidP="00500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Компьютер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Принтер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Инструкционные карты. </w:t>
      </w:r>
    </w:p>
    <w:p w:rsidR="00223F94" w:rsidRDefault="00223F94" w:rsidP="007E4638">
      <w:pPr>
        <w:pStyle w:val="a6"/>
        <w:ind w:left="86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638" w:rsidRDefault="00061B5A" w:rsidP="009173F1">
      <w:pPr>
        <w:pStyle w:val="a6"/>
        <w:numPr>
          <w:ilvl w:val="1"/>
          <w:numId w:val="13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1B5A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 обучения.</w:t>
      </w:r>
    </w:p>
    <w:p w:rsidR="009173F1" w:rsidRPr="009173F1" w:rsidRDefault="009173F1" w:rsidP="009173F1">
      <w:pPr>
        <w:pStyle w:val="a6"/>
        <w:ind w:left="86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21DB" w:rsidRPr="00322B09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2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источники:</w:t>
      </w:r>
      <w:r w:rsidR="00322B09" w:rsidRPr="00322B09">
        <w:t xml:space="preserve"> </w:t>
      </w:r>
      <w:r w:rsidR="00322B09" w:rsidRPr="00322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https://znanium.com/</w:t>
      </w:r>
    </w:p>
    <w:p w:rsidR="00322B09" w:rsidRDefault="003321DB" w:rsidP="00322B09">
      <w:pPr>
        <w:rPr>
          <w:rFonts w:ascii="Times New Roman" w:eastAsia="Calibri" w:hAnsi="Times New Roman" w:cs="Times New Roman"/>
          <w:sz w:val="28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322B0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B09" w:rsidRPr="00322B09">
        <w:rPr>
          <w:rFonts w:ascii="Times New Roman" w:eastAsia="Calibri" w:hAnsi="Times New Roman" w:cs="Times New Roman"/>
          <w:sz w:val="28"/>
        </w:rPr>
        <w:t xml:space="preserve">Варфоломеев, Ю. М. Отопление и тепловые сети : учебник / Ю. М. Варфоломеев, О. Я. Кокорин. — изд. испр. — Москва : ИНФРA-М, 2022. — 480 с. — (Среднее профессиональное образование). - ISBN 978-5-16-017128-9. - Текст : электронный. - URL: </w:t>
      </w:r>
      <w:hyperlink r:id="rId9" w:history="1">
        <w:r w:rsidR="00322B09" w:rsidRPr="00322B0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https://znanium.com/catalog/product/1815593</w:t>
        </w:r>
      </w:hyperlink>
      <w:r w:rsidR="00322B09" w:rsidRPr="00322B09">
        <w:rPr>
          <w:rFonts w:ascii="Times New Roman" w:eastAsia="Calibri" w:hAnsi="Times New Roman" w:cs="Times New Roman"/>
          <w:sz w:val="28"/>
        </w:rPr>
        <w:t xml:space="preserve">  – Режим доступа: по подписке.</w:t>
      </w:r>
    </w:p>
    <w:p w:rsidR="00322B09" w:rsidRPr="00322B09" w:rsidRDefault="00322B09" w:rsidP="00322B09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2.</w:t>
      </w:r>
      <w:r w:rsidRPr="00322B09">
        <w:rPr>
          <w:rFonts w:ascii="Times New Roman" w:eastAsia="Calibri" w:hAnsi="Times New Roman" w:cs="Times New Roman"/>
          <w:sz w:val="28"/>
        </w:rPr>
        <w:t xml:space="preserve"> Водоотведение : учебник / Ю.В. Воронов, Е.В. Алексеев, В.П. Саломеев, Е.А. Пугачёв ; под общ. ред. Ю.В. Воронова. — Москва : ИНФРА-М, 2022. — 415 с. — (Среднее профессиональное образование). - ISBN 978-5-16-006330-0. - Текст : электронный. - URL: </w:t>
      </w:r>
      <w:hyperlink r:id="rId10" w:history="1">
        <w:r w:rsidRPr="00322B0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https://znanium.com/catalog/product/1859646</w:t>
        </w:r>
      </w:hyperlink>
      <w:r w:rsidRPr="00322B09">
        <w:rPr>
          <w:rFonts w:ascii="Times New Roman" w:eastAsia="Calibri" w:hAnsi="Times New Roman" w:cs="Times New Roman"/>
          <w:sz w:val="28"/>
        </w:rPr>
        <w:t xml:space="preserve">  – Режим доступа: по подписке.</w:t>
      </w:r>
    </w:p>
    <w:p w:rsidR="00322B09" w:rsidRPr="00322B09" w:rsidRDefault="00322B09" w:rsidP="00322B09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3.</w:t>
      </w:r>
      <w:r w:rsidRPr="00322B09">
        <w:rPr>
          <w:rFonts w:ascii="Times New Roman" w:eastAsia="Calibri" w:hAnsi="Times New Roman" w:cs="Times New Roman"/>
          <w:sz w:val="28"/>
        </w:rPr>
        <w:t xml:space="preserve"> Сомов, М. А. Водоснабжение : учебник / М.А. Сомов, Л.А. Квитка. — Москва : ИНФРА-М, 2021. — 287 с. — (Среднее профессиональное образование). - ISBN 978-5-16-009068-9. - Текст : электронный. - URL: </w:t>
      </w:r>
      <w:hyperlink r:id="rId11" w:history="1">
        <w:r w:rsidRPr="00322B0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https://znanium.com/catalog/product/1248683</w:t>
        </w:r>
      </w:hyperlink>
      <w:r w:rsidRPr="00322B09">
        <w:rPr>
          <w:rFonts w:ascii="Times New Roman" w:eastAsia="Calibri" w:hAnsi="Times New Roman" w:cs="Times New Roman"/>
          <w:sz w:val="28"/>
        </w:rPr>
        <w:t xml:space="preserve">  – Режим доступа: по подписке.</w:t>
      </w:r>
    </w:p>
    <w:p w:rsidR="00322B09" w:rsidRPr="00322B09" w:rsidRDefault="00322B09" w:rsidP="00322B09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4.</w:t>
      </w:r>
      <w:r w:rsidRPr="00322B09">
        <w:rPr>
          <w:rFonts w:ascii="Times New Roman" w:eastAsia="Calibri" w:hAnsi="Times New Roman" w:cs="Times New Roman"/>
          <w:sz w:val="28"/>
        </w:rPr>
        <w:t xml:space="preserve"> 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12" w:history="1">
        <w:r w:rsidRPr="00322B0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https://znanium.com/catalog/product/1855453</w:t>
        </w:r>
      </w:hyperlink>
      <w:r>
        <w:rPr>
          <w:rFonts w:ascii="Times New Roman" w:eastAsia="Calibri" w:hAnsi="Times New Roman" w:cs="Times New Roman"/>
          <w:color w:val="0000FF"/>
          <w:sz w:val="28"/>
          <w:u w:val="single"/>
        </w:rPr>
        <w:t>-</w:t>
      </w:r>
      <w:r w:rsidRPr="00322B09">
        <w:rPr>
          <w:rFonts w:ascii="Times New Roman" w:eastAsia="Calibri" w:hAnsi="Times New Roman" w:cs="Times New Roman"/>
          <w:sz w:val="28"/>
        </w:rPr>
        <w:t xml:space="preserve">  Режим доступа: по подписке.</w:t>
      </w:r>
    </w:p>
    <w:p w:rsidR="00322B09" w:rsidRPr="00322B09" w:rsidRDefault="00322B09" w:rsidP="00322B09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5.</w:t>
      </w:r>
      <w:r w:rsidRPr="00322B09">
        <w:rPr>
          <w:rFonts w:ascii="Times New Roman" w:eastAsia="Calibri" w:hAnsi="Times New Roman" w:cs="Times New Roman"/>
          <w:sz w:val="28"/>
        </w:rPr>
        <w:t xml:space="preserve"> Брюханов, О. Н. Основы эксплуатации оборудования и систем газоснабжения : учебник / О.Н. Брюханов, А.И. Плужников. — Москва : ИНФРА-М, 2021. — 256 с. — (Среднее профессиональное образование). - ISBN 978-5-16-009539-4. - Текст : электронный. - URL: </w:t>
      </w:r>
      <w:hyperlink r:id="rId13" w:history="1">
        <w:r w:rsidRPr="00322B0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https://znanium.com/catalog/product/1207888</w:t>
        </w:r>
      </w:hyperlink>
      <w:r w:rsidRPr="00322B09">
        <w:rPr>
          <w:rFonts w:ascii="Times New Roman" w:eastAsia="Calibri" w:hAnsi="Times New Roman" w:cs="Times New Roman"/>
          <w:sz w:val="28"/>
        </w:rPr>
        <w:t xml:space="preserve">  – Режим доступа: по подписке.</w:t>
      </w:r>
    </w:p>
    <w:p w:rsidR="00322B09" w:rsidRPr="00322B09" w:rsidRDefault="00322B09" w:rsidP="00322B09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6.</w:t>
      </w:r>
      <w:r w:rsidRPr="00322B09">
        <w:rPr>
          <w:rFonts w:ascii="Times New Roman" w:eastAsia="Calibri" w:hAnsi="Times New Roman" w:cs="Times New Roman"/>
          <w:sz w:val="28"/>
        </w:rPr>
        <w:t xml:space="preserve"> 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4" w:history="1">
        <w:r w:rsidRPr="00322B0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https://znanium.com/catalog/product/1194876</w:t>
        </w:r>
      </w:hyperlink>
      <w:r w:rsidRPr="00322B09">
        <w:rPr>
          <w:rFonts w:ascii="Times New Roman" w:eastAsia="Calibri" w:hAnsi="Times New Roman" w:cs="Times New Roman"/>
          <w:sz w:val="28"/>
        </w:rPr>
        <w:t xml:space="preserve">  – Режим доступа: по подписке.</w:t>
      </w:r>
    </w:p>
    <w:p w:rsidR="00322B09" w:rsidRPr="00322B09" w:rsidRDefault="00322B09" w:rsidP="00322B09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7.</w:t>
      </w:r>
      <w:r w:rsidRPr="00322B09">
        <w:rPr>
          <w:rFonts w:ascii="Times New Roman" w:eastAsia="Calibri" w:hAnsi="Times New Roman" w:cs="Times New Roman"/>
          <w:sz w:val="28"/>
        </w:rPr>
        <w:t xml:space="preserve">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5" w:history="1">
        <w:r w:rsidRPr="00322B0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https://znanium.com/catalog/product/1030236</w:t>
        </w:r>
      </w:hyperlink>
      <w:r w:rsidRPr="00322B09">
        <w:rPr>
          <w:rFonts w:ascii="Times New Roman" w:eastAsia="Calibri" w:hAnsi="Times New Roman" w:cs="Times New Roman"/>
          <w:sz w:val="28"/>
        </w:rPr>
        <w:t xml:space="preserve">  – Режим доступа: по подписке.</w:t>
      </w:r>
    </w:p>
    <w:p w:rsidR="00322B09" w:rsidRPr="00322B09" w:rsidRDefault="00322B09" w:rsidP="00322B09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8.</w:t>
      </w:r>
      <w:r w:rsidRPr="00322B09">
        <w:rPr>
          <w:rFonts w:ascii="Times New Roman" w:eastAsia="Calibri" w:hAnsi="Times New Roman" w:cs="Times New Roman"/>
          <w:sz w:val="28"/>
        </w:rPr>
        <w:t xml:space="preserve"> Фокин, С. В. Системы газоснабжения: устройство, монтаж и эксплуатация: Учебное пособие / С.В. Фокин, О.Н. Шпортько. - Москва : Альфа-М: НИЦ ИНФРА-М, 2014. - 288 с.: ил.; . - (ПРОФИль). ISBN 978-5-98281-228-5. - Текст : электронный. - URL: </w:t>
      </w:r>
      <w:hyperlink r:id="rId16" w:history="1">
        <w:r w:rsidRPr="00322B0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https://znanium.com/catalog/product/432696</w:t>
        </w:r>
      </w:hyperlink>
      <w:r w:rsidRPr="00322B09">
        <w:rPr>
          <w:rFonts w:ascii="Times New Roman" w:eastAsia="Calibri" w:hAnsi="Times New Roman" w:cs="Times New Roman"/>
          <w:sz w:val="28"/>
        </w:rPr>
        <w:t xml:space="preserve">  – Режим доступа: по подписке.</w:t>
      </w:r>
    </w:p>
    <w:p w:rsidR="00322B09" w:rsidRPr="00322B09" w:rsidRDefault="00322B09" w:rsidP="00322B09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9.</w:t>
      </w:r>
      <w:r w:rsidRPr="00322B09">
        <w:rPr>
          <w:rFonts w:ascii="Times New Roman" w:eastAsia="Calibri" w:hAnsi="Times New Roman" w:cs="Times New Roman"/>
          <w:sz w:val="28"/>
        </w:rPr>
        <w:t xml:space="preserve"> Шитов, В. Н. Организация ресурсоснабжения жилищно-коммунального хозяйства : учебное пособие / В.Н. Шитов. — Москва : ИНФРА-М, 2022. — 309 с. — (Среднее профессиональное образование). — DOI 10.12737/1002912. - ISBN 978-5-16-014757-4. - Текст : электронный. - URL: </w:t>
      </w:r>
      <w:hyperlink r:id="rId17" w:history="1">
        <w:r w:rsidRPr="00322B0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https://znanium.com/catalog/product/1855468</w:t>
        </w:r>
      </w:hyperlink>
      <w:r w:rsidRPr="00322B09">
        <w:rPr>
          <w:rFonts w:ascii="Times New Roman" w:eastAsia="Calibri" w:hAnsi="Times New Roman" w:cs="Times New Roman"/>
          <w:sz w:val="28"/>
        </w:rPr>
        <w:t xml:space="preserve">  . – Режим доступа: по подписке.</w:t>
      </w:r>
    </w:p>
    <w:p w:rsidR="00322B09" w:rsidRPr="00322B09" w:rsidRDefault="00322B09" w:rsidP="00322B09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10.</w:t>
      </w:r>
      <w:r w:rsidRPr="00322B09">
        <w:rPr>
          <w:rFonts w:ascii="Times New Roman" w:eastAsia="Calibri" w:hAnsi="Times New Roman" w:cs="Times New Roman"/>
          <w:sz w:val="28"/>
        </w:rPr>
        <w:t xml:space="preserve">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8" w:history="1">
        <w:r w:rsidRPr="00322B09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https://znanium.com/catalog/product/1030236</w:t>
        </w:r>
      </w:hyperlink>
      <w:r w:rsidRPr="00322B09">
        <w:rPr>
          <w:rFonts w:ascii="Times New Roman" w:eastAsia="Calibri" w:hAnsi="Times New Roman" w:cs="Times New Roman"/>
          <w:sz w:val="28"/>
        </w:rPr>
        <w:t xml:space="preserve">  – Режим доступа: по подписке.</w:t>
      </w:r>
    </w:p>
    <w:p w:rsidR="00322B09" w:rsidRPr="00322B09" w:rsidRDefault="00322B09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литература:</w:t>
      </w: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Барановский В.А., Глазунова Е.К., Грищенко Н.Н. и др. Слесарь-сантехник. Учеб. Пособие для учащихся колледжей. </w:t>
      </w: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Ростов н/Д: Феникс, 2003. – 384 с.</w:t>
      </w: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1DB" w:rsidRPr="003321DB" w:rsidRDefault="00322B09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321DB"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отопления, вентиляции и кондиционирования воздуха: устройство, монтаж и эксплуатация: учебное пособие / С.В. Фокин, О.Н. Шпортько. – 2-е изд., стер. – М. : КНОРУС, 2016. – 368 c. – (Среднее профессиональное образование). ISBN 978-5-406-04784-2</w:t>
      </w:r>
    </w:p>
    <w:p w:rsidR="003321DB" w:rsidRPr="003321DB" w:rsidRDefault="00322B09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321DB"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Санитарно-техническое оборудование зданий 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3321DB" w:rsidRPr="003321DB" w:rsidRDefault="00322B09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321DB"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Отопление и тепловые сети : учебник / Ю.М. Варфоломеев, О.Я. Кокорин. — Изд. испр. — М. : ИНФРA-М, 2018. — 480 с. — (Среднее профессиональное образование) ISB 978-5-16-005405-6 </w:t>
      </w:r>
    </w:p>
    <w:p w:rsidR="003321DB" w:rsidRPr="003321DB" w:rsidRDefault="00322B09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3321DB"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Тимахова Н.С.  . -М.:  НИЦ ИНФРА-М, 2016,288 с, ISBN 978-5-16 -006650-9 </w:t>
      </w: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1DB" w:rsidRPr="00322B09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2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Интернет-ресурсы:</w:t>
      </w: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ЭБС znanium. сom,</w:t>
      </w:r>
    </w:p>
    <w:p w:rsidR="003321DB" w:rsidRPr="00322B09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mirknig</w:t>
      </w:r>
      <w:r w:rsidRPr="00322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 w:rsidRPr="00322B0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knigi</w:t>
      </w:r>
      <w:r w:rsidRPr="00322B09">
        <w:rPr>
          <w:rFonts w:ascii="Times New Roman" w:eastAsia="Times New Roman" w:hAnsi="Times New Roman" w:cs="Times New Roman"/>
          <w:sz w:val="28"/>
          <w:szCs w:val="28"/>
          <w:lang w:eastAsia="ru-RU"/>
        </w:rPr>
        <w:t>/.../1181489241-</w:t>
      </w: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slesarno</w:t>
      </w:r>
      <w:r w:rsidRPr="00322B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sborochnye</w:t>
      </w:r>
      <w:r w:rsidRPr="00322B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raboty</w:t>
      </w:r>
      <w:r w:rsidRPr="00322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html</w:t>
      </w:r>
      <w:r w:rsidRPr="00322B09">
        <w:rPr>
          <w:rFonts w:ascii="Times New Roman" w:eastAsia="Times New Roman" w:hAnsi="Times New Roman" w:cs="Times New Roman"/>
          <w:sz w:val="28"/>
          <w:szCs w:val="28"/>
          <w:lang w:eastAsia="ru-RU"/>
        </w:rPr>
        <w:t>‎</w:t>
      </w:r>
    </w:p>
    <w:p w:rsidR="00BB7FCF" w:rsidRPr="00322B09" w:rsidRDefault="00BB7FCF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F" w:rsidRPr="00322B09" w:rsidRDefault="00BB7FCF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B09" w:rsidRDefault="00322B09" w:rsidP="00322B09">
      <w:pPr>
        <w:pStyle w:val="a6"/>
        <w:ind w:left="86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2B09" w:rsidRDefault="00322B09" w:rsidP="00322B09">
      <w:pPr>
        <w:pStyle w:val="a6"/>
        <w:ind w:left="86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2B09" w:rsidRDefault="00322B09" w:rsidP="00322B09">
      <w:pPr>
        <w:pStyle w:val="a6"/>
        <w:ind w:left="86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2B09" w:rsidRDefault="00322B09" w:rsidP="00322B09">
      <w:pPr>
        <w:pStyle w:val="a6"/>
        <w:ind w:left="86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7FCF" w:rsidRPr="0068151D" w:rsidRDefault="00322B09" w:rsidP="00322B09">
      <w:pPr>
        <w:pStyle w:val="a6"/>
        <w:ind w:left="8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4.3.</w:t>
      </w:r>
      <w:r w:rsidR="00BB7FCF" w:rsidRPr="00BB7FCF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Общие требования к </w:t>
      </w:r>
      <w:r w:rsidR="00BB7FCF" w:rsidRPr="0068151D">
        <w:rPr>
          <w:rFonts w:ascii="Times New Roman" w:eastAsia="Times New Roman" w:hAnsi="Times New Roman" w:cs="Times New Roman"/>
          <w:b/>
          <w:sz w:val="28"/>
          <w:szCs w:val="28"/>
        </w:rPr>
        <w:t>организации образовательного процесса</w:t>
      </w:r>
      <w:r w:rsidR="00BB7FCF" w:rsidRPr="006815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7FCF" w:rsidRPr="0068151D" w:rsidRDefault="00BB7FCF" w:rsidP="00BB7FCF">
      <w:pPr>
        <w:pStyle w:val="a6"/>
        <w:ind w:left="862"/>
        <w:rPr>
          <w:rFonts w:ascii="Times New Roman" w:eastAsia="Times New Roman" w:hAnsi="Times New Roman" w:cs="Times New Roman"/>
          <w:sz w:val="28"/>
          <w:szCs w:val="28"/>
        </w:rPr>
      </w:pPr>
    </w:p>
    <w:p w:rsidR="00BB7FCF" w:rsidRPr="0068151D" w:rsidRDefault="00BB7FCF" w:rsidP="00BB7F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BB7FCF" w:rsidRPr="0068151D" w:rsidRDefault="00BB7FCF" w:rsidP="00BB7F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BB7FCF" w:rsidRPr="0068151D" w:rsidRDefault="00BB7FCF" w:rsidP="00BB7F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BB7FCF" w:rsidRPr="0068151D" w:rsidRDefault="00BB7FCF" w:rsidP="0068151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BB7FCF" w:rsidRPr="0068151D" w:rsidRDefault="00BB7FCF" w:rsidP="00BB7FC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Кадровое обеспечение образовательного процесса</w:t>
      </w:r>
    </w:p>
    <w:p w:rsidR="00BB7FCF" w:rsidRPr="0068151D" w:rsidRDefault="00BB7FCF" w:rsidP="00BB7F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F" w:rsidRPr="0068151D" w:rsidRDefault="00BB7FCF" w:rsidP="00BB7FCF">
      <w:pPr>
        <w:numPr>
          <w:ilvl w:val="0"/>
          <w:numId w:val="20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«Выполнение работ по монтажу систем отопления, водоснабжения, водоотведения и газоснабжения.  </w:t>
      </w:r>
    </w:p>
    <w:p w:rsidR="00BB7FCF" w:rsidRPr="0068151D" w:rsidRDefault="00BB7FCF" w:rsidP="00BB7FCF">
      <w:pPr>
        <w:numPr>
          <w:ilvl w:val="0"/>
          <w:numId w:val="20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6815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профессионального цикла, эти преподаватели </w:t>
      </w:r>
      <w:r w:rsidRPr="006815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BB7FCF" w:rsidRPr="0068151D" w:rsidRDefault="00BB7FCF" w:rsidP="00BB7FCF">
      <w:pPr>
        <w:numPr>
          <w:ilvl w:val="0"/>
          <w:numId w:val="20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BB7FCF" w:rsidRPr="0068151D" w:rsidRDefault="00BB7FCF" w:rsidP="00BB7FCF">
      <w:pPr>
        <w:widowControl w:val="0"/>
        <w:numPr>
          <w:ilvl w:val="0"/>
          <w:numId w:val="20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681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Опыт работы в профессиональной сфере является обязательным. </w:t>
      </w:r>
      <w:r w:rsidRPr="006815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Эти мастера </w:t>
      </w:r>
      <w:r w:rsidRPr="006815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должны проходить стажировку в профильных организациях не реже одного раза в 3 года.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1D5" w:rsidRPr="0068151D" w:rsidRDefault="004F11D5" w:rsidP="0068151D">
      <w:pPr>
        <w:pStyle w:val="a6"/>
        <w:numPr>
          <w:ilvl w:val="1"/>
          <w:numId w:val="2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151D">
        <w:rPr>
          <w:rFonts w:ascii="Times New Roman" w:eastAsia="Times New Roman" w:hAnsi="Times New Roman" w:cs="Times New Roman"/>
          <w:b/>
          <w:sz w:val="28"/>
          <w:szCs w:val="28"/>
        </w:rPr>
        <w:t>Основные требования к организации образовательного процесса.</w:t>
      </w:r>
    </w:p>
    <w:p w:rsidR="003F7D7E" w:rsidRDefault="00180661" w:rsidP="003F7D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157">
        <w:rPr>
          <w:rFonts w:ascii="Times New Roman" w:hAnsi="Times New Roman" w:cs="Times New Roman"/>
          <w:sz w:val="28"/>
          <w:szCs w:val="28"/>
        </w:rPr>
        <w:lastRenderedPageBreak/>
        <w:t>В  результате прохождения данной учебной практики обучающ</w:t>
      </w:r>
      <w:r w:rsidR="009850B8">
        <w:rPr>
          <w:rFonts w:ascii="Times New Roman" w:hAnsi="Times New Roman" w:cs="Times New Roman"/>
          <w:sz w:val="28"/>
          <w:szCs w:val="28"/>
        </w:rPr>
        <w:t xml:space="preserve">ийся должен приобрести </w:t>
      </w:r>
      <w:r w:rsidRPr="00B90157">
        <w:rPr>
          <w:rFonts w:ascii="Times New Roman" w:hAnsi="Times New Roman" w:cs="Times New Roman"/>
          <w:sz w:val="28"/>
          <w:szCs w:val="28"/>
        </w:rPr>
        <w:t xml:space="preserve"> практические </w:t>
      </w:r>
      <w:r w:rsidR="004C6200" w:rsidRPr="00B90157">
        <w:rPr>
          <w:rFonts w:ascii="Times New Roman" w:hAnsi="Times New Roman" w:cs="Times New Roman"/>
          <w:sz w:val="28"/>
          <w:szCs w:val="28"/>
        </w:rPr>
        <w:t>умения,</w:t>
      </w:r>
      <w:r w:rsidR="004C6200">
        <w:rPr>
          <w:rFonts w:ascii="Times New Roman" w:hAnsi="Times New Roman" w:cs="Times New Roman"/>
          <w:sz w:val="28"/>
          <w:szCs w:val="28"/>
        </w:rPr>
        <w:t xml:space="preserve"> </w:t>
      </w:r>
      <w:r w:rsidRPr="00B90157">
        <w:rPr>
          <w:rFonts w:ascii="Times New Roman" w:hAnsi="Times New Roman" w:cs="Times New Roman"/>
          <w:sz w:val="28"/>
          <w:szCs w:val="28"/>
        </w:rPr>
        <w:t xml:space="preserve">навыки, общие и профессиональные компетенции:  </w:t>
      </w:r>
    </w:p>
    <w:p w:rsidR="00F73F1B" w:rsidRDefault="00F73F1B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B05" w:rsidRDefault="00180661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157">
        <w:rPr>
          <w:rFonts w:ascii="Times New Roman" w:hAnsi="Times New Roman" w:cs="Times New Roman"/>
          <w:sz w:val="28"/>
          <w:szCs w:val="28"/>
        </w:rPr>
        <w:t>- ОК 1. </w:t>
      </w:r>
      <w:r w:rsidR="00B95B05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- ОК 2.</w:t>
      </w:r>
      <w:r w:rsidR="00B95B05">
        <w:rPr>
          <w:rFonts w:ascii="Times New Roman" w:hAnsi="Times New Roman" w:cs="Times New Roman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деятельности; 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- ОК 3. </w:t>
      </w:r>
      <w:r w:rsidR="00B95B05">
        <w:rPr>
          <w:rFonts w:ascii="Times New Roman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- ОК 4.</w:t>
      </w:r>
      <w:r w:rsidR="00B95B05">
        <w:rPr>
          <w:rFonts w:ascii="Times New Roman" w:hAnsi="Times New Roman" w:cs="Times New Roman"/>
          <w:sz w:val="28"/>
          <w:szCs w:val="28"/>
        </w:rPr>
        <w:t xml:space="preserve"> Работать в коллективе и команде, эффективно взаимодействовать с коллегами, руководством, клиентами; 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- ОК 5. </w:t>
      </w:r>
      <w:r w:rsidR="00B95B05">
        <w:rPr>
          <w:rFonts w:ascii="Times New Roman" w:hAnsi="Times New Roman" w:cs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- ОК 6.</w:t>
      </w:r>
      <w:r w:rsidR="00B95B05">
        <w:rPr>
          <w:rFonts w:ascii="Times New Roman" w:hAnsi="Times New Roman" w:cs="Times New Roman"/>
          <w:sz w:val="28"/>
          <w:szCs w:val="28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- ОК 7. </w:t>
      </w:r>
      <w:r w:rsidR="00B95B05">
        <w:rPr>
          <w:rFonts w:ascii="Times New Roman" w:hAnsi="Times New Roman" w:cs="Times New Roman"/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ситуациях;</w:t>
      </w:r>
    </w:p>
    <w:p w:rsidR="006370A7" w:rsidRDefault="00B95B05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 08. </w:t>
      </w:r>
      <w:r w:rsidR="006370A7">
        <w:rPr>
          <w:rFonts w:ascii="Times New Roman" w:hAnsi="Times New Roman" w:cs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</w:t>
      </w:r>
      <w:r w:rsidR="00180661">
        <w:rPr>
          <w:rFonts w:ascii="Times New Roman" w:hAnsi="Times New Roman" w:cs="Times New Roman"/>
          <w:sz w:val="28"/>
          <w:szCs w:val="28"/>
        </w:rPr>
        <w:t xml:space="preserve">  </w:t>
      </w:r>
      <w:r w:rsidR="006370A7">
        <w:rPr>
          <w:rFonts w:ascii="Times New Roman" w:hAnsi="Times New Roman" w:cs="Times New Roman"/>
          <w:sz w:val="28"/>
          <w:szCs w:val="28"/>
        </w:rPr>
        <w:t>и поддержания необходимого уровня физической подготовленности;</w:t>
      </w:r>
    </w:p>
    <w:p w:rsidR="006370A7" w:rsidRDefault="006370A7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09. Использовать информационные технологии в профессиональной деятельности;</w:t>
      </w:r>
    </w:p>
    <w:p w:rsidR="007779FD" w:rsidRDefault="007779FD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10. Пользоваться профессиональной документацией на государственном и иностранном языках;</w:t>
      </w:r>
    </w:p>
    <w:p w:rsidR="0091730A" w:rsidRDefault="0091730A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6370A7" w:rsidRDefault="006370A7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C0F" w:rsidRPr="00890DA5" w:rsidRDefault="00180661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B90157">
        <w:rPr>
          <w:sz w:val="28"/>
          <w:szCs w:val="28"/>
        </w:rPr>
        <w:t xml:space="preserve"> </w:t>
      </w:r>
    </w:p>
    <w:p w:rsidR="004C6200" w:rsidRPr="00890DA5" w:rsidRDefault="004C6200" w:rsidP="004C6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0DA5">
        <w:rPr>
          <w:rFonts w:ascii="Times New Roman" w:hAnsi="Times New Roman" w:cs="Times New Roman"/>
          <w:sz w:val="28"/>
          <w:szCs w:val="28"/>
        </w:rPr>
        <w:t xml:space="preserve">ПК.1.1. Выполнять </w:t>
      </w:r>
      <w:r w:rsidR="0091730A">
        <w:rPr>
          <w:rFonts w:ascii="Times New Roman" w:hAnsi="Times New Roman" w:cs="Times New Roman"/>
          <w:sz w:val="28"/>
          <w:szCs w:val="28"/>
        </w:rPr>
        <w:t xml:space="preserve">подготовительные работы при монтаже систем отопления, </w:t>
      </w:r>
      <w:r w:rsidR="003769DC">
        <w:rPr>
          <w:rFonts w:ascii="Times New Roman" w:hAnsi="Times New Roman" w:cs="Times New Roman"/>
          <w:sz w:val="28"/>
          <w:szCs w:val="28"/>
        </w:rPr>
        <w:t>водоснабжения, водоотведения и газоснабжения;</w:t>
      </w:r>
    </w:p>
    <w:p w:rsidR="003769DC" w:rsidRDefault="004C6200" w:rsidP="004C6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69DC">
        <w:rPr>
          <w:rFonts w:ascii="Times New Roman" w:hAnsi="Times New Roman" w:cs="Times New Roman"/>
          <w:sz w:val="28"/>
          <w:szCs w:val="28"/>
        </w:rPr>
        <w:t xml:space="preserve"> </w:t>
      </w:r>
      <w:r w:rsidRPr="00890DA5">
        <w:rPr>
          <w:rFonts w:ascii="Times New Roman" w:hAnsi="Times New Roman" w:cs="Times New Roman"/>
          <w:sz w:val="28"/>
          <w:szCs w:val="28"/>
        </w:rPr>
        <w:t xml:space="preserve">ПК.1.2. </w:t>
      </w:r>
      <w:r w:rsidR="003769DC">
        <w:rPr>
          <w:rFonts w:ascii="Times New Roman" w:hAnsi="Times New Roman" w:cs="Times New Roman"/>
          <w:sz w:val="28"/>
          <w:szCs w:val="28"/>
        </w:rPr>
        <w:t xml:space="preserve"> Осуществлять подбор и проверку оборудования, инструмента, приспособлений и фасонных частей , необходимых при выполнении монтажа систем отопления, водоснабжения, водоотведения и газоснабжения;</w:t>
      </w:r>
    </w:p>
    <w:p w:rsidR="00013FDC" w:rsidRPr="00796ACD" w:rsidRDefault="003769DC" w:rsidP="00796ACD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796ACD">
        <w:rPr>
          <w:rFonts w:ascii="Times New Roman" w:hAnsi="Times New Roman" w:cs="Times New Roman"/>
          <w:sz w:val="28"/>
          <w:szCs w:val="28"/>
        </w:rPr>
        <w:t xml:space="preserve">- </w:t>
      </w:r>
      <w:r w:rsidR="00796ACD">
        <w:rPr>
          <w:rFonts w:ascii="Times New Roman" w:hAnsi="Times New Roman" w:cs="Times New Roman"/>
          <w:sz w:val="28"/>
          <w:szCs w:val="28"/>
        </w:rPr>
        <w:t xml:space="preserve">  </w:t>
      </w:r>
      <w:r w:rsidRPr="00796ACD">
        <w:rPr>
          <w:rFonts w:ascii="Times New Roman" w:hAnsi="Times New Roman" w:cs="Times New Roman"/>
          <w:sz w:val="28"/>
          <w:szCs w:val="28"/>
        </w:rPr>
        <w:t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</w:t>
      </w:r>
      <w:r w:rsidR="00013FDC" w:rsidRPr="00796ACD">
        <w:rPr>
          <w:rFonts w:ascii="Times New Roman" w:hAnsi="Times New Roman" w:cs="Times New Roman"/>
          <w:sz w:val="28"/>
          <w:szCs w:val="28"/>
        </w:rPr>
        <w:t>ии.</w:t>
      </w: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7D7E" w:rsidRDefault="003F7D7E" w:rsidP="00670EEA">
      <w:pPr>
        <w:spacing w:after="0" w:line="240" w:lineRule="auto"/>
        <w:ind w:hanging="1701"/>
        <w:rPr>
          <w:rFonts w:ascii="Times New Roman" w:hAnsi="Times New Roman" w:cs="Times New Roman"/>
          <w:sz w:val="28"/>
          <w:szCs w:val="28"/>
        </w:rPr>
        <w:sectPr w:rsidR="003F7D7E" w:rsidSect="005167FB">
          <w:footerReference w:type="default" r:id="rId19"/>
          <w:pgSz w:w="11906" w:h="16838"/>
          <w:pgMar w:top="567" w:right="850" w:bottom="1134" w:left="1701" w:header="708" w:footer="708" w:gutter="0"/>
          <w:cols w:space="708"/>
          <w:titlePg/>
          <w:docGrid w:linePitch="360"/>
        </w:sectPr>
      </w:pPr>
    </w:p>
    <w:p w:rsidR="00013FDC" w:rsidRP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FD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5. Контроль и оценка результатов осв</w:t>
      </w:r>
      <w:r w:rsidR="00796ACD">
        <w:rPr>
          <w:rFonts w:ascii="Times New Roman" w:eastAsia="Times New Roman" w:hAnsi="Times New Roman" w:cs="Times New Roman"/>
          <w:b/>
          <w:sz w:val="26"/>
          <w:szCs w:val="26"/>
        </w:rPr>
        <w:t xml:space="preserve">оения программы учебной </w:t>
      </w:r>
      <w:r w:rsidRPr="00013FDC">
        <w:rPr>
          <w:rFonts w:ascii="Times New Roman" w:eastAsia="Times New Roman" w:hAnsi="Times New Roman" w:cs="Times New Roman"/>
          <w:b/>
          <w:sz w:val="26"/>
          <w:szCs w:val="26"/>
        </w:rPr>
        <w:t xml:space="preserve"> практики</w:t>
      </w:r>
    </w:p>
    <w:p w:rsidR="00013FDC" w:rsidRDefault="00013FDC" w:rsidP="00013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E46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p w:rsidR="00013FDC" w:rsidRPr="00695E46" w:rsidRDefault="00013FDC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4757"/>
        <w:gridCol w:w="8264"/>
      </w:tblGrid>
      <w:tr w:rsidR="00695E46" w:rsidRPr="009D126F" w:rsidTr="00796ACD">
        <w:tc>
          <w:tcPr>
            <w:tcW w:w="1135" w:type="dxa"/>
          </w:tcPr>
          <w:p w:rsidR="00695E46" w:rsidRPr="009D126F" w:rsidRDefault="00695E46" w:rsidP="00796ACD">
            <w:pPr>
              <w:jc w:val="center"/>
              <w:rPr>
                <w:b/>
                <w:bCs/>
                <w:sz w:val="24"/>
                <w:szCs w:val="24"/>
              </w:rPr>
            </w:pPr>
            <w:r w:rsidRPr="009D126F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2693" w:type="dxa"/>
          </w:tcPr>
          <w:p w:rsidR="00695E46" w:rsidRPr="009D126F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D126F">
              <w:rPr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4678" w:type="dxa"/>
          </w:tcPr>
          <w:p w:rsidR="00695E46" w:rsidRPr="009D126F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9D126F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695E46" w:rsidRPr="00C15DF7" w:rsidTr="00796ACD">
        <w:trPr>
          <w:trHeight w:val="1692"/>
        </w:trPr>
        <w:tc>
          <w:tcPr>
            <w:tcW w:w="1135" w:type="dxa"/>
          </w:tcPr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ПК.1.1.</w:t>
            </w:r>
          </w:p>
        </w:tc>
        <w:tc>
          <w:tcPr>
            <w:tcW w:w="2693" w:type="dxa"/>
          </w:tcPr>
          <w:p w:rsidR="00695E46" w:rsidRPr="00C15DF7" w:rsidRDefault="00695E46" w:rsidP="00796A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  <w:p w:rsidR="00695E46" w:rsidRPr="00C15DF7" w:rsidRDefault="00695E46" w:rsidP="00796A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- чтение чертежей узлов и конструкций технических систем; 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-выполнять подготовительные операции слесарной обработки (разметку, рубку, правку, гибку, резку) ручным инструментом и на механизированном  оборудовании; 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-нарезать наружную и внутреннюю резьбу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- выполнять лужение и пайку с применением припоев;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95E46" w:rsidRPr="00C15DF7" w:rsidTr="00796ACD">
        <w:tc>
          <w:tcPr>
            <w:tcW w:w="1135" w:type="dxa"/>
          </w:tcPr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ПК.1.2.</w:t>
            </w:r>
          </w:p>
        </w:tc>
        <w:tc>
          <w:tcPr>
            <w:tcW w:w="2693" w:type="dxa"/>
          </w:tcPr>
          <w:p w:rsidR="00695E46" w:rsidRPr="00D538FE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8FE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проверку оборудования, инструмента,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испособлений и фасонных частей,</w:t>
            </w:r>
            <w:r w:rsidRPr="00D538FE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при выполнении монтажа систем отопления, водоснабжения, водоотведения и газоснабжения;</w:t>
            </w:r>
          </w:p>
          <w:p w:rsidR="00695E46" w:rsidRPr="00D538FE" w:rsidRDefault="00695E46" w:rsidP="00796ACD">
            <w:pPr>
              <w:rPr>
                <w:rFonts w:ascii="Times New Roman" w:hAnsi="Times New Roman"/>
                <w:sz w:val="24"/>
                <w:szCs w:val="24"/>
              </w:rPr>
            </w:pPr>
            <w:r w:rsidRPr="00D538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95E46" w:rsidRPr="00D538FE" w:rsidRDefault="00695E46" w:rsidP="00796A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подбирать инструменты 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 и материал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ы, применяемые при монтаже санитарно-технических систем;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-подбирать трубы, фасонные части, арматуру и средства крепления;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настраивать оборудование для соединения труб из различных материалов;</w:t>
            </w:r>
          </w:p>
        </w:tc>
      </w:tr>
      <w:tr w:rsidR="00695E46" w:rsidRPr="00C15DF7" w:rsidTr="00796ACD">
        <w:tc>
          <w:tcPr>
            <w:tcW w:w="1135" w:type="dxa"/>
          </w:tcPr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ПК.1.3.</w:t>
            </w:r>
          </w:p>
        </w:tc>
        <w:tc>
          <w:tcPr>
            <w:tcW w:w="2693" w:type="dxa"/>
          </w:tcPr>
          <w:p w:rsidR="00695E46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8FE">
              <w:rPr>
                <w:rFonts w:ascii="Times New Roman" w:hAnsi="Times New Roman" w:cs="Times New Roman"/>
                <w:sz w:val="24"/>
                <w:szCs w:val="24"/>
              </w:rPr>
              <w:t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90D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5E46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E46" w:rsidRPr="00D538FE" w:rsidRDefault="00695E46" w:rsidP="00796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выполнять 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к монтажу систем отопления, водоснабжения, водоотведения и газоснабжения;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выполнять монтаж системы отопления с естественной и принудительной циркуляцией воды;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выполнять  монтаж холодного и горячего водоснабжения;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-выполнять монтаж газопроводов и арматуры, установку газовых котлов и водонагревателей. 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выполнять монтаж систем внутренней и наружной канализации.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3F7D7E" w:rsidRDefault="003F7D7E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4678"/>
        <w:gridCol w:w="6520"/>
      </w:tblGrid>
      <w:tr w:rsidR="00B32FA8" w:rsidRPr="00075C71" w:rsidTr="00796ACD">
        <w:tc>
          <w:tcPr>
            <w:tcW w:w="1135" w:type="dxa"/>
          </w:tcPr>
          <w:p w:rsidR="00B32FA8" w:rsidRPr="00075C71" w:rsidRDefault="00B32FA8" w:rsidP="00796AC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75C71">
              <w:rPr>
                <w:rFonts w:ascii="Times New Roman" w:hAnsi="Times New Roman"/>
                <w:b/>
                <w:bCs/>
              </w:rPr>
              <w:t>Код</w:t>
            </w:r>
          </w:p>
        </w:tc>
        <w:tc>
          <w:tcPr>
            <w:tcW w:w="2693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075C71">
              <w:rPr>
                <w:rFonts w:ascii="Times New Roman" w:hAnsi="Times New Roman"/>
                <w:b/>
                <w:bCs/>
              </w:rPr>
              <w:t>Результаты (освоенные общие компетенции)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075C71">
              <w:rPr>
                <w:rFonts w:ascii="Times New Roman" w:hAnsi="Times New Roman"/>
                <w:b/>
              </w:rPr>
              <w:t>Основные показатели оценки результата</w:t>
            </w:r>
          </w:p>
        </w:tc>
        <w:tc>
          <w:tcPr>
            <w:tcW w:w="6520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075C71">
              <w:rPr>
                <w:rFonts w:ascii="Times New Roman" w:hAnsi="Times New Roman"/>
                <w:b/>
              </w:rPr>
              <w:t>Формы и методы контроля и оценки</w:t>
            </w:r>
          </w:p>
        </w:tc>
      </w:tr>
      <w:tr w:rsidR="00B32FA8" w:rsidRPr="00075C71" w:rsidTr="00796ACD">
        <w:trPr>
          <w:trHeight w:val="1170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контекстам;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B32FA8" w:rsidRPr="00075C71" w:rsidRDefault="00B32FA8" w:rsidP="00796ACD">
            <w:pPr>
              <w:tabs>
                <w:tab w:val="left" w:pos="25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Прохождение учебной и производственной практик.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Мониторинг выполнения работ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учебных и производственных практиках.</w:t>
            </w:r>
          </w:p>
        </w:tc>
      </w:tr>
      <w:tr w:rsidR="00B32FA8" w:rsidRPr="00075C71" w:rsidTr="00796ACD">
        <w:trPr>
          <w:trHeight w:val="1965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/>
                <w:sz w:val="24"/>
                <w:szCs w:val="24"/>
              </w:rPr>
              <w:t>.</w:t>
            </w: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деятельности;       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Оценка выполнения заданий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теоретическом обучении, при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выполнении практических заданий 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учебной и производственной практиках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32FA8" w:rsidRPr="00075C71" w:rsidTr="00796ACD">
        <w:trPr>
          <w:trHeight w:val="274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 Планировать и реализовывать собственное профессиональное и личностное развитие;                                    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</w:pPr>
            <w:r w:rsidRPr="00075C71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 xml:space="preserve"> Участие в учебных, образовательных,                  воспитательных мероприятиях в рамках профессии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32FA8" w:rsidRPr="00075C71" w:rsidTr="00796ACD">
        <w:trPr>
          <w:trHeight w:val="1260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lastRenderedPageBreak/>
              <w:t>ОК 4.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эффективно взаимодействовать с коллегами, руководством, клиентами;                        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спец журналах.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B32FA8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рефератов, докладов, сообщений по различной тематике.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Выполнение самостоятельной работы.</w:t>
            </w:r>
          </w:p>
          <w:p w:rsidR="00B32FA8" w:rsidRPr="00075C71" w:rsidRDefault="00B32FA8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</w:tr>
      <w:tr w:rsidR="00B32FA8" w:rsidRPr="00075C71" w:rsidTr="00796ACD">
        <w:trPr>
          <w:trHeight w:val="243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       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B32FA8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  <w:tr w:rsidR="00B32FA8" w:rsidRPr="00075C71" w:rsidTr="00796ACD">
        <w:trPr>
          <w:trHeight w:val="675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деятельности;</w:t>
            </w:r>
          </w:p>
          <w:p w:rsidR="00B32FA8" w:rsidRPr="00290C65" w:rsidRDefault="00B32FA8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32FA8" w:rsidRPr="00075C71" w:rsidRDefault="00405B59" w:rsidP="00796ACD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405B59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  <w:tr w:rsidR="00B32FA8" w:rsidRPr="00075C71" w:rsidTr="00796ACD">
        <w:trPr>
          <w:trHeight w:val="675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ОК10.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  <w:p w:rsidR="00B32FA8" w:rsidRPr="00290C65" w:rsidRDefault="00B32FA8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32FA8" w:rsidRPr="00075C71" w:rsidRDefault="00405B59" w:rsidP="00796ACD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405B59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</w:tbl>
    <w:p w:rsidR="00695E46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p w:rsidR="00695E46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p w:rsidR="00695E46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sectPr w:rsidR="00695E46" w:rsidSect="003F7D7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7FB" w:rsidRDefault="005167FB" w:rsidP="005167FB">
      <w:pPr>
        <w:spacing w:after="0" w:line="240" w:lineRule="auto"/>
      </w:pPr>
      <w:r>
        <w:separator/>
      </w:r>
    </w:p>
  </w:endnote>
  <w:endnote w:type="continuationSeparator" w:id="0">
    <w:p w:rsidR="005167FB" w:rsidRDefault="005167FB" w:rsidP="0051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8168615"/>
      <w:docPartObj>
        <w:docPartGallery w:val="Page Numbers (Bottom of Page)"/>
        <w:docPartUnique/>
      </w:docPartObj>
    </w:sdtPr>
    <w:sdtEndPr/>
    <w:sdtContent>
      <w:p w:rsidR="005167FB" w:rsidRDefault="005167F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FDC">
          <w:rPr>
            <w:noProof/>
          </w:rPr>
          <w:t>22</w:t>
        </w:r>
        <w:r>
          <w:fldChar w:fldCharType="end"/>
        </w:r>
      </w:p>
    </w:sdtContent>
  </w:sdt>
  <w:p w:rsidR="005167FB" w:rsidRDefault="005167F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7FB" w:rsidRDefault="005167FB" w:rsidP="005167FB">
      <w:pPr>
        <w:spacing w:after="0" w:line="240" w:lineRule="auto"/>
      </w:pPr>
      <w:r>
        <w:separator/>
      </w:r>
    </w:p>
  </w:footnote>
  <w:footnote w:type="continuationSeparator" w:id="0">
    <w:p w:rsidR="005167FB" w:rsidRDefault="005167FB" w:rsidP="00516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0FA27D95"/>
    <w:multiLevelType w:val="hybridMultilevel"/>
    <w:tmpl w:val="8C9A6282"/>
    <w:lvl w:ilvl="0" w:tplc="9224EB88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1D2006CA"/>
    <w:multiLevelType w:val="multilevel"/>
    <w:tmpl w:val="2D0A4A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8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48A36B93"/>
    <w:multiLevelType w:val="multilevel"/>
    <w:tmpl w:val="8384BE54"/>
    <w:lvl w:ilvl="0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91" w:hanging="2160"/>
      </w:pPr>
      <w:rPr>
        <w:rFonts w:hint="default"/>
      </w:rPr>
    </w:lvl>
  </w:abstractNum>
  <w:abstractNum w:abstractNumId="10">
    <w:nsid w:val="5AC32755"/>
    <w:multiLevelType w:val="hybridMultilevel"/>
    <w:tmpl w:val="992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1"/>
  </w:num>
  <w:num w:numId="7">
    <w:abstractNumId w:val="2"/>
  </w:num>
  <w:num w:numId="8">
    <w:abstractNumId w:val="5"/>
  </w:num>
  <w:num w:numId="9">
    <w:abstractNumId w:val="8"/>
  </w:num>
  <w:num w:numId="10">
    <w:abstractNumId w:val="12"/>
  </w:num>
  <w:num w:numId="11">
    <w:abstractNumId w:val="13"/>
  </w:num>
  <w:num w:numId="12">
    <w:abstractNumId w:val="6"/>
  </w:num>
  <w:num w:numId="13">
    <w:abstractNumId w:val="9"/>
  </w:num>
  <w:num w:numId="14">
    <w:abstractNumId w:val="2"/>
  </w:num>
  <w:num w:numId="15">
    <w:abstractNumId w:val="3"/>
  </w:num>
  <w:num w:numId="16">
    <w:abstractNumId w:val="4"/>
  </w:num>
  <w:num w:numId="17">
    <w:abstractNumId w:val="1"/>
  </w:num>
  <w:num w:numId="18">
    <w:abstractNumId w:val="5"/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16E"/>
    <w:rsid w:val="00001632"/>
    <w:rsid w:val="0000374C"/>
    <w:rsid w:val="00006DB9"/>
    <w:rsid w:val="00013FDC"/>
    <w:rsid w:val="00014375"/>
    <w:rsid w:val="000235B7"/>
    <w:rsid w:val="00033F5A"/>
    <w:rsid w:val="000428A7"/>
    <w:rsid w:val="00057493"/>
    <w:rsid w:val="00061B5A"/>
    <w:rsid w:val="000754F6"/>
    <w:rsid w:val="0009523C"/>
    <w:rsid w:val="00095E60"/>
    <w:rsid w:val="00097428"/>
    <w:rsid w:val="000C78C9"/>
    <w:rsid w:val="000D5DB9"/>
    <w:rsid w:val="000E1D6F"/>
    <w:rsid w:val="000E1DEA"/>
    <w:rsid w:val="000F591A"/>
    <w:rsid w:val="00106FEE"/>
    <w:rsid w:val="001315AD"/>
    <w:rsid w:val="001467E1"/>
    <w:rsid w:val="0016184B"/>
    <w:rsid w:val="00180661"/>
    <w:rsid w:val="00180BBE"/>
    <w:rsid w:val="0019155D"/>
    <w:rsid w:val="00191DF1"/>
    <w:rsid w:val="00193497"/>
    <w:rsid w:val="0019789C"/>
    <w:rsid w:val="001A21AC"/>
    <w:rsid w:val="001A2724"/>
    <w:rsid w:val="001E1223"/>
    <w:rsid w:val="001E6580"/>
    <w:rsid w:val="001E70B8"/>
    <w:rsid w:val="001F7149"/>
    <w:rsid w:val="00205A9F"/>
    <w:rsid w:val="00211044"/>
    <w:rsid w:val="002156AF"/>
    <w:rsid w:val="00217DFF"/>
    <w:rsid w:val="00223F94"/>
    <w:rsid w:val="00247453"/>
    <w:rsid w:val="00250EB7"/>
    <w:rsid w:val="00251E8C"/>
    <w:rsid w:val="002643E3"/>
    <w:rsid w:val="00281ED5"/>
    <w:rsid w:val="00284BA1"/>
    <w:rsid w:val="00290ADE"/>
    <w:rsid w:val="00290C65"/>
    <w:rsid w:val="00290D8E"/>
    <w:rsid w:val="002C3756"/>
    <w:rsid w:val="002D4CE1"/>
    <w:rsid w:val="002E24B8"/>
    <w:rsid w:val="00322B09"/>
    <w:rsid w:val="003265BD"/>
    <w:rsid w:val="00330B4D"/>
    <w:rsid w:val="003321DB"/>
    <w:rsid w:val="00333725"/>
    <w:rsid w:val="00334336"/>
    <w:rsid w:val="00336D39"/>
    <w:rsid w:val="00344C85"/>
    <w:rsid w:val="00350782"/>
    <w:rsid w:val="003769DC"/>
    <w:rsid w:val="00395349"/>
    <w:rsid w:val="003961B3"/>
    <w:rsid w:val="00397907"/>
    <w:rsid w:val="003A0B1B"/>
    <w:rsid w:val="003A6984"/>
    <w:rsid w:val="003A7D73"/>
    <w:rsid w:val="003C5ADD"/>
    <w:rsid w:val="003D5593"/>
    <w:rsid w:val="003E587E"/>
    <w:rsid w:val="003F519D"/>
    <w:rsid w:val="003F56E1"/>
    <w:rsid w:val="003F7D7E"/>
    <w:rsid w:val="00405B59"/>
    <w:rsid w:val="0042516E"/>
    <w:rsid w:val="00426D16"/>
    <w:rsid w:val="0043166C"/>
    <w:rsid w:val="00436D17"/>
    <w:rsid w:val="00450362"/>
    <w:rsid w:val="0045516C"/>
    <w:rsid w:val="00457201"/>
    <w:rsid w:val="004879E4"/>
    <w:rsid w:val="00493DF1"/>
    <w:rsid w:val="004A079C"/>
    <w:rsid w:val="004A3485"/>
    <w:rsid w:val="004A7761"/>
    <w:rsid w:val="004C6200"/>
    <w:rsid w:val="004C7458"/>
    <w:rsid w:val="004E201C"/>
    <w:rsid w:val="004F1045"/>
    <w:rsid w:val="004F11D5"/>
    <w:rsid w:val="004F290B"/>
    <w:rsid w:val="00500389"/>
    <w:rsid w:val="00500CC6"/>
    <w:rsid w:val="00513C70"/>
    <w:rsid w:val="005167FB"/>
    <w:rsid w:val="00572384"/>
    <w:rsid w:val="00575A2D"/>
    <w:rsid w:val="00576027"/>
    <w:rsid w:val="005909AD"/>
    <w:rsid w:val="0059203A"/>
    <w:rsid w:val="005A4B0F"/>
    <w:rsid w:val="00604953"/>
    <w:rsid w:val="006211E6"/>
    <w:rsid w:val="00623E2D"/>
    <w:rsid w:val="00625ED9"/>
    <w:rsid w:val="00627066"/>
    <w:rsid w:val="0062708B"/>
    <w:rsid w:val="0063472A"/>
    <w:rsid w:val="006370A7"/>
    <w:rsid w:val="00640BDC"/>
    <w:rsid w:val="006572E5"/>
    <w:rsid w:val="00670EEA"/>
    <w:rsid w:val="00672916"/>
    <w:rsid w:val="0067668D"/>
    <w:rsid w:val="00676A47"/>
    <w:rsid w:val="0068151D"/>
    <w:rsid w:val="00691A84"/>
    <w:rsid w:val="00695E46"/>
    <w:rsid w:val="006B4123"/>
    <w:rsid w:val="006B6993"/>
    <w:rsid w:val="00713436"/>
    <w:rsid w:val="0073295A"/>
    <w:rsid w:val="007358EA"/>
    <w:rsid w:val="00744438"/>
    <w:rsid w:val="007567F2"/>
    <w:rsid w:val="007706B0"/>
    <w:rsid w:val="007779FD"/>
    <w:rsid w:val="00796ACD"/>
    <w:rsid w:val="007B6481"/>
    <w:rsid w:val="007D2F79"/>
    <w:rsid w:val="007D32D9"/>
    <w:rsid w:val="007D51A4"/>
    <w:rsid w:val="007E1B7A"/>
    <w:rsid w:val="007E4638"/>
    <w:rsid w:val="007E6BA2"/>
    <w:rsid w:val="007F0325"/>
    <w:rsid w:val="007F46CB"/>
    <w:rsid w:val="008175F3"/>
    <w:rsid w:val="00833ECD"/>
    <w:rsid w:val="008425DC"/>
    <w:rsid w:val="00844ECB"/>
    <w:rsid w:val="008503F0"/>
    <w:rsid w:val="0087115A"/>
    <w:rsid w:val="00883C9F"/>
    <w:rsid w:val="00890AE5"/>
    <w:rsid w:val="00896F4E"/>
    <w:rsid w:val="008A56A9"/>
    <w:rsid w:val="008D2459"/>
    <w:rsid w:val="008E0A3F"/>
    <w:rsid w:val="008E1A91"/>
    <w:rsid w:val="008E3E51"/>
    <w:rsid w:val="008E5687"/>
    <w:rsid w:val="008F0DC3"/>
    <w:rsid w:val="008F0E90"/>
    <w:rsid w:val="008F1EE6"/>
    <w:rsid w:val="009159F0"/>
    <w:rsid w:val="0091730A"/>
    <w:rsid w:val="009173F1"/>
    <w:rsid w:val="009200BA"/>
    <w:rsid w:val="009401FD"/>
    <w:rsid w:val="009469FF"/>
    <w:rsid w:val="00953F69"/>
    <w:rsid w:val="009704F2"/>
    <w:rsid w:val="00972760"/>
    <w:rsid w:val="009760B9"/>
    <w:rsid w:val="00976273"/>
    <w:rsid w:val="00980564"/>
    <w:rsid w:val="009850B8"/>
    <w:rsid w:val="00985DE2"/>
    <w:rsid w:val="00986241"/>
    <w:rsid w:val="00994B47"/>
    <w:rsid w:val="009A0ABC"/>
    <w:rsid w:val="009A0BA1"/>
    <w:rsid w:val="009A1E4B"/>
    <w:rsid w:val="009A47AF"/>
    <w:rsid w:val="009B6F1B"/>
    <w:rsid w:val="009C1418"/>
    <w:rsid w:val="009D1992"/>
    <w:rsid w:val="009D6DD4"/>
    <w:rsid w:val="009E040D"/>
    <w:rsid w:val="009E1CC2"/>
    <w:rsid w:val="009E3B58"/>
    <w:rsid w:val="009E3BDB"/>
    <w:rsid w:val="009E52E4"/>
    <w:rsid w:val="00A01543"/>
    <w:rsid w:val="00A104B9"/>
    <w:rsid w:val="00A128B2"/>
    <w:rsid w:val="00A1431A"/>
    <w:rsid w:val="00A16242"/>
    <w:rsid w:val="00A204E0"/>
    <w:rsid w:val="00A2687E"/>
    <w:rsid w:val="00A304AD"/>
    <w:rsid w:val="00A305FC"/>
    <w:rsid w:val="00A33466"/>
    <w:rsid w:val="00A34D2C"/>
    <w:rsid w:val="00A40814"/>
    <w:rsid w:val="00A51885"/>
    <w:rsid w:val="00A6009C"/>
    <w:rsid w:val="00A63A71"/>
    <w:rsid w:val="00A76D02"/>
    <w:rsid w:val="00A832B4"/>
    <w:rsid w:val="00AA391E"/>
    <w:rsid w:val="00AA4A81"/>
    <w:rsid w:val="00AA6436"/>
    <w:rsid w:val="00AD2389"/>
    <w:rsid w:val="00AD4EB4"/>
    <w:rsid w:val="00AF49EF"/>
    <w:rsid w:val="00B02BF7"/>
    <w:rsid w:val="00B0765D"/>
    <w:rsid w:val="00B32FA8"/>
    <w:rsid w:val="00B45AB7"/>
    <w:rsid w:val="00B66331"/>
    <w:rsid w:val="00B80781"/>
    <w:rsid w:val="00B80991"/>
    <w:rsid w:val="00B95B05"/>
    <w:rsid w:val="00BA42E5"/>
    <w:rsid w:val="00BA4C0F"/>
    <w:rsid w:val="00BB7FCF"/>
    <w:rsid w:val="00BC1921"/>
    <w:rsid w:val="00BC37FD"/>
    <w:rsid w:val="00BD14DD"/>
    <w:rsid w:val="00BE5C3E"/>
    <w:rsid w:val="00C1565F"/>
    <w:rsid w:val="00C16C92"/>
    <w:rsid w:val="00C41259"/>
    <w:rsid w:val="00C56C4A"/>
    <w:rsid w:val="00C64768"/>
    <w:rsid w:val="00C64FDC"/>
    <w:rsid w:val="00C82E31"/>
    <w:rsid w:val="00CB1CF7"/>
    <w:rsid w:val="00CD0ADD"/>
    <w:rsid w:val="00CD75C9"/>
    <w:rsid w:val="00CD7D22"/>
    <w:rsid w:val="00CE2608"/>
    <w:rsid w:val="00CF56B9"/>
    <w:rsid w:val="00D23208"/>
    <w:rsid w:val="00D258C1"/>
    <w:rsid w:val="00D2691C"/>
    <w:rsid w:val="00D538FE"/>
    <w:rsid w:val="00D545AA"/>
    <w:rsid w:val="00D5715B"/>
    <w:rsid w:val="00D73029"/>
    <w:rsid w:val="00D80EBB"/>
    <w:rsid w:val="00D86C08"/>
    <w:rsid w:val="00D9245A"/>
    <w:rsid w:val="00D97D5B"/>
    <w:rsid w:val="00DA7CA6"/>
    <w:rsid w:val="00DB47D9"/>
    <w:rsid w:val="00DF5B60"/>
    <w:rsid w:val="00E00BDA"/>
    <w:rsid w:val="00E048F9"/>
    <w:rsid w:val="00E0525F"/>
    <w:rsid w:val="00E27D05"/>
    <w:rsid w:val="00E30D8B"/>
    <w:rsid w:val="00E45D46"/>
    <w:rsid w:val="00E71749"/>
    <w:rsid w:val="00EC04D1"/>
    <w:rsid w:val="00ED1489"/>
    <w:rsid w:val="00ED51B8"/>
    <w:rsid w:val="00ED73D3"/>
    <w:rsid w:val="00EE1220"/>
    <w:rsid w:val="00EE69B5"/>
    <w:rsid w:val="00EE7BEE"/>
    <w:rsid w:val="00EF161F"/>
    <w:rsid w:val="00EF2CC8"/>
    <w:rsid w:val="00F017FD"/>
    <w:rsid w:val="00F03DA3"/>
    <w:rsid w:val="00F15189"/>
    <w:rsid w:val="00F2355B"/>
    <w:rsid w:val="00F303FB"/>
    <w:rsid w:val="00F30993"/>
    <w:rsid w:val="00F33364"/>
    <w:rsid w:val="00F36568"/>
    <w:rsid w:val="00F41EEF"/>
    <w:rsid w:val="00F56582"/>
    <w:rsid w:val="00F579D3"/>
    <w:rsid w:val="00F7091F"/>
    <w:rsid w:val="00F73F1B"/>
    <w:rsid w:val="00F75D21"/>
    <w:rsid w:val="00FD057A"/>
    <w:rsid w:val="00FD19DF"/>
    <w:rsid w:val="00FD1F3D"/>
    <w:rsid w:val="00FD34FE"/>
    <w:rsid w:val="00FE6AE8"/>
    <w:rsid w:val="00F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B1318-17A6-434A-9758-0AEB9948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72A"/>
  </w:style>
  <w:style w:type="paragraph" w:styleId="1">
    <w:name w:val="heading 1"/>
    <w:basedOn w:val="a"/>
    <w:next w:val="a"/>
    <w:link w:val="10"/>
    <w:qFormat/>
    <w:rsid w:val="002643E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C7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251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251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42516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42516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6">
    <w:name w:val="List Paragraph"/>
    <w:basedOn w:val="a"/>
    <w:uiPriority w:val="34"/>
    <w:qFormat/>
    <w:rsid w:val="00BA4C0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180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"/>
    <w:basedOn w:val="a"/>
    <w:uiPriority w:val="99"/>
    <w:unhideWhenUsed/>
    <w:rsid w:val="00180661"/>
    <w:pPr>
      <w:ind w:left="283" w:hanging="283"/>
      <w:contextualSpacing/>
    </w:pPr>
  </w:style>
  <w:style w:type="table" w:styleId="a8">
    <w:name w:val="Table Grid"/>
    <w:basedOn w:val="a1"/>
    <w:uiPriority w:val="39"/>
    <w:rsid w:val="003F7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691A8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91A84"/>
  </w:style>
  <w:style w:type="character" w:customStyle="1" w:styleId="4">
    <w:name w:val="Основной текст (4)"/>
    <w:basedOn w:val="a0"/>
    <w:link w:val="41"/>
    <w:uiPriority w:val="99"/>
    <w:rsid w:val="00691A84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91A84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sid w:val="00BC37FD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BC37FD"/>
    <w:pPr>
      <w:shd w:val="clear" w:color="auto" w:fill="FFFFFF"/>
      <w:spacing w:after="0" w:line="240" w:lineRule="atLeast"/>
      <w:jc w:val="center"/>
    </w:pPr>
    <w:rPr>
      <w:rFonts w:ascii="Times New Roman" w:hAnsi="Times New Roman"/>
      <w:noProof/>
      <w:sz w:val="20"/>
      <w:szCs w:val="20"/>
    </w:rPr>
  </w:style>
  <w:style w:type="paragraph" w:styleId="ab">
    <w:name w:val="Normal (Web)"/>
    <w:basedOn w:val="a"/>
    <w:rsid w:val="00E71749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9pt">
    <w:name w:val="Основной текст (4) + 9 pt"/>
    <w:aliases w:val="Не полужирный1"/>
    <w:basedOn w:val="4"/>
    <w:uiPriority w:val="99"/>
    <w:rsid w:val="00BA42E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A42E5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A42E5"/>
    <w:pPr>
      <w:shd w:val="clear" w:color="auto" w:fill="FFFFFF"/>
      <w:spacing w:after="0" w:line="274" w:lineRule="exact"/>
      <w:jc w:val="center"/>
    </w:pPr>
    <w:rPr>
      <w:rFonts w:ascii="Times New Roman" w:hAnsi="Times New Roman"/>
    </w:rPr>
  </w:style>
  <w:style w:type="character" w:customStyle="1" w:styleId="5">
    <w:name w:val="Основной текст (5)"/>
    <w:basedOn w:val="a0"/>
    <w:link w:val="51"/>
    <w:uiPriority w:val="99"/>
    <w:rsid w:val="008A56A9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A56A9"/>
    <w:pPr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sid w:val="00D73029"/>
    <w:rPr>
      <w:rFonts w:ascii="Times New Roman" w:hAnsi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73029"/>
    <w:pPr>
      <w:shd w:val="clear" w:color="auto" w:fill="FFFFFF"/>
      <w:spacing w:after="0" w:line="298" w:lineRule="exact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rsid w:val="002643E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1">
    <w:name w:val="List 2"/>
    <w:basedOn w:val="a"/>
    <w:uiPriority w:val="99"/>
    <w:unhideWhenUsed/>
    <w:rsid w:val="001E1223"/>
    <w:pPr>
      <w:ind w:left="566" w:hanging="283"/>
      <w:contextualSpacing/>
    </w:pPr>
  </w:style>
  <w:style w:type="character" w:customStyle="1" w:styleId="60">
    <w:name w:val="Заголовок 6 Знак"/>
    <w:basedOn w:val="a0"/>
    <w:link w:val="6"/>
    <w:rsid w:val="00513C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c">
    <w:name w:val="Hyperlink"/>
    <w:basedOn w:val="a0"/>
    <w:uiPriority w:val="99"/>
    <w:rsid w:val="00513C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C70"/>
  </w:style>
  <w:style w:type="character" w:styleId="HTML">
    <w:name w:val="HTML Cite"/>
    <w:basedOn w:val="a0"/>
    <w:uiPriority w:val="99"/>
    <w:semiHidden/>
    <w:unhideWhenUsed/>
    <w:rsid w:val="00513C7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D0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9B6F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16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167FB"/>
  </w:style>
  <w:style w:type="paragraph" w:styleId="af">
    <w:name w:val="footer"/>
    <w:basedOn w:val="a"/>
    <w:link w:val="af0"/>
    <w:uiPriority w:val="99"/>
    <w:unhideWhenUsed/>
    <w:rsid w:val="00516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16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07888" TargetMode="External"/><Relationship Id="rId18" Type="http://schemas.openxmlformats.org/officeDocument/2006/relationships/hyperlink" Target="https://znanium.com/catalog/product/1030236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5453" TargetMode="External"/><Relationship Id="rId17" Type="http://schemas.openxmlformats.org/officeDocument/2006/relationships/hyperlink" Target="https://znanium.com/catalog/product/18554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43269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86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30236" TargetMode="External"/><Relationship Id="rId10" Type="http://schemas.openxmlformats.org/officeDocument/2006/relationships/hyperlink" Target="https://znanium.com/catalog/product/185964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815593" TargetMode="External"/><Relationship Id="rId14" Type="http://schemas.openxmlformats.org/officeDocument/2006/relationships/hyperlink" Target="https://znanium.com/catalog/product/11948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7228D-B808-4535-AB77-762FDCE6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22</Pages>
  <Words>5528</Words>
  <Characters>31515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Admin</cp:lastModifiedBy>
  <cp:revision>233</cp:revision>
  <cp:lastPrinted>2019-02-12T03:16:00Z</cp:lastPrinted>
  <dcterms:created xsi:type="dcterms:W3CDTF">2014-11-28T14:27:00Z</dcterms:created>
  <dcterms:modified xsi:type="dcterms:W3CDTF">2022-06-06T07:02:00Z</dcterms:modified>
</cp:coreProperties>
</file>