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5070C" w14:textId="77777777" w:rsidR="008C323B" w:rsidRDefault="008C323B" w:rsidP="008C323B">
      <w:pPr>
        <w:spacing w:after="0"/>
        <w:ind w:hanging="567"/>
        <w:jc w:val="both"/>
        <w:rPr>
          <w:rFonts w:ascii="Times New Roman" w:hAnsi="Times New Roman" w:cs="Times New Roman"/>
          <w:sz w:val="26"/>
          <w:szCs w:val="26"/>
        </w:rPr>
      </w:pPr>
      <w:r w:rsidRPr="008C323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8859951" wp14:editId="25E0E75E">
            <wp:extent cx="6248400" cy="8599207"/>
            <wp:effectExtent l="0" t="0" r="0" b="0"/>
            <wp:docPr id="1" name="Рисунок 1" descr="D:\сканы слесари 2020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слесари 2020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195" cy="860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30A3D" w14:textId="77777777" w:rsidR="008C323B" w:rsidRDefault="008C323B" w:rsidP="00850A3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7C51D29" w14:textId="1162B271" w:rsidR="008C323B" w:rsidRDefault="008C323B" w:rsidP="008C323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4D941900" w14:textId="20592AA1" w:rsidR="002553EF" w:rsidRDefault="00EF0F5F" w:rsidP="00850A3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lastRenderedPageBreak/>
        <w:t>Рабочая программа</w:t>
      </w:r>
      <w:r w:rsidR="009A0ABC" w:rsidRPr="00850A3C">
        <w:rPr>
          <w:rFonts w:ascii="Times New Roman" w:hAnsi="Times New Roman" w:cs="Times New Roman"/>
          <w:sz w:val="26"/>
          <w:szCs w:val="26"/>
        </w:rPr>
        <w:t xml:space="preserve"> учебной практики разработана на основе</w:t>
      </w:r>
      <w:r w:rsidR="002553EF">
        <w:rPr>
          <w:rFonts w:ascii="Times New Roman" w:hAnsi="Times New Roman" w:cs="Times New Roman"/>
          <w:sz w:val="26"/>
          <w:szCs w:val="26"/>
        </w:rPr>
        <w:t>:</w:t>
      </w:r>
    </w:p>
    <w:p w14:paraId="3DFB5D94" w14:textId="77777777" w:rsidR="002553EF" w:rsidRDefault="002553EF" w:rsidP="00850A3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1E3F499" w14:textId="5BDF3953" w:rsidR="002553EF" w:rsidRDefault="002553EF" w:rsidP="00EF0F5F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9A0ABC" w:rsidRPr="00850A3C">
        <w:rPr>
          <w:rFonts w:ascii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</w:t>
      </w:r>
      <w:r w:rsidR="009A0ABC" w:rsidRPr="00850A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0ABC" w:rsidRPr="00850A3C">
        <w:rPr>
          <w:rFonts w:ascii="Times New Roman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>профессии</w:t>
      </w:r>
      <w:r w:rsidR="00E03CC4" w:rsidRPr="00850A3C">
        <w:rPr>
          <w:rFonts w:ascii="Times New Roman" w:hAnsi="Times New Roman" w:cs="Times New Roman"/>
          <w:sz w:val="26"/>
          <w:szCs w:val="26"/>
        </w:rPr>
        <w:t xml:space="preserve"> 15.01.30</w:t>
      </w:r>
      <w:r w:rsidR="009A0ABC" w:rsidRPr="00850A3C">
        <w:rPr>
          <w:rFonts w:ascii="Times New Roman" w:hAnsi="Times New Roman" w:cs="Times New Roman"/>
          <w:sz w:val="26"/>
          <w:szCs w:val="26"/>
        </w:rPr>
        <w:t>.</w:t>
      </w:r>
      <w:r w:rsidR="00E03CC4" w:rsidRPr="00850A3C">
        <w:rPr>
          <w:rFonts w:ascii="Times New Roman" w:hAnsi="Times New Roman" w:cs="Times New Roman"/>
          <w:sz w:val="26"/>
          <w:szCs w:val="26"/>
        </w:rPr>
        <w:t xml:space="preserve"> Слесарь</w:t>
      </w:r>
      <w:r w:rsidR="00733938" w:rsidRPr="00850A3C">
        <w:rPr>
          <w:rFonts w:ascii="Times New Roman" w:hAnsi="Times New Roman" w:cs="Times New Roman"/>
          <w:sz w:val="26"/>
          <w:szCs w:val="26"/>
        </w:rPr>
        <w:t>,</w:t>
      </w:r>
      <w:bookmarkStart w:id="1" w:name="_Hlk55158402"/>
      <w:r w:rsidR="00F334CD" w:rsidRPr="00F334C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bookmarkEnd w:id="1"/>
      <w:r>
        <w:rPr>
          <w:rFonts w:ascii="Times New Roman" w:hAnsi="Times New Roman"/>
          <w:bCs/>
          <w:sz w:val="26"/>
          <w:szCs w:val="26"/>
        </w:rPr>
        <w:t>входящей в состав</w:t>
      </w:r>
      <w:r>
        <w:rPr>
          <w:rFonts w:ascii="Times New Roman" w:hAnsi="Times New Roman"/>
          <w:sz w:val="26"/>
          <w:szCs w:val="26"/>
        </w:rPr>
        <w:t xml:space="preserve"> укрупненной группы 15.00.00 Машиностроение,</w:t>
      </w:r>
      <w:r w:rsidR="009A0ABC" w:rsidRPr="00850A3C">
        <w:rPr>
          <w:rFonts w:ascii="Times New Roman" w:hAnsi="Times New Roman" w:cs="Times New Roman"/>
          <w:sz w:val="26"/>
          <w:szCs w:val="26"/>
        </w:rPr>
        <w:t xml:space="preserve"> утвержденного приказом Министерства образования и наук</w:t>
      </w:r>
      <w:r w:rsidR="00E03CC4" w:rsidRPr="00850A3C">
        <w:rPr>
          <w:rFonts w:ascii="Times New Roman" w:hAnsi="Times New Roman" w:cs="Times New Roman"/>
          <w:sz w:val="26"/>
          <w:szCs w:val="26"/>
        </w:rPr>
        <w:t>и РФ №</w:t>
      </w:r>
      <w:r w:rsidR="00383E6E" w:rsidRPr="00850A3C">
        <w:rPr>
          <w:rFonts w:ascii="Times New Roman" w:hAnsi="Times New Roman" w:cs="Times New Roman"/>
          <w:sz w:val="26"/>
          <w:szCs w:val="26"/>
        </w:rPr>
        <w:t xml:space="preserve"> </w:t>
      </w:r>
      <w:r w:rsidR="00E03CC4" w:rsidRPr="00850A3C">
        <w:rPr>
          <w:rFonts w:ascii="Times New Roman" w:hAnsi="Times New Roman" w:cs="Times New Roman"/>
          <w:sz w:val="26"/>
          <w:szCs w:val="26"/>
        </w:rPr>
        <w:t>817 от 2 августа 2013 г.</w:t>
      </w:r>
      <w:r w:rsidR="00A35A39" w:rsidRPr="00850A3C">
        <w:rPr>
          <w:rFonts w:ascii="Times New Roman" w:hAnsi="Times New Roman" w:cs="Times New Roman"/>
          <w:sz w:val="26"/>
          <w:szCs w:val="26"/>
        </w:rPr>
        <w:t xml:space="preserve"> (изменения: приказ №632 от 5 июня 2014 года)</w:t>
      </w:r>
      <w:r w:rsidR="00EF0F5F">
        <w:rPr>
          <w:rFonts w:ascii="Times New Roman" w:hAnsi="Times New Roman" w:cs="Times New Roman"/>
          <w:sz w:val="26"/>
          <w:szCs w:val="26"/>
        </w:rPr>
        <w:t>;</w:t>
      </w:r>
    </w:p>
    <w:p w14:paraId="01AD9CD1" w14:textId="2B62FE82" w:rsidR="009A0ABC" w:rsidRDefault="002553EF" w:rsidP="00EF0F5F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733938" w:rsidRPr="00850A3C">
        <w:rPr>
          <w:rFonts w:ascii="Times New Roman" w:hAnsi="Times New Roman" w:cs="Times New Roman"/>
          <w:sz w:val="26"/>
          <w:szCs w:val="26"/>
        </w:rPr>
        <w:t xml:space="preserve"> основной профессиональной образов</w:t>
      </w:r>
      <w:r w:rsidR="00DF42BC">
        <w:rPr>
          <w:rFonts w:ascii="Times New Roman" w:hAnsi="Times New Roman" w:cs="Times New Roman"/>
          <w:sz w:val="26"/>
          <w:szCs w:val="26"/>
        </w:rPr>
        <w:t>ательной программы по профессии</w:t>
      </w:r>
      <w:r w:rsidR="00733938" w:rsidRPr="00850A3C">
        <w:rPr>
          <w:rFonts w:ascii="Times New Roman" w:hAnsi="Times New Roman" w:cs="Times New Roman"/>
          <w:sz w:val="26"/>
          <w:szCs w:val="26"/>
        </w:rPr>
        <w:t xml:space="preserve"> 15.01.30. Слесарь</w:t>
      </w:r>
      <w:r>
        <w:rPr>
          <w:rFonts w:ascii="Times New Roman" w:hAnsi="Times New Roman" w:cs="Times New Roman"/>
          <w:sz w:val="26"/>
          <w:szCs w:val="26"/>
        </w:rPr>
        <w:t>,2020г.</w:t>
      </w:r>
      <w:r w:rsidR="00EF0F5F">
        <w:rPr>
          <w:rFonts w:ascii="Times New Roman" w:hAnsi="Times New Roman" w:cs="Times New Roman"/>
          <w:sz w:val="26"/>
          <w:szCs w:val="26"/>
        </w:rPr>
        <w:t>;</w:t>
      </w:r>
    </w:p>
    <w:p w14:paraId="3B311A54" w14:textId="49268E3E" w:rsidR="00EF0F5F" w:rsidRPr="00EF0F5F" w:rsidRDefault="00EF0F5F" w:rsidP="00EF0F5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профессионального модуля </w:t>
      </w:r>
      <w:r w:rsidRPr="00EF0F5F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ПМ.01 Слесарная обработк</w:t>
      </w:r>
      <w:r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а деталей, изготовление, сборка </w:t>
      </w:r>
      <w:r w:rsidRPr="00EF0F5F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и ремонт приспособлений, режущего и измерительного инструмента</w:t>
      </w:r>
      <w:r w:rsidRPr="00EF0F5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A70477" w14:textId="0FCA7A53" w:rsidR="00EF0F5F" w:rsidRPr="00850A3C" w:rsidRDefault="00EF0F5F" w:rsidP="00850A3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65B239" w14:textId="5D39AFDD" w:rsidR="009A0ABC" w:rsidRDefault="009A0ABC" w:rsidP="00850A3C">
      <w:pPr>
        <w:pStyle w:val="a3"/>
        <w:tabs>
          <w:tab w:val="left" w:pos="-2552"/>
          <w:tab w:val="left" w:pos="-2410"/>
          <w:tab w:val="left" w:pos="-709"/>
        </w:tabs>
        <w:spacing w:after="0" w:line="276" w:lineRule="auto"/>
        <w:ind w:left="0" w:firstLine="709"/>
        <w:rPr>
          <w:sz w:val="26"/>
          <w:szCs w:val="26"/>
        </w:rPr>
      </w:pPr>
    </w:p>
    <w:p w14:paraId="091CA115" w14:textId="2A5C5668" w:rsidR="00F334CD" w:rsidRDefault="00F334CD" w:rsidP="00850A3C">
      <w:pPr>
        <w:pStyle w:val="a3"/>
        <w:tabs>
          <w:tab w:val="left" w:pos="-2552"/>
          <w:tab w:val="left" w:pos="-2410"/>
          <w:tab w:val="left" w:pos="-709"/>
        </w:tabs>
        <w:spacing w:after="0" w:line="276" w:lineRule="auto"/>
        <w:ind w:left="0" w:firstLine="709"/>
        <w:rPr>
          <w:sz w:val="26"/>
          <w:szCs w:val="26"/>
        </w:rPr>
      </w:pPr>
    </w:p>
    <w:p w14:paraId="336B9AF7" w14:textId="77777777" w:rsidR="00F334CD" w:rsidRPr="00850A3C" w:rsidRDefault="00F334CD" w:rsidP="00850A3C">
      <w:pPr>
        <w:pStyle w:val="a3"/>
        <w:tabs>
          <w:tab w:val="left" w:pos="-2552"/>
          <w:tab w:val="left" w:pos="-2410"/>
          <w:tab w:val="left" w:pos="-709"/>
        </w:tabs>
        <w:spacing w:after="0" w:line="276" w:lineRule="auto"/>
        <w:ind w:left="0" w:firstLine="709"/>
        <w:rPr>
          <w:sz w:val="26"/>
          <w:szCs w:val="26"/>
        </w:rPr>
      </w:pPr>
    </w:p>
    <w:p w14:paraId="64732CAB" w14:textId="77777777" w:rsidR="00095E60" w:rsidRPr="00F334CD" w:rsidRDefault="00095E60" w:rsidP="00850A3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34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Организация-разработчик:</w:t>
      </w:r>
      <w:r w:rsidRPr="00F334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ГАПОУ «Казанский политехнический колледж»</w:t>
      </w:r>
    </w:p>
    <w:p w14:paraId="6D2E9348" w14:textId="1A11B21F" w:rsidR="00095E60" w:rsidRPr="00F334CD" w:rsidRDefault="00095E60" w:rsidP="00850A3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34C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  <w:proofErr w:type="spellStart"/>
      <w:r w:rsidR="00E03CC4" w:rsidRPr="00F334CD">
        <w:rPr>
          <w:rFonts w:ascii="Times New Roman" w:eastAsia="Times New Roman" w:hAnsi="Times New Roman" w:cs="Times New Roman"/>
          <w:sz w:val="26"/>
          <w:szCs w:val="26"/>
          <w:lang w:eastAsia="ru-RU"/>
        </w:rPr>
        <w:t>Галеев</w:t>
      </w:r>
      <w:proofErr w:type="spellEnd"/>
      <w:r w:rsidR="00E03CC4" w:rsidRPr="00F334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E03CC4" w:rsidRPr="00F334CD">
        <w:rPr>
          <w:rFonts w:ascii="Times New Roman" w:eastAsia="Times New Roman" w:hAnsi="Times New Roman" w:cs="Times New Roman"/>
          <w:sz w:val="26"/>
          <w:szCs w:val="26"/>
          <w:lang w:eastAsia="ru-RU"/>
        </w:rPr>
        <w:t>Ш.М</w:t>
      </w:r>
      <w:proofErr w:type="spellEnd"/>
      <w:r w:rsidR="00E03CC4" w:rsidRPr="00F334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F334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1A2724" w:rsidRPr="00F334CD">
        <w:rPr>
          <w:rFonts w:ascii="Times New Roman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14:paraId="2ED52E4A" w14:textId="77777777" w:rsidR="00095E60" w:rsidRPr="00CB3E28" w:rsidRDefault="00095E60" w:rsidP="00850A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35DA479" w14:textId="77777777" w:rsidR="00095E60" w:rsidRPr="00CB3E28" w:rsidRDefault="00095E60" w:rsidP="00095E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B9CC1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CB3E28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339A068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04CB9F36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12A77D9D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3E8A9CD8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66AFD5C5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02A8D577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2211E31D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2342A1D0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4E465D9C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7C821A96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2642E26E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6EF56C33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5844E35A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65D2D33A" w14:textId="77777777" w:rsidR="001A2724" w:rsidRPr="00CB3E28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527116AF" w14:textId="4224BEA3" w:rsidR="001A2724" w:rsidRDefault="001A2724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16B242F1" w14:textId="77777777" w:rsidR="00F334CD" w:rsidRPr="00CB3E28" w:rsidRDefault="00F334CD" w:rsidP="001A2724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57802A97" w14:textId="77777777" w:rsidR="00B106D7" w:rsidRPr="00B90157" w:rsidRDefault="00B106D7" w:rsidP="00B106D7">
      <w:pPr>
        <w:pStyle w:val="a3"/>
        <w:spacing w:after="0" w:line="228" w:lineRule="auto"/>
        <w:ind w:left="-709"/>
        <w:jc w:val="both"/>
        <w:rPr>
          <w:sz w:val="28"/>
          <w:szCs w:val="28"/>
        </w:rPr>
      </w:pPr>
    </w:p>
    <w:p w14:paraId="6AEEB5B9" w14:textId="77777777" w:rsidR="00B106D7" w:rsidRDefault="00B106D7" w:rsidP="00B106D7">
      <w:pPr>
        <w:jc w:val="center"/>
        <w:rPr>
          <w:rFonts w:ascii="Times New Roman" w:hAnsi="Times New Roman" w:cs="Times New Roman"/>
          <w:sz w:val="28"/>
          <w:szCs w:val="28"/>
        </w:rPr>
      </w:pPr>
      <w:r w:rsidRPr="00D5111E">
        <w:rPr>
          <w:rFonts w:ascii="Times New Roman" w:hAnsi="Times New Roman" w:cs="Times New Roman"/>
          <w:sz w:val="28"/>
          <w:szCs w:val="28"/>
        </w:rPr>
        <w:t>Содержание</w:t>
      </w:r>
    </w:p>
    <w:p w14:paraId="62BE765D" w14:textId="0A2CA53B" w:rsidR="000E4536" w:rsidRPr="00D5111E" w:rsidRDefault="000E4536" w:rsidP="00B106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F334C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</w:p>
    <w:p w14:paraId="3FCFA6E0" w14:textId="77777777" w:rsidR="00B106D7" w:rsidRPr="00D5111E" w:rsidRDefault="00B106D7" w:rsidP="00B106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11E">
        <w:rPr>
          <w:rFonts w:ascii="Times New Roman" w:hAnsi="Times New Roman" w:cs="Times New Roman"/>
          <w:sz w:val="28"/>
          <w:szCs w:val="28"/>
        </w:rPr>
        <w:t xml:space="preserve">1. Паспорт программы учебной практики </w:t>
      </w:r>
      <w:r>
        <w:rPr>
          <w:rFonts w:ascii="Times New Roman" w:hAnsi="Times New Roman" w:cs="Times New Roman"/>
          <w:sz w:val="28"/>
          <w:szCs w:val="28"/>
        </w:rPr>
        <w:t>………………………………4</w:t>
      </w:r>
    </w:p>
    <w:p w14:paraId="1C41B818" w14:textId="77777777" w:rsidR="00B106D7" w:rsidRPr="00D5111E" w:rsidRDefault="00B106D7" w:rsidP="00B106D7">
      <w:pPr>
        <w:rPr>
          <w:rFonts w:ascii="Times New Roman" w:hAnsi="Times New Roman" w:cs="Times New Roman"/>
          <w:sz w:val="28"/>
          <w:szCs w:val="28"/>
        </w:rPr>
      </w:pPr>
      <w:r w:rsidRPr="00D511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D5111E">
        <w:rPr>
          <w:rFonts w:ascii="Times New Roman" w:hAnsi="Times New Roman" w:cs="Times New Roman"/>
          <w:sz w:val="28"/>
          <w:szCs w:val="28"/>
        </w:rPr>
        <w:t xml:space="preserve"> Структура и содержа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Pr="00D5111E">
        <w:rPr>
          <w:rFonts w:ascii="Times New Roman" w:hAnsi="Times New Roman" w:cs="Times New Roman"/>
          <w:sz w:val="28"/>
          <w:szCs w:val="28"/>
        </w:rPr>
        <w:t xml:space="preserve"> учебной практики </w:t>
      </w:r>
      <w:r>
        <w:rPr>
          <w:rFonts w:ascii="Times New Roman" w:hAnsi="Times New Roman" w:cs="Times New Roman"/>
          <w:sz w:val="28"/>
          <w:szCs w:val="28"/>
        </w:rPr>
        <w:t>………………………...8</w:t>
      </w:r>
    </w:p>
    <w:p w14:paraId="20402698" w14:textId="77777777" w:rsidR="00B106D7" w:rsidRPr="00D5111E" w:rsidRDefault="00B106D7" w:rsidP="00B106D7">
      <w:pPr>
        <w:rPr>
          <w:rFonts w:ascii="Times New Roman" w:hAnsi="Times New Roman" w:cs="Times New Roman"/>
          <w:sz w:val="28"/>
          <w:szCs w:val="28"/>
        </w:rPr>
      </w:pPr>
      <w:r w:rsidRPr="00D5111E">
        <w:rPr>
          <w:rFonts w:ascii="Times New Roman" w:hAnsi="Times New Roman" w:cs="Times New Roman"/>
          <w:sz w:val="28"/>
          <w:szCs w:val="28"/>
        </w:rPr>
        <w:t xml:space="preserve"> 3. Условия реализаци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5111E">
        <w:rPr>
          <w:rFonts w:ascii="Times New Roman" w:hAnsi="Times New Roman" w:cs="Times New Roman"/>
          <w:sz w:val="28"/>
          <w:szCs w:val="28"/>
        </w:rPr>
        <w:t xml:space="preserve"> учебной практики </w:t>
      </w:r>
      <w:r>
        <w:rPr>
          <w:rFonts w:ascii="Times New Roman" w:hAnsi="Times New Roman" w:cs="Times New Roman"/>
          <w:sz w:val="28"/>
          <w:szCs w:val="28"/>
        </w:rPr>
        <w:t>…………………………......16</w:t>
      </w:r>
    </w:p>
    <w:p w14:paraId="58155FB2" w14:textId="77777777" w:rsidR="00B106D7" w:rsidRPr="00D5111E" w:rsidRDefault="00B106D7" w:rsidP="00B106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11E">
        <w:rPr>
          <w:rFonts w:ascii="Times New Roman" w:hAnsi="Times New Roman" w:cs="Times New Roman"/>
          <w:sz w:val="28"/>
          <w:szCs w:val="28"/>
        </w:rPr>
        <w:t>4. Контроль и оценка результатов освоени</w:t>
      </w:r>
      <w:r w:rsidR="00ED73E0">
        <w:rPr>
          <w:rFonts w:ascii="Times New Roman" w:hAnsi="Times New Roman" w:cs="Times New Roman"/>
          <w:sz w:val="28"/>
          <w:szCs w:val="28"/>
        </w:rPr>
        <w:t>я  учебной практики………19</w:t>
      </w:r>
    </w:p>
    <w:p w14:paraId="47051EA2" w14:textId="77777777" w:rsidR="00B106D7" w:rsidRDefault="00B106D7" w:rsidP="00B106D7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2A750711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669CE553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2C168C4D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78113611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4754310C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03EA7167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540D404D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1B68B98B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1BA2CEBB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4FE1AF7A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2015C978" w14:textId="77777777" w:rsidR="009A0ABC" w:rsidRPr="00CB3E28" w:rsidRDefault="009A0ABC" w:rsidP="009A0ABC">
      <w:pPr>
        <w:rPr>
          <w:rFonts w:ascii="Times New Roman" w:hAnsi="Times New Roman" w:cs="Times New Roman"/>
          <w:sz w:val="28"/>
          <w:szCs w:val="28"/>
        </w:rPr>
      </w:pPr>
    </w:p>
    <w:p w14:paraId="7EDEB484" w14:textId="77777777" w:rsidR="001A2724" w:rsidRDefault="001A2724" w:rsidP="009A0ABC">
      <w:pPr>
        <w:rPr>
          <w:rFonts w:ascii="Times New Roman" w:hAnsi="Times New Roman" w:cs="Times New Roman"/>
          <w:sz w:val="28"/>
          <w:szCs w:val="28"/>
        </w:rPr>
      </w:pPr>
    </w:p>
    <w:p w14:paraId="40C0276F" w14:textId="77777777" w:rsidR="00B72E9F" w:rsidRDefault="00B72E9F" w:rsidP="009A0ABC">
      <w:pPr>
        <w:rPr>
          <w:rFonts w:ascii="Times New Roman" w:hAnsi="Times New Roman" w:cs="Times New Roman"/>
          <w:sz w:val="28"/>
          <w:szCs w:val="28"/>
        </w:rPr>
      </w:pPr>
    </w:p>
    <w:p w14:paraId="26B5B45A" w14:textId="77777777" w:rsidR="00B72E9F" w:rsidRDefault="00B72E9F" w:rsidP="009A0ABC">
      <w:pPr>
        <w:rPr>
          <w:rFonts w:ascii="Times New Roman" w:hAnsi="Times New Roman" w:cs="Times New Roman"/>
          <w:sz w:val="28"/>
          <w:szCs w:val="28"/>
        </w:rPr>
      </w:pPr>
    </w:p>
    <w:p w14:paraId="23D4B12C" w14:textId="77777777" w:rsidR="00B72E9F" w:rsidRDefault="00B72E9F" w:rsidP="009A0ABC">
      <w:pPr>
        <w:rPr>
          <w:rFonts w:ascii="Times New Roman" w:hAnsi="Times New Roman" w:cs="Times New Roman"/>
          <w:sz w:val="28"/>
          <w:szCs w:val="28"/>
        </w:rPr>
      </w:pPr>
    </w:p>
    <w:p w14:paraId="7A789687" w14:textId="0A69EAE2" w:rsidR="00B72E9F" w:rsidRPr="00F334CD" w:rsidRDefault="00850A3C" w:rsidP="006820C6">
      <w:pPr>
        <w:pStyle w:val="a6"/>
        <w:numPr>
          <w:ilvl w:val="0"/>
          <w:numId w:val="15"/>
        </w:numPr>
        <w:spacing w:line="276" w:lineRule="auto"/>
        <w:jc w:val="center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 w:rsidRPr="00F334CD">
        <w:rPr>
          <w:rFonts w:ascii="Times New Roman" w:hAnsi="Times New Roman" w:cs="Times New Roman"/>
          <w:b/>
          <w:sz w:val="26"/>
          <w:szCs w:val="26"/>
        </w:rPr>
        <w:lastRenderedPageBreak/>
        <w:t>ПАСПОРТ ПРОГРАММЫ</w:t>
      </w:r>
      <w:r w:rsidR="00B72E9F" w:rsidRPr="00F334CD">
        <w:rPr>
          <w:rFonts w:ascii="Times New Roman" w:hAnsi="Times New Roman" w:cs="Times New Roman"/>
          <w:b/>
          <w:sz w:val="26"/>
          <w:szCs w:val="26"/>
        </w:rPr>
        <w:t xml:space="preserve"> УЧЕБНОЙ ПРАКТИКИ УП.01</w:t>
      </w:r>
    </w:p>
    <w:p w14:paraId="7F33BC50" w14:textId="77777777" w:rsidR="00B72E9F" w:rsidRPr="00F334CD" w:rsidRDefault="00B72E9F" w:rsidP="00EF0F5F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ПМ.01 Слесарная обработка деталей, изготовление, </w:t>
      </w:r>
      <w:r w:rsidRPr="00F334CD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Pr="00F334CD">
        <w:rPr>
          <w:rFonts w:ascii="Times New Roman" w:hAnsi="Times New Roman" w:cs="Times New Roman"/>
          <w:b/>
          <w:bCs/>
          <w:sz w:val="26"/>
          <w:szCs w:val="26"/>
        </w:rPr>
        <w:t>измерительного инструмента</w:t>
      </w:r>
    </w:p>
    <w:p w14:paraId="7ECC5241" w14:textId="77777777" w:rsidR="00B72E9F" w:rsidRPr="00F334CD" w:rsidRDefault="00B72E9F" w:rsidP="00682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4CD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14:paraId="7F7C77ED" w14:textId="140F0884" w:rsidR="009B0C74" w:rsidRPr="00F334CD" w:rsidRDefault="00B72E9F" w:rsidP="00682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 xml:space="preserve">Рабочая   программа учебной практики (далее - рабочая программа) – является частью основной профессиональной </w:t>
      </w:r>
      <w:r w:rsidR="00F334CD" w:rsidRPr="00F334CD">
        <w:rPr>
          <w:rFonts w:ascii="Times New Roman" w:hAnsi="Times New Roman" w:cs="Times New Roman"/>
          <w:sz w:val="26"/>
          <w:szCs w:val="26"/>
        </w:rPr>
        <w:t>образовательной программы</w:t>
      </w:r>
      <w:r w:rsidRPr="00F334CD">
        <w:rPr>
          <w:rFonts w:ascii="Times New Roman" w:hAnsi="Times New Roman" w:cs="Times New Roman"/>
          <w:sz w:val="26"/>
          <w:szCs w:val="26"/>
        </w:rPr>
        <w:t xml:space="preserve">  в соответствии с ФГОС СПО по профессии  </w:t>
      </w:r>
      <w:r w:rsidRPr="00F334CD">
        <w:rPr>
          <w:rFonts w:ascii="Times New Roman" w:hAnsi="Times New Roman" w:cs="Times New Roman"/>
          <w:b/>
          <w:sz w:val="26"/>
          <w:szCs w:val="26"/>
        </w:rPr>
        <w:t xml:space="preserve">15.01.30  Слесарь, </w:t>
      </w:r>
      <w:r w:rsidRPr="00F334CD">
        <w:rPr>
          <w:rFonts w:ascii="Times New Roman" w:hAnsi="Times New Roman" w:cs="Times New Roman"/>
          <w:sz w:val="26"/>
          <w:szCs w:val="26"/>
        </w:rPr>
        <w:t xml:space="preserve">входящей в укрупненную группу 15.00.00 Машиностроение  в части освоения основного вида профессиональной деятельности (ВПД): </w:t>
      </w:r>
      <w:r w:rsidRPr="00F334CD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Слесарная обработка деталей, изготовление, </w:t>
      </w:r>
      <w:r w:rsidRPr="00F334CD">
        <w:rPr>
          <w:rFonts w:ascii="Times New Roman" w:hAnsi="Times New Roman" w:cs="Times New Roman"/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Pr="00F334CD">
        <w:rPr>
          <w:rFonts w:ascii="Times New Roman" w:hAnsi="Times New Roman" w:cs="Times New Roman"/>
          <w:bCs/>
          <w:sz w:val="26"/>
          <w:szCs w:val="26"/>
        </w:rPr>
        <w:t>измерительного инструмента</w:t>
      </w:r>
      <w:r w:rsidRPr="00F334C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511CA16" w14:textId="77777777" w:rsidR="00B72E9F" w:rsidRPr="00F334CD" w:rsidRDefault="00B72E9F" w:rsidP="00F3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и соответствующих профессиональных компетенций (ПК):</w:t>
      </w:r>
    </w:p>
    <w:p w14:paraId="7682AC18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ПК 1.1. Выполнять слесарную обработку деталей приспособлений, режущего и измерительного инструмента.</w:t>
      </w:r>
    </w:p>
    <w:p w14:paraId="0E110976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ПК.1.2. Выполнять сборку приспособлений, режущего и измерительного инструмента.</w:t>
      </w:r>
    </w:p>
    <w:p w14:paraId="3EA4A758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ПК.1.3. Выполнять ремонт приспособлений, режущего и измерительного инструмента;</w:t>
      </w:r>
    </w:p>
    <w:p w14:paraId="4DB4ACA4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а также общих компетенций (ОК):</w:t>
      </w:r>
    </w:p>
    <w:p w14:paraId="274FE8F8" w14:textId="41E7D4C6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ОК 1. Понимать сущность и социальную значимость будущей профессии, проявлять к ней устойчивый интерес.</w:t>
      </w:r>
    </w:p>
    <w:p w14:paraId="7ADD9DB7" w14:textId="60AD0B12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ОК 2. Организовывать собственную деятельность, исходя из цели и способов её достижения, определённых руководителем.                                                                                          ОК 3. Анализировать рабочую ситуацию, осуществлять текущий и итоговый контроль, оценку и коррекцию собственной деятельности нести ответственность за результаты своей работы.                                                                                                                       ОК 4. Осуществлять поиск информации, необходимой для эффективного выполнения профессиональной задач.                                                                                                          ОК 5. Использовать информационно – коммуникационные технологии в профессиональной деятельности.                                                                                           ОК 6. Работать в команде, эффективно общаться с коллегами, руководством клиентами.                                                                                                                                          ОК 7. Исполнять воинскую обязанность</w:t>
      </w:r>
      <w:r w:rsidR="00535288" w:rsidRPr="00F334CD">
        <w:rPr>
          <w:rFonts w:ascii="Times New Roman" w:hAnsi="Times New Roman" w:cs="Times New Roman"/>
          <w:sz w:val="26"/>
          <w:szCs w:val="26"/>
        </w:rPr>
        <w:t>,</w:t>
      </w:r>
      <w:r w:rsidRPr="00F334CD">
        <w:rPr>
          <w:rFonts w:ascii="Times New Roman" w:hAnsi="Times New Roman" w:cs="Times New Roman"/>
          <w:sz w:val="26"/>
          <w:szCs w:val="26"/>
        </w:rPr>
        <w:t xml:space="preserve"> в том числе с применением полученных профессиональных знаний (для юношей).                                                                                      </w:t>
      </w:r>
    </w:p>
    <w:p w14:paraId="341BF98F" w14:textId="77777777" w:rsidR="00850A3C" w:rsidRPr="00F334CD" w:rsidRDefault="007D7AD5" w:rsidP="00F3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b/>
          <w:sz w:val="26"/>
          <w:szCs w:val="26"/>
        </w:rPr>
        <w:t>1.2 Цели и задачи учебной практики</w:t>
      </w:r>
      <w:r w:rsidR="00B72E9F" w:rsidRPr="00F334CD">
        <w:rPr>
          <w:rFonts w:ascii="Times New Roman" w:hAnsi="Times New Roman" w:cs="Times New Roman"/>
          <w:b/>
          <w:sz w:val="26"/>
          <w:szCs w:val="26"/>
        </w:rPr>
        <w:t xml:space="preserve"> – требования к результатам освоения модуля</w:t>
      </w:r>
    </w:p>
    <w:p w14:paraId="306E7042" w14:textId="2A7B155F" w:rsidR="00B72E9F" w:rsidRPr="00F334CD" w:rsidRDefault="00B72E9F" w:rsidP="00F3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</w:t>
      </w:r>
      <w:r w:rsidR="002D6E73" w:rsidRPr="00F334CD">
        <w:rPr>
          <w:rFonts w:ascii="Times New Roman" w:hAnsi="Times New Roman" w:cs="Times New Roman"/>
          <w:sz w:val="26"/>
          <w:szCs w:val="26"/>
        </w:rPr>
        <w:t xml:space="preserve"> и </w:t>
      </w:r>
      <w:r w:rsidR="00F334CD" w:rsidRPr="00F334CD">
        <w:rPr>
          <w:rFonts w:ascii="Times New Roman" w:hAnsi="Times New Roman" w:cs="Times New Roman"/>
          <w:sz w:val="26"/>
          <w:szCs w:val="26"/>
        </w:rPr>
        <w:t>общими компетенциями</w:t>
      </w:r>
      <w:r w:rsidRPr="00F334CD">
        <w:rPr>
          <w:rFonts w:ascii="Times New Roman" w:hAnsi="Times New Roman" w:cs="Times New Roman"/>
          <w:sz w:val="26"/>
          <w:szCs w:val="26"/>
        </w:rPr>
        <w:t>, обучающийся в ходе о</w:t>
      </w:r>
      <w:r w:rsidR="007D7AD5" w:rsidRPr="00F334CD">
        <w:rPr>
          <w:rFonts w:ascii="Times New Roman" w:hAnsi="Times New Roman" w:cs="Times New Roman"/>
          <w:sz w:val="26"/>
          <w:szCs w:val="26"/>
        </w:rPr>
        <w:t>своения программы практики</w:t>
      </w:r>
      <w:r w:rsidRPr="00F334CD">
        <w:rPr>
          <w:rFonts w:ascii="Times New Roman" w:hAnsi="Times New Roman" w:cs="Times New Roman"/>
          <w:sz w:val="26"/>
          <w:szCs w:val="26"/>
        </w:rPr>
        <w:t xml:space="preserve"> должен:</w:t>
      </w:r>
    </w:p>
    <w:p w14:paraId="17D553AB" w14:textId="77777777" w:rsidR="00B72E9F" w:rsidRPr="00F334CD" w:rsidRDefault="00B72E9F" w:rsidP="00F3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4CD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14:paraId="6DF789BB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слесарной обработки деталей приспособлений, режущего и измерительного инструмента;</w:t>
      </w:r>
    </w:p>
    <w:p w14:paraId="4C6BB721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lastRenderedPageBreak/>
        <w:t>сборки приспособлений, режущего и измерительного инструмента;</w:t>
      </w:r>
    </w:p>
    <w:p w14:paraId="5B5D51E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 xml:space="preserve">ремонта приспособлений, режущего и измерительного инструмента;                                 </w:t>
      </w:r>
    </w:p>
    <w:p w14:paraId="261C718D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4CD">
        <w:rPr>
          <w:rFonts w:ascii="Times New Roman" w:hAnsi="Times New Roman" w:cs="Times New Roman"/>
          <w:b/>
          <w:sz w:val="26"/>
          <w:szCs w:val="26"/>
        </w:rPr>
        <w:t>уметь:</w:t>
      </w:r>
    </w:p>
    <w:p w14:paraId="2C3CE526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обеспечивать безопасность работ;</w:t>
      </w:r>
    </w:p>
    <w:p w14:paraId="372F9BC0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выполнять слесарную обработку деталей с применением универсальной оснастки;</w:t>
      </w:r>
    </w:p>
    <w:p w14:paraId="3876F063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выполнять сборку приспособлений, режущего и измерительного инструмента;</w:t>
      </w:r>
    </w:p>
    <w:p w14:paraId="45F0E56C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выполнять ремонт приспособлений, режущего и измерительного инструмента;</w:t>
      </w:r>
    </w:p>
    <w:p w14:paraId="459E49CF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выполнять закалку простых инструментов;</w:t>
      </w:r>
    </w:p>
    <w:p w14:paraId="6482616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нарезать резьбы метчиками и плашками с проверкой по калибрам;</w:t>
      </w:r>
    </w:p>
    <w:p w14:paraId="78E009D4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 xml:space="preserve">изготавливать и выполнять доводку термически не обработанных шаблонов, лекал и скоб под закалку; </w:t>
      </w:r>
    </w:p>
    <w:p w14:paraId="45E6008D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изготавливать и ремонтировать инструмент и приспособления различной сложности прямолинейного и фигурного очертания (резцы фасонные, фрезы наборные, развертки разжимные, штангенциркули, штампы, кондукторы и шаблоны изготавливать, регулировать, ремонтировать крупные сложные и точные инструменты и приспособления (специальные и делительные головки, пресс-формы, штампы, кондукторы, измерительные приспособления, шаблоны) с большим числом связанных между собой размеров, требующих обработки по 6-7 квалитетам;</w:t>
      </w:r>
    </w:p>
    <w:p w14:paraId="23B008D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изготавливать сложный и точный инструмент и приспособления с применением специальной технической оснастки и шаблонов;</w:t>
      </w:r>
    </w:p>
    <w:p w14:paraId="33504EB1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изготавливать и ремонтировать точные и сложные инструменты и приспособления (копиры, вырезные и вытяжные штампы, пуансоны, кондукторы);</w:t>
      </w:r>
    </w:p>
    <w:p w14:paraId="2AE79852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выполнять разметку и вычерчивать фигурные детали (изделия);</w:t>
      </w:r>
    </w:p>
    <w:p w14:paraId="11CB483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выполнять доводку инструмента и рихтовку изготовляемых изделий;</w:t>
      </w:r>
    </w:p>
    <w:p w14:paraId="3E9E82A8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выполнять доводку, притирку и изготовление деталей фигурного очертания по 8 -10 квалитетам с получением зеркальной поверхности;</w:t>
      </w:r>
    </w:p>
    <w:p w14:paraId="6207399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выполнять доводку, притирку и изготовление деталей с фигурными очертаниями по 5 квалитету и параметру шероховатости   0,1R6-0,02</w:t>
      </w:r>
    </w:p>
    <w:p w14:paraId="4A39A93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 xml:space="preserve">проверять приспособления и штампы в условиях эксплуатации;                               </w:t>
      </w:r>
    </w:p>
    <w:p w14:paraId="211DFF92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4CD">
        <w:rPr>
          <w:rFonts w:ascii="Times New Roman" w:hAnsi="Times New Roman" w:cs="Times New Roman"/>
          <w:b/>
          <w:sz w:val="26"/>
          <w:szCs w:val="26"/>
        </w:rPr>
        <w:t>знать:</w:t>
      </w:r>
    </w:p>
    <w:p w14:paraId="16E2544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технику безопасности при работе;</w:t>
      </w:r>
    </w:p>
    <w:p w14:paraId="03C862F8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назначение, устройство и правила применения слесарного и контрольно-измерительных инструментов и приспособлений, систему допусков и посадок;</w:t>
      </w:r>
    </w:p>
    <w:p w14:paraId="39896D88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квалитеты и параметры шероховатости и обозначение их на чертежах;</w:t>
      </w:r>
    </w:p>
    <w:p w14:paraId="683BBF0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принцип работы сверлильных станков;</w:t>
      </w:r>
    </w:p>
    <w:p w14:paraId="571CCB28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правила установки припусков для дальнейшей доводки с учетом деформации металла при термической обработке;</w:t>
      </w:r>
    </w:p>
    <w:p w14:paraId="06AAA649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элементарные геометрические и тригонометрические зависимости и основы технического черчения;</w:t>
      </w:r>
    </w:p>
    <w:p w14:paraId="5BB9EF72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устройство применяемых металлообрабатывающих станков различных типов;</w:t>
      </w:r>
    </w:p>
    <w:p w14:paraId="0723D9B6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правила применения доводочных материалов;</w:t>
      </w:r>
    </w:p>
    <w:p w14:paraId="0563C0CF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lastRenderedPageBreak/>
        <w:t>припуски для доводки с учетом деформации металла при термической обработке;</w:t>
      </w:r>
    </w:p>
    <w:p w14:paraId="5EE886AF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состав, назначение и свойства доводочных материалов;</w:t>
      </w:r>
    </w:p>
    <w:p w14:paraId="1983DE57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свойства инструментальных и конструкционных сталей различных марок;</w:t>
      </w:r>
    </w:p>
    <w:p w14:paraId="72F55F42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влияние температуры детали на точность измерения;</w:t>
      </w:r>
    </w:p>
    <w:p w14:paraId="4A5454E5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способы термической обработки инструментальных и конструкционных сталей;</w:t>
      </w:r>
    </w:p>
    <w:p w14:paraId="2049C104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способы определения качества закалки и правки обрабатываемых деталей;</w:t>
      </w:r>
    </w:p>
    <w:p w14:paraId="487E788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приемы разметки и вычерчивания сложных фигур;</w:t>
      </w:r>
    </w:p>
    <w:p w14:paraId="36E327EA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деформацию, изменения внутренних напряжений и структуры металлов при термообработке, способы их предотвращения и устранения;</w:t>
      </w:r>
    </w:p>
    <w:p w14:paraId="437F176C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конструктивные особенности сложного специального и универсального инструмента и приспособлений;</w:t>
      </w:r>
    </w:p>
    <w:p w14:paraId="7DB254C9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все виды расчетов и геометрических построений, необходимых при изготовлении сложного инструмента, деталей и узлов;</w:t>
      </w:r>
    </w:p>
    <w:p w14:paraId="3D6B98F5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способы термообработки точного контрольного инструмента и применяемых материалов</w:t>
      </w:r>
    </w:p>
    <w:p w14:paraId="63D7C53F" w14:textId="77777777" w:rsidR="00B72E9F" w:rsidRPr="00F334CD" w:rsidRDefault="00B72E9F" w:rsidP="00F3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334CD"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пр</w:t>
      </w:r>
      <w:r w:rsidR="007D7AD5" w:rsidRPr="00F334CD">
        <w:rPr>
          <w:rFonts w:ascii="Times New Roman" w:hAnsi="Times New Roman" w:cs="Times New Roman"/>
          <w:b/>
          <w:sz w:val="26"/>
          <w:szCs w:val="26"/>
        </w:rPr>
        <w:t>ограммы учебной практики</w:t>
      </w:r>
      <w:r w:rsidRPr="00F334CD">
        <w:rPr>
          <w:rFonts w:ascii="Times New Roman" w:hAnsi="Times New Roman" w:cs="Times New Roman"/>
          <w:b/>
          <w:sz w:val="26"/>
          <w:szCs w:val="26"/>
        </w:rPr>
        <w:t>:</w:t>
      </w:r>
    </w:p>
    <w:p w14:paraId="67B6DE59" w14:textId="77777777" w:rsidR="00B72E9F" w:rsidRPr="00F334CD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– </w:t>
      </w:r>
      <w:r w:rsidR="007D7AD5" w:rsidRPr="00F334CD">
        <w:rPr>
          <w:rFonts w:ascii="Times New Roman" w:hAnsi="Times New Roman" w:cs="Times New Roman"/>
          <w:sz w:val="26"/>
          <w:szCs w:val="26"/>
        </w:rPr>
        <w:t>396</w:t>
      </w:r>
      <w:r w:rsidRPr="00F334CD">
        <w:rPr>
          <w:rFonts w:ascii="Times New Roman" w:hAnsi="Times New Roman" w:cs="Times New Roman"/>
          <w:sz w:val="26"/>
          <w:szCs w:val="26"/>
        </w:rPr>
        <w:t xml:space="preserve"> </w:t>
      </w:r>
      <w:r w:rsidR="007D7AD5" w:rsidRPr="00F334CD">
        <w:rPr>
          <w:rFonts w:ascii="Times New Roman" w:hAnsi="Times New Roman" w:cs="Times New Roman"/>
          <w:sz w:val="26"/>
          <w:szCs w:val="26"/>
        </w:rPr>
        <w:t>часов</w:t>
      </w:r>
      <w:r w:rsidRPr="00F334CD">
        <w:rPr>
          <w:rFonts w:ascii="Times New Roman" w:hAnsi="Times New Roman" w:cs="Times New Roman"/>
          <w:sz w:val="26"/>
          <w:szCs w:val="26"/>
        </w:rPr>
        <w:t>, включая:</w:t>
      </w:r>
    </w:p>
    <w:p w14:paraId="6D7CDBB7" w14:textId="4ACE51D5" w:rsidR="00B72E9F" w:rsidRPr="00850A3C" w:rsidRDefault="00B72E9F" w:rsidP="00F334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4CD">
        <w:rPr>
          <w:rFonts w:ascii="Times New Roman" w:hAnsi="Times New Roman" w:cs="Times New Roman"/>
          <w:sz w:val="26"/>
          <w:szCs w:val="26"/>
        </w:rPr>
        <w:t>учебной практики -396</w:t>
      </w:r>
      <w:r w:rsidR="00850A3C" w:rsidRPr="00F334CD">
        <w:rPr>
          <w:rFonts w:ascii="Times New Roman" w:hAnsi="Times New Roman" w:cs="Times New Roman"/>
          <w:sz w:val="26"/>
          <w:szCs w:val="26"/>
        </w:rPr>
        <w:t xml:space="preserve"> </w:t>
      </w:r>
      <w:r w:rsidRPr="00F334CD">
        <w:rPr>
          <w:rFonts w:ascii="Times New Roman" w:hAnsi="Times New Roman" w:cs="Times New Roman"/>
          <w:sz w:val="26"/>
          <w:szCs w:val="26"/>
        </w:rPr>
        <w:t>часов</w:t>
      </w:r>
      <w:r w:rsidRPr="00850A3C">
        <w:rPr>
          <w:rFonts w:ascii="Times New Roman" w:hAnsi="Times New Roman" w:cs="Times New Roman"/>
          <w:sz w:val="26"/>
          <w:szCs w:val="26"/>
        </w:rPr>
        <w:t>:</w:t>
      </w:r>
    </w:p>
    <w:p w14:paraId="6A05DE15" w14:textId="77777777" w:rsidR="00B9354F" w:rsidRPr="00B9354F" w:rsidRDefault="00B9354F" w:rsidP="00B72E9F">
      <w:pPr>
        <w:pStyle w:val="1"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jc w:val="both"/>
        <w:rPr>
          <w:rFonts w:ascii="Times New Roman" w:hAnsi="Times New Roman"/>
          <w:caps/>
          <w:sz w:val="26"/>
          <w:szCs w:val="26"/>
        </w:rPr>
        <w:sectPr w:rsidR="00B9354F" w:rsidRPr="00B9354F" w:rsidSect="00850A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25CD54" w14:textId="1E719518" w:rsidR="00A619FE" w:rsidRPr="00B9354F" w:rsidRDefault="00A619FE" w:rsidP="00F334CD">
      <w:pPr>
        <w:pStyle w:val="a3"/>
        <w:numPr>
          <w:ilvl w:val="0"/>
          <w:numId w:val="15"/>
        </w:numPr>
        <w:tabs>
          <w:tab w:val="left" w:pos="-2552"/>
          <w:tab w:val="left" w:pos="-2410"/>
          <w:tab w:val="left" w:pos="-709"/>
        </w:tabs>
        <w:spacing w:line="228" w:lineRule="auto"/>
        <w:jc w:val="center"/>
        <w:rPr>
          <w:b/>
          <w:bCs/>
          <w:sz w:val="26"/>
          <w:szCs w:val="26"/>
        </w:rPr>
      </w:pPr>
      <w:r w:rsidRPr="00B9354F">
        <w:rPr>
          <w:b/>
          <w:sz w:val="26"/>
          <w:szCs w:val="26"/>
        </w:rPr>
        <w:lastRenderedPageBreak/>
        <w:t xml:space="preserve"> Структура и содержание учебной практики </w:t>
      </w:r>
      <w:r w:rsidRPr="00B9354F">
        <w:rPr>
          <w:b/>
          <w:spacing w:val="-5"/>
          <w:sz w:val="26"/>
          <w:szCs w:val="26"/>
        </w:rPr>
        <w:t>УП.01</w:t>
      </w:r>
    </w:p>
    <w:p w14:paraId="0B42F978" w14:textId="77777777" w:rsidR="00A619FE" w:rsidRPr="00B9354F" w:rsidRDefault="00A619FE" w:rsidP="00A619FE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B9354F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ПМ.01 Слесарная обработка деталей, изготовление, </w:t>
      </w:r>
      <w:r w:rsidRPr="00B9354F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Pr="00B9354F">
        <w:rPr>
          <w:rFonts w:ascii="Times New Roman" w:hAnsi="Times New Roman" w:cs="Times New Roman"/>
          <w:b/>
          <w:bCs/>
          <w:sz w:val="26"/>
          <w:szCs w:val="26"/>
        </w:rPr>
        <w:t>измерительного инструмента</w:t>
      </w:r>
    </w:p>
    <w:tbl>
      <w:tblPr>
        <w:tblStyle w:val="a9"/>
        <w:tblW w:w="15026" w:type="dxa"/>
        <w:tblInd w:w="108" w:type="dxa"/>
        <w:tblLook w:val="04A0" w:firstRow="1" w:lastRow="0" w:firstColumn="1" w:lastColumn="0" w:noHBand="0" w:noVBand="1"/>
      </w:tblPr>
      <w:tblGrid>
        <w:gridCol w:w="897"/>
        <w:gridCol w:w="3892"/>
        <w:gridCol w:w="8961"/>
        <w:gridCol w:w="1276"/>
      </w:tblGrid>
      <w:tr w:rsidR="00A619FE" w:rsidRPr="00B9354F" w14:paraId="7FAAB1DF" w14:textId="77777777" w:rsidTr="007B2FD2">
        <w:tc>
          <w:tcPr>
            <w:tcW w:w="897" w:type="dxa"/>
          </w:tcPr>
          <w:p w14:paraId="23691E14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№ урока</w:t>
            </w:r>
          </w:p>
        </w:tc>
        <w:tc>
          <w:tcPr>
            <w:tcW w:w="3892" w:type="dxa"/>
          </w:tcPr>
          <w:p w14:paraId="12B3A28F" w14:textId="77777777" w:rsidR="00A619FE" w:rsidRPr="00B9354F" w:rsidRDefault="00A619FE" w:rsidP="00D07A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тем практики</w:t>
            </w:r>
          </w:p>
        </w:tc>
        <w:tc>
          <w:tcPr>
            <w:tcW w:w="8961" w:type="dxa"/>
          </w:tcPr>
          <w:p w14:paraId="107011C2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 практических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EFBB" w14:textId="77777777" w:rsidR="00A619FE" w:rsidRPr="00B9354F" w:rsidRDefault="00A619FE" w:rsidP="00D07A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A619FE" w:rsidRPr="00B9354F" w14:paraId="540E5BD6" w14:textId="77777777" w:rsidTr="007B2FD2">
        <w:tc>
          <w:tcPr>
            <w:tcW w:w="897" w:type="dxa"/>
          </w:tcPr>
          <w:p w14:paraId="5276A927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2D4421CC" w14:textId="77777777" w:rsidR="00A619FE" w:rsidRPr="00B9354F" w:rsidRDefault="00A619FE" w:rsidP="00D07A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1.1. </w:t>
            </w: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Слесарная обработка </w:t>
            </w:r>
          </w:p>
        </w:tc>
        <w:tc>
          <w:tcPr>
            <w:tcW w:w="8961" w:type="dxa"/>
          </w:tcPr>
          <w:p w14:paraId="29D166C7" w14:textId="77777777" w:rsidR="00A619FE" w:rsidRPr="00B9354F" w:rsidRDefault="00A619FE" w:rsidP="00D07A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1 - курс, 1 - семестр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A7B3" w14:textId="77777777" w:rsidR="00A619FE" w:rsidRPr="00B9354F" w:rsidRDefault="00A619FE" w:rsidP="00D07A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72</w:t>
            </w:r>
          </w:p>
        </w:tc>
      </w:tr>
      <w:tr w:rsidR="00A619FE" w:rsidRPr="00B9354F" w14:paraId="4B3A2F92" w14:textId="77777777" w:rsidTr="007B2FD2">
        <w:tc>
          <w:tcPr>
            <w:tcW w:w="897" w:type="dxa"/>
          </w:tcPr>
          <w:p w14:paraId="45E60A77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252C5C63" w14:textId="77777777" w:rsidR="00A619FE" w:rsidRPr="00B9354F" w:rsidRDefault="00A619FE" w:rsidP="00D07A1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FDAF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0F380" w14:textId="77777777" w:rsidR="00A619FE" w:rsidRPr="00B9354F" w:rsidRDefault="00A619FE" w:rsidP="00D07A1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619FE" w:rsidRPr="00B9354F" w14:paraId="4CBE2139" w14:textId="77777777" w:rsidTr="007B2FD2">
        <w:tc>
          <w:tcPr>
            <w:tcW w:w="897" w:type="dxa"/>
          </w:tcPr>
          <w:p w14:paraId="123FC51D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892" w:type="dxa"/>
          </w:tcPr>
          <w:p w14:paraId="3379B18B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Вводное занятие. Т.Б., безопасность труда при слесарной обработке деталей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CEA53" w14:textId="77777777" w:rsidR="00EF0257" w:rsidRPr="00EF0257" w:rsidRDefault="00EF0257" w:rsidP="00EF0257">
            <w:pPr>
              <w:ind w:left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F0257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44D66145" w14:textId="77777777" w:rsidR="00A619FE" w:rsidRPr="00EF0257" w:rsidRDefault="00EF0257" w:rsidP="00EF0257">
            <w:pPr>
              <w:ind w:left="120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F0257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рабочего места. Инструктаж по </w:t>
            </w:r>
            <w:r w:rsidRPr="00EF0257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технике безопасности и охране т</w:t>
            </w:r>
            <w:r w:rsidR="00CF5560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р</w:t>
            </w:r>
            <w:r w:rsidRPr="00EF0257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уда в слесарной мастерской</w:t>
            </w:r>
            <w:r w:rsidRPr="00EF0257">
              <w:rPr>
                <w:rFonts w:ascii="Times New Roman" w:hAnsi="Times New Roman" w:cs="Times New Roman"/>
                <w:sz w:val="26"/>
                <w:szCs w:val="26"/>
              </w:rPr>
              <w:t xml:space="preserve"> на рабочем месте. Соблюдение санитарных норм и правил на рабочем месте.</w:t>
            </w:r>
          </w:p>
          <w:p w14:paraId="6F5E7C37" w14:textId="77777777" w:rsidR="00A619FE" w:rsidRPr="00E01061" w:rsidRDefault="00A619FE" w:rsidP="00D07A1E">
            <w:pPr>
              <w:ind w:left="12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3641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3DA6659C" w14:textId="77777777" w:rsidTr="007B2FD2">
        <w:tc>
          <w:tcPr>
            <w:tcW w:w="897" w:type="dxa"/>
          </w:tcPr>
          <w:p w14:paraId="350D57BB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892" w:type="dxa"/>
          </w:tcPr>
          <w:p w14:paraId="5BEB7A79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Слесарный и измерительный инструмент 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6501E" w14:textId="77777777" w:rsidR="00EF0257" w:rsidRPr="002B3DA2" w:rsidRDefault="00A619FE" w:rsidP="00214016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</w:t>
            </w:r>
            <w:r w:rsidR="00EF0257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19FC78C6" w14:textId="77777777" w:rsidR="00EF0257" w:rsidRDefault="00EF0257" w:rsidP="00D07A1E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Научить пользоваться</w:t>
            </w:r>
            <w:r w:rsidR="00214016"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4016">
              <w:rPr>
                <w:rFonts w:ascii="Times New Roman" w:hAnsi="Times New Roman" w:cs="Times New Roman"/>
                <w:sz w:val="26"/>
                <w:szCs w:val="26"/>
              </w:rPr>
              <w:t>слесарным и измерительным</w:t>
            </w:r>
            <w:r w:rsidR="00214016"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инструмент</w:t>
            </w:r>
            <w:r w:rsidR="00214016">
              <w:rPr>
                <w:rFonts w:ascii="Times New Roman" w:hAnsi="Times New Roman" w:cs="Times New Roman"/>
                <w:sz w:val="26"/>
                <w:szCs w:val="26"/>
              </w:rPr>
              <w:t>ом:</w:t>
            </w:r>
          </w:p>
          <w:p w14:paraId="05B210BC" w14:textId="77777777" w:rsidR="00A619FE" w:rsidRPr="00E01061" w:rsidRDefault="00A619FE" w:rsidP="00D07A1E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- штангенциркуль</w:t>
            </w:r>
          </w:p>
          <w:p w14:paraId="1B38B6BE" w14:textId="77777777" w:rsidR="00A619FE" w:rsidRPr="00E01061" w:rsidRDefault="00A619FE" w:rsidP="00D07A1E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- металлическая линейка</w:t>
            </w:r>
          </w:p>
          <w:p w14:paraId="69C76492" w14:textId="77777777" w:rsidR="00A619FE" w:rsidRPr="00E01061" w:rsidRDefault="00A619FE" w:rsidP="00D07A1E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- угломер</w:t>
            </w:r>
          </w:p>
          <w:p w14:paraId="216A352B" w14:textId="77777777" w:rsidR="00A619FE" w:rsidRPr="00E01061" w:rsidRDefault="00A619FE" w:rsidP="00D07A1E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- </w:t>
            </w:r>
            <w:proofErr w:type="spellStart"/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центроискатель</w:t>
            </w:r>
            <w:proofErr w:type="spellEnd"/>
          </w:p>
          <w:p w14:paraId="02867D54" w14:textId="77777777" w:rsidR="00A619FE" w:rsidRPr="00E01061" w:rsidRDefault="00A619FE" w:rsidP="00D07A1E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 - вертикальная линейка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2B6A9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7922C4A0" w14:textId="77777777" w:rsidTr="007B2FD2">
        <w:tc>
          <w:tcPr>
            <w:tcW w:w="897" w:type="dxa"/>
          </w:tcPr>
          <w:p w14:paraId="3394F7F3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892" w:type="dxa"/>
          </w:tcPr>
          <w:p w14:paraId="74F8FCCA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Разметка, инструмент, способы и методы разметки. Назначение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6D795" w14:textId="77777777" w:rsidR="00286665" w:rsidRPr="002B3DA2" w:rsidRDefault="00A619FE" w:rsidP="0028666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1061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86665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14892EE5" w14:textId="77777777" w:rsidR="00286665" w:rsidRDefault="00286665" w:rsidP="00D07A1E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Ознакомить со способами и методами разметки и научить выполнять разметку:</w:t>
            </w:r>
          </w:p>
          <w:p w14:paraId="6DD8D0C5" w14:textId="77777777" w:rsidR="00A619FE" w:rsidRPr="00E01061" w:rsidRDefault="00A619FE" w:rsidP="00D07A1E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E01061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- плоскостная разметка (</w:t>
            </w:r>
            <w:proofErr w:type="spellStart"/>
            <w:r w:rsidRPr="00E01061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центроискатель</w:t>
            </w:r>
            <w:proofErr w:type="spellEnd"/>
            <w:r w:rsidRPr="00E01061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, чертилка, уголок, циркуль, кернер, слесарный молоток)</w:t>
            </w:r>
          </w:p>
          <w:p w14:paraId="31CDFDA5" w14:textId="77777777" w:rsidR="00A619FE" w:rsidRPr="00E01061" w:rsidRDefault="00A619FE" w:rsidP="00D07A1E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E01061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пространственная разметка (разметочный угольник, разметочный кубик, разметочная плита, универсальный рейсмас, вертикальная линейка)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61F5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49C785E5" w14:textId="77777777" w:rsidTr="007B2FD2">
        <w:tc>
          <w:tcPr>
            <w:tcW w:w="897" w:type="dxa"/>
          </w:tcPr>
          <w:p w14:paraId="45DE190C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892" w:type="dxa"/>
          </w:tcPr>
          <w:p w14:paraId="7473C2FD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Правка и гибка металла. Назначение, виды, правка пруткового материала, листового материала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0C57C1" w14:textId="77777777" w:rsidR="00CC111B" w:rsidRPr="002B3DA2" w:rsidRDefault="00A619FE" w:rsidP="00CC111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  <w:r w:rsidR="00CC111B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2C8F33B2" w14:textId="77777777" w:rsidR="00CC111B" w:rsidRDefault="00CC111B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Научить правке и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гибке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металла пруткового и листового материала с и</w:t>
            </w:r>
            <w:r w:rsidR="00AC308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пользованием инструментов и приспособлений:</w:t>
            </w:r>
          </w:p>
          <w:p w14:paraId="0CBF106E" w14:textId="77777777" w:rsidR="00A619FE" w:rsidRPr="00E01061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- инструменты: слесарный молоток, оправки, листовой металл, прутки </w:t>
            </w:r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разного диаметра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FA7E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619FE" w:rsidRPr="00B9354F" w14:paraId="2DC6654D" w14:textId="77777777" w:rsidTr="007B2FD2">
        <w:tc>
          <w:tcPr>
            <w:tcW w:w="897" w:type="dxa"/>
          </w:tcPr>
          <w:p w14:paraId="06687F08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3892" w:type="dxa"/>
          </w:tcPr>
          <w:p w14:paraId="71DE0B67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Резка и рубка металла назначение, применение, инструмент ТБ. Практические тренировочные упражнения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862C7" w14:textId="77777777" w:rsidR="00AC3081" w:rsidRPr="002B3DA2" w:rsidRDefault="00A619FE" w:rsidP="00AC308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0106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="00AC3081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35A26FF1" w14:textId="77777777" w:rsidR="00AC3081" w:rsidRDefault="00AC3081" w:rsidP="00AC308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Научить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резке и рубке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металла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с использованием инструментов и приспособлений:</w:t>
            </w:r>
          </w:p>
          <w:p w14:paraId="33AD4FF0" w14:textId="77777777" w:rsidR="00A619FE" w:rsidRPr="00E01061" w:rsidRDefault="00A619FE" w:rsidP="00407C38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E0106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- </w:t>
            </w:r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инструменты: ножовка, слесарный молоток, зубила, </w:t>
            </w:r>
            <w:proofErr w:type="spellStart"/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крейцмейсер</w:t>
            </w:r>
            <w:proofErr w:type="spellEnd"/>
            <w:r w:rsidRPr="00E0106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, ножницы по металлу, листовой металл, прутки разного диаметра.</w:t>
            </w:r>
            <w:r w:rsidR="00407C38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0666F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5DD8CBBA" w14:textId="77777777" w:rsidTr="007B2FD2">
        <w:trPr>
          <w:trHeight w:val="1485"/>
        </w:trPr>
        <w:tc>
          <w:tcPr>
            <w:tcW w:w="897" w:type="dxa"/>
            <w:tcBorders>
              <w:bottom w:val="single" w:sz="4" w:space="0" w:color="auto"/>
            </w:tcBorders>
          </w:tcPr>
          <w:p w14:paraId="2F28FE8F" w14:textId="77777777" w:rsidR="00A619FE" w:rsidRPr="00B9354F" w:rsidRDefault="00A619FE" w:rsidP="00D07A1E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892" w:type="dxa"/>
            <w:tcBorders>
              <w:bottom w:val="single" w:sz="4" w:space="0" w:color="auto"/>
            </w:tcBorders>
          </w:tcPr>
          <w:p w14:paraId="52BA87A5" w14:textId="77777777" w:rsidR="00A619FE" w:rsidRPr="00B9354F" w:rsidRDefault="00A619FE" w:rsidP="00D07A1E">
            <w:pPr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Назначение опиливания, инструмент, способы опиливания плоских поверхностей. ТБ при опиливании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29AA8" w14:textId="77777777" w:rsidR="00AC3081" w:rsidRPr="002B3DA2" w:rsidRDefault="00A619FE" w:rsidP="00AC3081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AC3081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6E241770" w14:textId="77777777" w:rsidR="00AC3081" w:rsidRDefault="00AC3081" w:rsidP="00D07A1E">
            <w:pPr>
              <w:tabs>
                <w:tab w:val="left" w:pos="240"/>
              </w:tabs>
              <w:contextualSpacing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способам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опиливания плоских поверхностей:</w:t>
            </w:r>
          </w:p>
          <w:p w14:paraId="79A41FEA" w14:textId="77777777" w:rsidR="00A619FE" w:rsidRPr="00B9354F" w:rsidRDefault="00AC3081" w:rsidP="00D07A1E">
            <w:pPr>
              <w:tabs>
                <w:tab w:val="left" w:pos="240"/>
              </w:tabs>
              <w:contextualSpacing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</w:t>
            </w:r>
            <w:r w:rsidR="00A619FE"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выбор на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пильников</w:t>
            </w:r>
          </w:p>
          <w:p w14:paraId="28695A82" w14:textId="77777777" w:rsidR="00A619FE" w:rsidRPr="00B9354F" w:rsidRDefault="00A619FE" w:rsidP="00D07A1E">
            <w:pPr>
              <w:tabs>
                <w:tab w:val="left" w:pos="240"/>
              </w:tabs>
              <w:contextualSpacing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отработка рабочих движений и балансировка напильника</w:t>
            </w:r>
          </w:p>
          <w:p w14:paraId="6CC1E280" w14:textId="77777777" w:rsidR="00A619FE" w:rsidRPr="00B9354F" w:rsidRDefault="00A619FE" w:rsidP="00D07A1E">
            <w:pPr>
              <w:tabs>
                <w:tab w:val="left" w:pos="240"/>
              </w:tabs>
              <w:contextualSpacing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отработка рабочего положения при опиливании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27F5" w14:textId="77777777" w:rsidR="00A619FE" w:rsidRPr="00B9354F" w:rsidRDefault="00A619FE" w:rsidP="00D07A1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74DD7468" w14:textId="77777777" w:rsidTr="007B2FD2">
        <w:tc>
          <w:tcPr>
            <w:tcW w:w="897" w:type="dxa"/>
          </w:tcPr>
          <w:p w14:paraId="610C83B9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892" w:type="dxa"/>
          </w:tcPr>
          <w:p w14:paraId="3826324A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Опиливание плоских поверхностей, слесарный  молоток с квадратным бойком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411CF" w14:textId="77777777" w:rsidR="00AC3081" w:rsidRPr="002B3DA2" w:rsidRDefault="00A619FE" w:rsidP="00AC3081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C3081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160BEC46" w14:textId="77777777" w:rsidR="0092041D" w:rsidRDefault="0092041D" w:rsidP="0092041D">
            <w:pPr>
              <w:tabs>
                <w:tab w:val="left" w:pos="240"/>
              </w:tabs>
              <w:contextualSpacing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способам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опиливания плоских поверхностей:</w:t>
            </w:r>
          </w:p>
          <w:p w14:paraId="6273E423" w14:textId="77777777" w:rsidR="00A619FE" w:rsidRPr="00B9354F" w:rsidRDefault="0092041D" w:rsidP="00D07A1E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</w:t>
            </w: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выбор на</w:t>
            </w: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пильников</w:t>
            </w:r>
            <w:r w:rsidR="00A619FE"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(</w:t>
            </w:r>
            <w:r w:rsidR="00A619FE"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плоские напильники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)</w:t>
            </w:r>
          </w:p>
          <w:p w14:paraId="13040116" w14:textId="77777777" w:rsidR="00A619FE" w:rsidRPr="00B9354F" w:rsidRDefault="00A619FE" w:rsidP="00D07A1E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опиливание с проверкой лекальной линейкой с замером штангенциркулем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A71D3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7A11ADBB" w14:textId="77777777" w:rsidTr="007B2FD2">
        <w:tc>
          <w:tcPr>
            <w:tcW w:w="897" w:type="dxa"/>
          </w:tcPr>
          <w:p w14:paraId="6EC7A1EE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892" w:type="dxa"/>
          </w:tcPr>
          <w:p w14:paraId="7B9C13E1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Опиливание плоских сопряженных поверхностей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398A6" w14:textId="77777777" w:rsidR="0092041D" w:rsidRPr="002B3DA2" w:rsidRDefault="00A619FE" w:rsidP="0092041D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</w:t>
            </w:r>
            <w:r w:rsidR="0092041D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DF3E029" w14:textId="77777777" w:rsidR="0092041D" w:rsidRDefault="0092041D" w:rsidP="0092041D">
            <w:pPr>
              <w:tabs>
                <w:tab w:val="left" w:pos="240"/>
              </w:tabs>
              <w:contextualSpacing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Научить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способам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опиливания плоских сопряженных</w:t>
            </w:r>
            <w:r w:rsidR="00AB4E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поверхностей:</w:t>
            </w:r>
          </w:p>
          <w:p w14:paraId="6FEB6626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опиливание с проверкой угольником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AB72B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3B1248DF" w14:textId="77777777" w:rsidTr="007B2FD2">
        <w:tc>
          <w:tcPr>
            <w:tcW w:w="897" w:type="dxa"/>
          </w:tcPr>
          <w:p w14:paraId="1342D938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892" w:type="dxa"/>
          </w:tcPr>
          <w:p w14:paraId="0693FD9B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Сверление глухих и сквозных отверстий разного диаметра. ТБ при сверлении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4E8FD" w14:textId="77777777" w:rsidR="00AB4EF9" w:rsidRPr="002B3DA2" w:rsidRDefault="00A619FE" w:rsidP="00AB4EF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B4EF9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7E1B2F43" w14:textId="77777777" w:rsidR="00AB4EF9" w:rsidRDefault="00AB4EF9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Ознакомить с работой, настройкой и выбором режима резания на  сверлильных станках;  научить </w:t>
            </w:r>
            <w:r w:rsidR="00407C38">
              <w:rPr>
                <w:rFonts w:ascii="Times New Roman" w:hAnsi="Times New Roman" w:cs="Times New Roman"/>
                <w:sz w:val="26"/>
                <w:szCs w:val="26"/>
              </w:rPr>
              <w:t>сверлению</w:t>
            </w:r>
            <w:r w:rsidR="00407C38"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глухих и скво</w:t>
            </w:r>
            <w:r w:rsidR="00407C38">
              <w:rPr>
                <w:rFonts w:ascii="Times New Roman" w:hAnsi="Times New Roman" w:cs="Times New Roman"/>
                <w:sz w:val="26"/>
                <w:szCs w:val="26"/>
              </w:rPr>
              <w:t>зных отверстий разного диаметра:</w:t>
            </w:r>
          </w:p>
          <w:p w14:paraId="73F11932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инструменты: сверла разного диаметра</w:t>
            </w:r>
          </w:p>
          <w:p w14:paraId="036076BF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вертикально-</w:t>
            </w:r>
            <w:proofErr w:type="spellStart"/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сверильный</w:t>
            </w:r>
            <w:proofErr w:type="spellEnd"/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станок</w:t>
            </w:r>
          </w:p>
          <w:p w14:paraId="26B8404D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штангенциркуль с глубомером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8552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1E1ABBC0" w14:textId="77777777" w:rsidTr="007B2FD2">
        <w:tc>
          <w:tcPr>
            <w:tcW w:w="897" w:type="dxa"/>
          </w:tcPr>
          <w:p w14:paraId="478261B0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892" w:type="dxa"/>
          </w:tcPr>
          <w:p w14:paraId="6FEA6C22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Обработка сквозных отверстий напильником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35455" w14:textId="77777777" w:rsidR="00AB4EF9" w:rsidRPr="002B3DA2" w:rsidRDefault="00A619FE" w:rsidP="00AB4EF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AB4EF9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2506FDA6" w14:textId="77777777" w:rsidR="00AB4EF9" w:rsidRDefault="00122442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Обработка сквозных отверстий напильником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83D88B2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круглый напильник</w:t>
            </w:r>
          </w:p>
          <w:p w14:paraId="0BB1E1C5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штангенциркуль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F285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44D39A5F" w14:textId="77777777" w:rsidTr="007B2FD2">
        <w:tc>
          <w:tcPr>
            <w:tcW w:w="897" w:type="dxa"/>
          </w:tcPr>
          <w:p w14:paraId="02A169A7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892" w:type="dxa"/>
          </w:tcPr>
          <w:p w14:paraId="055EE84A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криволинейных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поверхностей напильником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21057" w14:textId="77777777" w:rsidR="00AB4EF9" w:rsidRDefault="00A619FE" w:rsidP="00AB4EF9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  </w:t>
            </w:r>
            <w:r w:rsidR="00AB4EF9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B399F94" w14:textId="77777777" w:rsidR="00AB4EF9" w:rsidRDefault="00122442" w:rsidP="00D07A1E">
            <w:pPr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Обработка криволинейных поверхностей напильником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CABD462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напильники (круглые, полукруглые)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F8D10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619FE" w:rsidRPr="00B9354F" w14:paraId="552AB9F3" w14:textId="77777777" w:rsidTr="007B2FD2">
        <w:tc>
          <w:tcPr>
            <w:tcW w:w="897" w:type="dxa"/>
          </w:tcPr>
          <w:p w14:paraId="04D5F639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</w:t>
            </w:r>
          </w:p>
        </w:tc>
        <w:tc>
          <w:tcPr>
            <w:tcW w:w="3892" w:type="dxa"/>
          </w:tcPr>
          <w:p w14:paraId="1F5395AB" w14:textId="77777777" w:rsidR="00A619FE" w:rsidRPr="00B9354F" w:rsidRDefault="00A619FE" w:rsidP="00D07A1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Опиливание внутренних и наружных фасок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173FF" w14:textId="77777777" w:rsidR="00122442" w:rsidRDefault="00A619FE" w:rsidP="00122442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="00122442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20EBE44A" w14:textId="77777777" w:rsidR="00122442" w:rsidRDefault="00122442" w:rsidP="00D07A1E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Опиливание внутренних и наружных фасок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4A1BEE1" w14:textId="77777777" w:rsidR="00A619FE" w:rsidRPr="00B9354F" w:rsidRDefault="00A619FE" w:rsidP="00D07A1E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- плоские напильники</w:t>
            </w:r>
          </w:p>
          <w:p w14:paraId="1C2488F8" w14:textId="77777777" w:rsidR="00A619FE" w:rsidRPr="00B9354F" w:rsidRDefault="00A619FE" w:rsidP="00D07A1E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 - круглые напильники</w:t>
            </w:r>
          </w:p>
          <w:p w14:paraId="40A753A8" w14:textId="77777777" w:rsidR="00A619FE" w:rsidRPr="00B9354F" w:rsidRDefault="00A619FE" w:rsidP="00D07A1E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 - полукруглые напильники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2B65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1744C54C" w14:textId="77777777" w:rsidTr="007B2FD2">
        <w:tc>
          <w:tcPr>
            <w:tcW w:w="897" w:type="dxa"/>
          </w:tcPr>
          <w:p w14:paraId="632C8DA5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3F42E223" w14:textId="77777777" w:rsidR="00A619FE" w:rsidRPr="00B9354F" w:rsidRDefault="00A619FE" w:rsidP="00D07A1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A2179" w14:textId="77777777" w:rsidR="00A619FE" w:rsidRPr="00B9354F" w:rsidRDefault="00A619FE" w:rsidP="00D07A1E">
            <w:pPr>
              <w:shd w:val="clear" w:color="auto" w:fill="FFFFFF"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E0BE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72</w:t>
            </w:r>
          </w:p>
        </w:tc>
      </w:tr>
      <w:tr w:rsidR="00A619FE" w:rsidRPr="00B9354F" w14:paraId="1CCA2297" w14:textId="77777777" w:rsidTr="007B2FD2">
        <w:tc>
          <w:tcPr>
            <w:tcW w:w="897" w:type="dxa"/>
          </w:tcPr>
          <w:p w14:paraId="4451BA25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0E5EE680" w14:textId="77777777" w:rsidR="00A619FE" w:rsidRPr="00B9354F" w:rsidRDefault="00D07A1E" w:rsidP="00D07A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1.2. </w:t>
            </w: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Комплексные работы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BD73CB" w14:textId="77777777" w:rsidR="00A619FE" w:rsidRPr="00B9354F" w:rsidRDefault="00A619FE" w:rsidP="00D07A1E">
            <w:pPr>
              <w:ind w:left="12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1 - курс, 2 - семестр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034E6" w14:textId="1D4571DA" w:rsidR="00A619FE" w:rsidRPr="00B9354F" w:rsidRDefault="007B2FD2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216</w:t>
            </w:r>
          </w:p>
        </w:tc>
      </w:tr>
      <w:tr w:rsidR="00A619FE" w:rsidRPr="00B9354F" w14:paraId="54B0B772" w14:textId="77777777" w:rsidTr="007B2FD2">
        <w:tc>
          <w:tcPr>
            <w:tcW w:w="897" w:type="dxa"/>
          </w:tcPr>
          <w:p w14:paraId="119DB5D4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892" w:type="dxa"/>
          </w:tcPr>
          <w:p w14:paraId="6A55379E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Комплексная работа. Изготовление гаечного ключа   17х19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438BAD" w14:textId="77777777" w:rsidR="00FC385C" w:rsidRDefault="00A619FE" w:rsidP="00D07A1E">
            <w:pPr>
              <w:tabs>
                <w:tab w:val="left" w:pos="25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FC385C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4525F89" w14:textId="77777777" w:rsidR="00FC385C" w:rsidRDefault="00FC385C" w:rsidP="00D07A1E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Изготовление гаечного ключа   17х19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инструментов:</w:t>
            </w:r>
          </w:p>
          <w:p w14:paraId="7727F5FD" w14:textId="77777777" w:rsidR="00A619FE" w:rsidRPr="00B9354F" w:rsidRDefault="00A619FE" w:rsidP="00D07A1E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слесарные тиски</w:t>
            </w:r>
          </w:p>
          <w:p w14:paraId="5314E857" w14:textId="77777777" w:rsidR="00A619FE" w:rsidRPr="00B9354F" w:rsidRDefault="00A619FE" w:rsidP="00D07A1E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напильники (плоские, круглые, полукруглые)</w:t>
            </w:r>
          </w:p>
          <w:p w14:paraId="64222E24" w14:textId="77777777" w:rsidR="00A619FE" w:rsidRPr="00B9354F" w:rsidRDefault="00A619FE" w:rsidP="00D07A1E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шаблоны 17х19</w:t>
            </w: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016F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</w:tr>
      <w:tr w:rsidR="00A619FE" w:rsidRPr="00B9354F" w14:paraId="05FCC64E" w14:textId="77777777" w:rsidTr="007B2FD2">
        <w:tc>
          <w:tcPr>
            <w:tcW w:w="897" w:type="dxa"/>
          </w:tcPr>
          <w:p w14:paraId="1A7A6C21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3892" w:type="dxa"/>
          </w:tcPr>
          <w:p w14:paraId="6592EE0D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Комплексная работа. Изготовление слесарного зубила  </w:t>
            </w:r>
            <w:r w:rsidRPr="00B935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-200</w:t>
            </w:r>
            <w:r w:rsidRPr="00B935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mm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C34E2D" w14:textId="77777777" w:rsidR="00FC385C" w:rsidRDefault="00A619FE" w:rsidP="00D07A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C385C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6F9AEBF0" w14:textId="77777777" w:rsidR="00FC385C" w:rsidRDefault="00FC385C" w:rsidP="00FC385C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Изготовление слесарного зубила  </w:t>
            </w:r>
            <w:r w:rsidRPr="00B935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-200</w:t>
            </w:r>
            <w:r w:rsidRPr="00B9354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mm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инструментов:</w:t>
            </w:r>
          </w:p>
          <w:p w14:paraId="255A3CFE" w14:textId="77777777" w:rsidR="00A619FE" w:rsidRPr="00B9354F" w:rsidRDefault="00A619F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- напильники (плоские)</w:t>
            </w:r>
          </w:p>
          <w:p w14:paraId="11E297D8" w14:textId="77777777" w:rsidR="00A619FE" w:rsidRPr="00B9354F" w:rsidRDefault="00A619F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поковка зубила</w:t>
            </w:r>
          </w:p>
          <w:p w14:paraId="3CE7FC75" w14:textId="77777777" w:rsidR="00A619FE" w:rsidRPr="00B9354F" w:rsidRDefault="00A619F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слесарные тиски</w:t>
            </w:r>
          </w:p>
          <w:p w14:paraId="2ACCD6D1" w14:textId="77777777" w:rsidR="00A619FE" w:rsidRPr="00B9354F" w:rsidRDefault="00A619F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измерительный инструмент (штангенциркуль, поверочная линейка)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E041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A619FE" w:rsidRPr="00B9354F" w14:paraId="77501072" w14:textId="77777777" w:rsidTr="007B2FD2">
        <w:tc>
          <w:tcPr>
            <w:tcW w:w="897" w:type="dxa"/>
          </w:tcPr>
          <w:p w14:paraId="4D5043A6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3892" w:type="dxa"/>
          </w:tcPr>
          <w:p w14:paraId="1B4022AE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Комплексная работа. Изготовление слесарного молотка с квадратным бойком 500г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2BDB" w14:textId="77777777" w:rsidR="00FC385C" w:rsidRDefault="00A619FE" w:rsidP="00D07A1E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FC385C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7C21E57" w14:textId="77777777" w:rsidR="00FC385C" w:rsidRDefault="00FC385C" w:rsidP="00FC385C">
            <w:pPr>
              <w:tabs>
                <w:tab w:val="left" w:pos="25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Изготовление слесарного молотка с квадратным бойком 500г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инструментов:</w:t>
            </w:r>
          </w:p>
          <w:p w14:paraId="4D12C8C5" w14:textId="77777777" w:rsidR="00A619FE" w:rsidRPr="00B9354F" w:rsidRDefault="00A619FE" w:rsidP="00D07A1E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- инструменты: плоские напильники</w:t>
            </w:r>
          </w:p>
          <w:p w14:paraId="64AD0D3F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опиливание с проверкой лекальной линейкой с замером штангенциркулем</w:t>
            </w:r>
          </w:p>
          <w:p w14:paraId="5DE2285D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угольник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6900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</w:t>
            </w:r>
          </w:p>
        </w:tc>
      </w:tr>
      <w:tr w:rsidR="00A619FE" w:rsidRPr="00B9354F" w14:paraId="0E11D6E9" w14:textId="77777777" w:rsidTr="007B2FD2">
        <w:tc>
          <w:tcPr>
            <w:tcW w:w="897" w:type="dxa"/>
          </w:tcPr>
          <w:p w14:paraId="5593D162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22D49311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AAD52" w14:textId="77777777" w:rsidR="00A619FE" w:rsidRPr="00B9354F" w:rsidRDefault="00A619FE" w:rsidP="00D07A1E">
            <w:pPr>
              <w:tabs>
                <w:tab w:val="left" w:pos="240"/>
              </w:tabs>
              <w:jc w:val="right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FAD5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  <w:p w14:paraId="57DE8143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619FE" w:rsidRPr="00B9354F" w14:paraId="6CCB1F33" w14:textId="77777777" w:rsidTr="007B2FD2">
        <w:tc>
          <w:tcPr>
            <w:tcW w:w="897" w:type="dxa"/>
          </w:tcPr>
          <w:p w14:paraId="5D6E6DE0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707A2448" w14:textId="77777777" w:rsidR="00A619FE" w:rsidRPr="00B9354F" w:rsidRDefault="00D07A1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1.3. Основы резания на </w:t>
            </w: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металлорежущих станках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ECC4E" w14:textId="77777777" w:rsidR="00A619FE" w:rsidRPr="00B9354F" w:rsidRDefault="00A619FE" w:rsidP="00D07A1E">
            <w:pPr>
              <w:tabs>
                <w:tab w:val="left" w:pos="240"/>
              </w:tabs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1 - курс, 2 - семестр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08069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126</w:t>
            </w:r>
          </w:p>
        </w:tc>
      </w:tr>
      <w:tr w:rsidR="00D07A1E" w:rsidRPr="00B9354F" w14:paraId="733AD4FE" w14:textId="77777777" w:rsidTr="007B2FD2">
        <w:tc>
          <w:tcPr>
            <w:tcW w:w="897" w:type="dxa"/>
          </w:tcPr>
          <w:p w14:paraId="4778C650" w14:textId="77777777" w:rsidR="00D07A1E" w:rsidRPr="00B9354F" w:rsidRDefault="00D07A1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7F5CBC5B" w14:textId="77777777" w:rsidR="00D07A1E" w:rsidRPr="00B9354F" w:rsidRDefault="00D07A1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2F256" w14:textId="77777777" w:rsidR="00D07A1E" w:rsidRPr="00B9354F" w:rsidRDefault="00D07A1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89B6" w14:textId="77777777" w:rsidR="00D07A1E" w:rsidRPr="00B9354F" w:rsidRDefault="00D07A1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7A4723F6" w14:textId="77777777" w:rsidTr="007B2FD2">
        <w:tc>
          <w:tcPr>
            <w:tcW w:w="897" w:type="dxa"/>
          </w:tcPr>
          <w:p w14:paraId="330A1839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3892" w:type="dxa"/>
          </w:tcPr>
          <w:p w14:paraId="2550179A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Общие правила безопасной рабо</w:t>
            </w:r>
            <w:r w:rsidR="00233726">
              <w:rPr>
                <w:rFonts w:ascii="Times New Roman" w:hAnsi="Times New Roman" w:cs="Times New Roman"/>
                <w:sz w:val="26"/>
                <w:szCs w:val="26"/>
              </w:rPr>
              <w:t>ты на металлорежущих станках. Класс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ификация металлорежущих станков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64112" w14:textId="77777777" w:rsidR="00233726" w:rsidRDefault="00233726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611B0603" w14:textId="77777777" w:rsidR="00233726" w:rsidRDefault="00233726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Ознакомить с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общими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правила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безопасной рабо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 на металлорежущих станках  классификацией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металлорежущих станков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4C27CF3" w14:textId="77777777" w:rsidR="00A619FE" w:rsidRPr="00B9354F" w:rsidRDefault="00A619F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инструкция по ОТ при работе на токарном станке ИОТ-21</w:t>
            </w:r>
          </w:p>
          <w:p w14:paraId="14406AA5" w14:textId="77777777" w:rsidR="00A619FE" w:rsidRPr="00B9354F" w:rsidRDefault="00A619F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инструкция №35 по ОТ для фрезеровщика ИОТ-035</w:t>
            </w:r>
          </w:p>
          <w:p w14:paraId="0647F2CB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инструкция по ОТ при работе на заточном станке ИОТ-24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A07BA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1E468BEE" w14:textId="77777777" w:rsidTr="007B2FD2">
        <w:tc>
          <w:tcPr>
            <w:tcW w:w="897" w:type="dxa"/>
          </w:tcPr>
          <w:p w14:paraId="163B99D1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0788ADBD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1.4. Токарная обработка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DD1BA" w14:textId="77777777" w:rsidR="00A619FE" w:rsidRPr="00B9354F" w:rsidRDefault="00A619FE" w:rsidP="00D07A1E">
            <w:pPr>
              <w:tabs>
                <w:tab w:val="left" w:pos="25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38A89" w14:textId="77777777" w:rsidR="00A619FE" w:rsidRPr="00B9354F" w:rsidRDefault="00D07A1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</w:tc>
      </w:tr>
      <w:tr w:rsidR="00A619FE" w:rsidRPr="00B9354F" w14:paraId="2DB8FC6B" w14:textId="77777777" w:rsidTr="007B2FD2">
        <w:tc>
          <w:tcPr>
            <w:tcW w:w="897" w:type="dxa"/>
          </w:tcPr>
          <w:p w14:paraId="1372DB24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3892" w:type="dxa"/>
          </w:tcPr>
          <w:p w14:paraId="384DB7F7" w14:textId="77777777" w:rsidR="00A619FE" w:rsidRPr="00B9354F" w:rsidRDefault="00233726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ТБ, ЭБ, ПБ </w:t>
            </w:r>
            <w:r w:rsidR="00A619FE"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при работе на токарно-винторезных станках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747F0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7EAF876B" w14:textId="77777777" w:rsidR="00233726" w:rsidRDefault="00233726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Ознакомить с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ТБ, ЭБ, ПБ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при работе на токарно-винторезных станках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EEB0DC8" w14:textId="77777777" w:rsidR="00A619FE" w:rsidRPr="00B9354F" w:rsidRDefault="00A619F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инструкция по ОТ при работе на токарном станке ИОТ-21</w:t>
            </w:r>
          </w:p>
          <w:p w14:paraId="0A7C7984" w14:textId="77777777" w:rsidR="00A619FE" w:rsidRPr="00B9354F" w:rsidRDefault="00A619F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инструкция №35 по ОТ для фрезеровщика ИОТ-035</w:t>
            </w:r>
          </w:p>
          <w:p w14:paraId="644E77D8" w14:textId="77777777" w:rsidR="00A619FE" w:rsidRPr="00B9354F" w:rsidRDefault="00A619FE" w:rsidP="00D07A1E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инструкция по ОТ при работе на заточном станке ИОТ-24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90D5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3E669D74" w14:textId="77777777" w:rsidTr="007B2FD2">
        <w:tc>
          <w:tcPr>
            <w:tcW w:w="897" w:type="dxa"/>
          </w:tcPr>
          <w:p w14:paraId="2CB861D3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3892" w:type="dxa"/>
          </w:tcPr>
          <w:p w14:paraId="388DA409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Устройство токарно-винторезного станка. Наладка станка. ТБ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AB294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D01B247" w14:textId="77777777" w:rsidR="00233726" w:rsidRDefault="00233726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Изучить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стройс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тво токарно-винторезного станка, наладку; выбор режима резания</w:t>
            </w:r>
            <w:r w:rsidR="00341DE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52137D2" w14:textId="77777777" w:rsidR="00A619FE" w:rsidRPr="00B9354F" w:rsidRDefault="00A619FE" w:rsidP="00341DE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- токарно-винторезный станок 1К62С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2798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08F82C72" w14:textId="77777777" w:rsidTr="007B2FD2">
        <w:tc>
          <w:tcPr>
            <w:tcW w:w="897" w:type="dxa"/>
          </w:tcPr>
          <w:p w14:paraId="01B33D91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3892" w:type="dxa"/>
          </w:tcPr>
          <w:p w14:paraId="544D8FA8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Способы установки деталей и заготовок, установка режущего инструмента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D11C6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44EFBF6E" w14:textId="77777777" w:rsidR="00233726" w:rsidRDefault="009D3D17" w:rsidP="00D07A1E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пособы установк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деталей и заготовок; установку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режущего инструмента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3C8FCB62" w14:textId="77777777" w:rsidR="00A619FE" w:rsidRPr="00B9354F" w:rsidRDefault="00A619FE" w:rsidP="00D07A1E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- установка в патроне</w:t>
            </w:r>
          </w:p>
          <w:p w14:paraId="737A4212" w14:textId="77777777" w:rsidR="00A619FE" w:rsidRPr="00B9354F" w:rsidRDefault="00A619FE" w:rsidP="00D07A1E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установка в патроне с поддержкой центром задней бабки</w:t>
            </w:r>
          </w:p>
          <w:p w14:paraId="344593B7" w14:textId="77777777" w:rsidR="00A619FE" w:rsidRPr="00B9354F" w:rsidRDefault="00A619FE" w:rsidP="00D07A1E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установка в центрах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B1F6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5880E26E" w14:textId="77777777" w:rsidTr="007B2FD2">
        <w:tc>
          <w:tcPr>
            <w:tcW w:w="897" w:type="dxa"/>
          </w:tcPr>
          <w:p w14:paraId="33CDD17B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3892" w:type="dxa"/>
          </w:tcPr>
          <w:p w14:paraId="79EA1AC5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Торцевание заготовок, обработка цилиндрических поверхностей под размер, снятие  наружных фасок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1F586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3D04D632" w14:textId="77777777" w:rsidR="00233726" w:rsidRDefault="009D3D17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Научить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торцеванию заготовок, обработке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цилиндрических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поверхностей под размер, снятию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 наружных фасок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7D99FEB2" w14:textId="77777777" w:rsidR="00A619FE" w:rsidRPr="00B9354F" w:rsidRDefault="00A619FE" w:rsidP="00D07A1E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- токарный станок 1К62С</w:t>
            </w:r>
          </w:p>
          <w:p w14:paraId="17CCFE42" w14:textId="77777777" w:rsidR="00A619FE" w:rsidRPr="00B9354F" w:rsidRDefault="00A619FE" w:rsidP="009D3D17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токарные резцы: прямой, отогнутый, подрезной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ECBD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68AAB130" w14:textId="77777777" w:rsidTr="007B2FD2">
        <w:tc>
          <w:tcPr>
            <w:tcW w:w="897" w:type="dxa"/>
          </w:tcPr>
          <w:p w14:paraId="637B72A5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3892" w:type="dxa"/>
          </w:tcPr>
          <w:p w14:paraId="11EA183C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цилиндрических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ступенчатых поверхностей под размер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065AD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 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76397A4E" w14:textId="77777777" w:rsidR="00233726" w:rsidRDefault="009D3D17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Обработка цилиндрических ступенчатых поверхностей под размер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6160816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токарный станок 1К62С</w:t>
            </w:r>
          </w:p>
          <w:p w14:paraId="6640F04F" w14:textId="77777777" w:rsidR="00A619FE" w:rsidRPr="00B9354F" w:rsidRDefault="00A619FE" w:rsidP="009D3D17">
            <w:pP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токарные резцы: прямой, отогнутый, подрезной, упорный, отрезной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E901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619FE" w:rsidRPr="00B9354F" w14:paraId="3D7E09B8" w14:textId="77777777" w:rsidTr="007B2FD2">
        <w:tc>
          <w:tcPr>
            <w:tcW w:w="897" w:type="dxa"/>
          </w:tcPr>
          <w:p w14:paraId="775C78DE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22.</w:t>
            </w:r>
          </w:p>
        </w:tc>
        <w:tc>
          <w:tcPr>
            <w:tcW w:w="3892" w:type="dxa"/>
          </w:tcPr>
          <w:p w14:paraId="3195D536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Центрование</w:t>
            </w:r>
            <w:proofErr w:type="spellEnd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заготовок, деталей центровочными сверлами. Сверление отверстий малого и большого диаметра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C213622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01269511" w14:textId="77777777" w:rsidR="00233726" w:rsidRDefault="002564A8" w:rsidP="00D07A1E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Центрование</w:t>
            </w:r>
            <w:proofErr w:type="spellEnd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заготовок, деталей центровочными сверлами. Сверление отверстий малого и большого диаметра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0315111" w14:textId="77777777" w:rsidR="00A619FE" w:rsidRPr="00B9354F" w:rsidRDefault="00A619FE" w:rsidP="00D07A1E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- токарный станок 1К62С</w:t>
            </w:r>
          </w:p>
          <w:p w14:paraId="3EFFD33E" w14:textId="77777777" w:rsidR="00A619FE" w:rsidRPr="00B9354F" w:rsidRDefault="00A619FE" w:rsidP="00D07A1E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токарные резцы</w:t>
            </w:r>
          </w:p>
          <w:p w14:paraId="7757BD33" w14:textId="77777777" w:rsidR="00A619FE" w:rsidRPr="00B9354F" w:rsidRDefault="00A619FE" w:rsidP="00D07A1E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</w:t>
            </w:r>
            <w:proofErr w:type="spellStart"/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сверильный</w:t>
            </w:r>
            <w:proofErr w:type="spellEnd"/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патрон</w:t>
            </w:r>
          </w:p>
          <w:p w14:paraId="7C0238E5" w14:textId="77777777" w:rsidR="00A619FE" w:rsidRPr="00B9354F" w:rsidRDefault="00A619FE" w:rsidP="00D07A1E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центровочное сверло</w:t>
            </w:r>
          </w:p>
          <w:p w14:paraId="7C4DB4A1" w14:textId="77777777" w:rsidR="00A619FE" w:rsidRPr="00B9354F" w:rsidRDefault="00A619FE" w:rsidP="002564A8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 - сверла разного диаметра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7860A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3D48A4A6" w14:textId="77777777" w:rsidTr="007B2FD2">
        <w:tc>
          <w:tcPr>
            <w:tcW w:w="897" w:type="dxa"/>
          </w:tcPr>
          <w:p w14:paraId="2747BAC0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3892" w:type="dxa"/>
          </w:tcPr>
          <w:p w14:paraId="05D4289A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Расстачивание</w:t>
            </w:r>
            <w:proofErr w:type="spellEnd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отверстий под резьбу, нарезание внутренней резьбы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64F0C" w14:textId="77777777" w:rsidR="005F31AB" w:rsidRDefault="00A619FE" w:rsidP="00D07A1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</w:t>
            </w:r>
            <w:r w:rsidR="005F31AB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3B3548D" w14:textId="77777777" w:rsidR="005F31AB" w:rsidRDefault="005F31AB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Расстачивание</w:t>
            </w:r>
            <w:proofErr w:type="spellEnd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отверстий под резьбу, нарезание внутренней резьбы</w:t>
            </w:r>
          </w:p>
          <w:p w14:paraId="21BF9338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токарный станок 1К62С</w:t>
            </w:r>
            <w:r w:rsidR="005F31AB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14:paraId="4D7F97B2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токарные резцы: расточные для сквозных и глухих отверстий</w:t>
            </w:r>
          </w:p>
          <w:p w14:paraId="32EB6507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метчики разного диаметра и шага резьбы</w:t>
            </w:r>
          </w:p>
          <w:p w14:paraId="0B8F7D76" w14:textId="77777777" w:rsidR="00A619FE" w:rsidRPr="00B9354F" w:rsidRDefault="00A619FE" w:rsidP="005F31AB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приспособление для нарезания внутренней резьбы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C906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307E5308" w14:textId="77777777" w:rsidTr="007B2FD2">
        <w:tc>
          <w:tcPr>
            <w:tcW w:w="897" w:type="dxa"/>
          </w:tcPr>
          <w:p w14:paraId="26E15A5C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3892" w:type="dxa"/>
          </w:tcPr>
          <w:p w14:paraId="2E543E09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Обработка поверхностей под резьбу, нарезание наружной резьбы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CA51A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BB6BB5F" w14:textId="77777777" w:rsidR="00233726" w:rsidRDefault="005F31AB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Обработка поверхностей под резьбу, нарезание наружной резьбы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0C3F1F21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- токарный станок 1К62С</w:t>
            </w:r>
          </w:p>
          <w:p w14:paraId="6C99F2E0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токарные резцы: прямой, отогнутый, упорный</w:t>
            </w:r>
          </w:p>
          <w:p w14:paraId="69077CED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плашки разного диаметра</w:t>
            </w:r>
          </w:p>
          <w:p w14:paraId="5F506C2F" w14:textId="77777777" w:rsidR="00A619FE" w:rsidRPr="00B9354F" w:rsidRDefault="00A619FE" w:rsidP="005F31AB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приспособление для нарезания наружной резьбы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29FB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70CB4A25" w14:textId="77777777" w:rsidTr="007B2FD2">
        <w:tc>
          <w:tcPr>
            <w:tcW w:w="897" w:type="dxa"/>
          </w:tcPr>
          <w:p w14:paraId="7944335E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3892" w:type="dxa"/>
          </w:tcPr>
          <w:p w14:paraId="487398B4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Сверление и растачивание внутренних размеров под резьбу. Нарезание внутренней  резьбы. Отрезание заготовок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61F77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06E1C531" w14:textId="77777777" w:rsidR="00233726" w:rsidRDefault="005F31AB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Сверление и растачивание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внутренних размеров под резьбу, нарезание внутренней  резьбы, о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трезание заготовок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E569BAE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токарный станок 1К62С</w:t>
            </w:r>
          </w:p>
          <w:p w14:paraId="7B9F227F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токарные резцы: расточные для сквозных и глухих отверстий, отрезной резец</w:t>
            </w:r>
          </w:p>
          <w:p w14:paraId="22FB5C7F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метчики разного диаметра и шага резьбы</w:t>
            </w:r>
          </w:p>
          <w:p w14:paraId="20183F71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 - приспособление для нарезания внутренней резьбы</w:t>
            </w:r>
          </w:p>
          <w:p w14:paraId="5D469A94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  -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195F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A619FE" w:rsidRPr="00B9354F" w14:paraId="1B3098D1" w14:textId="77777777" w:rsidTr="007B2FD2">
        <w:tc>
          <w:tcPr>
            <w:tcW w:w="897" w:type="dxa"/>
          </w:tcPr>
          <w:p w14:paraId="41E8585D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0992C96C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1.5. Фрезерная обработка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5DB58" w14:textId="77777777" w:rsidR="00A619FE" w:rsidRPr="00B9354F" w:rsidRDefault="00A619FE" w:rsidP="00D07A1E">
            <w:pPr>
              <w:ind w:left="12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B821" w14:textId="77777777" w:rsidR="00A619FE" w:rsidRPr="00B9354F" w:rsidRDefault="00D07A1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</w:t>
            </w:r>
          </w:p>
        </w:tc>
      </w:tr>
      <w:tr w:rsidR="00A619FE" w:rsidRPr="00B9354F" w14:paraId="3538B879" w14:textId="77777777" w:rsidTr="007B2FD2">
        <w:tc>
          <w:tcPr>
            <w:tcW w:w="897" w:type="dxa"/>
          </w:tcPr>
          <w:p w14:paraId="326340B3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3892" w:type="dxa"/>
          </w:tcPr>
          <w:p w14:paraId="24B5E467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Устройство фрезерного станка. Наладка станка. Установка деталей и заготовок. Установка фрез. ТБ при работе на фрезерном станке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800EE" w14:textId="77777777" w:rsidR="00233726" w:rsidRDefault="00233726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B18AF88" w14:textId="77777777" w:rsidR="00985B56" w:rsidRDefault="00985B56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стройство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 фрезерного станка, наладкой, установкой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деталей и заготовок. Установка фрез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5D12E506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изучение универсального, консольного и  горизонтального фрезерного станка</w:t>
            </w:r>
          </w:p>
          <w:p w14:paraId="38E8F13F" w14:textId="77777777" w:rsidR="00A619FE" w:rsidRPr="00B9354F" w:rsidRDefault="00A619FE" w:rsidP="00985B5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установка фрез, выбор режима резания, установка деталей и заготовок в тисках и приспособлениях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BE19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7B28C745" w14:textId="77777777" w:rsidTr="007B2FD2">
        <w:tc>
          <w:tcPr>
            <w:tcW w:w="897" w:type="dxa"/>
          </w:tcPr>
          <w:p w14:paraId="5C09C94E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3892" w:type="dxa"/>
          </w:tcPr>
          <w:p w14:paraId="7E7C9CE2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Фрезерование цилиндрическими фрезами, фрезерование набором фрез, фрезерование канавок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B8B5B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233DE246" w14:textId="77777777" w:rsidR="00233726" w:rsidRDefault="00985B56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Фрезерование цилиндрическими фрезами, фрезерование набором фрез, фрезерование канавок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81E6475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фрезерный станок</w:t>
            </w:r>
          </w:p>
          <w:p w14:paraId="6100ABDA" w14:textId="77777777" w:rsidR="00A619FE" w:rsidRPr="00B9354F" w:rsidRDefault="00A619FE" w:rsidP="00985B5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набор фрез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B1BE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7A29505F" w14:textId="77777777" w:rsidTr="007B2FD2">
        <w:tc>
          <w:tcPr>
            <w:tcW w:w="897" w:type="dxa"/>
          </w:tcPr>
          <w:p w14:paraId="6671AF01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3892" w:type="dxa"/>
          </w:tcPr>
          <w:p w14:paraId="3253ACD4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Отрезание заготовок  отрезной фрезой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A1755" w14:textId="77777777" w:rsidR="00233726" w:rsidRDefault="00A619FE" w:rsidP="0023372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3372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36FDFB4F" w14:textId="77777777" w:rsidR="00233726" w:rsidRDefault="00985B56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Отрезание заготовок  отрезной фрезой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89EE0F6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- фрезерный станок</w:t>
            </w:r>
          </w:p>
          <w:p w14:paraId="1229205A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набор фрез</w:t>
            </w:r>
          </w:p>
          <w:p w14:paraId="4ECACE26" w14:textId="77777777" w:rsidR="00A619FE" w:rsidRPr="00B9354F" w:rsidRDefault="00A619FE" w:rsidP="00985B56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отрезная фреза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5D26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2175E84C" w14:textId="77777777" w:rsidTr="007B2FD2">
        <w:tc>
          <w:tcPr>
            <w:tcW w:w="897" w:type="dxa"/>
          </w:tcPr>
          <w:p w14:paraId="1DFD36FD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16333FBC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1.6. Строгальная обработка  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0CF23" w14:textId="77777777" w:rsidR="00A619FE" w:rsidRPr="00B9354F" w:rsidRDefault="00A619FE" w:rsidP="00D07A1E">
            <w:pPr>
              <w:ind w:left="12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4243" w14:textId="77777777" w:rsidR="00A619FE" w:rsidRPr="00B9354F" w:rsidRDefault="00D07A1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</w:tr>
      <w:tr w:rsidR="00A619FE" w:rsidRPr="00B9354F" w14:paraId="1E7F6975" w14:textId="77777777" w:rsidTr="007B2FD2">
        <w:tc>
          <w:tcPr>
            <w:tcW w:w="897" w:type="dxa"/>
          </w:tcPr>
          <w:p w14:paraId="435D6AED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3892" w:type="dxa"/>
          </w:tcPr>
          <w:p w14:paraId="71DBCC3A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Устройство строгального станка. ТБ при строгании. Наладка станка, установка заготовок,  деталей,  режущего инструмента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6CDE0" w14:textId="77777777" w:rsidR="00985B56" w:rsidRDefault="00A619FE" w:rsidP="00985B5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985B56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0984C725" w14:textId="77777777" w:rsidR="00985B56" w:rsidRDefault="00985B56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стройство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64F32">
              <w:rPr>
                <w:rFonts w:ascii="Times New Roman" w:hAnsi="Times New Roman" w:cs="Times New Roman"/>
                <w:sz w:val="26"/>
                <w:szCs w:val="26"/>
              </w:rPr>
              <w:t xml:space="preserve">строгального станка, наладкой, установкой </w:t>
            </w:r>
            <w:r w:rsidR="00664F32" w:rsidRPr="00B9354F">
              <w:rPr>
                <w:rFonts w:ascii="Times New Roman" w:hAnsi="Times New Roman" w:cs="Times New Roman"/>
                <w:sz w:val="26"/>
                <w:szCs w:val="26"/>
              </w:rPr>
              <w:t>заготовок,  деталей,  режущего инструмента</w:t>
            </w:r>
            <w:r w:rsidR="00664F3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5D895D5" w14:textId="77777777" w:rsidR="00A619FE" w:rsidRDefault="008C4E59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619FE"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классификация строгального станка</w:t>
            </w:r>
          </w:p>
          <w:p w14:paraId="20F8D97B" w14:textId="77777777" w:rsidR="008C4E59" w:rsidRPr="00B9354F" w:rsidRDefault="008C4E59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ТБ</w:t>
            </w:r>
          </w:p>
          <w:p w14:paraId="05BC1A01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элементы резания</w:t>
            </w:r>
          </w:p>
          <w:p w14:paraId="1C3E556F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схемы долбления</w:t>
            </w:r>
          </w:p>
          <w:p w14:paraId="1E60383A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строгальные резцы</w:t>
            </w:r>
          </w:p>
          <w:p w14:paraId="6C59C5AF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элементы режима резания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C8C1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5897F84A" w14:textId="77777777" w:rsidTr="007B2FD2">
        <w:tc>
          <w:tcPr>
            <w:tcW w:w="897" w:type="dxa"/>
          </w:tcPr>
          <w:p w14:paraId="18FD8313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30.</w:t>
            </w:r>
          </w:p>
        </w:tc>
        <w:tc>
          <w:tcPr>
            <w:tcW w:w="3892" w:type="dxa"/>
          </w:tcPr>
          <w:p w14:paraId="509A3403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Строгание пазов под шпонку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A3533" w14:textId="77777777" w:rsidR="00664F32" w:rsidRDefault="00664F32" w:rsidP="00664F3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667C4C3" w14:textId="77777777" w:rsidR="00664F32" w:rsidRDefault="00664F32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Строгание пазов под шпонку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5F44182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- строгальный станок</w:t>
            </w:r>
          </w:p>
          <w:p w14:paraId="6681FBCE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строгальные резцы</w:t>
            </w:r>
          </w:p>
          <w:p w14:paraId="23A5F70A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</w:t>
            </w:r>
            <w:proofErr w:type="spellStart"/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канавочные</w:t>
            </w:r>
            <w:proofErr w:type="spellEnd"/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резцы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EF02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20180AD6" w14:textId="77777777" w:rsidTr="007B2FD2">
        <w:tc>
          <w:tcPr>
            <w:tcW w:w="897" w:type="dxa"/>
          </w:tcPr>
          <w:p w14:paraId="591D238C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4DE98494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1.7. Шлифование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00FFD" w14:textId="77777777" w:rsidR="00A619FE" w:rsidRPr="00B9354F" w:rsidRDefault="00A619FE" w:rsidP="00D07A1E">
            <w:pPr>
              <w:ind w:left="12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217CE" w14:textId="77777777" w:rsidR="00A619FE" w:rsidRPr="00B9354F" w:rsidRDefault="00D07A1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</w:tr>
      <w:tr w:rsidR="00A619FE" w:rsidRPr="00B9354F" w14:paraId="3D6D680D" w14:textId="77777777" w:rsidTr="007B2FD2">
        <w:tc>
          <w:tcPr>
            <w:tcW w:w="897" w:type="dxa"/>
          </w:tcPr>
          <w:p w14:paraId="556474C7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3892" w:type="dxa"/>
          </w:tcPr>
          <w:p w14:paraId="09E0E99C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Устройство шлифовального станка, ТБ при шлифовании, наладка станка, установка заготовок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ECE0E" w14:textId="77777777" w:rsidR="00664F32" w:rsidRDefault="00664F32" w:rsidP="00664F3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79E3B464" w14:textId="77777777" w:rsidR="00664F32" w:rsidRDefault="00664F32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стройство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шлифовального станка,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наладкой , установкой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заготовок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F8C6135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- классификация шлифовального станка</w:t>
            </w:r>
          </w:p>
          <w:p w14:paraId="3779F1EA" w14:textId="77777777" w:rsidR="00664F32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виды и способы шлифования</w:t>
            </w:r>
          </w:p>
          <w:p w14:paraId="5C4278AB" w14:textId="77777777" w:rsidR="00A619FE" w:rsidRPr="00B9354F" w:rsidRDefault="00A619FE" w:rsidP="00664F3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шлифовальные круги, их назначение, применение и выбор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3014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13B23870" w14:textId="77777777" w:rsidTr="007B2FD2">
        <w:tc>
          <w:tcPr>
            <w:tcW w:w="897" w:type="dxa"/>
          </w:tcPr>
          <w:p w14:paraId="293D8D12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3892" w:type="dxa"/>
          </w:tcPr>
          <w:p w14:paraId="3959B6EB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Наладка станка, выбор режима шлифования плоских поверхностей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B24DF" w14:textId="77777777" w:rsidR="00664F32" w:rsidRDefault="00A619FE" w:rsidP="00664F3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664F32"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664F32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29524E23" w14:textId="77777777" w:rsidR="00664F32" w:rsidRDefault="008C4E59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Наладка станка, выбор режима шлифования плоских поверхностей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558C675C" w14:textId="77777777" w:rsidR="00A619FE" w:rsidRDefault="008C4E59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619FE"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шлифовальный станок</w:t>
            </w:r>
          </w:p>
          <w:p w14:paraId="06661BAD" w14:textId="77777777" w:rsidR="008C4E59" w:rsidRPr="00B9354F" w:rsidRDefault="008C4E59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ТБ</w:t>
            </w:r>
          </w:p>
          <w:p w14:paraId="16407ADD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настройка и наладка станка</w:t>
            </w:r>
          </w:p>
          <w:p w14:paraId="42B640E8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установка шлифовальных кругов</w:t>
            </w:r>
          </w:p>
          <w:p w14:paraId="64E4EF34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установка заготовки</w:t>
            </w:r>
          </w:p>
          <w:p w14:paraId="3DB97F73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выбор режима резания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254A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29E847D4" w14:textId="77777777" w:rsidTr="007B2FD2">
        <w:tc>
          <w:tcPr>
            <w:tcW w:w="897" w:type="dxa"/>
          </w:tcPr>
          <w:p w14:paraId="372BEF23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2B81F260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1.8. Заточные станки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C0C7D" w14:textId="77777777" w:rsidR="00A619FE" w:rsidRPr="00B9354F" w:rsidRDefault="00A619FE" w:rsidP="00D07A1E">
            <w:pPr>
              <w:ind w:left="12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F96B" w14:textId="77777777" w:rsidR="00A619FE" w:rsidRPr="00B9354F" w:rsidRDefault="00D07A1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</w:t>
            </w:r>
          </w:p>
        </w:tc>
      </w:tr>
      <w:tr w:rsidR="00A619FE" w:rsidRPr="00B9354F" w14:paraId="79F1E3C1" w14:textId="77777777" w:rsidTr="007B2FD2">
        <w:tc>
          <w:tcPr>
            <w:tcW w:w="897" w:type="dxa"/>
          </w:tcPr>
          <w:p w14:paraId="4F184E35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3892" w:type="dxa"/>
          </w:tcPr>
          <w:p w14:paraId="727D17F3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Устройство  заточного станк</w:t>
            </w:r>
            <w:r w:rsidR="008C4E59">
              <w:rPr>
                <w:rFonts w:ascii="Times New Roman" w:hAnsi="Times New Roman" w:cs="Times New Roman"/>
                <w:sz w:val="26"/>
                <w:szCs w:val="26"/>
              </w:rPr>
              <w:t xml:space="preserve">а. ТБ при затачивании. Уход за </w:t>
            </w:r>
            <w:proofErr w:type="spellStart"/>
            <w:r w:rsidR="008C4E59">
              <w:rPr>
                <w:rFonts w:ascii="Times New Roman" w:hAnsi="Times New Roman" w:cs="Times New Roman"/>
                <w:sz w:val="26"/>
                <w:szCs w:val="26"/>
              </w:rPr>
              <w:t>аб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бразивными</w:t>
            </w:r>
            <w:proofErr w:type="spellEnd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 кругами</w:t>
            </w:r>
            <w:r w:rsidR="008C4E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CB72B" w14:textId="77777777" w:rsidR="00664F32" w:rsidRDefault="00A619FE" w:rsidP="00664F3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664F32"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664F32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36DBCA0F" w14:textId="77777777" w:rsidR="00664F32" w:rsidRDefault="008C4E59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стройство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заточного станка.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Уход за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бразивными</w:t>
            </w:r>
            <w:proofErr w:type="spellEnd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 кругами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8E36855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классификация заточного станка</w:t>
            </w:r>
          </w:p>
          <w:p w14:paraId="37265846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ТБ</w:t>
            </w:r>
          </w:p>
          <w:p w14:paraId="551555A3" w14:textId="77777777" w:rsidR="00A619FE" w:rsidRPr="00B9354F" w:rsidRDefault="008C4E59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установка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аб</w:t>
            </w:r>
            <w:r w:rsidR="00A619FE"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бразивных</w:t>
            </w:r>
            <w:proofErr w:type="spellEnd"/>
            <w:r w:rsidR="00A619FE"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30BF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5FB89AD0" w14:textId="77777777" w:rsidTr="007B2FD2">
        <w:tc>
          <w:tcPr>
            <w:tcW w:w="897" w:type="dxa"/>
          </w:tcPr>
          <w:p w14:paraId="4FBB512F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3892" w:type="dxa"/>
          </w:tcPr>
          <w:p w14:paraId="60264B78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Заточка сверл малого диаметра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A1ACD" w14:textId="77777777" w:rsidR="00664F32" w:rsidRDefault="00A619FE" w:rsidP="00664F3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664F32"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664F32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42530D01" w14:textId="77777777" w:rsidR="00664F32" w:rsidRDefault="00E167E7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Заточка сверл малого диаметра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0726B3BD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заточной станок</w:t>
            </w:r>
          </w:p>
          <w:p w14:paraId="72C9FB00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сверла малого диаметра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F28AF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2E35F658" w14:textId="77777777" w:rsidTr="007B2FD2">
        <w:tc>
          <w:tcPr>
            <w:tcW w:w="897" w:type="dxa"/>
          </w:tcPr>
          <w:p w14:paraId="48180437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35.</w:t>
            </w:r>
          </w:p>
        </w:tc>
        <w:tc>
          <w:tcPr>
            <w:tcW w:w="3892" w:type="dxa"/>
          </w:tcPr>
          <w:p w14:paraId="5C6685F9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Заточка сверл большого диаметра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E930C" w14:textId="77777777" w:rsidR="00664F32" w:rsidRDefault="00A619FE" w:rsidP="00664F3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664F32"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664F32"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69CC1B48" w14:textId="77777777" w:rsidR="00664F32" w:rsidRDefault="00E167E7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Заточка сверл большого диаметра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563F96E3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заточной станок</w:t>
            </w:r>
          </w:p>
          <w:p w14:paraId="608C545C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сверла большого диаметра</w:t>
            </w:r>
          </w:p>
          <w:p w14:paraId="028D3BB8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шаблоны для контроля и проверки заточки угла</w:t>
            </w:r>
          </w:p>
          <w:p w14:paraId="7F38C3B4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C3A2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4A553820" w14:textId="77777777" w:rsidTr="007B2FD2">
        <w:tc>
          <w:tcPr>
            <w:tcW w:w="897" w:type="dxa"/>
          </w:tcPr>
          <w:p w14:paraId="6738554C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36.</w:t>
            </w:r>
          </w:p>
        </w:tc>
        <w:tc>
          <w:tcPr>
            <w:tcW w:w="3892" w:type="dxa"/>
          </w:tcPr>
          <w:p w14:paraId="772D41D0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Заточка токарных резцов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2B669" w14:textId="77777777" w:rsidR="00664F32" w:rsidRDefault="00664F32" w:rsidP="00664F3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005C98B7" w14:textId="77777777" w:rsidR="00664F32" w:rsidRDefault="00E167E7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Заточка токарных резцов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7B5B4B4A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- заточной станок</w:t>
            </w:r>
          </w:p>
          <w:p w14:paraId="78645988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токарные резцы: проходные, </w:t>
            </w:r>
            <w:proofErr w:type="spellStart"/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канавочные</w:t>
            </w:r>
            <w:proofErr w:type="spellEnd"/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отрезной, расточные</w:t>
            </w:r>
          </w:p>
          <w:p w14:paraId="3CCBA42D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- 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303B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5804E146" w14:textId="77777777" w:rsidTr="007B2FD2">
        <w:tc>
          <w:tcPr>
            <w:tcW w:w="897" w:type="dxa"/>
          </w:tcPr>
          <w:p w14:paraId="425704A8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1F5A837D" w14:textId="77777777" w:rsidR="00A619FE" w:rsidRPr="00B9354F" w:rsidRDefault="00A619FE" w:rsidP="00D07A1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31FCF" w14:textId="71F26BD9" w:rsidR="00A619FE" w:rsidRPr="00B9354F" w:rsidRDefault="007B2FD2" w:rsidP="00D07A1E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УП.01.01</w:t>
            </w: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Слесарная обработка деталей, изготовление, сборка и ремонт приспособлений режущего и измерительного инструмента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3A64" w14:textId="0DF12016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619FE" w:rsidRPr="00B9354F" w14:paraId="4552BCA8" w14:textId="77777777" w:rsidTr="007B2FD2">
        <w:tc>
          <w:tcPr>
            <w:tcW w:w="897" w:type="dxa"/>
          </w:tcPr>
          <w:p w14:paraId="03C32EDE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9A056" w14:textId="77777777" w:rsidR="00A619FE" w:rsidRPr="00B9354F" w:rsidRDefault="00A619FE" w:rsidP="00D07A1E">
            <w:pPr>
              <w:ind w:left="12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1.1. </w:t>
            </w: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Размерная обработка деталей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EB18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FC845" w14:textId="77777777" w:rsidR="00A619FE" w:rsidRPr="00B9354F" w:rsidRDefault="00A619FE" w:rsidP="00D07A1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619FE" w:rsidRPr="00B9354F" w14:paraId="7B80CCF3" w14:textId="77777777" w:rsidTr="007B2FD2">
        <w:tc>
          <w:tcPr>
            <w:tcW w:w="897" w:type="dxa"/>
          </w:tcPr>
          <w:p w14:paraId="121C5EB6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3892" w:type="dxa"/>
          </w:tcPr>
          <w:p w14:paraId="656A3240" w14:textId="77777777" w:rsidR="00A619FE" w:rsidRPr="00B9354F" w:rsidRDefault="00A619FE" w:rsidP="00D07A1E">
            <w:pPr>
              <w:ind w:left="12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Основные операции слесарной обработки, общие требования к организации рабочего места слесаря. Безопасные условия труда слесаря и пожарные мероприятия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69BB0" w14:textId="77777777" w:rsidR="00E167E7" w:rsidRDefault="00E167E7" w:rsidP="00E167E7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1C5F91FF" w14:textId="77777777" w:rsidR="00E167E7" w:rsidRDefault="00E167E7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Ознакомить с основными операциями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слесарной обработки, общими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 к организации 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бочего места слесаря. Безопасными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условия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 труда слесаря и пожарными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ми:</w:t>
            </w:r>
          </w:p>
          <w:p w14:paraId="19709C0F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организация рабочего места слесаря</w:t>
            </w:r>
          </w:p>
          <w:p w14:paraId="101FBCAD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основные операции слесарной обработки</w:t>
            </w:r>
          </w:p>
          <w:p w14:paraId="2C95E86E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технологический переход</w:t>
            </w:r>
          </w:p>
          <w:p w14:paraId="0E02848D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технологическая карта</w:t>
            </w:r>
          </w:p>
          <w:p w14:paraId="11A3DEBB" w14:textId="77777777" w:rsidR="00A619FE" w:rsidRPr="00B9354F" w:rsidRDefault="00A619FE" w:rsidP="00E167E7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изделия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A466AD" w14:textId="77777777" w:rsidR="00A619FE" w:rsidRPr="00B9354F" w:rsidRDefault="00A619FE" w:rsidP="00D07A1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03E445" w14:textId="77777777" w:rsidR="00A619FE" w:rsidRPr="00B9354F" w:rsidRDefault="00A619FE" w:rsidP="00D07A1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C591AB6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1628478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2E088D93" w14:textId="77777777" w:rsidTr="007B2FD2">
        <w:tc>
          <w:tcPr>
            <w:tcW w:w="897" w:type="dxa"/>
          </w:tcPr>
          <w:p w14:paraId="174392EC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166818F7" w14:textId="77777777" w:rsidR="00A619FE" w:rsidRPr="00B9354F" w:rsidRDefault="00A619FE" w:rsidP="00D07A1E">
            <w:pPr>
              <w:ind w:left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Обработка резьбовых поверхностей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27C2C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25F8E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619FE" w:rsidRPr="00B9354F" w14:paraId="31E270F2" w14:textId="77777777" w:rsidTr="007B2FD2">
        <w:tc>
          <w:tcPr>
            <w:tcW w:w="897" w:type="dxa"/>
          </w:tcPr>
          <w:p w14:paraId="192C02B7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3892" w:type="dxa"/>
          </w:tcPr>
          <w:p w14:paraId="4870F6CE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Основные типы, элементы и профили резьбы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B90BE3" w14:textId="77777777" w:rsidR="00E167E7" w:rsidRDefault="00E167E7" w:rsidP="00E167E7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4609CF24" w14:textId="77777777" w:rsidR="00E167E7" w:rsidRPr="004E7C3A" w:rsidRDefault="004E7C3A" w:rsidP="00D07A1E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сновные типы, элементы и профили резьбы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015C8374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-  </w:t>
            </w:r>
            <w:r w:rsidRPr="00B9354F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виды резьбы</w:t>
            </w:r>
          </w:p>
          <w:p w14:paraId="552BB7C8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 элементы резьбы</w:t>
            </w:r>
          </w:p>
          <w:p w14:paraId="093647CE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-  профили резьбы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6D681B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A3F851D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52169C0E" w14:textId="77777777" w:rsidTr="007B2FD2">
        <w:tc>
          <w:tcPr>
            <w:tcW w:w="897" w:type="dxa"/>
          </w:tcPr>
          <w:p w14:paraId="5713C25D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27.</w:t>
            </w:r>
          </w:p>
        </w:tc>
        <w:tc>
          <w:tcPr>
            <w:tcW w:w="3892" w:type="dxa"/>
          </w:tcPr>
          <w:p w14:paraId="2C144A72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Резьбонарезной инструмент, его конструктивные элементы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8B708" w14:textId="77777777" w:rsidR="004E7C3A" w:rsidRDefault="004E7C3A" w:rsidP="004E7C3A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2F12698D" w14:textId="77777777" w:rsidR="004E7C3A" w:rsidRDefault="004E7C3A" w:rsidP="00D07A1E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езьбонарезной инструмент, его конструктивные элементы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7068102D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метчики</w:t>
            </w:r>
          </w:p>
          <w:p w14:paraId="634172E6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плашки</w:t>
            </w:r>
          </w:p>
          <w:p w14:paraId="60E1D8C4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резцы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5B0AB" w14:textId="77777777" w:rsidR="00A619FE" w:rsidRPr="00B9354F" w:rsidRDefault="00A619FE" w:rsidP="00D07A1E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3976551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09C54A18" w14:textId="77777777" w:rsidTr="007B2FD2">
        <w:tc>
          <w:tcPr>
            <w:tcW w:w="897" w:type="dxa"/>
          </w:tcPr>
          <w:p w14:paraId="486DB7CD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3892" w:type="dxa"/>
          </w:tcPr>
          <w:p w14:paraId="343110D6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Способы обработки резьбовых поверхностей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FA1A8" w14:textId="77777777" w:rsidR="00E05586" w:rsidRDefault="00E05586" w:rsidP="00E0558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44C9818C" w14:textId="77777777" w:rsidR="004E7C3A" w:rsidRDefault="00E05586" w:rsidP="00E05586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пособы обработки резьбовых поверхностей</w:t>
            </w:r>
          </w:p>
          <w:p w14:paraId="017BB7B2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выдержать размер диаметра</w:t>
            </w:r>
          </w:p>
          <w:p w14:paraId="0242E75B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снятие фасок</w:t>
            </w:r>
          </w:p>
          <w:p w14:paraId="5BB250AB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смазка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DA7D1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6ABD98A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A619FE" w:rsidRPr="00B9354F" w14:paraId="271FFEEA" w14:textId="77777777" w:rsidTr="007B2FD2">
        <w:tc>
          <w:tcPr>
            <w:tcW w:w="897" w:type="dxa"/>
          </w:tcPr>
          <w:p w14:paraId="70B82EB7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3892" w:type="dxa"/>
          </w:tcPr>
          <w:p w14:paraId="64E524EE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Способы обработки наружных и внутренних резьбовых поверхностей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6A171" w14:textId="77777777" w:rsidR="00E05586" w:rsidRDefault="00E05586" w:rsidP="00E0558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702C43DD" w14:textId="77777777" w:rsidR="004E7C3A" w:rsidRDefault="00E05586" w:rsidP="00E05586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пособы обработки наружных и внутренних резьбовых поверхностей</w:t>
            </w:r>
          </w:p>
          <w:p w14:paraId="6D3470FD" w14:textId="77777777" w:rsidR="00A619FE" w:rsidRPr="00B9354F" w:rsidRDefault="00E05586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сверле</w:t>
            </w:r>
            <w:r w:rsidR="00A619FE"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ние отверстий</w:t>
            </w:r>
          </w:p>
          <w:p w14:paraId="0FDF95EB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обработка отверстий под резьбу</w:t>
            </w:r>
          </w:p>
          <w:p w14:paraId="0F872387" w14:textId="77777777" w:rsidR="00A619FE" w:rsidRPr="00B9354F" w:rsidRDefault="00A619FE" w:rsidP="00D07A1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метчик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6AACA3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  <w:p w14:paraId="6D6DC4B3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619FE" w:rsidRPr="00B9354F" w14:paraId="6E8F55FD" w14:textId="77777777" w:rsidTr="007B2FD2">
        <w:tc>
          <w:tcPr>
            <w:tcW w:w="897" w:type="dxa"/>
          </w:tcPr>
          <w:p w14:paraId="11832277" w14:textId="77777777" w:rsidR="00A619FE" w:rsidRPr="00B9354F" w:rsidRDefault="00A619FE" w:rsidP="00D07A1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30.</w:t>
            </w:r>
          </w:p>
        </w:tc>
        <w:tc>
          <w:tcPr>
            <w:tcW w:w="3892" w:type="dxa"/>
          </w:tcPr>
          <w:p w14:paraId="6ECDDF55" w14:textId="77777777" w:rsidR="00A619FE" w:rsidRPr="00B9354F" w:rsidRDefault="00D00E3B" w:rsidP="00D07A1E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Механизм </w:t>
            </w:r>
            <w:r w:rsidR="00A619FE"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нарезания наружной и внутренней резьбы</w:t>
            </w:r>
          </w:p>
        </w:tc>
        <w:tc>
          <w:tcPr>
            <w:tcW w:w="8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FDB13E" w14:textId="77777777" w:rsidR="00E05586" w:rsidRDefault="00E05586" w:rsidP="00E05586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218590FC" w14:textId="77777777" w:rsidR="004E7C3A" w:rsidRDefault="00E05586" w:rsidP="00E05586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="00D00E3B">
              <w:rPr>
                <w:rFonts w:ascii="Times New Roman" w:hAnsi="Times New Roman" w:cs="Times New Roman"/>
                <w:sz w:val="26"/>
                <w:szCs w:val="26"/>
              </w:rPr>
              <w:t xml:space="preserve"> механизм </w:t>
            </w:r>
            <w:r w:rsidR="00D00E3B"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нарезания наружной и внутренней резьбы</w:t>
            </w:r>
            <w:r w:rsidR="00D00E3B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C17D7F5" w14:textId="77777777" w:rsidR="00A619FE" w:rsidRPr="00B9354F" w:rsidRDefault="00D00E3B" w:rsidP="00D07A1E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- 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электро</w:t>
            </w:r>
            <w:r w:rsidR="00A619FE" w:rsidRPr="00B9354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резьбонарезатель</w:t>
            </w:r>
            <w:proofErr w:type="spellEnd"/>
          </w:p>
          <w:p w14:paraId="59C4A59F" w14:textId="77777777" w:rsidR="00A619FE" w:rsidRPr="00B9354F" w:rsidRDefault="00A619FE" w:rsidP="00D07A1E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-  пневматические </w:t>
            </w:r>
            <w:proofErr w:type="spellStart"/>
            <w:r w:rsidRPr="00B9354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резьбонарезатели</w:t>
            </w:r>
            <w:proofErr w:type="spellEnd"/>
            <w:r w:rsidRPr="00B9354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и </w:t>
            </w:r>
            <w:proofErr w:type="spellStart"/>
            <w:r w:rsidRPr="00B9354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пневмоприспособления</w:t>
            </w:r>
            <w:proofErr w:type="spellEnd"/>
            <w:r w:rsidRPr="00B9354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, оснащенные спец. насадками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B9DF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1719C8B" w14:textId="77777777" w:rsidR="00A619FE" w:rsidRPr="00B9354F" w:rsidRDefault="00A619FE" w:rsidP="00D07A1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56CBC51E" w14:textId="77777777" w:rsidTr="007B2FD2">
        <w:tc>
          <w:tcPr>
            <w:tcW w:w="897" w:type="dxa"/>
          </w:tcPr>
          <w:p w14:paraId="56162771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2AF3F038" w14:textId="77777777" w:rsidR="007B2FD2" w:rsidRDefault="007B2FD2" w:rsidP="007B2FD2">
            <w:pPr>
              <w:tabs>
                <w:tab w:val="left" w:pos="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369D6" w14:textId="557D2DF3" w:rsidR="007B2FD2" w:rsidRPr="002B3DA2" w:rsidRDefault="007B2FD2" w:rsidP="007B2FD2">
            <w:pPr>
              <w:tabs>
                <w:tab w:val="left" w:pos="240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</w:t>
            </w: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1A3E" w14:textId="3E58A044" w:rsidR="007B2FD2" w:rsidRPr="00B9354F" w:rsidRDefault="007B2FD2" w:rsidP="007B2F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216</w:t>
            </w:r>
          </w:p>
        </w:tc>
      </w:tr>
      <w:tr w:rsidR="007B2FD2" w:rsidRPr="00B9354F" w14:paraId="61AC468A" w14:textId="77777777" w:rsidTr="007B2FD2">
        <w:tc>
          <w:tcPr>
            <w:tcW w:w="897" w:type="dxa"/>
          </w:tcPr>
          <w:p w14:paraId="0A5C6218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152BEA9E" w14:textId="77777777" w:rsidR="007B2FD2" w:rsidRDefault="007B2FD2" w:rsidP="007B2FD2">
            <w:pPr>
              <w:tabs>
                <w:tab w:val="left" w:pos="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47634" w14:textId="69091423" w:rsidR="007B2FD2" w:rsidRPr="002B3DA2" w:rsidRDefault="007B2FD2" w:rsidP="007B2FD2">
            <w:pPr>
              <w:tabs>
                <w:tab w:val="left" w:pos="240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ЗА 1 КУРС</w:t>
            </w: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9BAF" w14:textId="1C566ED7" w:rsidR="007B2FD2" w:rsidRPr="00B9354F" w:rsidRDefault="007B2FD2" w:rsidP="007B2F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288</w:t>
            </w:r>
          </w:p>
        </w:tc>
      </w:tr>
      <w:tr w:rsidR="007B2FD2" w:rsidRPr="00B9354F" w14:paraId="463170EB" w14:textId="77777777" w:rsidTr="007B2FD2">
        <w:tc>
          <w:tcPr>
            <w:tcW w:w="897" w:type="dxa"/>
          </w:tcPr>
          <w:p w14:paraId="702FDE30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776BD16B" w14:textId="77777777" w:rsidR="007B2FD2" w:rsidRDefault="007B2FD2" w:rsidP="007B2FD2">
            <w:pPr>
              <w:tabs>
                <w:tab w:val="left" w:pos="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DEAFB" w14:textId="4F67BD96" w:rsidR="007B2FD2" w:rsidRPr="002B3DA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УП.01.01</w:t>
            </w: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Слесарная обработка деталей, изготовление, сборка и ремонт приспособлений режущего и измерительного инструмента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9BCB" w14:textId="77777777" w:rsidR="007B2FD2" w:rsidRPr="00B9354F" w:rsidRDefault="007B2FD2" w:rsidP="007B2F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B2FD2" w:rsidRPr="00B9354F" w14:paraId="713D1551" w14:textId="77777777" w:rsidTr="007B2FD2">
        <w:tc>
          <w:tcPr>
            <w:tcW w:w="897" w:type="dxa"/>
          </w:tcPr>
          <w:p w14:paraId="27F16A5D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738A4B79" w14:textId="77777777" w:rsidR="007B2FD2" w:rsidRDefault="007B2FD2" w:rsidP="007B2FD2">
            <w:pPr>
              <w:tabs>
                <w:tab w:val="left" w:pos="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E4B0F" w14:textId="2CB48F51" w:rsidR="007B2FD2" w:rsidRPr="002B3DA2" w:rsidRDefault="007B2FD2" w:rsidP="007B2FD2">
            <w:pPr>
              <w:tabs>
                <w:tab w:val="left" w:pos="240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  <w:t>2 - курс, 3 - семестр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239B7" w14:textId="25EADF09" w:rsidR="007B2FD2" w:rsidRPr="00B9354F" w:rsidRDefault="007B2FD2" w:rsidP="007B2F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72</w:t>
            </w:r>
          </w:p>
        </w:tc>
      </w:tr>
      <w:tr w:rsidR="007B2FD2" w:rsidRPr="00B9354F" w14:paraId="7377CA34" w14:textId="77777777" w:rsidTr="007B2FD2">
        <w:tc>
          <w:tcPr>
            <w:tcW w:w="897" w:type="dxa"/>
          </w:tcPr>
          <w:p w14:paraId="0C4582AC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2C9B0" w14:textId="5706C26E" w:rsidR="007B2FD2" w:rsidRPr="00B9354F" w:rsidRDefault="007B2FD2" w:rsidP="007B2F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Обработка резьбовых поверхностей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5089" w14:textId="77777777" w:rsidR="007B2FD2" w:rsidRPr="002B3DA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E6B50" w14:textId="77777777" w:rsidR="007B2FD2" w:rsidRPr="00B9354F" w:rsidRDefault="007B2FD2" w:rsidP="007B2F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B2FD2" w:rsidRPr="00B9354F" w14:paraId="3853FCE6" w14:textId="77777777" w:rsidTr="007B2FD2">
        <w:tc>
          <w:tcPr>
            <w:tcW w:w="897" w:type="dxa"/>
          </w:tcPr>
          <w:p w14:paraId="0BE2AE6B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9FABE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Дефекты при нарезании резьбы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0385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1604DD83" w14:textId="77777777" w:rsidR="007B2FD2" w:rsidRDefault="007B2FD2" w:rsidP="007B2FD2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дефектами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при нарезании резьбы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53B2960C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не выдержан размер диаметра согласно шагу резьбы</w:t>
            </w:r>
          </w:p>
          <w:p w14:paraId="053331B0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lastRenderedPageBreak/>
              <w:t>-  тупой метчик или плашка</w:t>
            </w:r>
          </w:p>
          <w:p w14:paraId="1805F2EC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неполный или неточный профиль резьбы</w:t>
            </w:r>
          </w:p>
          <w:p w14:paraId="3745143D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ослабленная или тугая резьба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62D17" w14:textId="77777777" w:rsidR="007B2FD2" w:rsidRPr="00B9354F" w:rsidRDefault="007B2FD2" w:rsidP="007B2F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39CCFC2" w14:textId="77777777" w:rsidR="007B2FD2" w:rsidRPr="00B9354F" w:rsidRDefault="007B2FD2" w:rsidP="007B2F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1DAF774" w14:textId="77777777" w:rsidR="007B2FD2" w:rsidRPr="00B9354F" w:rsidRDefault="007B2FD2" w:rsidP="007B2F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56A00ECA" w14:textId="77777777" w:rsidTr="007B2FD2">
        <w:tc>
          <w:tcPr>
            <w:tcW w:w="897" w:type="dxa"/>
          </w:tcPr>
          <w:p w14:paraId="0919E2A4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32.</w:t>
            </w:r>
          </w:p>
        </w:tc>
        <w:tc>
          <w:tcPr>
            <w:tcW w:w="3892" w:type="dxa"/>
          </w:tcPr>
          <w:p w14:paraId="41187450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Методы и средства контроля резьбы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2E685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5C264C4" w14:textId="77777777" w:rsidR="007B2FD2" w:rsidRDefault="007B2FD2" w:rsidP="007B2FD2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етоды и средства контроля резьбы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DA094FD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резьбовые калибры</w:t>
            </w:r>
          </w:p>
          <w:p w14:paraId="348062F6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резьбовые пробки (проходная и непроходная)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141EC" w14:textId="77777777" w:rsidR="007B2FD2" w:rsidRPr="00B9354F" w:rsidRDefault="007B2FD2" w:rsidP="007B2FD2">
            <w:pPr>
              <w:ind w:left="2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14:paraId="7A2ACA4E" w14:textId="77777777" w:rsidR="007B2FD2" w:rsidRPr="00B9354F" w:rsidRDefault="007B2FD2" w:rsidP="007B2FD2">
            <w:pPr>
              <w:ind w:left="2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17861223" w14:textId="77777777" w:rsidTr="007B2FD2">
        <w:tc>
          <w:tcPr>
            <w:tcW w:w="897" w:type="dxa"/>
          </w:tcPr>
          <w:p w14:paraId="55645058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3892" w:type="dxa"/>
          </w:tcPr>
          <w:p w14:paraId="046B2E91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безопасности труда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E6280D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7E9B371D" w14:textId="77777777" w:rsidR="007B2FD2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Ознакомить с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ребования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безопасности труда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39E3CD0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надежно закреплять заготовку и инструмент</w:t>
            </w:r>
          </w:p>
          <w:p w14:paraId="088FB2FC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не дотрагиваться до нарезаемой резьбы во время вращения заготовки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2229A" w14:textId="77777777" w:rsidR="007B2FD2" w:rsidRPr="00B9354F" w:rsidRDefault="007B2FD2" w:rsidP="007B2FD2">
            <w:pPr>
              <w:ind w:left="2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16FEF372" w14:textId="77777777" w:rsidTr="007B2FD2">
        <w:tc>
          <w:tcPr>
            <w:tcW w:w="897" w:type="dxa"/>
          </w:tcPr>
          <w:p w14:paraId="0D72984B" w14:textId="77777777" w:rsidR="007B2FD2" w:rsidRPr="00B9354F" w:rsidRDefault="007B2FD2" w:rsidP="007B2F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004924FB" w14:textId="77777777" w:rsidR="007B2FD2" w:rsidRPr="00B9354F" w:rsidRDefault="007B2FD2" w:rsidP="007B2FD2">
            <w:pPr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1.3. Пригоночные операции слесарной обработки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C5959" w14:textId="77777777" w:rsidR="007B2FD2" w:rsidRPr="00B9354F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C6C9A" w14:textId="77777777" w:rsidR="007B2FD2" w:rsidRPr="00B9354F" w:rsidRDefault="007B2FD2" w:rsidP="007B2FD2">
            <w:pPr>
              <w:ind w:left="2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B2FD2" w:rsidRPr="00B9354F" w14:paraId="52619367" w14:textId="77777777" w:rsidTr="007B2FD2">
        <w:tc>
          <w:tcPr>
            <w:tcW w:w="897" w:type="dxa"/>
          </w:tcPr>
          <w:p w14:paraId="4DCE1B7C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3892" w:type="dxa"/>
          </w:tcPr>
          <w:p w14:paraId="7701437C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Пригон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и припасовка, шабрение и распиливание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6DD7E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7EEBDE8C" w14:textId="77777777" w:rsidR="007B2FD2" w:rsidRDefault="007B2FD2" w:rsidP="007B2FD2">
            <w:pPr>
              <w:tabs>
                <w:tab w:val="left" w:pos="23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слесарные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операции:п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ригон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припасовку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, шабрение и распиливание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39C58E68" w14:textId="77777777" w:rsidR="007B2FD2" w:rsidRPr="00B9354F" w:rsidRDefault="007B2FD2" w:rsidP="007B2FD2">
            <w:pPr>
              <w:tabs>
                <w:tab w:val="left" w:pos="23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инструменты: шабер, круглые и полукруглые, ножовочные, ромбические и квадратные напильники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4F4D6" w14:textId="77777777" w:rsidR="007B2FD2" w:rsidRPr="00B9354F" w:rsidRDefault="007B2FD2" w:rsidP="007B2FD2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27309E86" w14:textId="77777777" w:rsidTr="007B2FD2">
        <w:tc>
          <w:tcPr>
            <w:tcW w:w="897" w:type="dxa"/>
          </w:tcPr>
          <w:p w14:paraId="0460B25C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35.</w:t>
            </w:r>
          </w:p>
        </w:tc>
        <w:tc>
          <w:tcPr>
            <w:tcW w:w="3892" w:type="dxa"/>
          </w:tcPr>
          <w:p w14:paraId="0CA72208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Притирка, доводка и полирование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13FA3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30830291" w14:textId="77777777" w:rsidR="007B2FD2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слесарные операции : притирку, доводку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и полирование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D0650EB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обработка деталей работающих в паре</w:t>
            </w:r>
          </w:p>
          <w:p w14:paraId="665B027D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абразивные порошки и пасты</w:t>
            </w:r>
          </w:p>
          <w:p w14:paraId="4C7B5B50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притиры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AE71A" w14:textId="77777777" w:rsidR="007B2FD2" w:rsidRPr="00B9354F" w:rsidRDefault="007B2FD2" w:rsidP="007B2FD2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425E2E47" w14:textId="77777777" w:rsidTr="007B2FD2">
        <w:tc>
          <w:tcPr>
            <w:tcW w:w="897" w:type="dxa"/>
          </w:tcPr>
          <w:p w14:paraId="0F3E3880" w14:textId="77777777" w:rsidR="007B2FD2" w:rsidRPr="00B9354F" w:rsidRDefault="007B2FD2" w:rsidP="007B2F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610A345B" w14:textId="77777777" w:rsidR="007B2FD2" w:rsidRPr="00B9354F" w:rsidRDefault="007B2FD2" w:rsidP="007B2F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1.4. Межоперационные припуски и допуски на межоперационные размеры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76731" w14:textId="77777777" w:rsidR="007B2FD2" w:rsidRPr="00B9354F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E9E5C" w14:textId="77777777" w:rsidR="007B2FD2" w:rsidRPr="00B9354F" w:rsidRDefault="007B2FD2" w:rsidP="007B2FD2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B2FD2" w:rsidRPr="00B9354F" w14:paraId="48E37E84" w14:textId="77777777" w:rsidTr="007B2FD2">
        <w:tc>
          <w:tcPr>
            <w:tcW w:w="897" w:type="dxa"/>
          </w:tcPr>
          <w:p w14:paraId="32222120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36.</w:t>
            </w:r>
          </w:p>
        </w:tc>
        <w:tc>
          <w:tcPr>
            <w:tcW w:w="3892" w:type="dxa"/>
          </w:tcPr>
          <w:p w14:paraId="625D9F77" w14:textId="77777777" w:rsidR="007B2FD2" w:rsidRPr="00B9354F" w:rsidRDefault="007B2FD2" w:rsidP="007B2F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припусков и допусков на деталь, межоперационных припусков и допусков на межоперационные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размеры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B8613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Практическое занятие:</w:t>
            </w:r>
          </w:p>
          <w:p w14:paraId="01136BAF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Определение припусков и допусков на деталь, межоперационных припусков и допусков на межоперационные размеры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116D7D0" w14:textId="77777777" w:rsidR="007B2FD2" w:rsidRPr="00B9354F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удаления слоя материала при обработке детали или изделия</w:t>
            </w:r>
          </w:p>
          <w:p w14:paraId="44622C17" w14:textId="77777777" w:rsidR="007B2FD2" w:rsidRPr="00B9354F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lastRenderedPageBreak/>
              <w:t>-  максимальный припуск</w:t>
            </w:r>
          </w:p>
          <w:p w14:paraId="05425862" w14:textId="77777777" w:rsidR="007B2FD2" w:rsidRPr="00B9354F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минимальный припуск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55BE6" w14:textId="77777777" w:rsidR="007B2FD2" w:rsidRPr="00B9354F" w:rsidRDefault="007B2FD2" w:rsidP="007B2FD2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7B2FD2" w:rsidRPr="00B9354F" w14:paraId="0FD29DFE" w14:textId="77777777" w:rsidTr="007B2FD2">
        <w:tc>
          <w:tcPr>
            <w:tcW w:w="897" w:type="dxa"/>
          </w:tcPr>
          <w:p w14:paraId="60C07C56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536ECDE0" w14:textId="77777777" w:rsidR="007B2FD2" w:rsidRPr="00B9354F" w:rsidRDefault="007B2FD2" w:rsidP="007B2FD2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1.5. </w:t>
            </w: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Общая технология сборки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F406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A685E" w14:textId="77777777" w:rsidR="007B2FD2" w:rsidRPr="00B9354F" w:rsidRDefault="007B2FD2" w:rsidP="007B2FD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B2FD2" w:rsidRPr="00B9354F" w14:paraId="40DD366F" w14:textId="77777777" w:rsidTr="007B2FD2">
        <w:tc>
          <w:tcPr>
            <w:tcW w:w="897" w:type="dxa"/>
          </w:tcPr>
          <w:p w14:paraId="1E03C376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37.</w:t>
            </w:r>
          </w:p>
        </w:tc>
        <w:tc>
          <w:tcPr>
            <w:tcW w:w="3892" w:type="dxa"/>
          </w:tcPr>
          <w:p w14:paraId="116E4376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Сборочные элементы, технологический процесс сборки, технологический переход. Приемы сборки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EC52E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0D7F6236" w14:textId="77777777" w:rsidR="007B2FD2" w:rsidRDefault="007B2FD2" w:rsidP="007B2FD2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борочные элементы, технологический процесс сборки, технологический переход. Приемы сборки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AE765B1" w14:textId="77777777" w:rsidR="007B2FD2" w:rsidRPr="00B9354F" w:rsidRDefault="007B2FD2" w:rsidP="007B2FD2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технологический переход</w:t>
            </w:r>
          </w:p>
          <w:p w14:paraId="4A351A5B" w14:textId="77777777" w:rsidR="007B2FD2" w:rsidRPr="00B9354F" w:rsidRDefault="007B2FD2" w:rsidP="007B2FD2">
            <w:pPr>
              <w:shd w:val="clear" w:color="auto" w:fill="FFFFFF"/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прием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40F3FD" w14:textId="1FA96FEB" w:rsidR="007B2FD2" w:rsidRPr="00B9354F" w:rsidRDefault="00952DB6" w:rsidP="007B2FD2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61DB8CA8" w14:textId="77777777" w:rsidTr="007B2FD2">
        <w:tc>
          <w:tcPr>
            <w:tcW w:w="897" w:type="dxa"/>
          </w:tcPr>
          <w:p w14:paraId="017E0E2E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38.</w:t>
            </w:r>
          </w:p>
        </w:tc>
        <w:tc>
          <w:tcPr>
            <w:tcW w:w="3892" w:type="dxa"/>
          </w:tcPr>
          <w:p w14:paraId="5BF2A39F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Технологическая карта. Изделие. Деталь. Сборочная единица (узел). Комплексный комплект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BEB59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B007971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технологическую  карту изделий, деталей, сборочных единиц (узлов)</w:t>
            </w:r>
          </w:p>
          <w:p w14:paraId="3C3FC229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 сборочный чертеж, соединение двух или более деталей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87E20" w14:textId="5BFEE2FF" w:rsidR="007B2FD2" w:rsidRPr="00B9354F" w:rsidRDefault="00952DB6" w:rsidP="007B2FD2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3EF3B279" w14:textId="77777777" w:rsidTr="007B2FD2">
        <w:tc>
          <w:tcPr>
            <w:tcW w:w="897" w:type="dxa"/>
          </w:tcPr>
          <w:p w14:paraId="3EAFECC3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39.</w:t>
            </w:r>
          </w:p>
        </w:tc>
        <w:tc>
          <w:tcPr>
            <w:tcW w:w="3892" w:type="dxa"/>
          </w:tcPr>
          <w:p w14:paraId="7E1AC59C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Требования подготовки деталей к сборке. Технологическая документация на сборку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BEA88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1E013CCC" w14:textId="77777777" w:rsidR="007B2FD2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Ознакомить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ребования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ми  подготовки деталей к сборке:</w:t>
            </w:r>
          </w:p>
          <w:p w14:paraId="30862C56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промывание, продувание</w:t>
            </w:r>
          </w:p>
          <w:p w14:paraId="265FAAFF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измерение деталей, изделий</w:t>
            </w:r>
          </w:p>
          <w:p w14:paraId="3F2FC49D" w14:textId="77777777" w:rsidR="007B2FD2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-  определение </w:t>
            </w:r>
            <w:proofErr w:type="spellStart"/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дефектовки</w:t>
            </w:r>
            <w:proofErr w:type="spellEnd"/>
          </w:p>
          <w:p w14:paraId="26969BEB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технологическую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документацию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на сборку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85AE3" w14:textId="1661835E" w:rsidR="007B2FD2" w:rsidRPr="00B9354F" w:rsidRDefault="00952DB6" w:rsidP="007B2FD2">
            <w:pPr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629DD9EB" w14:textId="77777777" w:rsidTr="007B2FD2">
        <w:tc>
          <w:tcPr>
            <w:tcW w:w="897" w:type="dxa"/>
          </w:tcPr>
          <w:p w14:paraId="2612971D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323BEE21" w14:textId="77777777" w:rsidR="007B2FD2" w:rsidRPr="00B9354F" w:rsidRDefault="007B2FD2" w:rsidP="007B2F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1.6. Сборка неподвижных неразъемных соединений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437A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C870D7" w14:textId="77777777" w:rsidR="007B2FD2" w:rsidRPr="00B9354F" w:rsidRDefault="007B2FD2" w:rsidP="007B2F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B2FD2" w:rsidRPr="00B9354F" w14:paraId="36C31C06" w14:textId="77777777" w:rsidTr="007B2FD2">
        <w:tc>
          <w:tcPr>
            <w:tcW w:w="897" w:type="dxa"/>
          </w:tcPr>
          <w:p w14:paraId="5CBE0933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40.</w:t>
            </w:r>
          </w:p>
        </w:tc>
        <w:tc>
          <w:tcPr>
            <w:tcW w:w="3892" w:type="dxa"/>
          </w:tcPr>
          <w:p w14:paraId="0173DAE6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неразъемных соединений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15636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4C753959" w14:textId="77777777" w:rsidR="007B2FD2" w:rsidRDefault="007B2FD2" w:rsidP="007B2FD2">
            <w:pPr>
              <w:tabs>
                <w:tab w:val="left" w:pos="23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неразъемных соединений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4825E792" w14:textId="77777777" w:rsidR="007B2FD2" w:rsidRPr="00B9354F" w:rsidRDefault="007B2FD2" w:rsidP="007B2FD2">
            <w:pPr>
              <w:tabs>
                <w:tab w:val="left" w:pos="23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клепка, сварка, пайка</w:t>
            </w:r>
          </w:p>
          <w:p w14:paraId="71319684" w14:textId="77777777" w:rsidR="007B2FD2" w:rsidRPr="00B9354F" w:rsidRDefault="007B2FD2" w:rsidP="007B2FD2">
            <w:pPr>
              <w:tabs>
                <w:tab w:val="left" w:pos="23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клеевые соединения, обжимка, развальцовка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6834ED" w14:textId="3BA0846D" w:rsidR="007B2FD2" w:rsidRPr="00B9354F" w:rsidRDefault="00952DB6" w:rsidP="007B2FD2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7B2FD2" w:rsidRPr="00B9354F" w14:paraId="4DC88C9D" w14:textId="77777777" w:rsidTr="007B2FD2">
        <w:tc>
          <w:tcPr>
            <w:tcW w:w="897" w:type="dxa"/>
          </w:tcPr>
          <w:p w14:paraId="7616E74C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41.</w:t>
            </w:r>
          </w:p>
        </w:tc>
        <w:tc>
          <w:tcPr>
            <w:tcW w:w="3892" w:type="dxa"/>
          </w:tcPr>
          <w:p w14:paraId="67B435A2" w14:textId="77777777" w:rsidR="007B2FD2" w:rsidRPr="00B9354F" w:rsidRDefault="007B2FD2" w:rsidP="007B2FD2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Способы запрессовки деталей ручным домкратом, гидравлическим домкратом и винтовыми приспособлениями</w:t>
            </w:r>
            <w:r w:rsidRPr="00B9354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A7EC4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015DE2CC" w14:textId="77777777" w:rsidR="007B2FD2" w:rsidRDefault="007B2FD2" w:rsidP="007B2FD2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пособы запрессовки деталей ручным домкратом, гидравлическим домкратом и винтовыми приспособлениями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09D26B6D" w14:textId="77777777" w:rsidR="007B2FD2" w:rsidRPr="00B9354F" w:rsidRDefault="007B2FD2" w:rsidP="007B2FD2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-  ручной домкрат</w:t>
            </w:r>
          </w:p>
          <w:p w14:paraId="686FFABB" w14:textId="77777777" w:rsidR="007B2FD2" w:rsidRPr="00B9354F" w:rsidRDefault="007B2FD2" w:rsidP="007B2FD2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-  гидравлический домкрат</w:t>
            </w:r>
          </w:p>
          <w:p w14:paraId="2AF2BDE0" w14:textId="77777777" w:rsidR="007B2FD2" w:rsidRPr="00B9354F" w:rsidRDefault="007B2FD2" w:rsidP="007B2FD2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-  винтовой домкрат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B05C1" w14:textId="1766FA49" w:rsidR="007B2FD2" w:rsidRPr="00B9354F" w:rsidRDefault="00952DB6" w:rsidP="007B2FD2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7B2FD2" w:rsidRPr="00B9354F" w14:paraId="5C610A7E" w14:textId="77777777" w:rsidTr="007B2FD2">
        <w:tc>
          <w:tcPr>
            <w:tcW w:w="897" w:type="dxa"/>
          </w:tcPr>
          <w:p w14:paraId="21C73229" w14:textId="77777777" w:rsidR="007B2FD2" w:rsidRPr="00B9354F" w:rsidRDefault="007B2FD2" w:rsidP="007B2F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42.</w:t>
            </w:r>
          </w:p>
        </w:tc>
        <w:tc>
          <w:tcPr>
            <w:tcW w:w="3892" w:type="dxa"/>
          </w:tcPr>
          <w:p w14:paraId="71DC218A" w14:textId="77777777" w:rsidR="007B2FD2" w:rsidRPr="00B9354F" w:rsidRDefault="007B2FD2" w:rsidP="007B2FD2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Клепка, заклепочные соединения. Пайка, лужение, клеевые соединения. Подготовка изделий, деталей для всех видов сварки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FF9263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7B9F9F20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4E7C3A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Изучить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клепку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пайку, лужение:</w:t>
            </w:r>
          </w:p>
          <w:p w14:paraId="35A8938C" w14:textId="77777777" w:rsidR="007B2FD2" w:rsidRPr="00B9354F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-  </w:t>
            </w:r>
            <w:proofErr w:type="spellStart"/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заклепочник</w:t>
            </w:r>
            <w:proofErr w:type="spellEnd"/>
          </w:p>
          <w:p w14:paraId="1F3144B1" w14:textId="77777777" w:rsidR="007B2FD2" w:rsidRPr="00B9354F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клепки</w:t>
            </w:r>
          </w:p>
          <w:p w14:paraId="4025042E" w14:textId="77777777" w:rsidR="007B2FD2" w:rsidRPr="00B9354F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припой</w:t>
            </w:r>
          </w:p>
          <w:p w14:paraId="671E364B" w14:textId="77777777" w:rsidR="007B2FD2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паяльник и напильники</w:t>
            </w:r>
          </w:p>
          <w:p w14:paraId="0D15D66E" w14:textId="77777777" w:rsidR="007B2FD2" w:rsidRPr="00B9354F" w:rsidRDefault="007B2FD2" w:rsidP="007B2FD2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Научить подготовке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изделий, деталей для всех видов сварки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0051E" w14:textId="63B4CECB" w:rsidR="007B2FD2" w:rsidRPr="00B9354F" w:rsidRDefault="00952DB6" w:rsidP="007B2FD2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956934" w:rsidRPr="00B9354F" w14:paraId="16DAF41C" w14:textId="77777777" w:rsidTr="007B2FD2">
        <w:tc>
          <w:tcPr>
            <w:tcW w:w="897" w:type="dxa"/>
          </w:tcPr>
          <w:p w14:paraId="7679A606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33E331B0" w14:textId="77777777" w:rsidR="00956934" w:rsidRPr="00B9354F" w:rsidRDefault="00956934" w:rsidP="009569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5EA01" w14:textId="17FD7082" w:rsidR="00956934" w:rsidRPr="002B3DA2" w:rsidRDefault="00956934" w:rsidP="00956934">
            <w:pPr>
              <w:tabs>
                <w:tab w:val="left" w:pos="240"/>
              </w:tabs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F03A0" w14:textId="70D1F0AF" w:rsidR="00956934" w:rsidRDefault="00956934" w:rsidP="00956934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72</w:t>
            </w:r>
          </w:p>
        </w:tc>
      </w:tr>
      <w:tr w:rsidR="00956934" w:rsidRPr="00B9354F" w14:paraId="3A222948" w14:textId="77777777" w:rsidTr="00F97BE0">
        <w:tc>
          <w:tcPr>
            <w:tcW w:w="897" w:type="dxa"/>
          </w:tcPr>
          <w:p w14:paraId="3632C242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54533D36" w14:textId="77777777" w:rsidR="00956934" w:rsidRPr="00B9354F" w:rsidRDefault="00956934" w:rsidP="009569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0154A" w14:textId="398FBD47" w:rsidR="00956934" w:rsidRPr="002B3DA2" w:rsidRDefault="00956934" w:rsidP="00956934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2 - курс, 4 - семестр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D751A" w14:textId="0F294433" w:rsidR="00956934" w:rsidRDefault="00956934" w:rsidP="00956934">
            <w:pPr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</w:tr>
      <w:tr w:rsidR="00956934" w:rsidRPr="00B9354F" w14:paraId="2AD96925" w14:textId="77777777" w:rsidTr="007B2FD2">
        <w:tc>
          <w:tcPr>
            <w:tcW w:w="897" w:type="dxa"/>
          </w:tcPr>
          <w:p w14:paraId="11DC5F44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4E3F5EDC" w14:textId="77777777" w:rsidR="00956934" w:rsidRPr="00B9354F" w:rsidRDefault="00956934" w:rsidP="0095693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/>
                <w:sz w:val="26"/>
                <w:szCs w:val="26"/>
              </w:rPr>
              <w:t>Тема 1.7. Сборка разъемных неподвижных соединений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70FBC" w14:textId="77777777" w:rsidR="00956934" w:rsidRPr="00B9354F" w:rsidRDefault="00956934" w:rsidP="00956934">
            <w:pPr>
              <w:tabs>
                <w:tab w:val="left" w:pos="230"/>
              </w:tabs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39C21" w14:textId="77777777" w:rsidR="00956934" w:rsidRPr="00B9354F" w:rsidRDefault="00956934" w:rsidP="00956934">
            <w:pPr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956934" w:rsidRPr="00B9354F" w14:paraId="53E46A47" w14:textId="77777777" w:rsidTr="007B2FD2">
        <w:tc>
          <w:tcPr>
            <w:tcW w:w="897" w:type="dxa"/>
          </w:tcPr>
          <w:p w14:paraId="71A36B08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43.</w:t>
            </w:r>
          </w:p>
        </w:tc>
        <w:tc>
          <w:tcPr>
            <w:tcW w:w="3892" w:type="dxa"/>
          </w:tcPr>
          <w:p w14:paraId="254E13C2" w14:textId="77777777" w:rsidR="00956934" w:rsidRPr="00B9354F" w:rsidRDefault="00956934" w:rsidP="00956934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резьбовых соединений. Контроль качества резьбы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CB13" w14:textId="77777777" w:rsidR="00956934" w:rsidRDefault="00956934" w:rsidP="00956934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4C736A53" w14:textId="77777777" w:rsidR="00956934" w:rsidRDefault="00956934" w:rsidP="0095693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резьбовых соединений. Контроль качества резьбы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02C2C481" w14:textId="77777777" w:rsidR="00956934" w:rsidRPr="00B9354F" w:rsidRDefault="00956934" w:rsidP="0095693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технологическая карта для последовательной сборки соединения</w:t>
            </w:r>
          </w:p>
          <w:p w14:paraId="04F92DE2" w14:textId="77777777" w:rsidR="00956934" w:rsidRPr="00B9354F" w:rsidRDefault="00956934" w:rsidP="00956934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-  набор инструментов, согласно тех. картам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1E03D" w14:textId="62B3FB25" w:rsidR="00956934" w:rsidRPr="00B9354F" w:rsidRDefault="00956934" w:rsidP="0095693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956934" w:rsidRPr="00B9354F" w14:paraId="55F1CFFE" w14:textId="77777777" w:rsidTr="007B2FD2">
        <w:tc>
          <w:tcPr>
            <w:tcW w:w="897" w:type="dxa"/>
          </w:tcPr>
          <w:p w14:paraId="7CCE0672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44.</w:t>
            </w:r>
          </w:p>
        </w:tc>
        <w:tc>
          <w:tcPr>
            <w:tcW w:w="3892" w:type="dxa"/>
          </w:tcPr>
          <w:p w14:paraId="06DA4FC2" w14:textId="77777777" w:rsidR="00956934" w:rsidRPr="00B9354F" w:rsidRDefault="00956934" w:rsidP="00956934">
            <w:pP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шпоночных соединений. Контроль качества шпоночных соединений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28133" w14:textId="77777777" w:rsidR="00956934" w:rsidRDefault="00956934" w:rsidP="00956934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2C932C17" w14:textId="77777777" w:rsidR="00956934" w:rsidRDefault="00956934" w:rsidP="00956934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шпоночных соединений. Контроль качества шпоночных соединений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50F286E" w14:textId="77777777" w:rsidR="00956934" w:rsidRPr="00B9354F" w:rsidRDefault="00956934" w:rsidP="00956934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валы, шкивы</w:t>
            </w:r>
          </w:p>
          <w:p w14:paraId="518EBD0E" w14:textId="77777777" w:rsidR="00956934" w:rsidRPr="00B9354F" w:rsidRDefault="00956934" w:rsidP="00956934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-  </w:t>
            </w:r>
            <w:proofErr w:type="spellStart"/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центрование</w:t>
            </w:r>
            <w:proofErr w:type="spellEnd"/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 и проверка на биение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F7ABA8" w14:textId="77777777" w:rsidR="00956934" w:rsidRPr="00B9354F" w:rsidRDefault="00956934" w:rsidP="00956934">
            <w:pPr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14:paraId="1781499D" w14:textId="551209E6" w:rsidR="00956934" w:rsidRPr="00B9354F" w:rsidRDefault="00956934" w:rsidP="00956934">
            <w:pPr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956934" w:rsidRPr="00B9354F" w14:paraId="067D6060" w14:textId="77777777" w:rsidTr="007B2FD2">
        <w:tc>
          <w:tcPr>
            <w:tcW w:w="897" w:type="dxa"/>
          </w:tcPr>
          <w:p w14:paraId="38C539D0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45.</w:t>
            </w:r>
          </w:p>
        </w:tc>
        <w:tc>
          <w:tcPr>
            <w:tcW w:w="3892" w:type="dxa"/>
          </w:tcPr>
          <w:p w14:paraId="0147A1AE" w14:textId="77777777" w:rsidR="00956934" w:rsidRPr="00B9354F" w:rsidRDefault="00956934" w:rsidP="00956934">
            <w:pP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шлицевых соединений. Контроль качества шлицевых соединений</w:t>
            </w: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23DC5" w14:textId="77777777" w:rsidR="00956934" w:rsidRDefault="00956934" w:rsidP="00956934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3AD872D4" w14:textId="77777777" w:rsidR="00956934" w:rsidRDefault="00956934" w:rsidP="00956934">
            <w:pPr>
              <w:shd w:val="clear" w:color="auto" w:fill="FFFFFF"/>
              <w:tabs>
                <w:tab w:val="left" w:pos="23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шлицевых соединений. Контроль качества шлицевых соединений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CBA0034" w14:textId="77777777" w:rsidR="00956934" w:rsidRPr="00B9354F" w:rsidRDefault="00956934" w:rsidP="00956934">
            <w:pPr>
              <w:shd w:val="clear" w:color="auto" w:fill="FFFFFF"/>
              <w:tabs>
                <w:tab w:val="left" w:pos="23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технологические карты</w:t>
            </w:r>
          </w:p>
          <w:p w14:paraId="26A68A22" w14:textId="77777777" w:rsidR="00956934" w:rsidRPr="00B9354F" w:rsidRDefault="00956934" w:rsidP="00956934">
            <w:pPr>
              <w:shd w:val="clear" w:color="auto" w:fill="FFFFFF"/>
              <w:tabs>
                <w:tab w:val="left" w:pos="23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инструмент</w:t>
            </w:r>
          </w:p>
          <w:p w14:paraId="5E0DF984" w14:textId="77777777" w:rsidR="00956934" w:rsidRPr="00B9354F" w:rsidRDefault="00956934" w:rsidP="00956934">
            <w:pPr>
              <w:shd w:val="clear" w:color="auto" w:fill="FFFFFF"/>
              <w:tabs>
                <w:tab w:val="left" w:pos="230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извлечение сломанной шпильки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A1B83" w14:textId="77777777" w:rsidR="00956934" w:rsidRPr="00B9354F" w:rsidRDefault="00956934" w:rsidP="00956934">
            <w:pPr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  <w:p w14:paraId="3F6E5345" w14:textId="553D058F" w:rsidR="00956934" w:rsidRPr="00B9354F" w:rsidRDefault="00956934" w:rsidP="00956934">
            <w:pPr>
              <w:shd w:val="clear" w:color="auto" w:fill="FFFFFF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956934" w:rsidRPr="00B9354F" w14:paraId="79CD92E1" w14:textId="77777777" w:rsidTr="007B2FD2">
        <w:tc>
          <w:tcPr>
            <w:tcW w:w="897" w:type="dxa"/>
          </w:tcPr>
          <w:p w14:paraId="12E70258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46.</w:t>
            </w:r>
          </w:p>
        </w:tc>
        <w:tc>
          <w:tcPr>
            <w:tcW w:w="3892" w:type="dxa"/>
          </w:tcPr>
          <w:p w14:paraId="435197AD" w14:textId="77777777" w:rsidR="00956934" w:rsidRPr="00B9354F" w:rsidRDefault="00956934" w:rsidP="00956934">
            <w:pP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штифтовых соединений. Контроль качества штифтовых соединений</w:t>
            </w:r>
          </w:p>
        </w:tc>
        <w:tc>
          <w:tcPr>
            <w:tcW w:w="8961" w:type="dxa"/>
          </w:tcPr>
          <w:p w14:paraId="2C349A0C" w14:textId="77777777" w:rsidR="00956934" w:rsidRDefault="00956934" w:rsidP="00956934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79067BCC" w14:textId="77777777" w:rsidR="00956934" w:rsidRDefault="00956934" w:rsidP="00956934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штифтовых соединений. Контроль качества штифтовых соединений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08C83F38" w14:textId="77777777" w:rsidR="00956934" w:rsidRPr="00B9354F" w:rsidRDefault="00956934" w:rsidP="00956934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конические, цилиндрические, разводные и резьбовые штифты</w:t>
            </w:r>
          </w:p>
          <w:p w14:paraId="052DEF6F" w14:textId="77777777" w:rsidR="00956934" w:rsidRPr="00B9354F" w:rsidRDefault="00956934" w:rsidP="00956934">
            <w:pPr>
              <w:tabs>
                <w:tab w:val="left" w:pos="24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детали передачи небольшого крутящего момента</w:t>
            </w:r>
          </w:p>
        </w:tc>
        <w:tc>
          <w:tcPr>
            <w:tcW w:w="1276" w:type="dxa"/>
          </w:tcPr>
          <w:p w14:paraId="4E472F9E" w14:textId="43CB17A6" w:rsidR="00956934" w:rsidRPr="00B9354F" w:rsidRDefault="00956934" w:rsidP="0095693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  <w:p w14:paraId="1BFAA661" w14:textId="77777777" w:rsidR="00956934" w:rsidRPr="00B9354F" w:rsidRDefault="00956934" w:rsidP="0095693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956934" w:rsidRPr="00B9354F" w14:paraId="637EB05C" w14:textId="77777777" w:rsidTr="007B2FD2">
        <w:tc>
          <w:tcPr>
            <w:tcW w:w="897" w:type="dxa"/>
          </w:tcPr>
          <w:p w14:paraId="5E88B20E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47.</w:t>
            </w:r>
          </w:p>
        </w:tc>
        <w:tc>
          <w:tcPr>
            <w:tcW w:w="3892" w:type="dxa"/>
          </w:tcPr>
          <w:p w14:paraId="3D23A7B7" w14:textId="77777777" w:rsidR="00956934" w:rsidRPr="00B9354F" w:rsidRDefault="00956934" w:rsidP="00956934">
            <w:pP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клиновых соединений. Контроль качества клиновых соединений</w:t>
            </w:r>
          </w:p>
        </w:tc>
        <w:tc>
          <w:tcPr>
            <w:tcW w:w="8961" w:type="dxa"/>
          </w:tcPr>
          <w:p w14:paraId="1BE5EF26" w14:textId="77777777" w:rsidR="00956934" w:rsidRDefault="00956934" w:rsidP="00956934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B3DA2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занятие:</w:t>
            </w:r>
          </w:p>
          <w:p w14:paraId="5F144C36" w14:textId="77777777" w:rsidR="00956934" w:rsidRDefault="00956934" w:rsidP="00956934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Сборка клиновых соединений. Контроль качества клиновых соединений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8BC916E" w14:textId="77777777" w:rsidR="00956934" w:rsidRPr="00B9354F" w:rsidRDefault="00956934" w:rsidP="00956934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стержень, втулка и клин</w:t>
            </w:r>
          </w:p>
          <w:p w14:paraId="6523EC52" w14:textId="77777777" w:rsidR="00956934" w:rsidRPr="00B9354F" w:rsidRDefault="00956934" w:rsidP="00956934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  изготовление сквозной прорези стержня и втулки</w:t>
            </w:r>
          </w:p>
          <w:p w14:paraId="2E2DEAF2" w14:textId="77777777" w:rsidR="00956934" w:rsidRPr="00B9354F" w:rsidRDefault="00956934" w:rsidP="00956934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</w:tcPr>
          <w:p w14:paraId="329B01A2" w14:textId="77777777" w:rsidR="00956934" w:rsidRPr="00B9354F" w:rsidRDefault="00956934" w:rsidP="0095693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7F9A74C5" w14:textId="62353C3F" w:rsidR="00956934" w:rsidRPr="00B9354F" w:rsidRDefault="00956934" w:rsidP="0095693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956934" w:rsidRPr="00B9354F" w14:paraId="50F9A385" w14:textId="77777777" w:rsidTr="007B2FD2">
        <w:trPr>
          <w:trHeight w:val="605"/>
        </w:trPr>
        <w:tc>
          <w:tcPr>
            <w:tcW w:w="897" w:type="dxa"/>
            <w:tcBorders>
              <w:bottom w:val="single" w:sz="4" w:space="0" w:color="auto"/>
            </w:tcBorders>
          </w:tcPr>
          <w:p w14:paraId="0E40B0F0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48.</w:t>
            </w:r>
          </w:p>
        </w:tc>
        <w:tc>
          <w:tcPr>
            <w:tcW w:w="3892" w:type="dxa"/>
            <w:tcBorders>
              <w:bottom w:val="single" w:sz="4" w:space="0" w:color="auto"/>
            </w:tcBorders>
          </w:tcPr>
          <w:p w14:paraId="62D08FCC" w14:textId="77777777" w:rsidR="00956934" w:rsidRPr="00B9354F" w:rsidRDefault="00956934" w:rsidP="00956934">
            <w:pP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зачет: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961" w:type="dxa"/>
            <w:tcBorders>
              <w:bottom w:val="single" w:sz="4" w:space="0" w:color="auto"/>
            </w:tcBorders>
          </w:tcPr>
          <w:p w14:paraId="7629702E" w14:textId="77777777" w:rsidR="00956934" w:rsidRPr="00B9354F" w:rsidRDefault="00956934" w:rsidP="00956934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EC18435" w14:textId="6E6F8E13" w:rsidR="00956934" w:rsidRPr="00B9354F" w:rsidRDefault="00956934" w:rsidP="0095693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</w:tr>
      <w:tr w:rsidR="00956934" w:rsidRPr="00B9354F" w14:paraId="243750BB" w14:textId="77777777" w:rsidTr="007B2FD2">
        <w:tc>
          <w:tcPr>
            <w:tcW w:w="897" w:type="dxa"/>
          </w:tcPr>
          <w:p w14:paraId="1402FCFC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51B016F4" w14:textId="77777777" w:rsidR="00956934" w:rsidRPr="00B9354F" w:rsidRDefault="00956934" w:rsidP="0095693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61" w:type="dxa"/>
          </w:tcPr>
          <w:p w14:paraId="6B6D6C73" w14:textId="77777777" w:rsidR="00956934" w:rsidRPr="00B9354F" w:rsidRDefault="00956934" w:rsidP="00956934">
            <w:pPr>
              <w:shd w:val="clear" w:color="auto" w:fill="FFFFFF"/>
              <w:tabs>
                <w:tab w:val="left" w:pos="235"/>
              </w:tabs>
              <w:jc w:val="right"/>
              <w:rPr>
                <w:rFonts w:ascii="Times New Roman" w:eastAsia="Arial Unicode MS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1276" w:type="dxa"/>
          </w:tcPr>
          <w:p w14:paraId="5FE66180" w14:textId="7098A3BD" w:rsidR="00956934" w:rsidRPr="00B9354F" w:rsidRDefault="00956934" w:rsidP="00956934">
            <w:pPr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/>
              </w:rPr>
              <w:t>36</w:t>
            </w:r>
          </w:p>
        </w:tc>
      </w:tr>
      <w:tr w:rsidR="00956934" w:rsidRPr="00B9354F" w14:paraId="1E960E17" w14:textId="77777777" w:rsidTr="007B2FD2">
        <w:trPr>
          <w:trHeight w:val="233"/>
        </w:trPr>
        <w:tc>
          <w:tcPr>
            <w:tcW w:w="897" w:type="dxa"/>
          </w:tcPr>
          <w:p w14:paraId="7920D89E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7C23188F" w14:textId="77777777" w:rsidR="00956934" w:rsidRPr="00B9354F" w:rsidRDefault="00956934" w:rsidP="00956934">
            <w:pPr>
              <w:ind w:left="120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22D31" w14:textId="77777777" w:rsidR="00956934" w:rsidRPr="00B9354F" w:rsidRDefault="00956934" w:rsidP="00956934">
            <w:pPr>
              <w:ind w:left="12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ЗА 2 КУРС: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CABC2" w14:textId="4FB9DE8C" w:rsidR="00956934" w:rsidRPr="00B9354F" w:rsidRDefault="00956934" w:rsidP="00956934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108</w:t>
            </w:r>
          </w:p>
        </w:tc>
      </w:tr>
      <w:tr w:rsidR="00956934" w:rsidRPr="00B9354F" w14:paraId="73F66A4F" w14:textId="77777777" w:rsidTr="007B2FD2">
        <w:trPr>
          <w:trHeight w:val="233"/>
        </w:trPr>
        <w:tc>
          <w:tcPr>
            <w:tcW w:w="897" w:type="dxa"/>
          </w:tcPr>
          <w:p w14:paraId="7DA74F4F" w14:textId="77777777" w:rsidR="00956934" w:rsidRPr="00B9354F" w:rsidRDefault="00956934" w:rsidP="009569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2" w:type="dxa"/>
          </w:tcPr>
          <w:p w14:paraId="169A8A6E" w14:textId="77777777" w:rsidR="00956934" w:rsidRPr="00B9354F" w:rsidRDefault="00956934" w:rsidP="00956934">
            <w:pPr>
              <w:ind w:left="120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D53D6" w14:textId="77777777" w:rsidR="00956934" w:rsidRPr="00B9354F" w:rsidRDefault="00956934" w:rsidP="00956934">
            <w:pPr>
              <w:ind w:left="120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ВСЕГО ЧАСОВ: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60339" w14:textId="77777777" w:rsidR="00956934" w:rsidRPr="00B9354F" w:rsidRDefault="00956934" w:rsidP="00956934">
            <w:pPr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 w:rsidRPr="00B9354F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396</w:t>
            </w:r>
          </w:p>
        </w:tc>
      </w:tr>
    </w:tbl>
    <w:p w14:paraId="4F595947" w14:textId="77777777" w:rsidR="00A619FE" w:rsidRPr="00B9354F" w:rsidRDefault="00A619FE" w:rsidP="006F231C">
      <w:pPr>
        <w:pStyle w:val="a3"/>
        <w:tabs>
          <w:tab w:val="left" w:pos="-2552"/>
          <w:tab w:val="left" w:pos="-2410"/>
          <w:tab w:val="left" w:pos="-709"/>
        </w:tabs>
        <w:ind w:left="0"/>
        <w:rPr>
          <w:b/>
          <w:sz w:val="26"/>
          <w:szCs w:val="26"/>
        </w:rPr>
      </w:pPr>
    </w:p>
    <w:p w14:paraId="31C2C6F2" w14:textId="77777777" w:rsidR="00A619FE" w:rsidRPr="00B9354F" w:rsidRDefault="00A619FE" w:rsidP="006F23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54F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B9354F">
        <w:rPr>
          <w:rFonts w:ascii="Times New Roman" w:hAnsi="Times New Roman" w:cs="Times New Roman"/>
          <w:sz w:val="26"/>
          <w:szCs w:val="26"/>
        </w:rPr>
        <w:t>Для характеристики уровня учебного материала используются следующие обозначения:</w:t>
      </w:r>
    </w:p>
    <w:p w14:paraId="1856F6B3" w14:textId="77777777" w:rsidR="00A619FE" w:rsidRPr="00B9354F" w:rsidRDefault="00A619FE" w:rsidP="006F231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54F">
        <w:rPr>
          <w:rFonts w:ascii="Times New Roman" w:hAnsi="Times New Roman" w:cs="Times New Roman"/>
          <w:sz w:val="26"/>
          <w:szCs w:val="26"/>
        </w:rPr>
        <w:t>– ознакомительный (узнавание ранее изученных объектов, свойств);</w:t>
      </w:r>
    </w:p>
    <w:p w14:paraId="5B430120" w14:textId="77777777" w:rsidR="00A619FE" w:rsidRPr="00B9354F" w:rsidRDefault="00A619FE" w:rsidP="006F231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54F">
        <w:rPr>
          <w:rFonts w:ascii="Times New Roman" w:hAnsi="Times New Roman" w:cs="Times New Roman"/>
          <w:sz w:val="26"/>
          <w:szCs w:val="26"/>
        </w:rPr>
        <w:t>– репродуктивный ( выполнение деятельности по образцу, инструкции или под руководством);</w:t>
      </w:r>
    </w:p>
    <w:p w14:paraId="348F0922" w14:textId="77777777" w:rsidR="00A619FE" w:rsidRPr="00B9354F" w:rsidRDefault="00A619FE" w:rsidP="006F231C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9354F">
        <w:rPr>
          <w:rFonts w:ascii="Times New Roman" w:hAnsi="Times New Roman" w:cs="Times New Roman"/>
          <w:sz w:val="26"/>
          <w:szCs w:val="26"/>
        </w:rPr>
        <w:t>– продуктивный (планирование и самостоятельное выполнение деятельности, решение проблемных задач).</w:t>
      </w:r>
    </w:p>
    <w:p w14:paraId="6E5E3564" w14:textId="77777777" w:rsidR="006F231C" w:rsidRDefault="006F231C" w:rsidP="00D07A1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360"/>
        <w:rPr>
          <w:b/>
          <w:sz w:val="26"/>
          <w:szCs w:val="26"/>
        </w:rPr>
        <w:sectPr w:rsidR="006F231C" w:rsidSect="006F231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2F332794" w14:textId="2A93A07B" w:rsidR="00D07A1E" w:rsidRPr="00850A3C" w:rsidRDefault="00D07A1E" w:rsidP="002173A1">
      <w:pPr>
        <w:pStyle w:val="a3"/>
        <w:numPr>
          <w:ilvl w:val="0"/>
          <w:numId w:val="15"/>
        </w:numPr>
        <w:tabs>
          <w:tab w:val="left" w:pos="-2552"/>
          <w:tab w:val="left" w:pos="-2410"/>
          <w:tab w:val="left" w:pos="-709"/>
        </w:tabs>
        <w:spacing w:after="0" w:line="276" w:lineRule="auto"/>
        <w:jc w:val="center"/>
        <w:rPr>
          <w:b/>
          <w:sz w:val="26"/>
          <w:szCs w:val="26"/>
        </w:rPr>
      </w:pPr>
      <w:r w:rsidRPr="00850A3C">
        <w:rPr>
          <w:b/>
          <w:sz w:val="26"/>
          <w:szCs w:val="26"/>
        </w:rPr>
        <w:lastRenderedPageBreak/>
        <w:t>Условия реализации рабочей программы учебной практики</w:t>
      </w:r>
    </w:p>
    <w:p w14:paraId="5882221F" w14:textId="77777777" w:rsidR="00D07A1E" w:rsidRPr="00850A3C" w:rsidRDefault="00D07A1E" w:rsidP="002173A1">
      <w:pPr>
        <w:pStyle w:val="a3"/>
        <w:tabs>
          <w:tab w:val="left" w:pos="-2552"/>
          <w:tab w:val="left" w:pos="-2410"/>
          <w:tab w:val="left" w:pos="-709"/>
        </w:tabs>
        <w:spacing w:after="0" w:line="276" w:lineRule="auto"/>
        <w:ind w:left="0" w:firstLine="709"/>
        <w:jc w:val="center"/>
        <w:rPr>
          <w:b/>
          <w:sz w:val="26"/>
          <w:szCs w:val="26"/>
        </w:rPr>
      </w:pPr>
      <w:r w:rsidRPr="00850A3C">
        <w:rPr>
          <w:b/>
          <w:sz w:val="26"/>
          <w:szCs w:val="26"/>
        </w:rPr>
        <w:t>3.1. Требования к минимальному материально-техническому обеспечению</w:t>
      </w:r>
    </w:p>
    <w:p w14:paraId="50F95C85" w14:textId="54F96F4D" w:rsidR="00850A3C" w:rsidRDefault="00EF0F5F" w:rsidP="00850A3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="00D07A1E" w:rsidRPr="00850A3C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D07A1E" w:rsidRPr="00850A3C">
        <w:rPr>
          <w:rFonts w:ascii="Times New Roman" w:hAnsi="Times New Roman" w:cs="Times New Roman"/>
          <w:sz w:val="26"/>
          <w:szCs w:val="26"/>
        </w:rPr>
        <w:t xml:space="preserve"> программы учебной практики </w:t>
      </w:r>
      <w:r>
        <w:rPr>
          <w:rFonts w:ascii="Times New Roman" w:hAnsi="Times New Roman" w:cs="Times New Roman"/>
          <w:sz w:val="26"/>
          <w:szCs w:val="26"/>
        </w:rPr>
        <w:t>имеются в наличии</w:t>
      </w:r>
      <w:r w:rsidR="00D07A1E" w:rsidRPr="00850A3C">
        <w:rPr>
          <w:rFonts w:ascii="Times New Roman" w:hAnsi="Times New Roman" w:cs="Times New Roman"/>
          <w:sz w:val="26"/>
          <w:szCs w:val="26"/>
        </w:rPr>
        <w:t xml:space="preserve"> мастерски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D07A1E" w:rsidRPr="00850A3C">
        <w:rPr>
          <w:rFonts w:ascii="Times New Roman" w:hAnsi="Times New Roman" w:cs="Times New Roman"/>
          <w:sz w:val="26"/>
          <w:szCs w:val="26"/>
        </w:rPr>
        <w:t>:</w:t>
      </w:r>
      <w:r w:rsidR="0097533E" w:rsidRPr="00850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7533E"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0B5D9C"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лесарно-механическая</w:t>
      </w:r>
      <w:r w:rsidR="0097533E"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7533E" w:rsidRPr="00850A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7533E"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слесарно-сборочная по ремонту оборудования, механической обработки деталей.</w:t>
      </w:r>
    </w:p>
    <w:p w14:paraId="778CB7A0" w14:textId="70B453A2" w:rsidR="00D07A1E" w:rsidRPr="00850A3C" w:rsidRDefault="000B5D9C" w:rsidP="00850A3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Оборудование слесарно-механической мастерской</w:t>
      </w:r>
      <w:r w:rsidR="00D07A1E"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C6D6404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Слесарный верстак - 21 шт.</w:t>
      </w:r>
    </w:p>
    <w:p w14:paraId="3BA2E710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2. Вертикально-сверлильный станок 2118А - 1 шт.</w:t>
      </w:r>
    </w:p>
    <w:p w14:paraId="73872328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3. Вертикально-сверлильный станок 2118А16К - 1 шт.</w:t>
      </w:r>
    </w:p>
    <w:p w14:paraId="225CA746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4. Слесарный верстак с рычажными ножницами - 1 шт.</w:t>
      </w:r>
    </w:p>
    <w:p w14:paraId="5789F814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5. Шкаф для инструмента с классной доской - 1 шт.</w:t>
      </w:r>
    </w:p>
    <w:p w14:paraId="62FEF453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6. Стул мастера - 1 шт.</w:t>
      </w:r>
    </w:p>
    <w:p w14:paraId="69F004EB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7. Стол мастера - 1 шт.</w:t>
      </w:r>
    </w:p>
    <w:p w14:paraId="37F9935F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8. Стол для контролера - 1 шт.</w:t>
      </w:r>
    </w:p>
    <w:p w14:paraId="7C9781D8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9. Скамейка для обучающихся - 3 шт.</w:t>
      </w:r>
    </w:p>
    <w:p w14:paraId="5B5D2F9B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10. Шкаф для хранения заготовок - 1 шт.</w:t>
      </w:r>
    </w:p>
    <w:p w14:paraId="20F83C21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11. Вешалка для спецодежды - 2 шт.</w:t>
      </w:r>
    </w:p>
    <w:p w14:paraId="6E278A43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12. Огнетушитель порошковый ОУ-3 - 2 шт.</w:t>
      </w:r>
    </w:p>
    <w:p w14:paraId="7DF02918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13. Уголок охраны труда - 1 шт.</w:t>
      </w:r>
    </w:p>
    <w:p w14:paraId="01656832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14. Колонна - 2 шт.</w:t>
      </w:r>
    </w:p>
    <w:p w14:paraId="2A5AFDFD" w14:textId="77777777" w:rsidR="00D07A1E" w:rsidRPr="00850A3C" w:rsidRDefault="000B5D9C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Оборудование с</w:t>
      </w:r>
      <w:r w:rsidR="00BA2BA5"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лесарн</w:t>
      </w: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о-сборочной</w:t>
      </w:r>
      <w:r w:rsidR="00BA2BA5"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ремонту оборудования, механической обработки деталей</w:t>
      </w:r>
      <w:r w:rsidR="00D07A1E"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FCE92BF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Рабочие места - 21 шт. </w:t>
      </w:r>
    </w:p>
    <w:p w14:paraId="32E0ABCD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Машина </w:t>
      </w:r>
      <w:proofErr w:type="spellStart"/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углошлифовальная</w:t>
      </w:r>
      <w:proofErr w:type="spellEnd"/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 шт.</w:t>
      </w:r>
    </w:p>
    <w:p w14:paraId="702BA3D2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hAnsi="Times New Roman" w:cs="Times New Roman"/>
          <w:sz w:val="26"/>
          <w:szCs w:val="26"/>
        </w:rPr>
        <w:t>3. Набор инструментов 45 пр. Сервис ключ - 2 шт.</w:t>
      </w:r>
    </w:p>
    <w:p w14:paraId="5538B303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Пассатижи - 4 шт.</w:t>
      </w:r>
    </w:p>
    <w:p w14:paraId="7B386083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Ножницы по металлу - 7 шт.</w:t>
      </w:r>
    </w:p>
    <w:p w14:paraId="3CDB8D68" w14:textId="77777777" w:rsidR="00D07A1E" w:rsidRPr="00850A3C" w:rsidRDefault="00D07A1E" w:rsidP="00850A3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t>6. Разжим стопорных колец - 1 шт.</w:t>
      </w:r>
    </w:p>
    <w:p w14:paraId="4DCCA686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50A3C">
        <w:rPr>
          <w:rFonts w:ascii="Times New Roman" w:hAnsi="Times New Roman" w:cs="Times New Roman"/>
          <w:sz w:val="26"/>
          <w:szCs w:val="26"/>
        </w:rPr>
        <w:t>7.Аккумуляторная</w:t>
      </w:r>
      <w:proofErr w:type="spellEnd"/>
      <w:r w:rsidRPr="00850A3C">
        <w:rPr>
          <w:rFonts w:ascii="Times New Roman" w:hAnsi="Times New Roman" w:cs="Times New Roman"/>
          <w:sz w:val="26"/>
          <w:szCs w:val="26"/>
        </w:rPr>
        <w:t xml:space="preserve"> дрель - </w:t>
      </w:r>
      <w:proofErr w:type="spellStart"/>
      <w:r w:rsidRPr="00850A3C">
        <w:rPr>
          <w:rFonts w:ascii="Times New Roman" w:hAnsi="Times New Roman" w:cs="Times New Roman"/>
          <w:sz w:val="26"/>
          <w:szCs w:val="26"/>
        </w:rPr>
        <w:t>шуруповерт</w:t>
      </w:r>
      <w:proofErr w:type="spellEnd"/>
      <w:r w:rsidRPr="00850A3C">
        <w:rPr>
          <w:rFonts w:ascii="Times New Roman" w:hAnsi="Times New Roman" w:cs="Times New Roman"/>
          <w:sz w:val="26"/>
          <w:szCs w:val="26"/>
        </w:rPr>
        <w:t xml:space="preserve">  - 1 шт.</w:t>
      </w:r>
    </w:p>
    <w:p w14:paraId="3F1D310E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8. Набор резьбонарезной (20 предметов) - 1 шт.</w:t>
      </w:r>
    </w:p>
    <w:p w14:paraId="5DEFBFC6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</w:t>
      </w:r>
      <w:proofErr w:type="spellStart"/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Тонконосы</w:t>
      </w:r>
      <w:proofErr w:type="spellEnd"/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- 2 шт.</w:t>
      </w:r>
    </w:p>
    <w:p w14:paraId="519CF907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10. </w:t>
      </w:r>
      <w:proofErr w:type="spellStart"/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Бокорезы</w:t>
      </w:r>
      <w:proofErr w:type="spellEnd"/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 шт.</w:t>
      </w:r>
    </w:p>
    <w:p w14:paraId="0E0A632E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11. Ножовка по металлу - 10 шт.</w:t>
      </w:r>
    </w:p>
    <w:p w14:paraId="3F8B82D3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proofErr w:type="spellStart"/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Заклепочник</w:t>
      </w:r>
      <w:proofErr w:type="spellEnd"/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металла</w:t>
      </w:r>
      <w:r w:rsidRPr="00850A3C">
        <w:rPr>
          <w:rFonts w:ascii="Times New Roman" w:hAnsi="Times New Roman" w:cs="Times New Roman"/>
          <w:sz w:val="26"/>
          <w:szCs w:val="26"/>
        </w:rPr>
        <w:t xml:space="preserve"> - 1 шт.</w:t>
      </w:r>
    </w:p>
    <w:p w14:paraId="6626AB72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13. Нетбук - 1 шт.</w:t>
      </w:r>
    </w:p>
    <w:p w14:paraId="748C2999" w14:textId="77777777" w:rsidR="00D07A1E" w:rsidRPr="00850A3C" w:rsidRDefault="00D07A1E" w:rsidP="00850A3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50A3C">
        <w:rPr>
          <w:rFonts w:ascii="Times New Roman" w:eastAsia="Times New Roman" w:hAnsi="Times New Roman" w:cs="Times New Roman"/>
          <w:sz w:val="26"/>
          <w:szCs w:val="26"/>
          <w:lang w:eastAsia="ru-RU"/>
        </w:rPr>
        <w:t>14. Стул мастера - 1 шт.</w:t>
      </w:r>
    </w:p>
    <w:p w14:paraId="4024D615" w14:textId="77777777" w:rsidR="00D07A1E" w:rsidRPr="00850A3C" w:rsidRDefault="00D07A1E" w:rsidP="00850A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t>15. Стол мастера - 1 шт.</w:t>
      </w:r>
    </w:p>
    <w:p w14:paraId="6035B513" w14:textId="77777777" w:rsidR="00D07A1E" w:rsidRPr="00850A3C" w:rsidRDefault="00D07A1E" w:rsidP="00850A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t>16. Стол для контролера - 1 шт.</w:t>
      </w:r>
    </w:p>
    <w:p w14:paraId="077084C1" w14:textId="77777777" w:rsidR="00D07A1E" w:rsidRPr="00850A3C" w:rsidRDefault="00D07A1E" w:rsidP="00850A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t>17. Скамейка для обучающихся - 3 шт.</w:t>
      </w:r>
    </w:p>
    <w:p w14:paraId="02A19458" w14:textId="77777777" w:rsidR="00D07A1E" w:rsidRPr="00850A3C" w:rsidRDefault="00D07A1E" w:rsidP="00850A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t>18. Шкаф для хранения заготовок - 1 шт.</w:t>
      </w:r>
    </w:p>
    <w:p w14:paraId="0BC4983D" w14:textId="77777777" w:rsidR="00D07A1E" w:rsidRPr="00850A3C" w:rsidRDefault="00D07A1E" w:rsidP="00850A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t>19. Вешалка для спецодежды - 2 шт.</w:t>
      </w:r>
    </w:p>
    <w:p w14:paraId="10110C58" w14:textId="77777777" w:rsidR="00D07A1E" w:rsidRPr="00850A3C" w:rsidRDefault="00D07A1E" w:rsidP="00850A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t>20. Огнетушитель порошковый ОУ-3 - 2 шт.</w:t>
      </w:r>
    </w:p>
    <w:p w14:paraId="79134E91" w14:textId="77777777" w:rsidR="00D07A1E" w:rsidRPr="00850A3C" w:rsidRDefault="00D07A1E" w:rsidP="00850A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t>21. Уголок охраны труда - 1 шт.</w:t>
      </w:r>
    </w:p>
    <w:p w14:paraId="74BA13FC" w14:textId="77777777" w:rsidR="00D07A1E" w:rsidRPr="00850A3C" w:rsidRDefault="00D07A1E" w:rsidP="00850A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lastRenderedPageBreak/>
        <w:t>22. Колонна - 2 шт.</w:t>
      </w:r>
    </w:p>
    <w:p w14:paraId="33F26966" w14:textId="7FA5299D" w:rsidR="00314F3E" w:rsidRPr="001D4AC7" w:rsidRDefault="0097533E" w:rsidP="001D4AC7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22272F"/>
          <w:sz w:val="26"/>
          <w:szCs w:val="26"/>
        </w:rPr>
      </w:pPr>
      <w:r w:rsidRPr="00850A3C">
        <w:rPr>
          <w:color w:val="22272F"/>
          <w:sz w:val="26"/>
          <w:szCs w:val="26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14:paraId="75C23D2D" w14:textId="77777777" w:rsidR="002C35DF" w:rsidRPr="00850A3C" w:rsidRDefault="002C35DF" w:rsidP="00850A3C">
      <w:pPr>
        <w:pStyle w:val="2"/>
        <w:spacing w:after="0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0A3C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14:paraId="4011AEEA" w14:textId="77777777" w:rsidR="007A0C81" w:rsidRPr="007A0C81" w:rsidRDefault="007A0C81" w:rsidP="007A0C81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источники:</w:t>
      </w:r>
    </w:p>
    <w:p w14:paraId="01702A24" w14:textId="77777777" w:rsidR="007A0C81" w:rsidRPr="007A0C81" w:rsidRDefault="007A0C81" w:rsidP="00EF0F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7A0C81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>Карпицкий</w:t>
      </w:r>
      <w:proofErr w:type="spellEnd"/>
      <w:r w:rsidRPr="007A0C81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, В. Р. Общий курс слесарного дела : учеб. пособие / </w:t>
      </w:r>
      <w:proofErr w:type="spellStart"/>
      <w:r w:rsidRPr="007A0C81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>В.Р</w:t>
      </w:r>
      <w:proofErr w:type="spellEnd"/>
      <w:r w:rsidRPr="007A0C81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7A0C81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>Карпицкий</w:t>
      </w:r>
      <w:proofErr w:type="spellEnd"/>
      <w:r w:rsidRPr="007A0C81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. — 2-е изд. — Минск : Новое знание ; Москва : ИНФРАМ, 2019. — 400 с. : ил. — (Среднее профессиональное образование). - ISBN 978-5-16-004755-3. - Текст : электронный. - URL: </w:t>
      </w:r>
      <w:hyperlink r:id="rId7" w:history="1"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https://znanium.com/catalog/product/984020</w:t>
        </w:r>
      </w:hyperlink>
    </w:p>
    <w:p w14:paraId="470D6678" w14:textId="77777777" w:rsidR="007A0C81" w:rsidRPr="007A0C81" w:rsidRDefault="007A0C81" w:rsidP="00EF0F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Лихачев, В. Л. Основы слесарного дела : учебное пособие / В. Л. Лихачев. - Москва : СОЛОН-Пресс, 2020. - 608 с. - ISBN 978-5-91359-184-5. - Текст : электронный. - URL: </w:t>
      </w:r>
      <w:hyperlink r:id="rId8" w:history="1"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https://znanium.com/catalog/product/1227719</w:t>
        </w:r>
      </w:hyperlink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6820D6B2" w14:textId="77777777" w:rsidR="007A0C81" w:rsidRPr="007A0C81" w:rsidRDefault="007A0C81" w:rsidP="00EF0F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3.Аверьянова, И. О. Технология машиностроения. Высокоэнергетические и комбинированные методы обработки : учебное пособие / И. О. Аверьянова, В. В. Клепиков. — Москва : ФОРУМ, 2020. — 304 с. — (Профессиональное образование). - ISBN 978-5-91134-268-5. - Текст : электронный. - URL: </w:t>
      </w:r>
      <w:hyperlink r:id="rId9" w:history="1"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https://znanium.com/catalog/product/1068853</w:t>
        </w:r>
      </w:hyperlink>
    </w:p>
    <w:p w14:paraId="4ED94C72" w14:textId="77777777" w:rsidR="007A0C81" w:rsidRPr="007A0C81" w:rsidRDefault="007A0C81" w:rsidP="00EF0F5F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14:paraId="01568CD5" w14:textId="77777777" w:rsidR="007A0C81" w:rsidRPr="007A0C81" w:rsidRDefault="007A0C81" w:rsidP="00EF0F5F">
      <w:pPr>
        <w:spacing w:after="0"/>
        <w:jc w:val="both"/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</w:pPr>
      <w:r w:rsidRPr="007A0C81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1.Харченко, А. О. Металлообрабатывающие станки и оборудование машиностроительных производств : учеб. пособие / А.О. Харченко. — 2-е изд. — Москва : Вузовский учебник : ИНФРА-М, 2019. — 260 с. — (Среднее профессиональное образование). - ISBN 978-5-9558-0624-2. - Текст : электронный. - URL: </w:t>
      </w:r>
      <w:hyperlink r:id="rId10" w:history="1"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https://znanium.com/catalog/product/961489</w:t>
        </w:r>
      </w:hyperlink>
    </w:p>
    <w:p w14:paraId="70656B91" w14:textId="77777777" w:rsidR="007A0C81" w:rsidRPr="007A0C81" w:rsidRDefault="007A0C81" w:rsidP="00EF0F5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2.Зорин В.А. Ремонт дорожных машин, автомобилей и тракторов. М.: «Академия», 2016</w:t>
      </w:r>
    </w:p>
    <w:p w14:paraId="7DDC8F9C" w14:textId="77777777" w:rsidR="007A0C81" w:rsidRPr="007A0C81" w:rsidRDefault="007A0C81" w:rsidP="00EF0F5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3.Покровский Б.С. Общий курс слесарного дела: Учеб. пособие. – М.: ОИЦ «Академия», 2020 – 80 с.</w:t>
      </w:r>
    </w:p>
    <w:p w14:paraId="117E5BAB" w14:textId="77777777" w:rsidR="007A0C81" w:rsidRPr="007A0C81" w:rsidRDefault="007A0C81" w:rsidP="00EF0F5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5.Петросов В.В. Ремонт автомобилей и двигателей. М.: «Академия», 2020</w:t>
      </w:r>
    </w:p>
    <w:p w14:paraId="378F7CAC" w14:textId="77777777" w:rsidR="007A0C81" w:rsidRPr="007A0C81" w:rsidRDefault="007A0C81" w:rsidP="00EF0F5F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Интернет ресурсы:</w:t>
      </w:r>
    </w:p>
    <w:p w14:paraId="16AEAC40" w14:textId="77777777" w:rsidR="007A0C81" w:rsidRPr="007A0C81" w:rsidRDefault="007A0C81" w:rsidP="00EF0F5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электронная библиотечная система </w:t>
      </w:r>
      <w:hyperlink r:id="rId11" w:history="1">
        <w:r w:rsidRPr="007A0C81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http://znanium.com/</w:t>
        </w:r>
      </w:hyperlink>
      <w:r w:rsidRPr="007A0C8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4612DDF4" w14:textId="77777777" w:rsidR="007A0C81" w:rsidRPr="007A0C81" w:rsidRDefault="007A0C81" w:rsidP="00EF0F5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 ресурсов</w:t>
      </w:r>
    </w:p>
    <w:p w14:paraId="5CD9B726" w14:textId="77777777" w:rsidR="007A0C81" w:rsidRPr="007A0C81" w:rsidRDefault="007A0C81" w:rsidP="00EF0F5F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 ресурсов.</w:t>
      </w:r>
    </w:p>
    <w:p w14:paraId="27542105" w14:textId="77777777" w:rsidR="007A0C81" w:rsidRPr="007A0C81" w:rsidRDefault="007A0C81" w:rsidP="00EF0F5F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14:paraId="61838C17" w14:textId="77777777" w:rsidR="007A0C81" w:rsidRPr="007A0C81" w:rsidRDefault="007A0C81" w:rsidP="00EF0F5F">
      <w:pPr>
        <w:spacing w:after="0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7A0C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2" w:history="1"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skype</w:t>
        </w:r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com</w:t>
        </w:r>
        <w:r w:rsidRPr="007A0C8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14:paraId="0EA22EF1" w14:textId="77777777" w:rsidR="007A0C81" w:rsidRPr="007A0C81" w:rsidRDefault="007A0C81" w:rsidP="00EF0F5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7A0C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 w:rsidRPr="007A0C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:// </w:t>
      </w:r>
      <w:r w:rsidRPr="007A0C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7A0C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</w:t>
      </w: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14:paraId="7EEF8C31" w14:textId="77777777" w:rsidR="007A0C81" w:rsidRPr="007A0C81" w:rsidRDefault="007A0C81" w:rsidP="00EF0F5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spellStart"/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https</w:t>
      </w:r>
      <w:proofErr w:type="spellEnd"/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://</w:t>
      </w:r>
      <w:r w:rsidRPr="007A0C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disk</w:t>
      </w:r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7A0C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proofErr w:type="spellEnd"/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7A0C8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7A0C81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14:paraId="0E63297A" w14:textId="77777777" w:rsidR="00594295" w:rsidRPr="00594295" w:rsidRDefault="00594295" w:rsidP="0059429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2B09683" w14:textId="77777777" w:rsidR="00C65016" w:rsidRPr="00850A3C" w:rsidRDefault="00C65016" w:rsidP="00850A3C">
      <w:pPr>
        <w:tabs>
          <w:tab w:val="left" w:pos="1080"/>
        </w:tabs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850A3C">
        <w:rPr>
          <w:rFonts w:ascii="Times New Roman" w:hAnsi="Times New Roman" w:cs="Times New Roman"/>
          <w:b/>
          <w:sz w:val="26"/>
          <w:szCs w:val="26"/>
        </w:rPr>
        <w:t xml:space="preserve">3.3 Общие требования к организации образовательного процесса </w:t>
      </w:r>
    </w:p>
    <w:p w14:paraId="21EA65A3" w14:textId="192218DE" w:rsidR="001D4AC7" w:rsidRPr="001D4AC7" w:rsidRDefault="00C65016" w:rsidP="001D4AC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0A3C">
        <w:rPr>
          <w:rFonts w:ascii="Times New Roman" w:hAnsi="Times New Roman" w:cs="Times New Roman"/>
          <w:sz w:val="26"/>
          <w:szCs w:val="26"/>
        </w:rPr>
        <w:t xml:space="preserve">Освоение учебной практики ведется параллельно с изучением учебных </w:t>
      </w:r>
      <w:r w:rsidR="00F334CD" w:rsidRPr="00850A3C">
        <w:rPr>
          <w:rFonts w:ascii="Times New Roman" w:hAnsi="Times New Roman" w:cs="Times New Roman"/>
          <w:sz w:val="26"/>
          <w:szCs w:val="26"/>
        </w:rPr>
        <w:t>дисциплин</w:t>
      </w:r>
      <w:r w:rsidRPr="00850A3C">
        <w:rPr>
          <w:rFonts w:ascii="Times New Roman" w:hAnsi="Times New Roman" w:cs="Times New Roman"/>
          <w:sz w:val="26"/>
          <w:szCs w:val="26"/>
        </w:rPr>
        <w:t xml:space="preserve"> </w:t>
      </w:r>
      <w:r w:rsidR="00B56429" w:rsidRPr="00850A3C">
        <w:rPr>
          <w:rFonts w:ascii="Times New Roman" w:hAnsi="Times New Roman" w:cs="Times New Roman"/>
          <w:sz w:val="26"/>
          <w:szCs w:val="26"/>
        </w:rPr>
        <w:t xml:space="preserve"> </w:t>
      </w:r>
      <w:r w:rsidRPr="00850A3C">
        <w:rPr>
          <w:rFonts w:ascii="Times New Roman" w:hAnsi="Times New Roman" w:cs="Times New Roman"/>
          <w:sz w:val="26"/>
          <w:szCs w:val="26"/>
        </w:rPr>
        <w:t>общепрофессионального цикла</w:t>
      </w:r>
      <w:r w:rsidR="00B8469A" w:rsidRPr="00850A3C">
        <w:rPr>
          <w:rFonts w:ascii="Times New Roman" w:hAnsi="Times New Roman" w:cs="Times New Roman"/>
          <w:sz w:val="26"/>
          <w:szCs w:val="26"/>
        </w:rPr>
        <w:t>:</w:t>
      </w:r>
      <w:r w:rsidRPr="00850A3C">
        <w:rPr>
          <w:rFonts w:ascii="Times New Roman" w:hAnsi="Times New Roman" w:cs="Times New Roman"/>
          <w:sz w:val="26"/>
          <w:szCs w:val="26"/>
        </w:rPr>
        <w:t xml:space="preserve"> Технические измерения,</w:t>
      </w:r>
      <w:r w:rsidRPr="00850A3C">
        <w:rPr>
          <w:rFonts w:ascii="Times New Roman" w:eastAsia="Calibri" w:hAnsi="Times New Roman" w:cs="Times New Roman"/>
          <w:sz w:val="26"/>
          <w:szCs w:val="26"/>
        </w:rPr>
        <w:t xml:space="preserve"> Техническая графика,</w:t>
      </w:r>
      <w:r w:rsidRPr="00850A3C">
        <w:rPr>
          <w:rFonts w:ascii="Times New Roman" w:hAnsi="Times New Roman" w:cs="Times New Roman"/>
          <w:sz w:val="26"/>
          <w:szCs w:val="26"/>
        </w:rPr>
        <w:t xml:space="preserve"> Основы электротехники,</w:t>
      </w:r>
      <w:r w:rsidRPr="00850A3C">
        <w:rPr>
          <w:rFonts w:ascii="Times New Roman" w:eastAsia="Calibri" w:hAnsi="Times New Roman" w:cs="Times New Roman"/>
          <w:sz w:val="26"/>
          <w:szCs w:val="26"/>
        </w:rPr>
        <w:t xml:space="preserve"> Основы </w:t>
      </w:r>
      <w:r w:rsidRPr="00850A3C">
        <w:rPr>
          <w:rFonts w:ascii="Times New Roman" w:hAnsi="Times New Roman" w:cs="Times New Roman"/>
          <w:sz w:val="26"/>
          <w:szCs w:val="26"/>
        </w:rPr>
        <w:t>материаловедения,</w:t>
      </w:r>
      <w:r w:rsidRPr="00850A3C">
        <w:rPr>
          <w:rFonts w:ascii="Times New Roman" w:eastAsia="Calibri" w:hAnsi="Times New Roman" w:cs="Times New Roman"/>
          <w:sz w:val="26"/>
          <w:szCs w:val="26"/>
        </w:rPr>
        <w:t xml:space="preserve"> Основы слесарных и сборочных работ,</w:t>
      </w:r>
      <w:r w:rsidRPr="00850A3C">
        <w:rPr>
          <w:rFonts w:ascii="Times New Roman" w:hAnsi="Times New Roman" w:cs="Times New Roman"/>
          <w:sz w:val="26"/>
          <w:szCs w:val="26"/>
        </w:rPr>
        <w:t xml:space="preserve"> Безопасность жизнедеятельности, Охрана труда, Ос</w:t>
      </w:r>
      <w:r w:rsidR="00D16DEC" w:rsidRPr="00850A3C">
        <w:rPr>
          <w:rFonts w:ascii="Times New Roman" w:hAnsi="Times New Roman" w:cs="Times New Roman"/>
          <w:sz w:val="26"/>
          <w:szCs w:val="26"/>
        </w:rPr>
        <w:t>-</w:t>
      </w:r>
      <w:r w:rsidRPr="00850A3C">
        <w:rPr>
          <w:rFonts w:ascii="Times New Roman" w:hAnsi="Times New Roman" w:cs="Times New Roman"/>
          <w:sz w:val="26"/>
          <w:szCs w:val="26"/>
        </w:rPr>
        <w:t>новы проектной деятельности</w:t>
      </w:r>
      <w:r w:rsidR="00457D56" w:rsidRPr="00850A3C">
        <w:rPr>
          <w:rFonts w:ascii="Times New Roman" w:hAnsi="Times New Roman" w:cs="Times New Roman"/>
          <w:sz w:val="26"/>
          <w:szCs w:val="26"/>
        </w:rPr>
        <w:t>,</w:t>
      </w:r>
      <w:r w:rsidR="00BC6E76" w:rsidRPr="00850A3C">
        <w:rPr>
          <w:rFonts w:ascii="Times New Roman" w:hAnsi="Times New Roman" w:cs="Times New Roman"/>
          <w:sz w:val="26"/>
          <w:szCs w:val="26"/>
        </w:rPr>
        <w:t xml:space="preserve"> </w:t>
      </w:r>
      <w:r w:rsidR="00457D56" w:rsidRPr="00850A3C">
        <w:rPr>
          <w:rFonts w:ascii="Times New Roman" w:hAnsi="Times New Roman" w:cs="Times New Roman"/>
          <w:sz w:val="26"/>
          <w:szCs w:val="26"/>
        </w:rPr>
        <w:t xml:space="preserve">МДК.01.01  Технология изготовления и ремонта машин и </w:t>
      </w:r>
      <w:r w:rsidR="00457D56" w:rsidRPr="001D4AC7">
        <w:rPr>
          <w:rFonts w:ascii="Times New Roman" w:hAnsi="Times New Roman" w:cs="Times New Roman"/>
          <w:sz w:val="26"/>
          <w:szCs w:val="26"/>
        </w:rPr>
        <w:t>оборудования различного назначения</w:t>
      </w:r>
      <w:r w:rsidR="00555782" w:rsidRPr="001D4AC7">
        <w:rPr>
          <w:rFonts w:ascii="Times New Roman" w:hAnsi="Times New Roman" w:cs="Times New Roman"/>
          <w:sz w:val="26"/>
          <w:szCs w:val="26"/>
        </w:rPr>
        <w:t>.</w:t>
      </w:r>
      <w:r w:rsidR="00457D56" w:rsidRPr="001D4AC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8FF0773" w14:textId="613D78E6" w:rsidR="00C65016" w:rsidRPr="001D4AC7" w:rsidRDefault="00F334CD" w:rsidP="001D4AC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4AC7">
        <w:rPr>
          <w:rFonts w:ascii="Times New Roman" w:hAnsi="Times New Roman" w:cs="Times New Roman"/>
          <w:sz w:val="26"/>
          <w:szCs w:val="26"/>
        </w:rPr>
        <w:lastRenderedPageBreak/>
        <w:t>Обучающийся выполняет</w:t>
      </w:r>
      <w:r w:rsidR="00C65016" w:rsidRPr="001D4AC7">
        <w:rPr>
          <w:rFonts w:ascii="Times New Roman" w:hAnsi="Times New Roman" w:cs="Times New Roman"/>
          <w:sz w:val="26"/>
          <w:szCs w:val="26"/>
        </w:rPr>
        <w:t xml:space="preserve"> практические работы в соответствии с компетенциями</w:t>
      </w:r>
      <w:r w:rsidR="00832786" w:rsidRPr="001D4AC7">
        <w:rPr>
          <w:rFonts w:ascii="Times New Roman" w:hAnsi="Times New Roman" w:cs="Times New Roman"/>
          <w:sz w:val="26"/>
          <w:szCs w:val="26"/>
        </w:rPr>
        <w:t xml:space="preserve"> </w:t>
      </w:r>
      <w:r w:rsidR="00C65016" w:rsidRPr="001D4AC7">
        <w:rPr>
          <w:rFonts w:ascii="Times New Roman" w:hAnsi="Times New Roman" w:cs="Times New Roman"/>
          <w:sz w:val="26"/>
          <w:szCs w:val="26"/>
        </w:rPr>
        <w:t xml:space="preserve">  по данному профессиональному модулю</w:t>
      </w:r>
      <w:r w:rsidR="00C65016" w:rsidRPr="001D4AC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32786" w:rsidRPr="001D4AC7">
        <w:rPr>
          <w:rFonts w:ascii="Times New Roman" w:hAnsi="Times New Roman" w:cs="Times New Roman"/>
          <w:spacing w:val="-5"/>
          <w:sz w:val="26"/>
          <w:szCs w:val="26"/>
        </w:rPr>
        <w:t>ПМ.01</w:t>
      </w:r>
      <w:r w:rsidR="00C65016" w:rsidRPr="001D4AC7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832786" w:rsidRPr="001D4AC7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Слесарная обработка деталей, изготовление, </w:t>
      </w:r>
      <w:r w:rsidR="00832786" w:rsidRPr="001D4AC7">
        <w:rPr>
          <w:rFonts w:ascii="Times New Roman" w:hAnsi="Times New Roman" w:cs="Times New Roman"/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="00832786" w:rsidRPr="001D4AC7">
        <w:rPr>
          <w:rFonts w:ascii="Times New Roman" w:hAnsi="Times New Roman" w:cs="Times New Roman"/>
          <w:bCs/>
          <w:sz w:val="26"/>
          <w:szCs w:val="26"/>
        </w:rPr>
        <w:t>измерительного инструмента.</w:t>
      </w:r>
      <w:r w:rsidR="00D16DEC" w:rsidRPr="001D4AC7">
        <w:rPr>
          <w:rFonts w:ascii="Times New Roman" w:hAnsi="Times New Roman" w:cs="Times New Roman"/>
          <w:sz w:val="26"/>
          <w:szCs w:val="26"/>
        </w:rPr>
        <w:t xml:space="preserve"> Промежуточная </w:t>
      </w:r>
      <w:r w:rsidRPr="001D4AC7">
        <w:rPr>
          <w:rFonts w:ascii="Times New Roman" w:hAnsi="Times New Roman" w:cs="Times New Roman"/>
          <w:sz w:val="26"/>
          <w:szCs w:val="26"/>
        </w:rPr>
        <w:t>аттестация проводится</w:t>
      </w:r>
      <w:r w:rsidR="00D16DEC" w:rsidRPr="001D4AC7">
        <w:rPr>
          <w:rFonts w:ascii="Times New Roman" w:hAnsi="Times New Roman" w:cs="Times New Roman"/>
          <w:sz w:val="26"/>
          <w:szCs w:val="26"/>
        </w:rPr>
        <w:t xml:space="preserve"> в виде дифференцированного зачета</w:t>
      </w:r>
      <w:r w:rsidR="00D16DEC" w:rsidRPr="00850A3C">
        <w:rPr>
          <w:sz w:val="26"/>
          <w:szCs w:val="26"/>
        </w:rPr>
        <w:t xml:space="preserve">. </w:t>
      </w:r>
    </w:p>
    <w:p w14:paraId="2ACD94C8" w14:textId="77777777" w:rsidR="00C65016" w:rsidRPr="00850A3C" w:rsidRDefault="00C65016" w:rsidP="00850A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ind w:firstLine="709"/>
        <w:jc w:val="both"/>
        <w:rPr>
          <w:rFonts w:ascii="Times New Roman" w:eastAsia="Arial" w:hAnsi="Times New Roman"/>
          <w:sz w:val="26"/>
          <w:szCs w:val="26"/>
        </w:rPr>
      </w:pPr>
      <w:r w:rsidRPr="00850A3C">
        <w:rPr>
          <w:rFonts w:ascii="Times New Roman" w:hAnsi="Times New Roman"/>
          <w:sz w:val="26"/>
          <w:szCs w:val="26"/>
        </w:rPr>
        <w:t>3.4 Кадровое обеспечение образовательного процесса</w:t>
      </w:r>
      <w:r w:rsidRPr="00850A3C">
        <w:rPr>
          <w:rFonts w:ascii="Times New Roman" w:eastAsia="Arial" w:hAnsi="Times New Roman"/>
          <w:sz w:val="26"/>
          <w:szCs w:val="26"/>
        </w:rPr>
        <w:t xml:space="preserve"> </w:t>
      </w:r>
    </w:p>
    <w:p w14:paraId="2BD17381" w14:textId="6A76DC33" w:rsidR="00C65016" w:rsidRPr="00850A3C" w:rsidRDefault="00C65016" w:rsidP="001D4AC7">
      <w:pPr>
        <w:pStyle w:val="a3"/>
        <w:tabs>
          <w:tab w:val="left" w:pos="-2552"/>
          <w:tab w:val="left" w:pos="-2410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850A3C">
        <w:rPr>
          <w:sz w:val="26"/>
          <w:szCs w:val="26"/>
        </w:rPr>
        <w:t>Реализация основной профессиональной образовательной</w:t>
      </w:r>
      <w:r w:rsidR="00315204" w:rsidRPr="00850A3C">
        <w:rPr>
          <w:sz w:val="26"/>
          <w:szCs w:val="26"/>
        </w:rPr>
        <w:t xml:space="preserve"> программы по профессии 15.01.30  Слесарь </w:t>
      </w:r>
      <w:r w:rsidRPr="00850A3C">
        <w:rPr>
          <w:sz w:val="26"/>
          <w:szCs w:val="26"/>
        </w:rPr>
        <w:t xml:space="preserve"> должна обеспечиваться педагогическими кадрами, имеющими среднее профессиональное или высшее образование; мастера </w:t>
      </w:r>
      <w:proofErr w:type="spellStart"/>
      <w:r w:rsidRPr="00850A3C">
        <w:rPr>
          <w:sz w:val="26"/>
          <w:szCs w:val="26"/>
        </w:rPr>
        <w:t>производ</w:t>
      </w:r>
      <w:r w:rsidR="00B8469A" w:rsidRPr="00850A3C">
        <w:rPr>
          <w:sz w:val="26"/>
          <w:szCs w:val="26"/>
        </w:rPr>
        <w:t>-</w:t>
      </w:r>
      <w:r w:rsidRPr="00850A3C">
        <w:rPr>
          <w:sz w:val="26"/>
          <w:szCs w:val="26"/>
        </w:rPr>
        <w:t>ственного</w:t>
      </w:r>
      <w:proofErr w:type="spellEnd"/>
      <w:r w:rsidRPr="00850A3C">
        <w:rPr>
          <w:sz w:val="26"/>
          <w:szCs w:val="26"/>
        </w:rPr>
        <w:t xml:space="preserve"> обучения должны обладать знаниями и умениями, соответствующими профилю преподаваемого модуля </w:t>
      </w:r>
      <w:r w:rsidRPr="00850A3C">
        <w:rPr>
          <w:b/>
          <w:sz w:val="26"/>
          <w:szCs w:val="26"/>
        </w:rPr>
        <w:t xml:space="preserve">  </w:t>
      </w:r>
      <w:r w:rsidR="00315204" w:rsidRPr="00850A3C">
        <w:rPr>
          <w:sz w:val="26"/>
          <w:szCs w:val="26"/>
        </w:rPr>
        <w:t>ПМ.01</w:t>
      </w:r>
      <w:r w:rsidRPr="00850A3C">
        <w:rPr>
          <w:sz w:val="26"/>
          <w:szCs w:val="26"/>
        </w:rPr>
        <w:t xml:space="preserve"> </w:t>
      </w:r>
      <w:r w:rsidR="00B8469A" w:rsidRPr="00850A3C">
        <w:rPr>
          <w:bCs/>
          <w:spacing w:val="-1"/>
          <w:sz w:val="26"/>
          <w:szCs w:val="26"/>
        </w:rPr>
        <w:t xml:space="preserve">Слесарная обработка деталей, </w:t>
      </w:r>
      <w:proofErr w:type="spellStart"/>
      <w:r w:rsidR="00B8469A" w:rsidRPr="00850A3C">
        <w:rPr>
          <w:bCs/>
          <w:spacing w:val="-1"/>
          <w:sz w:val="26"/>
          <w:szCs w:val="26"/>
        </w:rPr>
        <w:t>изготов-ление</w:t>
      </w:r>
      <w:proofErr w:type="spellEnd"/>
      <w:r w:rsidR="00B8469A" w:rsidRPr="00850A3C">
        <w:rPr>
          <w:bCs/>
          <w:spacing w:val="-1"/>
          <w:sz w:val="26"/>
          <w:szCs w:val="26"/>
        </w:rPr>
        <w:t xml:space="preserve">, </w:t>
      </w:r>
      <w:r w:rsidR="00B8469A" w:rsidRPr="00850A3C">
        <w:rPr>
          <w:bCs/>
          <w:spacing w:val="-3"/>
          <w:sz w:val="26"/>
          <w:szCs w:val="26"/>
        </w:rPr>
        <w:t xml:space="preserve">сборка и ремонт приспособлений, режущего и </w:t>
      </w:r>
      <w:r w:rsidR="00B8469A" w:rsidRPr="00850A3C">
        <w:rPr>
          <w:bCs/>
          <w:sz w:val="26"/>
          <w:szCs w:val="26"/>
        </w:rPr>
        <w:t>измерительного инструмента.</w:t>
      </w:r>
      <w:r w:rsidRPr="00850A3C">
        <w:rPr>
          <w:sz w:val="26"/>
          <w:szCs w:val="26"/>
        </w:rPr>
        <w:t xml:space="preserve">              Опыт деятельности в организациях соответствующей </w:t>
      </w:r>
      <w:r w:rsidR="00457D56" w:rsidRPr="00850A3C">
        <w:rPr>
          <w:sz w:val="26"/>
          <w:szCs w:val="26"/>
        </w:rPr>
        <w:t>п</w:t>
      </w:r>
      <w:r w:rsidRPr="00850A3C">
        <w:rPr>
          <w:sz w:val="26"/>
          <w:szCs w:val="26"/>
        </w:rPr>
        <w:t xml:space="preserve">рофессиональной сферы является обязательным для мастеров производственного обучения, отвечающих за освоение обучающимися </w:t>
      </w:r>
      <w:r w:rsidRPr="00850A3C">
        <w:rPr>
          <w:iCs/>
          <w:sz w:val="26"/>
          <w:szCs w:val="26"/>
        </w:rPr>
        <w:t xml:space="preserve">профессионального цикла; </w:t>
      </w:r>
      <w:r w:rsidRPr="00850A3C">
        <w:rPr>
          <w:sz w:val="26"/>
          <w:szCs w:val="26"/>
        </w:rPr>
        <w:t>мастера производственного обучения</w:t>
      </w:r>
      <w:r w:rsidRPr="00850A3C">
        <w:rPr>
          <w:iCs/>
          <w:sz w:val="26"/>
          <w:szCs w:val="26"/>
        </w:rPr>
        <w:t xml:space="preserve"> получают дополнительное профессиональное образование по программам повышения квалификации,</w:t>
      </w:r>
      <w:r w:rsidRPr="00850A3C">
        <w:rPr>
          <w:bCs/>
          <w:iCs/>
          <w:sz w:val="26"/>
          <w:szCs w:val="26"/>
        </w:rPr>
        <w:t xml:space="preserve"> в том числе в форме стажировки в профильных организациях не реже 1  раза в 3 года. </w:t>
      </w:r>
    </w:p>
    <w:p w14:paraId="2922C7A2" w14:textId="324EBCF9" w:rsidR="001D4AC7" w:rsidRDefault="00C65016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50A3C">
        <w:rPr>
          <w:rFonts w:ascii="Times New Roman" w:hAnsi="Times New Roman" w:cs="Times New Roman"/>
          <w:bCs/>
          <w:sz w:val="26"/>
          <w:szCs w:val="26"/>
        </w:rPr>
        <w:t xml:space="preserve">                   </w:t>
      </w:r>
    </w:p>
    <w:p w14:paraId="11B46A03" w14:textId="5153A87D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173B47B" w14:textId="1EDF89D5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0B77E3C" w14:textId="1A726CB6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2C13C57" w14:textId="3A3499C1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EFB4F87" w14:textId="5A26B812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A707610" w14:textId="676E1063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02FB937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41E11719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33FE2B0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4E86289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219117E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6C0BBA7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AEBEE4E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821EAC0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8377501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2909C7A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0CFCA7C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E97F2E7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64E6B7F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97ED06A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10E2DDA" w14:textId="77777777" w:rsidR="00EF0F5F" w:rsidRDefault="00EF0F5F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477983C" w14:textId="7B17E958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F5FD3F8" w14:textId="7A53CCCC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BE4AA0A" w14:textId="0E5C2C42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011AA5BD" w14:textId="7654FB41" w:rsidR="00F334CD" w:rsidRDefault="00F334CD" w:rsidP="00F334CD">
      <w:pPr>
        <w:tabs>
          <w:tab w:val="left" w:pos="0"/>
        </w:tabs>
        <w:suppressAutoHyphens/>
        <w:spacing w:after="0"/>
        <w:ind w:left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88F36AC" w14:textId="724701F3" w:rsidR="00EA6BEE" w:rsidRPr="00850A3C" w:rsidRDefault="00EA6BEE" w:rsidP="001D4AC7">
      <w:pPr>
        <w:pStyle w:val="a3"/>
        <w:tabs>
          <w:tab w:val="left" w:pos="-2552"/>
          <w:tab w:val="left" w:pos="-2410"/>
          <w:tab w:val="left" w:pos="-709"/>
        </w:tabs>
        <w:spacing w:after="0" w:line="276" w:lineRule="auto"/>
        <w:ind w:left="0" w:firstLine="709"/>
        <w:rPr>
          <w:b/>
          <w:sz w:val="26"/>
          <w:szCs w:val="26"/>
        </w:rPr>
      </w:pPr>
      <w:r w:rsidRPr="00850A3C">
        <w:rPr>
          <w:b/>
          <w:sz w:val="26"/>
          <w:szCs w:val="26"/>
        </w:rPr>
        <w:lastRenderedPageBreak/>
        <w:t xml:space="preserve">4. Контроль и оценка результатов освоения  учебной практики </w:t>
      </w:r>
    </w:p>
    <w:p w14:paraId="6931340E" w14:textId="77777777" w:rsidR="00B9354F" w:rsidRPr="00850A3C" w:rsidRDefault="00B9354F" w:rsidP="00850A3C">
      <w:pPr>
        <w:pStyle w:val="a3"/>
        <w:tabs>
          <w:tab w:val="left" w:pos="-2552"/>
          <w:tab w:val="left" w:pos="-2410"/>
          <w:tab w:val="left" w:pos="-709"/>
        </w:tabs>
        <w:spacing w:after="0" w:line="276" w:lineRule="auto"/>
        <w:ind w:left="0" w:firstLine="709"/>
        <w:jc w:val="both"/>
        <w:rPr>
          <w:sz w:val="26"/>
          <w:szCs w:val="26"/>
        </w:rPr>
      </w:pPr>
      <w:r w:rsidRPr="00850A3C">
        <w:rPr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850A3C">
        <w:rPr>
          <w:sz w:val="26"/>
          <w:szCs w:val="26"/>
        </w:rPr>
        <w:t>сформированность</w:t>
      </w:r>
      <w:proofErr w:type="spellEnd"/>
      <w:r w:rsidRPr="00850A3C">
        <w:rPr>
          <w:sz w:val="26"/>
          <w:szCs w:val="26"/>
        </w:rPr>
        <w:t xml:space="preserve"> профессиональных компетенций, но и развитие общих компетенций и обеспечивающих их умений:</w:t>
      </w:r>
    </w:p>
    <w:p w14:paraId="1FA6F98B" w14:textId="77777777" w:rsidR="009E3B58" w:rsidRPr="00B9354F" w:rsidRDefault="009E3B58" w:rsidP="004C6200">
      <w:pPr>
        <w:pStyle w:val="2"/>
        <w:spacing w:line="228" w:lineRule="auto"/>
        <w:ind w:left="0"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2977"/>
      </w:tblGrid>
      <w:tr w:rsidR="00EA6BEE" w:rsidRPr="00B9354F" w14:paraId="1A67CDAA" w14:textId="77777777" w:rsidTr="001D4AC7">
        <w:tc>
          <w:tcPr>
            <w:tcW w:w="3119" w:type="dxa"/>
          </w:tcPr>
          <w:p w14:paraId="63C01805" w14:textId="77777777" w:rsidR="00EA6BEE" w:rsidRPr="00B9354F" w:rsidRDefault="00EA6BEE" w:rsidP="007D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 (освоен</w:t>
            </w:r>
            <w:r w:rsidR="00D33C14" w:rsidRPr="00B9354F">
              <w:rPr>
                <w:rFonts w:ascii="Times New Roman" w:hAnsi="Times New Roman" w:cs="Times New Roman"/>
                <w:bCs/>
                <w:sz w:val="26"/>
                <w:szCs w:val="26"/>
              </w:rPr>
              <w:t>ные ПК</w:t>
            </w:r>
            <w:r w:rsidRPr="00B9354F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3260" w:type="dxa"/>
          </w:tcPr>
          <w:p w14:paraId="5B665F71" w14:textId="77777777" w:rsidR="00EA6BEE" w:rsidRPr="00B9354F" w:rsidRDefault="00EA6BEE" w:rsidP="007D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14:paraId="016853E9" w14:textId="77777777" w:rsidR="00EA6BEE" w:rsidRPr="00B9354F" w:rsidRDefault="00EA6BEE" w:rsidP="007D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EA6BEE" w:rsidRPr="00B9354F" w14:paraId="1D941C54" w14:textId="77777777" w:rsidTr="001D4AC7">
        <w:trPr>
          <w:trHeight w:val="1692"/>
        </w:trPr>
        <w:tc>
          <w:tcPr>
            <w:tcW w:w="3119" w:type="dxa"/>
          </w:tcPr>
          <w:p w14:paraId="1B49B932" w14:textId="77777777" w:rsidR="00EA6BEE" w:rsidRPr="00B9354F" w:rsidRDefault="00EA6BEE" w:rsidP="00EA6BE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ПК.1.1 Выполнять слесарную обработку деталей приспособлений, режущего измерительного инструмента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683F" w14:textId="77777777" w:rsidR="00EA6BEE" w:rsidRPr="00B9354F" w:rsidRDefault="00EA6BEE" w:rsidP="00EA6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- Правильность организации рабочего места слесаря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выполнения разборки и сборки приспособлений режущего и измерительного инструмента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выполнения основных слесарных операций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нарезания резьбы плашками и метчиками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выполнения пригоночных операций; притирка, шабрение</w:t>
            </w:r>
          </w:p>
        </w:tc>
        <w:tc>
          <w:tcPr>
            <w:tcW w:w="2977" w:type="dxa"/>
          </w:tcPr>
          <w:p w14:paraId="52764078" w14:textId="77777777" w:rsidR="00EA6BEE" w:rsidRPr="00B9354F" w:rsidRDefault="00EA6BEE" w:rsidP="00EA6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Экспертная оценка выполнения практического задания.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>Экспертная оценка знаний основных приёмов при выполнении слесарных операций. Тестирование по назначению и области применения слесарного инструмента</w:t>
            </w:r>
          </w:p>
        </w:tc>
      </w:tr>
      <w:tr w:rsidR="00EA6BEE" w:rsidRPr="00B9354F" w14:paraId="0A06DD45" w14:textId="77777777" w:rsidTr="001D4AC7">
        <w:tc>
          <w:tcPr>
            <w:tcW w:w="3119" w:type="dxa"/>
          </w:tcPr>
          <w:p w14:paraId="560F8919" w14:textId="77777777" w:rsidR="00EA6BEE" w:rsidRPr="00B9354F" w:rsidRDefault="00EA6BEE" w:rsidP="00EA6BE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ПК.1.2 Выполнять сборку приспособлений, режущего и измерительного инструмента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61F8" w14:textId="77777777" w:rsidR="00EA6BEE" w:rsidRPr="00B9354F" w:rsidRDefault="00EA6BEE" w:rsidP="00EA6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- Правильность выполнения элементарных расчётов по определению режущего и измерительному инструменту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выбора методов по ремонту приспособлений режущего и измерительного инструмента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Правильность выполнения заточки 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режущего инструмента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выполнения контрольно-измерительных операций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устранения дефектов, обнаруженные при ремонте</w:t>
            </w:r>
          </w:p>
        </w:tc>
        <w:tc>
          <w:tcPr>
            <w:tcW w:w="2977" w:type="dxa"/>
          </w:tcPr>
          <w:p w14:paraId="28BA316D" w14:textId="77777777" w:rsidR="00EA6BEE" w:rsidRPr="00B9354F" w:rsidRDefault="00EA6BEE" w:rsidP="00EA6B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самостоятельной работы, экспертная оценка выполнения практического задания. Экспертная оценка и отзывы о работе в составе звена или бригады. Тестирование по умению использования измеритель-</w:t>
            </w:r>
            <w:proofErr w:type="spellStart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ных</w:t>
            </w:r>
            <w:proofErr w:type="spellEnd"/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приборов и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инструментов</w:t>
            </w:r>
          </w:p>
        </w:tc>
      </w:tr>
      <w:tr w:rsidR="00EA6BEE" w:rsidRPr="00B9354F" w14:paraId="203B7CA3" w14:textId="77777777" w:rsidTr="001D4AC7">
        <w:tc>
          <w:tcPr>
            <w:tcW w:w="3119" w:type="dxa"/>
          </w:tcPr>
          <w:p w14:paraId="44635C29" w14:textId="77777777" w:rsidR="00EA6BEE" w:rsidRPr="00B9354F" w:rsidRDefault="00EA6BEE" w:rsidP="00EA6BEE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ПК.1.3 Выполнять ремонт приспособлений, режущего и измерительного инструмента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5E4C" w14:textId="77777777" w:rsidR="00EA6BEE" w:rsidRPr="00B9354F" w:rsidRDefault="00EA6BEE" w:rsidP="00EA6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- Правильность выполнения элементарных расчётов по определению допусков, посадок при ремонте приспособлений режущего и измерительного инструмента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br/>
              <w:t>- Правильность выбора методов по ремонту приспособлений режущего</w:t>
            </w:r>
          </w:p>
        </w:tc>
        <w:tc>
          <w:tcPr>
            <w:tcW w:w="2977" w:type="dxa"/>
          </w:tcPr>
          <w:p w14:paraId="71D5556F" w14:textId="77777777" w:rsidR="00EA6BEE" w:rsidRPr="00B9354F" w:rsidRDefault="00EA6BEE" w:rsidP="00EA6B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Экспертная оценка выполнения практического задания по ремонту приспособлений режущего и измерительного инструмента. Оценка знаний</w:t>
            </w:r>
          </w:p>
        </w:tc>
      </w:tr>
    </w:tbl>
    <w:p w14:paraId="25292FB1" w14:textId="77777777" w:rsidR="004C6200" w:rsidRPr="00B9354F" w:rsidRDefault="004C6200" w:rsidP="00EA6BE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8174ECD" w14:textId="77777777" w:rsidR="008651BA" w:rsidRPr="00B9354F" w:rsidRDefault="008651BA" w:rsidP="00EA6B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136DC78" w14:textId="77777777" w:rsidR="004C6200" w:rsidRPr="00B9354F" w:rsidRDefault="004C6200" w:rsidP="004C620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2977"/>
      </w:tblGrid>
      <w:tr w:rsidR="00C5466E" w:rsidRPr="00B9354F" w14:paraId="405B3BB6" w14:textId="77777777" w:rsidTr="001D4AC7">
        <w:tc>
          <w:tcPr>
            <w:tcW w:w="3119" w:type="dxa"/>
          </w:tcPr>
          <w:p w14:paraId="60B4EB2B" w14:textId="77777777" w:rsidR="00C5466E" w:rsidRPr="00B9354F" w:rsidRDefault="00C5466E" w:rsidP="007D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260" w:type="dxa"/>
          </w:tcPr>
          <w:p w14:paraId="17AEA8F7" w14:textId="77777777" w:rsidR="00C5466E" w:rsidRPr="00B9354F" w:rsidRDefault="00C5466E" w:rsidP="007D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977" w:type="dxa"/>
          </w:tcPr>
          <w:p w14:paraId="2294C521" w14:textId="77777777" w:rsidR="00C5466E" w:rsidRPr="00B9354F" w:rsidRDefault="00C5466E" w:rsidP="007D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C5466E" w:rsidRPr="00B9354F" w14:paraId="75A5109F" w14:textId="77777777" w:rsidTr="001D4AC7">
        <w:trPr>
          <w:trHeight w:val="1685"/>
        </w:trPr>
        <w:tc>
          <w:tcPr>
            <w:tcW w:w="3119" w:type="dxa"/>
          </w:tcPr>
          <w:p w14:paraId="070E7BDA" w14:textId="77777777" w:rsidR="00C5466E" w:rsidRPr="00B9354F" w:rsidRDefault="00C5466E" w:rsidP="007D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ОК.1 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260" w:type="dxa"/>
          </w:tcPr>
          <w:p w14:paraId="51B21FA7" w14:textId="77777777" w:rsidR="00C5466E" w:rsidRPr="00B9354F" w:rsidRDefault="00C5466E" w:rsidP="007D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14:paraId="3975321E" w14:textId="77777777" w:rsidR="00C5466E" w:rsidRPr="00B9354F" w:rsidRDefault="00C5466E" w:rsidP="007D2F79">
            <w:pPr>
              <w:tabs>
                <w:tab w:val="left" w:pos="252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8AAE" w14:textId="77777777" w:rsidR="00F63CF0" w:rsidRPr="00B9354F" w:rsidRDefault="00C5466E" w:rsidP="007D2F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B9354F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F63CF0" w:rsidRPr="00B9354F" w14:paraId="2EBBE7F4" w14:textId="77777777" w:rsidTr="001D4AC7">
        <w:trPr>
          <w:trHeight w:val="1520"/>
        </w:trPr>
        <w:tc>
          <w:tcPr>
            <w:tcW w:w="3119" w:type="dxa"/>
          </w:tcPr>
          <w:p w14:paraId="587B94AD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ОК.2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260" w:type="dxa"/>
          </w:tcPr>
          <w:p w14:paraId="1803A6DD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</w:t>
            </w: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учебником и т.д.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22FB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F63CF0" w:rsidRPr="00B9354F" w14:paraId="1F5342F9" w14:textId="77777777" w:rsidTr="001D4AC7">
        <w:trPr>
          <w:trHeight w:val="1965"/>
        </w:trPr>
        <w:tc>
          <w:tcPr>
            <w:tcW w:w="3119" w:type="dxa"/>
          </w:tcPr>
          <w:p w14:paraId="79BE3D46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ОК.3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260" w:type="dxa"/>
          </w:tcPr>
          <w:p w14:paraId="1241AB21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EDED6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B9354F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14:paraId="78C7AD60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F63CF0" w:rsidRPr="00B9354F" w14:paraId="06037752" w14:textId="77777777" w:rsidTr="001D4AC7">
        <w:trPr>
          <w:trHeight w:val="274"/>
        </w:trPr>
        <w:tc>
          <w:tcPr>
            <w:tcW w:w="3119" w:type="dxa"/>
          </w:tcPr>
          <w:p w14:paraId="583D111D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ОК.4 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260" w:type="dxa"/>
          </w:tcPr>
          <w:p w14:paraId="39C66A64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14:paraId="0BEC448A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E1D2E" w14:textId="77777777" w:rsidR="00F63CF0" w:rsidRPr="00B9354F" w:rsidRDefault="00F63CF0" w:rsidP="0028666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14:paraId="72822647" w14:textId="77777777" w:rsidR="00F63CF0" w:rsidRPr="00B9354F" w:rsidRDefault="00F63CF0" w:rsidP="0028666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F63CF0" w:rsidRPr="00B9354F" w14:paraId="61CE3288" w14:textId="77777777" w:rsidTr="001D4AC7">
        <w:trPr>
          <w:trHeight w:val="1260"/>
        </w:trPr>
        <w:tc>
          <w:tcPr>
            <w:tcW w:w="3119" w:type="dxa"/>
          </w:tcPr>
          <w:p w14:paraId="4E054334" w14:textId="77777777" w:rsidR="00F63CF0" w:rsidRPr="00B9354F" w:rsidRDefault="00F63CF0" w:rsidP="002866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 ОК.5Использовать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60" w:type="dxa"/>
          </w:tcPr>
          <w:p w14:paraId="3AF0077E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524E" w14:textId="77777777" w:rsidR="00F63CF0" w:rsidRPr="00B9354F" w:rsidRDefault="00F63CF0" w:rsidP="0028666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F63CF0" w:rsidRPr="00B9354F" w14:paraId="31AB65C2" w14:textId="77777777" w:rsidTr="001D4AC7">
        <w:trPr>
          <w:trHeight w:val="243"/>
        </w:trPr>
        <w:tc>
          <w:tcPr>
            <w:tcW w:w="3119" w:type="dxa"/>
          </w:tcPr>
          <w:p w14:paraId="3E756E16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>ОК.6 Работать в команде, эффективно общаться с коллегами, руководством, клиентами.</w:t>
            </w:r>
          </w:p>
        </w:tc>
        <w:tc>
          <w:tcPr>
            <w:tcW w:w="3260" w:type="dxa"/>
          </w:tcPr>
          <w:p w14:paraId="3A0D244C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5D70" w14:textId="77777777" w:rsidR="00F63CF0" w:rsidRPr="00B9354F" w:rsidRDefault="00F63CF0" w:rsidP="0028666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F63CF0" w:rsidRPr="00B9354F" w14:paraId="0389A181" w14:textId="77777777" w:rsidTr="001D4AC7">
        <w:trPr>
          <w:trHeight w:val="1816"/>
        </w:trPr>
        <w:tc>
          <w:tcPr>
            <w:tcW w:w="3119" w:type="dxa"/>
          </w:tcPr>
          <w:p w14:paraId="176B95AD" w14:textId="77777777" w:rsidR="00F63CF0" w:rsidRPr="00B9354F" w:rsidRDefault="00F63CF0" w:rsidP="00286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ОК.7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260" w:type="dxa"/>
          </w:tcPr>
          <w:p w14:paraId="1559CB4B" w14:textId="77777777" w:rsidR="00F63CF0" w:rsidRPr="00B9354F" w:rsidRDefault="00F63CF0" w:rsidP="00286665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ADA0" w14:textId="77777777" w:rsidR="00F63CF0" w:rsidRPr="00B9354F" w:rsidRDefault="00F63CF0" w:rsidP="0028666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9354F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14:paraId="52058530" w14:textId="77777777" w:rsidR="004C6200" w:rsidRPr="00B9354F" w:rsidRDefault="004C6200" w:rsidP="00D86C0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4C6200" w:rsidRPr="00B9354F" w:rsidSect="00631E6A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 w15:restartNumberingAfterBreak="0">
    <w:nsid w:val="15F57EB7"/>
    <w:multiLevelType w:val="hybridMultilevel"/>
    <w:tmpl w:val="F17A9E26"/>
    <w:lvl w:ilvl="0" w:tplc="0419000F">
      <w:start w:val="1"/>
      <w:numFmt w:val="decimal"/>
      <w:lvlText w:val="%1."/>
      <w:lvlJc w:val="left"/>
      <w:pPr>
        <w:ind w:left="-273" w:hanging="360"/>
      </w:p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7" w15:restartNumberingAfterBreak="0">
    <w:nsid w:val="1C645ABC"/>
    <w:multiLevelType w:val="hybridMultilevel"/>
    <w:tmpl w:val="841C9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77C92"/>
    <w:multiLevelType w:val="hybridMultilevel"/>
    <w:tmpl w:val="74A8D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5AC32755"/>
    <w:multiLevelType w:val="hybridMultilevel"/>
    <w:tmpl w:val="992A7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8661D0"/>
    <w:multiLevelType w:val="hybridMultilevel"/>
    <w:tmpl w:val="D3FAC2BA"/>
    <w:lvl w:ilvl="0" w:tplc="8A00B338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4" w15:restartNumberingAfterBreak="0">
    <w:nsid w:val="72560B5B"/>
    <w:multiLevelType w:val="hybridMultilevel"/>
    <w:tmpl w:val="C14057B8"/>
    <w:lvl w:ilvl="0" w:tplc="8A00B338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36BCD"/>
    <w:multiLevelType w:val="hybridMultilevel"/>
    <w:tmpl w:val="9A90F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8240A"/>
    <w:multiLevelType w:val="hybridMultilevel"/>
    <w:tmpl w:val="BA6A1696"/>
    <w:lvl w:ilvl="0" w:tplc="000F4241">
      <w:start w:val="1"/>
      <w:numFmt w:val="bullet"/>
      <w:lvlText w:val="-"/>
      <w:lvlJc w:val="left"/>
      <w:pPr>
        <w:ind w:left="770" w:hanging="360"/>
      </w:pPr>
      <w:rPr>
        <w:rFonts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12"/>
  </w:num>
  <w:num w:numId="7">
    <w:abstractNumId w:val="2"/>
  </w:num>
  <w:num w:numId="8">
    <w:abstractNumId w:val="5"/>
  </w:num>
  <w:num w:numId="9">
    <w:abstractNumId w:val="9"/>
  </w:num>
  <w:num w:numId="10">
    <w:abstractNumId w:val="13"/>
  </w:num>
  <w:num w:numId="11">
    <w:abstractNumId w:val="15"/>
  </w:num>
  <w:num w:numId="12">
    <w:abstractNumId w:val="16"/>
  </w:num>
  <w:num w:numId="13">
    <w:abstractNumId w:val="6"/>
  </w:num>
  <w:num w:numId="14">
    <w:abstractNumId w:val="8"/>
  </w:num>
  <w:num w:numId="15">
    <w:abstractNumId w:val="7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516E"/>
    <w:rsid w:val="00001632"/>
    <w:rsid w:val="00001EC0"/>
    <w:rsid w:val="0000374C"/>
    <w:rsid w:val="00014375"/>
    <w:rsid w:val="000235B7"/>
    <w:rsid w:val="00033F5A"/>
    <w:rsid w:val="0003405C"/>
    <w:rsid w:val="000754F6"/>
    <w:rsid w:val="00095E60"/>
    <w:rsid w:val="000B4FDF"/>
    <w:rsid w:val="000B5D9C"/>
    <w:rsid w:val="000C78C9"/>
    <w:rsid w:val="000D483A"/>
    <w:rsid w:val="000E1D6F"/>
    <w:rsid w:val="000E1DEA"/>
    <w:rsid w:val="000E4536"/>
    <w:rsid w:val="00106FEE"/>
    <w:rsid w:val="00113B07"/>
    <w:rsid w:val="00122442"/>
    <w:rsid w:val="00126741"/>
    <w:rsid w:val="001315AD"/>
    <w:rsid w:val="001467E1"/>
    <w:rsid w:val="00180661"/>
    <w:rsid w:val="00180BBE"/>
    <w:rsid w:val="0019155D"/>
    <w:rsid w:val="001A2724"/>
    <w:rsid w:val="001B1E60"/>
    <w:rsid w:val="001D4AC7"/>
    <w:rsid w:val="001E1223"/>
    <w:rsid w:val="001E7DE6"/>
    <w:rsid w:val="0021031E"/>
    <w:rsid w:val="00214016"/>
    <w:rsid w:val="002156AF"/>
    <w:rsid w:val="002173A1"/>
    <w:rsid w:val="00222969"/>
    <w:rsid w:val="00232351"/>
    <w:rsid w:val="00233726"/>
    <w:rsid w:val="002353C5"/>
    <w:rsid w:val="002441BE"/>
    <w:rsid w:val="00247453"/>
    <w:rsid w:val="00250EB7"/>
    <w:rsid w:val="002553EF"/>
    <w:rsid w:val="002564A8"/>
    <w:rsid w:val="002643E3"/>
    <w:rsid w:val="00273421"/>
    <w:rsid w:val="00281ED5"/>
    <w:rsid w:val="00286665"/>
    <w:rsid w:val="00290ADE"/>
    <w:rsid w:val="00290D8E"/>
    <w:rsid w:val="002B3DA2"/>
    <w:rsid w:val="002C35DF"/>
    <w:rsid w:val="002C3756"/>
    <w:rsid w:val="002D6E73"/>
    <w:rsid w:val="0030166E"/>
    <w:rsid w:val="00301A67"/>
    <w:rsid w:val="00310D83"/>
    <w:rsid w:val="00313BBB"/>
    <w:rsid w:val="00314F3E"/>
    <w:rsid w:val="00315204"/>
    <w:rsid w:val="003265BD"/>
    <w:rsid w:val="00336D39"/>
    <w:rsid w:val="00337A0E"/>
    <w:rsid w:val="00341DEC"/>
    <w:rsid w:val="003428A3"/>
    <w:rsid w:val="00344C85"/>
    <w:rsid w:val="00350782"/>
    <w:rsid w:val="00351EE3"/>
    <w:rsid w:val="00357467"/>
    <w:rsid w:val="00380161"/>
    <w:rsid w:val="00383E6E"/>
    <w:rsid w:val="0038667D"/>
    <w:rsid w:val="003956A6"/>
    <w:rsid w:val="003B5EA8"/>
    <w:rsid w:val="003C5ADD"/>
    <w:rsid w:val="003F7D7E"/>
    <w:rsid w:val="00407C38"/>
    <w:rsid w:val="0042516E"/>
    <w:rsid w:val="00426D16"/>
    <w:rsid w:val="00436D17"/>
    <w:rsid w:val="00443C9F"/>
    <w:rsid w:val="00450362"/>
    <w:rsid w:val="004510CD"/>
    <w:rsid w:val="0045516C"/>
    <w:rsid w:val="00457D56"/>
    <w:rsid w:val="004879E4"/>
    <w:rsid w:val="00493DF1"/>
    <w:rsid w:val="004A3485"/>
    <w:rsid w:val="004A7761"/>
    <w:rsid w:val="004B0204"/>
    <w:rsid w:val="004C6200"/>
    <w:rsid w:val="004E32D7"/>
    <w:rsid w:val="004E7C3A"/>
    <w:rsid w:val="004F290B"/>
    <w:rsid w:val="004F36F5"/>
    <w:rsid w:val="00500CC6"/>
    <w:rsid w:val="00512476"/>
    <w:rsid w:val="005135E7"/>
    <w:rsid w:val="00513C70"/>
    <w:rsid w:val="00535288"/>
    <w:rsid w:val="00555782"/>
    <w:rsid w:val="00570786"/>
    <w:rsid w:val="00575A2D"/>
    <w:rsid w:val="00576027"/>
    <w:rsid w:val="00580E60"/>
    <w:rsid w:val="00583A8A"/>
    <w:rsid w:val="005909AD"/>
    <w:rsid w:val="00594295"/>
    <w:rsid w:val="005970FA"/>
    <w:rsid w:val="005E7563"/>
    <w:rsid w:val="005F31AB"/>
    <w:rsid w:val="00610BFD"/>
    <w:rsid w:val="00610FBC"/>
    <w:rsid w:val="00617340"/>
    <w:rsid w:val="00623E2D"/>
    <w:rsid w:val="00625ED9"/>
    <w:rsid w:val="0062708B"/>
    <w:rsid w:val="00631E6A"/>
    <w:rsid w:val="00640BDC"/>
    <w:rsid w:val="00657992"/>
    <w:rsid w:val="00661EA4"/>
    <w:rsid w:val="00664F32"/>
    <w:rsid w:val="00676A47"/>
    <w:rsid w:val="006820C6"/>
    <w:rsid w:val="00691A84"/>
    <w:rsid w:val="00693C23"/>
    <w:rsid w:val="006B4123"/>
    <w:rsid w:val="006F231C"/>
    <w:rsid w:val="007126CB"/>
    <w:rsid w:val="00713436"/>
    <w:rsid w:val="00714946"/>
    <w:rsid w:val="00727185"/>
    <w:rsid w:val="0073295A"/>
    <w:rsid w:val="00733938"/>
    <w:rsid w:val="007358EA"/>
    <w:rsid w:val="00744438"/>
    <w:rsid w:val="00764A28"/>
    <w:rsid w:val="0076553B"/>
    <w:rsid w:val="007706B0"/>
    <w:rsid w:val="007A0C81"/>
    <w:rsid w:val="007B2FD2"/>
    <w:rsid w:val="007D0F3D"/>
    <w:rsid w:val="007D2F79"/>
    <w:rsid w:val="007D3AEC"/>
    <w:rsid w:val="007D7AD5"/>
    <w:rsid w:val="007E1B7A"/>
    <w:rsid w:val="007F0325"/>
    <w:rsid w:val="00815378"/>
    <w:rsid w:val="008175F3"/>
    <w:rsid w:val="00832786"/>
    <w:rsid w:val="00833183"/>
    <w:rsid w:val="00833ECD"/>
    <w:rsid w:val="00846CB7"/>
    <w:rsid w:val="008503F0"/>
    <w:rsid w:val="00850A3C"/>
    <w:rsid w:val="008651BA"/>
    <w:rsid w:val="00887F4B"/>
    <w:rsid w:val="00896F4E"/>
    <w:rsid w:val="008A25D0"/>
    <w:rsid w:val="008A56A9"/>
    <w:rsid w:val="008C323B"/>
    <w:rsid w:val="008C4E59"/>
    <w:rsid w:val="008D4A43"/>
    <w:rsid w:val="008E41C3"/>
    <w:rsid w:val="008F0DC3"/>
    <w:rsid w:val="008F1EE6"/>
    <w:rsid w:val="00910D60"/>
    <w:rsid w:val="009159F0"/>
    <w:rsid w:val="0092041D"/>
    <w:rsid w:val="009266F1"/>
    <w:rsid w:val="00927281"/>
    <w:rsid w:val="00933F7F"/>
    <w:rsid w:val="009359B8"/>
    <w:rsid w:val="009401FD"/>
    <w:rsid w:val="00942C50"/>
    <w:rsid w:val="009469FF"/>
    <w:rsid w:val="00952215"/>
    <w:rsid w:val="00952DB6"/>
    <w:rsid w:val="00956934"/>
    <w:rsid w:val="00964191"/>
    <w:rsid w:val="00964FFA"/>
    <w:rsid w:val="00973595"/>
    <w:rsid w:val="0097533E"/>
    <w:rsid w:val="00976273"/>
    <w:rsid w:val="009850B8"/>
    <w:rsid w:val="00985B56"/>
    <w:rsid w:val="00985DE2"/>
    <w:rsid w:val="00986241"/>
    <w:rsid w:val="00986D11"/>
    <w:rsid w:val="00994B47"/>
    <w:rsid w:val="009A0ABC"/>
    <w:rsid w:val="009A0BA1"/>
    <w:rsid w:val="009A1E4B"/>
    <w:rsid w:val="009B0C74"/>
    <w:rsid w:val="009C4F53"/>
    <w:rsid w:val="009D3D17"/>
    <w:rsid w:val="009D6DD4"/>
    <w:rsid w:val="009E1CC2"/>
    <w:rsid w:val="009E3B58"/>
    <w:rsid w:val="00A01543"/>
    <w:rsid w:val="00A104B9"/>
    <w:rsid w:val="00A304AD"/>
    <w:rsid w:val="00A34D2C"/>
    <w:rsid w:val="00A35A39"/>
    <w:rsid w:val="00A51885"/>
    <w:rsid w:val="00A6009C"/>
    <w:rsid w:val="00A619FE"/>
    <w:rsid w:val="00A65EB9"/>
    <w:rsid w:val="00A832B4"/>
    <w:rsid w:val="00AA391E"/>
    <w:rsid w:val="00AA4A81"/>
    <w:rsid w:val="00AB4EF9"/>
    <w:rsid w:val="00AC3081"/>
    <w:rsid w:val="00AC7044"/>
    <w:rsid w:val="00B02BF7"/>
    <w:rsid w:val="00B106D7"/>
    <w:rsid w:val="00B21228"/>
    <w:rsid w:val="00B369CF"/>
    <w:rsid w:val="00B45AB7"/>
    <w:rsid w:val="00B504C2"/>
    <w:rsid w:val="00B56429"/>
    <w:rsid w:val="00B66331"/>
    <w:rsid w:val="00B72E9F"/>
    <w:rsid w:val="00B80781"/>
    <w:rsid w:val="00B8469A"/>
    <w:rsid w:val="00B9354F"/>
    <w:rsid w:val="00B952D5"/>
    <w:rsid w:val="00BA2BA5"/>
    <w:rsid w:val="00BA42E5"/>
    <w:rsid w:val="00BA4C0F"/>
    <w:rsid w:val="00BC37FD"/>
    <w:rsid w:val="00BC6E76"/>
    <w:rsid w:val="00BE009E"/>
    <w:rsid w:val="00C1565F"/>
    <w:rsid w:val="00C27DC6"/>
    <w:rsid w:val="00C36168"/>
    <w:rsid w:val="00C41259"/>
    <w:rsid w:val="00C5466E"/>
    <w:rsid w:val="00C65016"/>
    <w:rsid w:val="00C73C60"/>
    <w:rsid w:val="00CA0279"/>
    <w:rsid w:val="00CA704D"/>
    <w:rsid w:val="00CB3E28"/>
    <w:rsid w:val="00CC111B"/>
    <w:rsid w:val="00CD75C9"/>
    <w:rsid w:val="00CF5560"/>
    <w:rsid w:val="00CF56B9"/>
    <w:rsid w:val="00D00E3B"/>
    <w:rsid w:val="00D07A1E"/>
    <w:rsid w:val="00D16DEC"/>
    <w:rsid w:val="00D17EBC"/>
    <w:rsid w:val="00D258C1"/>
    <w:rsid w:val="00D33C14"/>
    <w:rsid w:val="00D5495B"/>
    <w:rsid w:val="00D5715B"/>
    <w:rsid w:val="00D73029"/>
    <w:rsid w:val="00D80EBB"/>
    <w:rsid w:val="00D86C08"/>
    <w:rsid w:val="00DA7CA6"/>
    <w:rsid w:val="00DB47D9"/>
    <w:rsid w:val="00DD4063"/>
    <w:rsid w:val="00DF42BC"/>
    <w:rsid w:val="00DF5B60"/>
    <w:rsid w:val="00E01061"/>
    <w:rsid w:val="00E03CC4"/>
    <w:rsid w:val="00E05586"/>
    <w:rsid w:val="00E07225"/>
    <w:rsid w:val="00E167E7"/>
    <w:rsid w:val="00E2372E"/>
    <w:rsid w:val="00E32E99"/>
    <w:rsid w:val="00E36174"/>
    <w:rsid w:val="00E71749"/>
    <w:rsid w:val="00E7375A"/>
    <w:rsid w:val="00EA6BEE"/>
    <w:rsid w:val="00ED73D3"/>
    <w:rsid w:val="00ED73E0"/>
    <w:rsid w:val="00EE1220"/>
    <w:rsid w:val="00EF0257"/>
    <w:rsid w:val="00EF0F5F"/>
    <w:rsid w:val="00EF2CC8"/>
    <w:rsid w:val="00F03DA3"/>
    <w:rsid w:val="00F12910"/>
    <w:rsid w:val="00F14602"/>
    <w:rsid w:val="00F167EF"/>
    <w:rsid w:val="00F26A14"/>
    <w:rsid w:val="00F30993"/>
    <w:rsid w:val="00F334CD"/>
    <w:rsid w:val="00F41EEF"/>
    <w:rsid w:val="00F56582"/>
    <w:rsid w:val="00F63CF0"/>
    <w:rsid w:val="00F73F1B"/>
    <w:rsid w:val="00F75D21"/>
    <w:rsid w:val="00F97BE0"/>
    <w:rsid w:val="00FC385C"/>
    <w:rsid w:val="00FD05BE"/>
    <w:rsid w:val="00FD1F3D"/>
    <w:rsid w:val="00FD34FE"/>
    <w:rsid w:val="00FE6AE8"/>
    <w:rsid w:val="00FF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7A567"/>
  <w15:docId w15:val="{54AB138C-A87C-4D48-B11C-2AE020B1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16E"/>
  </w:style>
  <w:style w:type="paragraph" w:styleId="1">
    <w:name w:val="heading 1"/>
    <w:basedOn w:val="a"/>
    <w:next w:val="a"/>
    <w:link w:val="10"/>
    <w:qFormat/>
    <w:rsid w:val="002643E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C7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42516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4251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1"/>
    <w:rsid w:val="0042516E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42516E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BA4C0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180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"/>
    <w:basedOn w:val="a"/>
    <w:uiPriority w:val="99"/>
    <w:unhideWhenUsed/>
    <w:rsid w:val="00180661"/>
    <w:pPr>
      <w:ind w:left="283" w:hanging="283"/>
      <w:contextualSpacing/>
    </w:pPr>
  </w:style>
  <w:style w:type="table" w:styleId="a9">
    <w:name w:val="Table Grid"/>
    <w:basedOn w:val="a1"/>
    <w:uiPriority w:val="59"/>
    <w:rsid w:val="003F7D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ody Text"/>
    <w:basedOn w:val="a"/>
    <w:link w:val="ab"/>
    <w:uiPriority w:val="99"/>
    <w:unhideWhenUsed/>
    <w:rsid w:val="00691A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691A84"/>
  </w:style>
  <w:style w:type="character" w:customStyle="1" w:styleId="4">
    <w:name w:val="Основной текст (4)"/>
    <w:basedOn w:val="a0"/>
    <w:link w:val="41"/>
    <w:uiPriority w:val="99"/>
    <w:rsid w:val="00691A84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91A84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8">
    <w:name w:val="Основной текст (8)"/>
    <w:basedOn w:val="a0"/>
    <w:link w:val="81"/>
    <w:uiPriority w:val="99"/>
    <w:rsid w:val="00BC37FD"/>
    <w:rPr>
      <w:rFonts w:ascii="Times New Roman" w:hAnsi="Times New Roman"/>
      <w:noProof/>
      <w:sz w:val="20"/>
      <w:szCs w:val="20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BC37FD"/>
    <w:pPr>
      <w:shd w:val="clear" w:color="auto" w:fill="FFFFFF"/>
      <w:spacing w:after="0" w:line="240" w:lineRule="atLeast"/>
      <w:jc w:val="center"/>
    </w:pPr>
    <w:rPr>
      <w:rFonts w:ascii="Times New Roman" w:hAnsi="Times New Roman"/>
      <w:noProof/>
      <w:sz w:val="20"/>
      <w:szCs w:val="20"/>
    </w:rPr>
  </w:style>
  <w:style w:type="paragraph" w:styleId="ac">
    <w:name w:val="Normal (Web)"/>
    <w:basedOn w:val="a"/>
    <w:rsid w:val="00E71749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9pt">
    <w:name w:val="Основной текст (4) + 9 pt"/>
    <w:aliases w:val="Не полужирный1"/>
    <w:basedOn w:val="4"/>
    <w:uiPriority w:val="99"/>
    <w:rsid w:val="00BA42E5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BA42E5"/>
    <w:rPr>
      <w:rFonts w:ascii="Times New Roman" w:hAnsi="Times New Roman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BA42E5"/>
    <w:pPr>
      <w:shd w:val="clear" w:color="auto" w:fill="FFFFFF"/>
      <w:spacing w:after="0" w:line="274" w:lineRule="exact"/>
      <w:jc w:val="center"/>
    </w:pPr>
    <w:rPr>
      <w:rFonts w:ascii="Times New Roman" w:hAnsi="Times New Roman"/>
    </w:rPr>
  </w:style>
  <w:style w:type="character" w:customStyle="1" w:styleId="5">
    <w:name w:val="Основной текст (5)"/>
    <w:basedOn w:val="a0"/>
    <w:link w:val="51"/>
    <w:uiPriority w:val="99"/>
    <w:rsid w:val="008A56A9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A56A9"/>
    <w:pPr>
      <w:shd w:val="clear" w:color="auto" w:fill="FFFFFF"/>
      <w:spacing w:after="0" w:line="240" w:lineRule="atLeas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3">
    <w:name w:val="Основной текст (3)"/>
    <w:basedOn w:val="a0"/>
    <w:link w:val="31"/>
    <w:uiPriority w:val="99"/>
    <w:rsid w:val="00D73029"/>
    <w:rPr>
      <w:rFonts w:ascii="Times New Roman" w:hAnsi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73029"/>
    <w:pPr>
      <w:shd w:val="clear" w:color="auto" w:fill="FFFFFF"/>
      <w:spacing w:after="0" w:line="298" w:lineRule="exact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rsid w:val="002643E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List 2"/>
    <w:basedOn w:val="a"/>
    <w:uiPriority w:val="99"/>
    <w:unhideWhenUsed/>
    <w:rsid w:val="001E1223"/>
    <w:pPr>
      <w:ind w:left="566" w:hanging="283"/>
      <w:contextualSpacing/>
    </w:pPr>
  </w:style>
  <w:style w:type="character" w:customStyle="1" w:styleId="60">
    <w:name w:val="Заголовок 6 Знак"/>
    <w:basedOn w:val="a0"/>
    <w:link w:val="6"/>
    <w:rsid w:val="00513C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d">
    <w:name w:val="Hyperlink"/>
    <w:basedOn w:val="a0"/>
    <w:uiPriority w:val="99"/>
    <w:rsid w:val="00513C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C70"/>
  </w:style>
  <w:style w:type="character" w:styleId="HTML">
    <w:name w:val="HTML Cite"/>
    <w:basedOn w:val="a0"/>
    <w:uiPriority w:val="99"/>
    <w:semiHidden/>
    <w:unhideWhenUsed/>
    <w:rsid w:val="00513C70"/>
    <w:rPr>
      <w:i/>
      <w:iCs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locked/>
    <w:rsid w:val="0097533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1">
    <w:name w:val="s_1"/>
    <w:basedOn w:val="a"/>
    <w:rsid w:val="00975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59"/>
    <w:rsid w:val="00C36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2771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984020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9614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6885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D9E5C-6B65-48D5-B40E-E70FE86E2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</TotalTime>
  <Pages>26</Pages>
  <Words>5282</Words>
  <Characters>30114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Анастасия</cp:lastModifiedBy>
  <cp:revision>174</cp:revision>
  <cp:lastPrinted>2019-02-12T03:16:00Z</cp:lastPrinted>
  <dcterms:created xsi:type="dcterms:W3CDTF">2014-11-28T14:27:00Z</dcterms:created>
  <dcterms:modified xsi:type="dcterms:W3CDTF">2022-03-30T10:35:00Z</dcterms:modified>
</cp:coreProperties>
</file>