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C51D29" w14:textId="731AEF1A" w:rsidR="008C323B" w:rsidRDefault="00276214" w:rsidP="00276214">
      <w:pPr>
        <w:spacing w:after="0"/>
        <w:ind w:hanging="426"/>
        <w:jc w:val="center"/>
        <w:rPr>
          <w:rFonts w:ascii="Times New Roman" w:hAnsi="Times New Roman" w:cs="Times New Roman"/>
          <w:sz w:val="26"/>
          <w:szCs w:val="26"/>
        </w:rPr>
      </w:pPr>
      <w:r w:rsidRPr="00276214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459AEF22" wp14:editId="14AB5827">
            <wp:extent cx="6273528" cy="8633789"/>
            <wp:effectExtent l="0" t="0" r="0" b="0"/>
            <wp:docPr id="2" name="Рисунок 2" descr="E:\сканы слесари 2019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ны слесари 2019\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4958" cy="8635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22EA40" w14:textId="77777777" w:rsidR="00276214" w:rsidRDefault="00276214" w:rsidP="00850A3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C2ECDD4" w14:textId="69A9C096" w:rsidR="00276214" w:rsidRDefault="00276214" w:rsidP="0027621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14:paraId="4D941900" w14:textId="035B99FA" w:rsidR="002553EF" w:rsidRDefault="00EF0F5F" w:rsidP="00850A3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0A3C">
        <w:rPr>
          <w:rFonts w:ascii="Times New Roman" w:hAnsi="Times New Roman" w:cs="Times New Roman"/>
          <w:sz w:val="26"/>
          <w:szCs w:val="26"/>
        </w:rPr>
        <w:lastRenderedPageBreak/>
        <w:t>Рабочая программа</w:t>
      </w:r>
      <w:r w:rsidR="009A0ABC" w:rsidRPr="00850A3C">
        <w:rPr>
          <w:rFonts w:ascii="Times New Roman" w:hAnsi="Times New Roman" w:cs="Times New Roman"/>
          <w:sz w:val="26"/>
          <w:szCs w:val="26"/>
        </w:rPr>
        <w:t xml:space="preserve"> учебной практики разработана на основе</w:t>
      </w:r>
      <w:r w:rsidR="002553EF">
        <w:rPr>
          <w:rFonts w:ascii="Times New Roman" w:hAnsi="Times New Roman" w:cs="Times New Roman"/>
          <w:sz w:val="26"/>
          <w:szCs w:val="26"/>
        </w:rPr>
        <w:t>:</w:t>
      </w:r>
    </w:p>
    <w:p w14:paraId="3DFB5D94" w14:textId="77777777" w:rsidR="002553EF" w:rsidRDefault="002553EF" w:rsidP="00850A3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1E3F499" w14:textId="5BDF3953" w:rsidR="002553EF" w:rsidRDefault="002553EF" w:rsidP="00EF0F5F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9A0ABC" w:rsidRPr="00850A3C">
        <w:rPr>
          <w:rFonts w:ascii="Times New Roman" w:hAnsi="Times New Roman" w:cs="Times New Roman"/>
          <w:sz w:val="26"/>
          <w:szCs w:val="26"/>
        </w:rPr>
        <w:t xml:space="preserve"> Федерального государственного образовательного стандарта среднего профессионального образования</w:t>
      </w:r>
      <w:r w:rsidR="009A0ABC" w:rsidRPr="00850A3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A0ABC" w:rsidRPr="00850A3C">
        <w:rPr>
          <w:rFonts w:ascii="Times New Roman" w:hAnsi="Times New Roman" w:cs="Times New Roman"/>
          <w:sz w:val="26"/>
          <w:szCs w:val="26"/>
        </w:rPr>
        <w:t xml:space="preserve">по </w:t>
      </w:r>
      <w:r>
        <w:rPr>
          <w:rFonts w:ascii="Times New Roman" w:hAnsi="Times New Roman" w:cs="Times New Roman"/>
          <w:sz w:val="26"/>
          <w:szCs w:val="26"/>
        </w:rPr>
        <w:t>профессии</w:t>
      </w:r>
      <w:r w:rsidR="00E03CC4" w:rsidRPr="00850A3C">
        <w:rPr>
          <w:rFonts w:ascii="Times New Roman" w:hAnsi="Times New Roman" w:cs="Times New Roman"/>
          <w:sz w:val="26"/>
          <w:szCs w:val="26"/>
        </w:rPr>
        <w:t xml:space="preserve"> 15.01.30</w:t>
      </w:r>
      <w:r w:rsidR="009A0ABC" w:rsidRPr="00850A3C">
        <w:rPr>
          <w:rFonts w:ascii="Times New Roman" w:hAnsi="Times New Roman" w:cs="Times New Roman"/>
          <w:sz w:val="26"/>
          <w:szCs w:val="26"/>
        </w:rPr>
        <w:t>.</w:t>
      </w:r>
      <w:r w:rsidR="00E03CC4" w:rsidRPr="00850A3C">
        <w:rPr>
          <w:rFonts w:ascii="Times New Roman" w:hAnsi="Times New Roman" w:cs="Times New Roman"/>
          <w:sz w:val="26"/>
          <w:szCs w:val="26"/>
        </w:rPr>
        <w:t xml:space="preserve"> Слесарь</w:t>
      </w:r>
      <w:r w:rsidR="00733938" w:rsidRPr="00850A3C">
        <w:rPr>
          <w:rFonts w:ascii="Times New Roman" w:hAnsi="Times New Roman" w:cs="Times New Roman"/>
          <w:sz w:val="26"/>
          <w:szCs w:val="26"/>
        </w:rPr>
        <w:t>,</w:t>
      </w:r>
      <w:bookmarkStart w:id="1" w:name="_Hlk55158402"/>
      <w:r w:rsidR="00F334CD" w:rsidRPr="00F334CD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bookmarkEnd w:id="1"/>
      <w:r>
        <w:rPr>
          <w:rFonts w:ascii="Times New Roman" w:hAnsi="Times New Roman"/>
          <w:bCs/>
          <w:sz w:val="26"/>
          <w:szCs w:val="26"/>
        </w:rPr>
        <w:t>входящей в состав</w:t>
      </w:r>
      <w:r>
        <w:rPr>
          <w:rFonts w:ascii="Times New Roman" w:hAnsi="Times New Roman"/>
          <w:sz w:val="26"/>
          <w:szCs w:val="26"/>
        </w:rPr>
        <w:t xml:space="preserve"> укрупненной группы 15.00.00 Машиностроение,</w:t>
      </w:r>
      <w:r w:rsidR="009A0ABC" w:rsidRPr="00850A3C">
        <w:rPr>
          <w:rFonts w:ascii="Times New Roman" w:hAnsi="Times New Roman" w:cs="Times New Roman"/>
          <w:sz w:val="26"/>
          <w:szCs w:val="26"/>
        </w:rPr>
        <w:t xml:space="preserve"> утвержденного приказом Министерства образования и наук</w:t>
      </w:r>
      <w:r w:rsidR="00E03CC4" w:rsidRPr="00850A3C">
        <w:rPr>
          <w:rFonts w:ascii="Times New Roman" w:hAnsi="Times New Roman" w:cs="Times New Roman"/>
          <w:sz w:val="26"/>
          <w:szCs w:val="26"/>
        </w:rPr>
        <w:t>и РФ №</w:t>
      </w:r>
      <w:r w:rsidR="00383E6E" w:rsidRPr="00850A3C">
        <w:rPr>
          <w:rFonts w:ascii="Times New Roman" w:hAnsi="Times New Roman" w:cs="Times New Roman"/>
          <w:sz w:val="26"/>
          <w:szCs w:val="26"/>
        </w:rPr>
        <w:t xml:space="preserve"> </w:t>
      </w:r>
      <w:r w:rsidR="00E03CC4" w:rsidRPr="00850A3C">
        <w:rPr>
          <w:rFonts w:ascii="Times New Roman" w:hAnsi="Times New Roman" w:cs="Times New Roman"/>
          <w:sz w:val="26"/>
          <w:szCs w:val="26"/>
        </w:rPr>
        <w:t>817 от 2 августа 2013 г.</w:t>
      </w:r>
      <w:r w:rsidR="00A35A39" w:rsidRPr="00850A3C">
        <w:rPr>
          <w:rFonts w:ascii="Times New Roman" w:hAnsi="Times New Roman" w:cs="Times New Roman"/>
          <w:sz w:val="26"/>
          <w:szCs w:val="26"/>
        </w:rPr>
        <w:t xml:space="preserve"> (изменения: приказ №632 от 5 июня 2014 года)</w:t>
      </w:r>
      <w:r w:rsidR="00EF0F5F">
        <w:rPr>
          <w:rFonts w:ascii="Times New Roman" w:hAnsi="Times New Roman" w:cs="Times New Roman"/>
          <w:sz w:val="26"/>
          <w:szCs w:val="26"/>
        </w:rPr>
        <w:t>;</w:t>
      </w:r>
    </w:p>
    <w:p w14:paraId="01AD9CD1" w14:textId="70BAED13" w:rsidR="009A0ABC" w:rsidRDefault="002553EF" w:rsidP="00EF0F5F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733938" w:rsidRPr="00850A3C">
        <w:rPr>
          <w:rFonts w:ascii="Times New Roman" w:hAnsi="Times New Roman" w:cs="Times New Roman"/>
          <w:sz w:val="26"/>
          <w:szCs w:val="26"/>
        </w:rPr>
        <w:t xml:space="preserve"> основной профессиональной образов</w:t>
      </w:r>
      <w:r w:rsidR="00DF42BC">
        <w:rPr>
          <w:rFonts w:ascii="Times New Roman" w:hAnsi="Times New Roman" w:cs="Times New Roman"/>
          <w:sz w:val="26"/>
          <w:szCs w:val="26"/>
        </w:rPr>
        <w:t>ательной программы по профессии</w:t>
      </w:r>
      <w:r w:rsidR="00733938" w:rsidRPr="00850A3C">
        <w:rPr>
          <w:rFonts w:ascii="Times New Roman" w:hAnsi="Times New Roman" w:cs="Times New Roman"/>
          <w:sz w:val="26"/>
          <w:szCs w:val="26"/>
        </w:rPr>
        <w:t xml:space="preserve"> 15.01.30. Слесарь</w:t>
      </w:r>
      <w:r>
        <w:rPr>
          <w:rFonts w:ascii="Times New Roman" w:hAnsi="Times New Roman" w:cs="Times New Roman"/>
          <w:sz w:val="26"/>
          <w:szCs w:val="26"/>
        </w:rPr>
        <w:t>,20</w:t>
      </w:r>
      <w:r w:rsidR="009A2F87">
        <w:rPr>
          <w:rFonts w:ascii="Times New Roman" w:hAnsi="Times New Roman" w:cs="Times New Roman"/>
          <w:sz w:val="26"/>
          <w:szCs w:val="26"/>
        </w:rPr>
        <w:t>19</w:t>
      </w:r>
      <w:r>
        <w:rPr>
          <w:rFonts w:ascii="Times New Roman" w:hAnsi="Times New Roman" w:cs="Times New Roman"/>
          <w:sz w:val="26"/>
          <w:szCs w:val="26"/>
        </w:rPr>
        <w:t>г.</w:t>
      </w:r>
      <w:r w:rsidR="00EF0F5F">
        <w:rPr>
          <w:rFonts w:ascii="Times New Roman" w:hAnsi="Times New Roman" w:cs="Times New Roman"/>
          <w:sz w:val="26"/>
          <w:szCs w:val="26"/>
        </w:rPr>
        <w:t>;</w:t>
      </w:r>
    </w:p>
    <w:p w14:paraId="3B311A54" w14:textId="49268E3E" w:rsidR="00EF0F5F" w:rsidRPr="00EF0F5F" w:rsidRDefault="00EF0F5F" w:rsidP="00EF0F5F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- рабочей программы профессионального модуля </w:t>
      </w:r>
      <w:r w:rsidRPr="00EF0F5F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>ПМ.01 Слесарная обработк</w:t>
      </w:r>
      <w:r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а деталей, изготовление, сборка </w:t>
      </w:r>
      <w:r w:rsidRPr="00EF0F5F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>и ремонт приспособлений, режущего и измерительного инструмента</w:t>
      </w:r>
      <w:r w:rsidRPr="00EF0F5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DA70477" w14:textId="0FCA7A53" w:rsidR="00EF0F5F" w:rsidRPr="00850A3C" w:rsidRDefault="00EF0F5F" w:rsidP="00850A3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C65B239" w14:textId="5D39AFDD" w:rsidR="009A0ABC" w:rsidRDefault="009A0ABC" w:rsidP="00850A3C">
      <w:pPr>
        <w:pStyle w:val="a3"/>
        <w:tabs>
          <w:tab w:val="left" w:pos="-2552"/>
          <w:tab w:val="left" w:pos="-2410"/>
          <w:tab w:val="left" w:pos="-709"/>
        </w:tabs>
        <w:spacing w:after="0" w:line="276" w:lineRule="auto"/>
        <w:ind w:left="0" w:firstLine="709"/>
        <w:rPr>
          <w:sz w:val="26"/>
          <w:szCs w:val="26"/>
        </w:rPr>
      </w:pPr>
    </w:p>
    <w:p w14:paraId="091CA115" w14:textId="2A5C5668" w:rsidR="00F334CD" w:rsidRDefault="00F334CD" w:rsidP="00850A3C">
      <w:pPr>
        <w:pStyle w:val="a3"/>
        <w:tabs>
          <w:tab w:val="left" w:pos="-2552"/>
          <w:tab w:val="left" w:pos="-2410"/>
          <w:tab w:val="left" w:pos="-709"/>
        </w:tabs>
        <w:spacing w:after="0" w:line="276" w:lineRule="auto"/>
        <w:ind w:left="0" w:firstLine="709"/>
        <w:rPr>
          <w:sz w:val="26"/>
          <w:szCs w:val="26"/>
        </w:rPr>
      </w:pPr>
    </w:p>
    <w:p w14:paraId="336B9AF7" w14:textId="77777777" w:rsidR="00F334CD" w:rsidRPr="00850A3C" w:rsidRDefault="00F334CD" w:rsidP="00850A3C">
      <w:pPr>
        <w:pStyle w:val="a3"/>
        <w:tabs>
          <w:tab w:val="left" w:pos="-2552"/>
          <w:tab w:val="left" w:pos="-2410"/>
          <w:tab w:val="left" w:pos="-709"/>
        </w:tabs>
        <w:spacing w:after="0" w:line="276" w:lineRule="auto"/>
        <w:ind w:left="0" w:firstLine="709"/>
        <w:rPr>
          <w:sz w:val="26"/>
          <w:szCs w:val="26"/>
        </w:rPr>
      </w:pPr>
    </w:p>
    <w:p w14:paraId="64732CAB" w14:textId="77777777" w:rsidR="00095E60" w:rsidRPr="00F334CD" w:rsidRDefault="00095E60" w:rsidP="00850A3C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334C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Организация-разработчик:</w:t>
      </w:r>
      <w:r w:rsidRPr="00F334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ГАПОУ «Казанский политехнический колледж»</w:t>
      </w:r>
    </w:p>
    <w:p w14:paraId="6D2E9348" w14:textId="1A11B21F" w:rsidR="00095E60" w:rsidRPr="00F334CD" w:rsidRDefault="00095E60" w:rsidP="00850A3C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334C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Разработчик: </w:t>
      </w:r>
      <w:proofErr w:type="spellStart"/>
      <w:r w:rsidR="00E03CC4" w:rsidRPr="00F334CD">
        <w:rPr>
          <w:rFonts w:ascii="Times New Roman" w:eastAsia="Times New Roman" w:hAnsi="Times New Roman" w:cs="Times New Roman"/>
          <w:sz w:val="26"/>
          <w:szCs w:val="26"/>
          <w:lang w:eastAsia="ru-RU"/>
        </w:rPr>
        <w:t>Галеев</w:t>
      </w:r>
      <w:proofErr w:type="spellEnd"/>
      <w:r w:rsidR="00E03CC4" w:rsidRPr="00F334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E03CC4" w:rsidRPr="00F334CD">
        <w:rPr>
          <w:rFonts w:ascii="Times New Roman" w:eastAsia="Times New Roman" w:hAnsi="Times New Roman" w:cs="Times New Roman"/>
          <w:sz w:val="26"/>
          <w:szCs w:val="26"/>
          <w:lang w:eastAsia="ru-RU"/>
        </w:rPr>
        <w:t>Ш.М</w:t>
      </w:r>
      <w:proofErr w:type="spellEnd"/>
      <w:r w:rsidR="00E03CC4" w:rsidRPr="00F334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F334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– </w:t>
      </w:r>
      <w:r w:rsidR="001A2724" w:rsidRPr="00F334CD">
        <w:rPr>
          <w:rFonts w:ascii="Times New Roman" w:hAnsi="Times New Roman" w:cs="Times New Roman"/>
          <w:sz w:val="26"/>
          <w:szCs w:val="26"/>
          <w:lang w:eastAsia="ru-RU"/>
        </w:rPr>
        <w:t>мастер производственного обучения</w:t>
      </w:r>
    </w:p>
    <w:p w14:paraId="2ED52E4A" w14:textId="77777777" w:rsidR="00095E60" w:rsidRPr="00CB3E28" w:rsidRDefault="00095E60" w:rsidP="00850A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435DA479" w14:textId="77777777" w:rsidR="00095E60" w:rsidRPr="00CB3E28" w:rsidRDefault="00095E60" w:rsidP="00095E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7B9CC1" w14:textId="77777777" w:rsidR="001A2724" w:rsidRPr="00CB3E28" w:rsidRDefault="001A2724" w:rsidP="001A2724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  <w:r w:rsidRPr="00CB3E28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7339A068" w14:textId="77777777" w:rsidR="001A2724" w:rsidRPr="00CB3E28" w:rsidRDefault="001A2724" w:rsidP="001A2724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14:paraId="04CB9F36" w14:textId="77777777" w:rsidR="001A2724" w:rsidRPr="00CB3E28" w:rsidRDefault="001A2724" w:rsidP="001A2724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14:paraId="12A77D9D" w14:textId="77777777" w:rsidR="001A2724" w:rsidRPr="00CB3E28" w:rsidRDefault="001A2724" w:rsidP="001A2724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14:paraId="3E8A9CD8" w14:textId="77777777" w:rsidR="001A2724" w:rsidRPr="00CB3E28" w:rsidRDefault="001A2724" w:rsidP="001A2724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14:paraId="66AFD5C5" w14:textId="77777777" w:rsidR="001A2724" w:rsidRPr="00CB3E28" w:rsidRDefault="001A2724" w:rsidP="001A2724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14:paraId="02A8D577" w14:textId="77777777" w:rsidR="001A2724" w:rsidRPr="00CB3E28" w:rsidRDefault="001A2724" w:rsidP="001A2724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14:paraId="2211E31D" w14:textId="77777777" w:rsidR="001A2724" w:rsidRPr="00CB3E28" w:rsidRDefault="001A2724" w:rsidP="001A2724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14:paraId="2342A1D0" w14:textId="77777777" w:rsidR="001A2724" w:rsidRPr="00CB3E28" w:rsidRDefault="001A2724" w:rsidP="001A2724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14:paraId="4E465D9C" w14:textId="77777777" w:rsidR="001A2724" w:rsidRPr="00CB3E28" w:rsidRDefault="001A2724" w:rsidP="001A2724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14:paraId="7C821A96" w14:textId="77777777" w:rsidR="001A2724" w:rsidRPr="00CB3E28" w:rsidRDefault="001A2724" w:rsidP="001A2724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14:paraId="2642E26E" w14:textId="77777777" w:rsidR="001A2724" w:rsidRPr="00CB3E28" w:rsidRDefault="001A2724" w:rsidP="001A2724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14:paraId="6EF56C33" w14:textId="77777777" w:rsidR="001A2724" w:rsidRPr="00CB3E28" w:rsidRDefault="001A2724" w:rsidP="001A2724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14:paraId="5844E35A" w14:textId="77777777" w:rsidR="001A2724" w:rsidRPr="00CB3E28" w:rsidRDefault="001A2724" w:rsidP="001A2724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14:paraId="65D2D33A" w14:textId="77777777" w:rsidR="001A2724" w:rsidRPr="00CB3E28" w:rsidRDefault="001A2724" w:rsidP="001A2724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14:paraId="527116AF" w14:textId="4224BEA3" w:rsidR="001A2724" w:rsidRDefault="001A2724" w:rsidP="001A2724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14:paraId="16B242F1" w14:textId="77777777" w:rsidR="00F334CD" w:rsidRPr="00CB3E28" w:rsidRDefault="00F334CD" w:rsidP="001A2724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14:paraId="57802A97" w14:textId="77777777" w:rsidR="00B106D7" w:rsidRPr="00B90157" w:rsidRDefault="00B106D7" w:rsidP="00B106D7">
      <w:pPr>
        <w:pStyle w:val="a3"/>
        <w:spacing w:after="0" w:line="228" w:lineRule="auto"/>
        <w:ind w:left="-709"/>
        <w:jc w:val="both"/>
        <w:rPr>
          <w:sz w:val="28"/>
          <w:szCs w:val="28"/>
        </w:rPr>
      </w:pPr>
    </w:p>
    <w:p w14:paraId="6AEEB5B9" w14:textId="77777777" w:rsidR="00B106D7" w:rsidRDefault="00B106D7" w:rsidP="00B106D7">
      <w:pPr>
        <w:jc w:val="center"/>
        <w:rPr>
          <w:rFonts w:ascii="Times New Roman" w:hAnsi="Times New Roman" w:cs="Times New Roman"/>
          <w:sz w:val="28"/>
          <w:szCs w:val="28"/>
        </w:rPr>
      </w:pPr>
      <w:r w:rsidRPr="00D5111E">
        <w:rPr>
          <w:rFonts w:ascii="Times New Roman" w:hAnsi="Times New Roman" w:cs="Times New Roman"/>
          <w:sz w:val="28"/>
          <w:szCs w:val="28"/>
        </w:rPr>
        <w:t>Содержание</w:t>
      </w:r>
    </w:p>
    <w:p w14:paraId="62BE765D" w14:textId="0A2CA53B" w:rsidR="000E4536" w:rsidRPr="00D5111E" w:rsidRDefault="000E4536" w:rsidP="00B106D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</w:t>
      </w:r>
      <w:r w:rsidR="00F334CD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</w:t>
      </w:r>
      <w:proofErr w:type="spellEnd"/>
    </w:p>
    <w:p w14:paraId="3FCFA6E0" w14:textId="77777777" w:rsidR="00B106D7" w:rsidRPr="00D5111E" w:rsidRDefault="00B106D7" w:rsidP="00B106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111E">
        <w:rPr>
          <w:rFonts w:ascii="Times New Roman" w:hAnsi="Times New Roman" w:cs="Times New Roman"/>
          <w:sz w:val="28"/>
          <w:szCs w:val="28"/>
        </w:rPr>
        <w:t xml:space="preserve">1. Паспорт программы учебной практики </w:t>
      </w:r>
      <w:r>
        <w:rPr>
          <w:rFonts w:ascii="Times New Roman" w:hAnsi="Times New Roman" w:cs="Times New Roman"/>
          <w:sz w:val="28"/>
          <w:szCs w:val="28"/>
        </w:rPr>
        <w:t>………………………………4</w:t>
      </w:r>
    </w:p>
    <w:p w14:paraId="1C41B818" w14:textId="77777777" w:rsidR="00B106D7" w:rsidRPr="00D5111E" w:rsidRDefault="00B106D7" w:rsidP="00B106D7">
      <w:pPr>
        <w:rPr>
          <w:rFonts w:ascii="Times New Roman" w:hAnsi="Times New Roman" w:cs="Times New Roman"/>
          <w:sz w:val="28"/>
          <w:szCs w:val="28"/>
        </w:rPr>
      </w:pPr>
      <w:r w:rsidRPr="00D5111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2.</w:t>
      </w:r>
      <w:r w:rsidRPr="00D5111E">
        <w:rPr>
          <w:rFonts w:ascii="Times New Roman" w:hAnsi="Times New Roman" w:cs="Times New Roman"/>
          <w:sz w:val="28"/>
          <w:szCs w:val="28"/>
        </w:rPr>
        <w:t xml:space="preserve"> Структура и содержа</w:t>
      </w:r>
      <w:r>
        <w:rPr>
          <w:rFonts w:ascii="Times New Roman" w:hAnsi="Times New Roman" w:cs="Times New Roman"/>
          <w:sz w:val="28"/>
          <w:szCs w:val="28"/>
        </w:rPr>
        <w:t xml:space="preserve">ние </w:t>
      </w:r>
      <w:r w:rsidRPr="00D5111E">
        <w:rPr>
          <w:rFonts w:ascii="Times New Roman" w:hAnsi="Times New Roman" w:cs="Times New Roman"/>
          <w:sz w:val="28"/>
          <w:szCs w:val="28"/>
        </w:rPr>
        <w:t xml:space="preserve"> учебной практики </w:t>
      </w:r>
      <w:r>
        <w:rPr>
          <w:rFonts w:ascii="Times New Roman" w:hAnsi="Times New Roman" w:cs="Times New Roman"/>
          <w:sz w:val="28"/>
          <w:szCs w:val="28"/>
        </w:rPr>
        <w:t>………………………...8</w:t>
      </w:r>
    </w:p>
    <w:p w14:paraId="20402698" w14:textId="77777777" w:rsidR="00B106D7" w:rsidRPr="00D5111E" w:rsidRDefault="00B106D7" w:rsidP="00B106D7">
      <w:pPr>
        <w:rPr>
          <w:rFonts w:ascii="Times New Roman" w:hAnsi="Times New Roman" w:cs="Times New Roman"/>
          <w:sz w:val="28"/>
          <w:szCs w:val="28"/>
        </w:rPr>
      </w:pPr>
      <w:r w:rsidRPr="00D5111E">
        <w:rPr>
          <w:rFonts w:ascii="Times New Roman" w:hAnsi="Times New Roman" w:cs="Times New Roman"/>
          <w:sz w:val="28"/>
          <w:szCs w:val="28"/>
        </w:rPr>
        <w:t xml:space="preserve"> 3. Условия реализаци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D5111E">
        <w:rPr>
          <w:rFonts w:ascii="Times New Roman" w:hAnsi="Times New Roman" w:cs="Times New Roman"/>
          <w:sz w:val="28"/>
          <w:szCs w:val="28"/>
        </w:rPr>
        <w:t xml:space="preserve"> учебной практики </w:t>
      </w:r>
      <w:r>
        <w:rPr>
          <w:rFonts w:ascii="Times New Roman" w:hAnsi="Times New Roman" w:cs="Times New Roman"/>
          <w:sz w:val="28"/>
          <w:szCs w:val="28"/>
        </w:rPr>
        <w:t>…………………………......16</w:t>
      </w:r>
    </w:p>
    <w:p w14:paraId="58155FB2" w14:textId="77777777" w:rsidR="00B106D7" w:rsidRPr="00D5111E" w:rsidRDefault="00B106D7" w:rsidP="00B106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111E">
        <w:rPr>
          <w:rFonts w:ascii="Times New Roman" w:hAnsi="Times New Roman" w:cs="Times New Roman"/>
          <w:sz w:val="28"/>
          <w:szCs w:val="28"/>
        </w:rPr>
        <w:t>4. Контроль и оценка результатов освоени</w:t>
      </w:r>
      <w:r w:rsidR="00ED73E0">
        <w:rPr>
          <w:rFonts w:ascii="Times New Roman" w:hAnsi="Times New Roman" w:cs="Times New Roman"/>
          <w:sz w:val="28"/>
          <w:szCs w:val="28"/>
        </w:rPr>
        <w:t>я  учебной практики………19</w:t>
      </w:r>
    </w:p>
    <w:p w14:paraId="47051EA2" w14:textId="77777777" w:rsidR="00B106D7" w:rsidRDefault="00B106D7" w:rsidP="00B106D7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14:paraId="2A750711" w14:textId="77777777" w:rsidR="009A0ABC" w:rsidRPr="00CB3E28" w:rsidRDefault="009A0ABC" w:rsidP="009A0ABC">
      <w:pPr>
        <w:rPr>
          <w:rFonts w:ascii="Times New Roman" w:hAnsi="Times New Roman" w:cs="Times New Roman"/>
          <w:sz w:val="28"/>
          <w:szCs w:val="28"/>
        </w:rPr>
      </w:pPr>
    </w:p>
    <w:p w14:paraId="669CE553" w14:textId="77777777" w:rsidR="009A0ABC" w:rsidRPr="00CB3E28" w:rsidRDefault="009A0ABC" w:rsidP="009A0ABC">
      <w:pPr>
        <w:rPr>
          <w:rFonts w:ascii="Times New Roman" w:hAnsi="Times New Roman" w:cs="Times New Roman"/>
          <w:sz w:val="28"/>
          <w:szCs w:val="28"/>
        </w:rPr>
      </w:pPr>
    </w:p>
    <w:p w14:paraId="2C168C4D" w14:textId="77777777" w:rsidR="009A0ABC" w:rsidRPr="00CB3E28" w:rsidRDefault="009A0ABC" w:rsidP="009A0ABC">
      <w:pPr>
        <w:rPr>
          <w:rFonts w:ascii="Times New Roman" w:hAnsi="Times New Roman" w:cs="Times New Roman"/>
          <w:sz w:val="28"/>
          <w:szCs w:val="28"/>
        </w:rPr>
      </w:pPr>
    </w:p>
    <w:p w14:paraId="78113611" w14:textId="77777777" w:rsidR="009A0ABC" w:rsidRPr="00CB3E28" w:rsidRDefault="009A0ABC" w:rsidP="009A0ABC">
      <w:pPr>
        <w:rPr>
          <w:rFonts w:ascii="Times New Roman" w:hAnsi="Times New Roman" w:cs="Times New Roman"/>
          <w:sz w:val="28"/>
          <w:szCs w:val="28"/>
        </w:rPr>
      </w:pPr>
    </w:p>
    <w:p w14:paraId="4754310C" w14:textId="77777777" w:rsidR="009A0ABC" w:rsidRPr="00CB3E28" w:rsidRDefault="009A0ABC" w:rsidP="009A0ABC">
      <w:pPr>
        <w:rPr>
          <w:rFonts w:ascii="Times New Roman" w:hAnsi="Times New Roman" w:cs="Times New Roman"/>
          <w:sz w:val="28"/>
          <w:szCs w:val="28"/>
        </w:rPr>
      </w:pPr>
    </w:p>
    <w:p w14:paraId="03EA7167" w14:textId="77777777" w:rsidR="009A0ABC" w:rsidRPr="00CB3E28" w:rsidRDefault="009A0ABC" w:rsidP="009A0ABC">
      <w:pPr>
        <w:rPr>
          <w:rFonts w:ascii="Times New Roman" w:hAnsi="Times New Roman" w:cs="Times New Roman"/>
          <w:sz w:val="28"/>
          <w:szCs w:val="28"/>
        </w:rPr>
      </w:pPr>
    </w:p>
    <w:p w14:paraId="540D404D" w14:textId="77777777" w:rsidR="009A0ABC" w:rsidRPr="00CB3E28" w:rsidRDefault="009A0ABC" w:rsidP="009A0ABC">
      <w:pPr>
        <w:rPr>
          <w:rFonts w:ascii="Times New Roman" w:hAnsi="Times New Roman" w:cs="Times New Roman"/>
          <w:sz w:val="28"/>
          <w:szCs w:val="28"/>
        </w:rPr>
      </w:pPr>
    </w:p>
    <w:p w14:paraId="1B68B98B" w14:textId="77777777" w:rsidR="009A0ABC" w:rsidRPr="00CB3E28" w:rsidRDefault="009A0ABC" w:rsidP="009A0ABC">
      <w:pPr>
        <w:rPr>
          <w:rFonts w:ascii="Times New Roman" w:hAnsi="Times New Roman" w:cs="Times New Roman"/>
          <w:sz w:val="28"/>
          <w:szCs w:val="28"/>
        </w:rPr>
      </w:pPr>
    </w:p>
    <w:p w14:paraId="1BA2CEBB" w14:textId="77777777" w:rsidR="009A0ABC" w:rsidRPr="00CB3E28" w:rsidRDefault="009A0ABC" w:rsidP="009A0ABC">
      <w:pPr>
        <w:rPr>
          <w:rFonts w:ascii="Times New Roman" w:hAnsi="Times New Roman" w:cs="Times New Roman"/>
          <w:sz w:val="28"/>
          <w:szCs w:val="28"/>
        </w:rPr>
      </w:pPr>
    </w:p>
    <w:p w14:paraId="4FE1AF7A" w14:textId="77777777" w:rsidR="009A0ABC" w:rsidRPr="00CB3E28" w:rsidRDefault="009A0ABC" w:rsidP="009A0ABC">
      <w:pPr>
        <w:rPr>
          <w:rFonts w:ascii="Times New Roman" w:hAnsi="Times New Roman" w:cs="Times New Roman"/>
          <w:sz w:val="28"/>
          <w:szCs w:val="28"/>
        </w:rPr>
      </w:pPr>
    </w:p>
    <w:p w14:paraId="2015C978" w14:textId="77777777" w:rsidR="009A0ABC" w:rsidRPr="00CB3E28" w:rsidRDefault="009A0ABC" w:rsidP="009A0ABC">
      <w:pPr>
        <w:rPr>
          <w:rFonts w:ascii="Times New Roman" w:hAnsi="Times New Roman" w:cs="Times New Roman"/>
          <w:sz w:val="28"/>
          <w:szCs w:val="28"/>
        </w:rPr>
      </w:pPr>
    </w:p>
    <w:p w14:paraId="7EDEB484" w14:textId="77777777" w:rsidR="001A2724" w:rsidRDefault="001A2724" w:rsidP="009A0ABC">
      <w:pPr>
        <w:rPr>
          <w:rFonts w:ascii="Times New Roman" w:hAnsi="Times New Roman" w:cs="Times New Roman"/>
          <w:sz w:val="28"/>
          <w:szCs w:val="28"/>
        </w:rPr>
      </w:pPr>
    </w:p>
    <w:p w14:paraId="40C0276F" w14:textId="77777777" w:rsidR="00B72E9F" w:rsidRDefault="00B72E9F" w:rsidP="009A0ABC">
      <w:pPr>
        <w:rPr>
          <w:rFonts w:ascii="Times New Roman" w:hAnsi="Times New Roman" w:cs="Times New Roman"/>
          <w:sz w:val="28"/>
          <w:szCs w:val="28"/>
        </w:rPr>
      </w:pPr>
    </w:p>
    <w:p w14:paraId="26B5B45A" w14:textId="77777777" w:rsidR="00B72E9F" w:rsidRDefault="00B72E9F" w:rsidP="009A0ABC">
      <w:pPr>
        <w:rPr>
          <w:rFonts w:ascii="Times New Roman" w:hAnsi="Times New Roman" w:cs="Times New Roman"/>
          <w:sz w:val="28"/>
          <w:szCs w:val="28"/>
        </w:rPr>
      </w:pPr>
    </w:p>
    <w:p w14:paraId="23D4B12C" w14:textId="77777777" w:rsidR="00B72E9F" w:rsidRDefault="00B72E9F" w:rsidP="009A0ABC">
      <w:pPr>
        <w:rPr>
          <w:rFonts w:ascii="Times New Roman" w:hAnsi="Times New Roman" w:cs="Times New Roman"/>
          <w:sz w:val="28"/>
          <w:szCs w:val="28"/>
        </w:rPr>
      </w:pPr>
    </w:p>
    <w:p w14:paraId="7A789687" w14:textId="0A69EAE2" w:rsidR="00B72E9F" w:rsidRPr="00F334CD" w:rsidRDefault="00850A3C" w:rsidP="006820C6">
      <w:pPr>
        <w:pStyle w:val="a6"/>
        <w:numPr>
          <w:ilvl w:val="0"/>
          <w:numId w:val="15"/>
        </w:numPr>
        <w:spacing w:line="276" w:lineRule="auto"/>
        <w:jc w:val="center"/>
        <w:rPr>
          <w:rFonts w:ascii="Times New Roman" w:hAnsi="Times New Roman" w:cs="Times New Roman"/>
          <w:b/>
          <w:bCs/>
          <w:spacing w:val="-1"/>
          <w:sz w:val="26"/>
          <w:szCs w:val="26"/>
        </w:rPr>
      </w:pPr>
      <w:r w:rsidRPr="00F334CD">
        <w:rPr>
          <w:rFonts w:ascii="Times New Roman" w:hAnsi="Times New Roman" w:cs="Times New Roman"/>
          <w:b/>
          <w:sz w:val="26"/>
          <w:szCs w:val="26"/>
        </w:rPr>
        <w:lastRenderedPageBreak/>
        <w:t>ПАСПОРТ ПРОГРАММЫ</w:t>
      </w:r>
      <w:r w:rsidR="00B72E9F" w:rsidRPr="00F334CD">
        <w:rPr>
          <w:rFonts w:ascii="Times New Roman" w:hAnsi="Times New Roman" w:cs="Times New Roman"/>
          <w:b/>
          <w:sz w:val="26"/>
          <w:szCs w:val="26"/>
        </w:rPr>
        <w:t xml:space="preserve"> УЧЕБНОЙ ПРАКТИКИ УП.01</w:t>
      </w:r>
    </w:p>
    <w:p w14:paraId="7F33BC50" w14:textId="77777777" w:rsidR="00B72E9F" w:rsidRPr="00F334CD" w:rsidRDefault="00B72E9F" w:rsidP="00EF0F5F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F334CD">
        <w:rPr>
          <w:rFonts w:ascii="Times New Roman" w:hAnsi="Times New Roman" w:cs="Times New Roman"/>
          <w:b/>
          <w:bCs/>
          <w:spacing w:val="-1"/>
          <w:sz w:val="26"/>
          <w:szCs w:val="26"/>
        </w:rPr>
        <w:t xml:space="preserve">ПМ.01 Слесарная обработка деталей, изготовление, </w:t>
      </w:r>
      <w:r w:rsidRPr="00F334CD">
        <w:rPr>
          <w:rFonts w:ascii="Times New Roman" w:hAnsi="Times New Roman" w:cs="Times New Roman"/>
          <w:b/>
          <w:bCs/>
          <w:spacing w:val="-3"/>
          <w:sz w:val="26"/>
          <w:szCs w:val="26"/>
        </w:rPr>
        <w:t xml:space="preserve">сборка и ремонт приспособлений, режущего и </w:t>
      </w:r>
      <w:r w:rsidRPr="00F334CD">
        <w:rPr>
          <w:rFonts w:ascii="Times New Roman" w:hAnsi="Times New Roman" w:cs="Times New Roman"/>
          <w:b/>
          <w:bCs/>
          <w:sz w:val="26"/>
          <w:szCs w:val="26"/>
        </w:rPr>
        <w:t>измерительного инструмента</w:t>
      </w:r>
    </w:p>
    <w:p w14:paraId="7ECC5241" w14:textId="77777777" w:rsidR="00B72E9F" w:rsidRPr="00F334CD" w:rsidRDefault="00B72E9F" w:rsidP="006820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334CD">
        <w:rPr>
          <w:rFonts w:ascii="Times New Roman" w:hAnsi="Times New Roman" w:cs="Times New Roman"/>
          <w:b/>
          <w:sz w:val="26"/>
          <w:szCs w:val="26"/>
        </w:rPr>
        <w:t>1.1. Область применения программы</w:t>
      </w:r>
    </w:p>
    <w:p w14:paraId="7F7C77ED" w14:textId="140F0884" w:rsidR="009B0C74" w:rsidRPr="00F334CD" w:rsidRDefault="00B72E9F" w:rsidP="006820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334CD">
        <w:rPr>
          <w:rFonts w:ascii="Times New Roman" w:hAnsi="Times New Roman" w:cs="Times New Roman"/>
          <w:sz w:val="26"/>
          <w:szCs w:val="26"/>
        </w:rPr>
        <w:t xml:space="preserve">Рабочая   программа учебной практики (далее - рабочая программа) – является частью основной профессиональной </w:t>
      </w:r>
      <w:r w:rsidR="00F334CD" w:rsidRPr="00F334CD">
        <w:rPr>
          <w:rFonts w:ascii="Times New Roman" w:hAnsi="Times New Roman" w:cs="Times New Roman"/>
          <w:sz w:val="26"/>
          <w:szCs w:val="26"/>
        </w:rPr>
        <w:t>образовательной программы</w:t>
      </w:r>
      <w:r w:rsidRPr="00F334CD">
        <w:rPr>
          <w:rFonts w:ascii="Times New Roman" w:hAnsi="Times New Roman" w:cs="Times New Roman"/>
          <w:sz w:val="26"/>
          <w:szCs w:val="26"/>
        </w:rPr>
        <w:t xml:space="preserve">  в соответствии с ФГОС СПО по профессии  </w:t>
      </w:r>
      <w:r w:rsidRPr="00F334CD">
        <w:rPr>
          <w:rFonts w:ascii="Times New Roman" w:hAnsi="Times New Roman" w:cs="Times New Roman"/>
          <w:b/>
          <w:sz w:val="26"/>
          <w:szCs w:val="26"/>
        </w:rPr>
        <w:t xml:space="preserve">15.01.30  Слесарь, </w:t>
      </w:r>
      <w:r w:rsidRPr="00F334CD">
        <w:rPr>
          <w:rFonts w:ascii="Times New Roman" w:hAnsi="Times New Roman" w:cs="Times New Roman"/>
          <w:sz w:val="26"/>
          <w:szCs w:val="26"/>
        </w:rPr>
        <w:t xml:space="preserve">входящей в укрупненную группу 15.00.00 Машиностроение  в части освоения основного вида профессиональной деятельности (ВПД): </w:t>
      </w:r>
      <w:r w:rsidRPr="00F334CD">
        <w:rPr>
          <w:rFonts w:ascii="Times New Roman" w:hAnsi="Times New Roman" w:cs="Times New Roman"/>
          <w:bCs/>
          <w:spacing w:val="-1"/>
          <w:sz w:val="26"/>
          <w:szCs w:val="26"/>
        </w:rPr>
        <w:t xml:space="preserve">Слесарная обработка деталей, изготовление, </w:t>
      </w:r>
      <w:r w:rsidRPr="00F334CD">
        <w:rPr>
          <w:rFonts w:ascii="Times New Roman" w:hAnsi="Times New Roman" w:cs="Times New Roman"/>
          <w:bCs/>
          <w:spacing w:val="-3"/>
          <w:sz w:val="26"/>
          <w:szCs w:val="26"/>
        </w:rPr>
        <w:t xml:space="preserve">сборка и ремонт приспособлений, режущего и </w:t>
      </w:r>
      <w:r w:rsidRPr="00F334CD">
        <w:rPr>
          <w:rFonts w:ascii="Times New Roman" w:hAnsi="Times New Roman" w:cs="Times New Roman"/>
          <w:bCs/>
          <w:sz w:val="26"/>
          <w:szCs w:val="26"/>
        </w:rPr>
        <w:t>измерительного инструмента</w:t>
      </w:r>
      <w:r w:rsidRPr="00F334CD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6511CA16" w14:textId="77777777" w:rsidR="00B72E9F" w:rsidRPr="00F334CD" w:rsidRDefault="00B72E9F" w:rsidP="00F334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334CD">
        <w:rPr>
          <w:rFonts w:ascii="Times New Roman" w:hAnsi="Times New Roman" w:cs="Times New Roman"/>
          <w:sz w:val="26"/>
          <w:szCs w:val="26"/>
        </w:rPr>
        <w:t>и соответствующих профессиональных компетенций (ПК):</w:t>
      </w:r>
    </w:p>
    <w:p w14:paraId="7682AC18" w14:textId="77777777" w:rsidR="00B72E9F" w:rsidRPr="00F334CD" w:rsidRDefault="00B72E9F" w:rsidP="00F334C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334CD">
        <w:rPr>
          <w:rFonts w:ascii="Times New Roman" w:hAnsi="Times New Roman" w:cs="Times New Roman"/>
          <w:sz w:val="26"/>
          <w:szCs w:val="26"/>
        </w:rPr>
        <w:t>ПК 1.1. Выполнять слесарную обработку деталей приспособлений, режущего и измерительного инструмента.</w:t>
      </w:r>
    </w:p>
    <w:p w14:paraId="0E110976" w14:textId="77777777" w:rsidR="00B72E9F" w:rsidRPr="00F334CD" w:rsidRDefault="00B72E9F" w:rsidP="00F334C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334CD">
        <w:rPr>
          <w:rFonts w:ascii="Times New Roman" w:hAnsi="Times New Roman" w:cs="Times New Roman"/>
          <w:sz w:val="26"/>
          <w:szCs w:val="26"/>
        </w:rPr>
        <w:t>ПК.1.2. Выполнять сборку приспособлений, режущего и измерительного инструмента.</w:t>
      </w:r>
    </w:p>
    <w:p w14:paraId="3EA4A758" w14:textId="77777777" w:rsidR="00B72E9F" w:rsidRPr="00F334CD" w:rsidRDefault="00B72E9F" w:rsidP="00F334C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334CD">
        <w:rPr>
          <w:rFonts w:ascii="Times New Roman" w:hAnsi="Times New Roman" w:cs="Times New Roman"/>
          <w:sz w:val="26"/>
          <w:szCs w:val="26"/>
        </w:rPr>
        <w:t>ПК.1.3. Выполнять ремонт приспособлений, режущего и измерительного инструмента;</w:t>
      </w:r>
    </w:p>
    <w:p w14:paraId="4DB4ACA4" w14:textId="77777777" w:rsidR="00B72E9F" w:rsidRPr="00F334CD" w:rsidRDefault="00B72E9F" w:rsidP="00F334C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334CD">
        <w:rPr>
          <w:rFonts w:ascii="Times New Roman" w:hAnsi="Times New Roman" w:cs="Times New Roman"/>
          <w:sz w:val="26"/>
          <w:szCs w:val="26"/>
        </w:rPr>
        <w:t>а также общих компетенций (ОК):</w:t>
      </w:r>
    </w:p>
    <w:p w14:paraId="274FE8F8" w14:textId="41E7D4C6" w:rsidR="00B72E9F" w:rsidRPr="00F334CD" w:rsidRDefault="00B72E9F" w:rsidP="00F334C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334CD">
        <w:rPr>
          <w:rFonts w:ascii="Times New Roman" w:hAnsi="Times New Roman" w:cs="Times New Roman"/>
          <w:sz w:val="26"/>
          <w:szCs w:val="26"/>
        </w:rPr>
        <w:t>ОК 1. Понимать сущность и социальную значимость будущей профессии, проявлять к ней устойчивый интерес.</w:t>
      </w:r>
    </w:p>
    <w:p w14:paraId="7ADD9DB7" w14:textId="60AD0B12" w:rsidR="00B72E9F" w:rsidRPr="00F334CD" w:rsidRDefault="00B72E9F" w:rsidP="00F334C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334CD">
        <w:rPr>
          <w:rFonts w:ascii="Times New Roman" w:hAnsi="Times New Roman" w:cs="Times New Roman"/>
          <w:sz w:val="26"/>
          <w:szCs w:val="26"/>
        </w:rPr>
        <w:t>ОК 2. Организовывать собственную деятельность, исходя из цели и способов её достижения, определённых руководителем.                                                                                          ОК 3. Анализировать рабочую ситуацию, осуществлять текущий и итоговый контроль, оценку и коррекцию собственной деятельности нести ответственность за результаты своей работы.                                                                                                                       ОК 4. Осуществлять поиск информации, необходимой для эффективного выполнения профессиональной задач.                                                                                                          ОК 5. Использовать информационно – коммуникационные технологии в профессиональной деятельности.                                                                                           ОК 6. Работать в команде, эффективно общаться с коллегами, руководством клиентами.                                                                                                                                          ОК 7. Исполнять воинскую обязанность</w:t>
      </w:r>
      <w:r w:rsidR="00535288" w:rsidRPr="00F334CD">
        <w:rPr>
          <w:rFonts w:ascii="Times New Roman" w:hAnsi="Times New Roman" w:cs="Times New Roman"/>
          <w:sz w:val="26"/>
          <w:szCs w:val="26"/>
        </w:rPr>
        <w:t>,</w:t>
      </w:r>
      <w:r w:rsidRPr="00F334CD">
        <w:rPr>
          <w:rFonts w:ascii="Times New Roman" w:hAnsi="Times New Roman" w:cs="Times New Roman"/>
          <w:sz w:val="26"/>
          <w:szCs w:val="26"/>
        </w:rPr>
        <w:t xml:space="preserve"> в том числе с применением полученных профессиональных знаний (для юношей).                                                                                      </w:t>
      </w:r>
    </w:p>
    <w:p w14:paraId="341BF98F" w14:textId="77777777" w:rsidR="00850A3C" w:rsidRPr="00F334CD" w:rsidRDefault="007D7AD5" w:rsidP="00F334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334CD">
        <w:rPr>
          <w:rFonts w:ascii="Times New Roman" w:hAnsi="Times New Roman" w:cs="Times New Roman"/>
          <w:b/>
          <w:sz w:val="26"/>
          <w:szCs w:val="26"/>
        </w:rPr>
        <w:t>1.2 Цели и задачи учебной практики</w:t>
      </w:r>
      <w:r w:rsidR="00B72E9F" w:rsidRPr="00F334CD">
        <w:rPr>
          <w:rFonts w:ascii="Times New Roman" w:hAnsi="Times New Roman" w:cs="Times New Roman"/>
          <w:b/>
          <w:sz w:val="26"/>
          <w:szCs w:val="26"/>
        </w:rPr>
        <w:t xml:space="preserve"> – требования к результатам освоения модуля</w:t>
      </w:r>
    </w:p>
    <w:p w14:paraId="306E7042" w14:textId="2A7B155F" w:rsidR="00B72E9F" w:rsidRPr="00F334CD" w:rsidRDefault="00B72E9F" w:rsidP="00F334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34CD">
        <w:rPr>
          <w:rFonts w:ascii="Times New Roman" w:hAnsi="Times New Roman" w:cs="Times New Roman"/>
          <w:sz w:val="26"/>
          <w:szCs w:val="26"/>
        </w:rPr>
        <w:t>С целью овладения указанным видом профессиональной деятельности и соответствующими профессиональными</w:t>
      </w:r>
      <w:r w:rsidR="002D6E73" w:rsidRPr="00F334CD">
        <w:rPr>
          <w:rFonts w:ascii="Times New Roman" w:hAnsi="Times New Roman" w:cs="Times New Roman"/>
          <w:sz w:val="26"/>
          <w:szCs w:val="26"/>
        </w:rPr>
        <w:t xml:space="preserve"> и </w:t>
      </w:r>
      <w:r w:rsidR="00F334CD" w:rsidRPr="00F334CD">
        <w:rPr>
          <w:rFonts w:ascii="Times New Roman" w:hAnsi="Times New Roman" w:cs="Times New Roman"/>
          <w:sz w:val="26"/>
          <w:szCs w:val="26"/>
        </w:rPr>
        <w:t>общими компетенциями</w:t>
      </w:r>
      <w:r w:rsidRPr="00F334CD">
        <w:rPr>
          <w:rFonts w:ascii="Times New Roman" w:hAnsi="Times New Roman" w:cs="Times New Roman"/>
          <w:sz w:val="26"/>
          <w:szCs w:val="26"/>
        </w:rPr>
        <w:t>, обучающийся в ходе о</w:t>
      </w:r>
      <w:r w:rsidR="007D7AD5" w:rsidRPr="00F334CD">
        <w:rPr>
          <w:rFonts w:ascii="Times New Roman" w:hAnsi="Times New Roman" w:cs="Times New Roman"/>
          <w:sz w:val="26"/>
          <w:szCs w:val="26"/>
        </w:rPr>
        <w:t>своения программы практики</w:t>
      </w:r>
      <w:r w:rsidRPr="00F334CD">
        <w:rPr>
          <w:rFonts w:ascii="Times New Roman" w:hAnsi="Times New Roman" w:cs="Times New Roman"/>
          <w:sz w:val="26"/>
          <w:szCs w:val="26"/>
        </w:rPr>
        <w:t xml:space="preserve"> должен:</w:t>
      </w:r>
    </w:p>
    <w:p w14:paraId="17D553AB" w14:textId="77777777" w:rsidR="00B72E9F" w:rsidRPr="00F334CD" w:rsidRDefault="00B72E9F" w:rsidP="00F334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334CD">
        <w:rPr>
          <w:rFonts w:ascii="Times New Roman" w:hAnsi="Times New Roman" w:cs="Times New Roman"/>
          <w:b/>
          <w:sz w:val="26"/>
          <w:szCs w:val="26"/>
        </w:rPr>
        <w:t>иметь практический опыт:</w:t>
      </w:r>
    </w:p>
    <w:p w14:paraId="6DF789BB" w14:textId="77777777" w:rsidR="00B72E9F" w:rsidRPr="00F334CD" w:rsidRDefault="00B72E9F" w:rsidP="00F334C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334CD">
        <w:rPr>
          <w:rFonts w:ascii="Times New Roman" w:hAnsi="Times New Roman" w:cs="Times New Roman"/>
          <w:sz w:val="26"/>
          <w:szCs w:val="26"/>
        </w:rPr>
        <w:t>слесарной обработки деталей приспособлений, режущего и измерительного инструмента;</w:t>
      </w:r>
    </w:p>
    <w:p w14:paraId="4C6BB721" w14:textId="77777777" w:rsidR="00B72E9F" w:rsidRPr="00F334CD" w:rsidRDefault="00B72E9F" w:rsidP="00F334C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334CD">
        <w:rPr>
          <w:rFonts w:ascii="Times New Roman" w:hAnsi="Times New Roman" w:cs="Times New Roman"/>
          <w:sz w:val="26"/>
          <w:szCs w:val="26"/>
        </w:rPr>
        <w:lastRenderedPageBreak/>
        <w:t>сборки приспособлений, режущего и измерительного инструмента;</w:t>
      </w:r>
    </w:p>
    <w:p w14:paraId="5B5D51EA" w14:textId="77777777" w:rsidR="00B72E9F" w:rsidRPr="00F334CD" w:rsidRDefault="00B72E9F" w:rsidP="00F334C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334CD">
        <w:rPr>
          <w:rFonts w:ascii="Times New Roman" w:hAnsi="Times New Roman" w:cs="Times New Roman"/>
          <w:sz w:val="26"/>
          <w:szCs w:val="26"/>
        </w:rPr>
        <w:t xml:space="preserve">ремонта приспособлений, режущего и измерительного инструмента;                                 </w:t>
      </w:r>
    </w:p>
    <w:p w14:paraId="261C718D" w14:textId="77777777" w:rsidR="00B72E9F" w:rsidRPr="00F334CD" w:rsidRDefault="00B72E9F" w:rsidP="00F334CD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334CD">
        <w:rPr>
          <w:rFonts w:ascii="Times New Roman" w:hAnsi="Times New Roman" w:cs="Times New Roman"/>
          <w:b/>
          <w:sz w:val="26"/>
          <w:szCs w:val="26"/>
        </w:rPr>
        <w:t>уметь:</w:t>
      </w:r>
    </w:p>
    <w:p w14:paraId="2C3CE526" w14:textId="77777777" w:rsidR="00B72E9F" w:rsidRPr="00F334CD" w:rsidRDefault="00B72E9F" w:rsidP="00F334C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334CD">
        <w:rPr>
          <w:rFonts w:ascii="Times New Roman" w:hAnsi="Times New Roman" w:cs="Times New Roman"/>
          <w:sz w:val="26"/>
          <w:szCs w:val="26"/>
        </w:rPr>
        <w:t>обеспечивать безопасность работ;</w:t>
      </w:r>
    </w:p>
    <w:p w14:paraId="372F9BC0" w14:textId="77777777" w:rsidR="00B72E9F" w:rsidRPr="00F334CD" w:rsidRDefault="00B72E9F" w:rsidP="00F334C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334CD">
        <w:rPr>
          <w:rFonts w:ascii="Times New Roman" w:hAnsi="Times New Roman" w:cs="Times New Roman"/>
          <w:sz w:val="26"/>
          <w:szCs w:val="26"/>
        </w:rPr>
        <w:t>выполнять слесарную обработку деталей с применением универсальной оснастки;</w:t>
      </w:r>
    </w:p>
    <w:p w14:paraId="3876F063" w14:textId="77777777" w:rsidR="00B72E9F" w:rsidRPr="00F334CD" w:rsidRDefault="00B72E9F" w:rsidP="00F334C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334CD">
        <w:rPr>
          <w:rFonts w:ascii="Times New Roman" w:hAnsi="Times New Roman" w:cs="Times New Roman"/>
          <w:sz w:val="26"/>
          <w:szCs w:val="26"/>
        </w:rPr>
        <w:t>выполнять сборку приспособлений, режущего и измерительного инструмента;</w:t>
      </w:r>
    </w:p>
    <w:p w14:paraId="45F0E56C" w14:textId="77777777" w:rsidR="00B72E9F" w:rsidRPr="00F334CD" w:rsidRDefault="00B72E9F" w:rsidP="00F334C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334CD">
        <w:rPr>
          <w:rFonts w:ascii="Times New Roman" w:hAnsi="Times New Roman" w:cs="Times New Roman"/>
          <w:sz w:val="26"/>
          <w:szCs w:val="26"/>
        </w:rPr>
        <w:t>выполнять ремонт приспособлений, режущего и измерительного инструмента;</w:t>
      </w:r>
    </w:p>
    <w:p w14:paraId="459E49CF" w14:textId="77777777" w:rsidR="00B72E9F" w:rsidRPr="00F334CD" w:rsidRDefault="00B72E9F" w:rsidP="00F334C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334CD">
        <w:rPr>
          <w:rFonts w:ascii="Times New Roman" w:hAnsi="Times New Roman" w:cs="Times New Roman"/>
          <w:sz w:val="26"/>
          <w:szCs w:val="26"/>
        </w:rPr>
        <w:t>выполнять закалку простых инструментов;</w:t>
      </w:r>
    </w:p>
    <w:p w14:paraId="6482616A" w14:textId="77777777" w:rsidR="00B72E9F" w:rsidRPr="00F334CD" w:rsidRDefault="00B72E9F" w:rsidP="00F334C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334CD">
        <w:rPr>
          <w:rFonts w:ascii="Times New Roman" w:hAnsi="Times New Roman" w:cs="Times New Roman"/>
          <w:sz w:val="26"/>
          <w:szCs w:val="26"/>
        </w:rPr>
        <w:t>нарезать резьбы метчиками и плашками с проверкой по калибрам;</w:t>
      </w:r>
    </w:p>
    <w:p w14:paraId="78E009D4" w14:textId="77777777" w:rsidR="00B72E9F" w:rsidRPr="00F334CD" w:rsidRDefault="00B72E9F" w:rsidP="00F334C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334CD">
        <w:rPr>
          <w:rFonts w:ascii="Times New Roman" w:hAnsi="Times New Roman" w:cs="Times New Roman"/>
          <w:sz w:val="26"/>
          <w:szCs w:val="26"/>
        </w:rPr>
        <w:t xml:space="preserve">изготавливать и выполнять доводку термически не обработанных шаблонов, лекал и скоб под закалку; </w:t>
      </w:r>
    </w:p>
    <w:p w14:paraId="45E6008D" w14:textId="77777777" w:rsidR="00B72E9F" w:rsidRPr="00F334CD" w:rsidRDefault="00B72E9F" w:rsidP="00F334C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334CD">
        <w:rPr>
          <w:rFonts w:ascii="Times New Roman" w:hAnsi="Times New Roman" w:cs="Times New Roman"/>
          <w:sz w:val="26"/>
          <w:szCs w:val="26"/>
        </w:rPr>
        <w:t>изготавливать и ремонтировать инструмент и приспособления различной сложности прямолинейного и фигурного очертания (резцы фасонные, фрезы наборные, развертки разжимные, штангенциркули, штампы, кондукторы и шаблоны изготавливать, регулировать, ремонтировать крупные сложные и точные инструменты и приспособления (специальные и делительные головки, пресс-формы, штампы, кондукторы, измерительные приспособления, шаблоны) с большим числом связанных между собой размеров, требующих обработки по 6-7 квалитетам;</w:t>
      </w:r>
    </w:p>
    <w:p w14:paraId="23B008DA" w14:textId="77777777" w:rsidR="00B72E9F" w:rsidRPr="00F334CD" w:rsidRDefault="00B72E9F" w:rsidP="00F334C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334CD">
        <w:rPr>
          <w:rFonts w:ascii="Times New Roman" w:hAnsi="Times New Roman" w:cs="Times New Roman"/>
          <w:sz w:val="26"/>
          <w:szCs w:val="26"/>
        </w:rPr>
        <w:t>изготавливать сложный и точный инструмент и приспособления с применением специальной технической оснастки и шаблонов;</w:t>
      </w:r>
    </w:p>
    <w:p w14:paraId="33504EB1" w14:textId="77777777" w:rsidR="00B72E9F" w:rsidRPr="00F334CD" w:rsidRDefault="00B72E9F" w:rsidP="00F334C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334CD">
        <w:rPr>
          <w:rFonts w:ascii="Times New Roman" w:hAnsi="Times New Roman" w:cs="Times New Roman"/>
          <w:sz w:val="26"/>
          <w:szCs w:val="26"/>
        </w:rPr>
        <w:t>изготавливать и ремонтировать точные и сложные инструменты и приспособления (копиры, вырезные и вытяжные штампы, пуансоны, кондукторы);</w:t>
      </w:r>
    </w:p>
    <w:p w14:paraId="2AE79852" w14:textId="77777777" w:rsidR="00B72E9F" w:rsidRPr="00F334CD" w:rsidRDefault="00B72E9F" w:rsidP="00F334C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334CD">
        <w:rPr>
          <w:rFonts w:ascii="Times New Roman" w:hAnsi="Times New Roman" w:cs="Times New Roman"/>
          <w:sz w:val="26"/>
          <w:szCs w:val="26"/>
        </w:rPr>
        <w:t>выполнять разметку и вычерчивать фигурные детали (изделия);</w:t>
      </w:r>
    </w:p>
    <w:p w14:paraId="11CB483A" w14:textId="77777777" w:rsidR="00B72E9F" w:rsidRPr="00F334CD" w:rsidRDefault="00B72E9F" w:rsidP="00F334C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334CD">
        <w:rPr>
          <w:rFonts w:ascii="Times New Roman" w:hAnsi="Times New Roman" w:cs="Times New Roman"/>
          <w:sz w:val="26"/>
          <w:szCs w:val="26"/>
        </w:rPr>
        <w:t>выполнять доводку инструмента и рихтовку изготовляемых изделий;</w:t>
      </w:r>
    </w:p>
    <w:p w14:paraId="3E9E82A8" w14:textId="77777777" w:rsidR="00B72E9F" w:rsidRPr="00F334CD" w:rsidRDefault="00B72E9F" w:rsidP="00F334C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334CD">
        <w:rPr>
          <w:rFonts w:ascii="Times New Roman" w:hAnsi="Times New Roman" w:cs="Times New Roman"/>
          <w:sz w:val="26"/>
          <w:szCs w:val="26"/>
        </w:rPr>
        <w:t>выполнять доводку, притирку и изготовление деталей фигурного очертания по 8 -10 квалитетам с получением зеркальной поверхности;</w:t>
      </w:r>
    </w:p>
    <w:p w14:paraId="6207399A" w14:textId="77777777" w:rsidR="00B72E9F" w:rsidRPr="00F334CD" w:rsidRDefault="00B72E9F" w:rsidP="00F334C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334CD">
        <w:rPr>
          <w:rFonts w:ascii="Times New Roman" w:hAnsi="Times New Roman" w:cs="Times New Roman"/>
          <w:sz w:val="26"/>
          <w:szCs w:val="26"/>
        </w:rPr>
        <w:t>выполнять доводку, притирку и изготовление деталей с фигурными очертаниями по 5 квалитету и параметру шероховатости   0,1R6-0,02</w:t>
      </w:r>
    </w:p>
    <w:p w14:paraId="4A39A93A" w14:textId="77777777" w:rsidR="00B72E9F" w:rsidRPr="00F334CD" w:rsidRDefault="00B72E9F" w:rsidP="00F334C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334CD">
        <w:rPr>
          <w:rFonts w:ascii="Times New Roman" w:hAnsi="Times New Roman" w:cs="Times New Roman"/>
          <w:sz w:val="26"/>
          <w:szCs w:val="26"/>
        </w:rPr>
        <w:t xml:space="preserve">проверять приспособления и штампы в условиях эксплуатации;                               </w:t>
      </w:r>
    </w:p>
    <w:p w14:paraId="211DFF92" w14:textId="77777777" w:rsidR="00B72E9F" w:rsidRPr="00F334CD" w:rsidRDefault="00B72E9F" w:rsidP="00F334CD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334CD">
        <w:rPr>
          <w:rFonts w:ascii="Times New Roman" w:hAnsi="Times New Roman" w:cs="Times New Roman"/>
          <w:b/>
          <w:sz w:val="26"/>
          <w:szCs w:val="26"/>
        </w:rPr>
        <w:t>знать:</w:t>
      </w:r>
    </w:p>
    <w:p w14:paraId="16E2544A" w14:textId="77777777" w:rsidR="00B72E9F" w:rsidRPr="00F334CD" w:rsidRDefault="00B72E9F" w:rsidP="00F334C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334CD">
        <w:rPr>
          <w:rFonts w:ascii="Times New Roman" w:hAnsi="Times New Roman" w:cs="Times New Roman"/>
          <w:sz w:val="26"/>
          <w:szCs w:val="26"/>
        </w:rPr>
        <w:t>технику безопасности при работе;</w:t>
      </w:r>
    </w:p>
    <w:p w14:paraId="03C862F8" w14:textId="77777777" w:rsidR="00B72E9F" w:rsidRPr="00F334CD" w:rsidRDefault="00B72E9F" w:rsidP="00F334C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334CD">
        <w:rPr>
          <w:rFonts w:ascii="Times New Roman" w:hAnsi="Times New Roman" w:cs="Times New Roman"/>
          <w:sz w:val="26"/>
          <w:szCs w:val="26"/>
        </w:rPr>
        <w:t>назначение, устройство и правила применения слесарного и контрольно-измерительных инструментов и приспособлений, систему допусков и посадок;</w:t>
      </w:r>
    </w:p>
    <w:p w14:paraId="39896D88" w14:textId="77777777" w:rsidR="00B72E9F" w:rsidRPr="00F334CD" w:rsidRDefault="00B72E9F" w:rsidP="00F334C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334CD">
        <w:rPr>
          <w:rFonts w:ascii="Times New Roman" w:hAnsi="Times New Roman" w:cs="Times New Roman"/>
          <w:sz w:val="26"/>
          <w:szCs w:val="26"/>
        </w:rPr>
        <w:t>квалитеты и параметры шероховатости и обозначение их на чертежах;</w:t>
      </w:r>
    </w:p>
    <w:p w14:paraId="683BBF0A" w14:textId="77777777" w:rsidR="00B72E9F" w:rsidRPr="00F334CD" w:rsidRDefault="00B72E9F" w:rsidP="00F334C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334CD">
        <w:rPr>
          <w:rFonts w:ascii="Times New Roman" w:hAnsi="Times New Roman" w:cs="Times New Roman"/>
          <w:sz w:val="26"/>
          <w:szCs w:val="26"/>
        </w:rPr>
        <w:t>принцип работы сверлильных станков;</w:t>
      </w:r>
    </w:p>
    <w:p w14:paraId="571CCB28" w14:textId="77777777" w:rsidR="00B72E9F" w:rsidRPr="00F334CD" w:rsidRDefault="00B72E9F" w:rsidP="00F334C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334CD">
        <w:rPr>
          <w:rFonts w:ascii="Times New Roman" w:hAnsi="Times New Roman" w:cs="Times New Roman"/>
          <w:sz w:val="26"/>
          <w:szCs w:val="26"/>
        </w:rPr>
        <w:t>правила установки припусков для дальнейшей доводки с учетом деформации металла при термической обработке;</w:t>
      </w:r>
    </w:p>
    <w:p w14:paraId="06AAA649" w14:textId="77777777" w:rsidR="00B72E9F" w:rsidRPr="00F334CD" w:rsidRDefault="00B72E9F" w:rsidP="00F334C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334CD">
        <w:rPr>
          <w:rFonts w:ascii="Times New Roman" w:hAnsi="Times New Roman" w:cs="Times New Roman"/>
          <w:sz w:val="26"/>
          <w:szCs w:val="26"/>
        </w:rPr>
        <w:t>элементарные геометрические и тригонометрические зависимости и основы технического черчения;</w:t>
      </w:r>
    </w:p>
    <w:p w14:paraId="5BB9EF72" w14:textId="77777777" w:rsidR="00B72E9F" w:rsidRPr="00F334CD" w:rsidRDefault="00B72E9F" w:rsidP="00F334C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334CD">
        <w:rPr>
          <w:rFonts w:ascii="Times New Roman" w:hAnsi="Times New Roman" w:cs="Times New Roman"/>
          <w:sz w:val="26"/>
          <w:szCs w:val="26"/>
        </w:rPr>
        <w:t>устройство применяемых металлообрабатывающих станков различных типов;</w:t>
      </w:r>
    </w:p>
    <w:p w14:paraId="0723D9B6" w14:textId="77777777" w:rsidR="00B72E9F" w:rsidRPr="00F334CD" w:rsidRDefault="00B72E9F" w:rsidP="00F334C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334CD">
        <w:rPr>
          <w:rFonts w:ascii="Times New Roman" w:hAnsi="Times New Roman" w:cs="Times New Roman"/>
          <w:sz w:val="26"/>
          <w:szCs w:val="26"/>
        </w:rPr>
        <w:t>правила применения доводочных материалов;</w:t>
      </w:r>
    </w:p>
    <w:p w14:paraId="0563C0CF" w14:textId="77777777" w:rsidR="00B72E9F" w:rsidRPr="00F334CD" w:rsidRDefault="00B72E9F" w:rsidP="00F334C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334CD">
        <w:rPr>
          <w:rFonts w:ascii="Times New Roman" w:hAnsi="Times New Roman" w:cs="Times New Roman"/>
          <w:sz w:val="26"/>
          <w:szCs w:val="26"/>
        </w:rPr>
        <w:lastRenderedPageBreak/>
        <w:t>припуски для доводки с учетом деформации металла при термической обработке;</w:t>
      </w:r>
    </w:p>
    <w:p w14:paraId="5EE886AF" w14:textId="77777777" w:rsidR="00B72E9F" w:rsidRPr="00F334CD" w:rsidRDefault="00B72E9F" w:rsidP="00F334C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334CD">
        <w:rPr>
          <w:rFonts w:ascii="Times New Roman" w:hAnsi="Times New Roman" w:cs="Times New Roman"/>
          <w:sz w:val="26"/>
          <w:szCs w:val="26"/>
        </w:rPr>
        <w:t>состав, назначение и свойства доводочных материалов;</w:t>
      </w:r>
    </w:p>
    <w:p w14:paraId="1983DE57" w14:textId="77777777" w:rsidR="00B72E9F" w:rsidRPr="00F334CD" w:rsidRDefault="00B72E9F" w:rsidP="00F334C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334CD">
        <w:rPr>
          <w:rFonts w:ascii="Times New Roman" w:hAnsi="Times New Roman" w:cs="Times New Roman"/>
          <w:sz w:val="26"/>
          <w:szCs w:val="26"/>
        </w:rPr>
        <w:t>свойства инструментальных и конструкционных сталей различных марок;</w:t>
      </w:r>
    </w:p>
    <w:p w14:paraId="72F55F42" w14:textId="77777777" w:rsidR="00B72E9F" w:rsidRPr="00F334CD" w:rsidRDefault="00B72E9F" w:rsidP="00F334C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334CD">
        <w:rPr>
          <w:rFonts w:ascii="Times New Roman" w:hAnsi="Times New Roman" w:cs="Times New Roman"/>
          <w:sz w:val="26"/>
          <w:szCs w:val="26"/>
        </w:rPr>
        <w:t>влияние температуры детали на точность измерения;</w:t>
      </w:r>
    </w:p>
    <w:p w14:paraId="4A5454E5" w14:textId="77777777" w:rsidR="00B72E9F" w:rsidRPr="00F334CD" w:rsidRDefault="00B72E9F" w:rsidP="00F334C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334CD">
        <w:rPr>
          <w:rFonts w:ascii="Times New Roman" w:hAnsi="Times New Roman" w:cs="Times New Roman"/>
          <w:sz w:val="26"/>
          <w:szCs w:val="26"/>
        </w:rPr>
        <w:t>способы термической обработки инструментальных и конструкционных сталей;</w:t>
      </w:r>
    </w:p>
    <w:p w14:paraId="2049C104" w14:textId="77777777" w:rsidR="00B72E9F" w:rsidRPr="00F334CD" w:rsidRDefault="00B72E9F" w:rsidP="00F334C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334CD">
        <w:rPr>
          <w:rFonts w:ascii="Times New Roman" w:hAnsi="Times New Roman" w:cs="Times New Roman"/>
          <w:sz w:val="26"/>
          <w:szCs w:val="26"/>
        </w:rPr>
        <w:t>способы определения качества закалки и правки обрабатываемых деталей;</w:t>
      </w:r>
    </w:p>
    <w:p w14:paraId="487E788A" w14:textId="77777777" w:rsidR="00B72E9F" w:rsidRPr="00F334CD" w:rsidRDefault="00B72E9F" w:rsidP="00F334C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334CD">
        <w:rPr>
          <w:rFonts w:ascii="Times New Roman" w:hAnsi="Times New Roman" w:cs="Times New Roman"/>
          <w:sz w:val="26"/>
          <w:szCs w:val="26"/>
        </w:rPr>
        <w:t>приемы разметки и вычерчивания сложных фигур;</w:t>
      </w:r>
    </w:p>
    <w:p w14:paraId="36E327EA" w14:textId="77777777" w:rsidR="00B72E9F" w:rsidRPr="00F334CD" w:rsidRDefault="00B72E9F" w:rsidP="00F334C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334CD">
        <w:rPr>
          <w:rFonts w:ascii="Times New Roman" w:hAnsi="Times New Roman" w:cs="Times New Roman"/>
          <w:sz w:val="26"/>
          <w:szCs w:val="26"/>
        </w:rPr>
        <w:t>деформацию, изменения внутренних напряжений и структуры металлов при термообработке, способы их предотвращения и устранения;</w:t>
      </w:r>
    </w:p>
    <w:p w14:paraId="437F176C" w14:textId="77777777" w:rsidR="00B72E9F" w:rsidRPr="00F334CD" w:rsidRDefault="00B72E9F" w:rsidP="00F334C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334CD">
        <w:rPr>
          <w:rFonts w:ascii="Times New Roman" w:hAnsi="Times New Roman" w:cs="Times New Roman"/>
          <w:sz w:val="26"/>
          <w:szCs w:val="26"/>
        </w:rPr>
        <w:t>конструктивные особенности сложного специального и универсального инструмента и приспособлений;</w:t>
      </w:r>
    </w:p>
    <w:p w14:paraId="7DB254C9" w14:textId="77777777" w:rsidR="00B72E9F" w:rsidRPr="00F334CD" w:rsidRDefault="00B72E9F" w:rsidP="00F334C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334CD">
        <w:rPr>
          <w:rFonts w:ascii="Times New Roman" w:hAnsi="Times New Roman" w:cs="Times New Roman"/>
          <w:sz w:val="26"/>
          <w:szCs w:val="26"/>
        </w:rPr>
        <w:t>все виды расчетов и геометрических построений, необходимых при изготовлении сложного инструмента, деталей и узлов;</w:t>
      </w:r>
    </w:p>
    <w:p w14:paraId="3D6B98F5" w14:textId="77777777" w:rsidR="00B72E9F" w:rsidRPr="00F334CD" w:rsidRDefault="00B72E9F" w:rsidP="00F334C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334CD">
        <w:rPr>
          <w:rFonts w:ascii="Times New Roman" w:hAnsi="Times New Roman" w:cs="Times New Roman"/>
          <w:sz w:val="26"/>
          <w:szCs w:val="26"/>
        </w:rPr>
        <w:t>способы термообработки точного контрольного инструмента и применяемых материалов</w:t>
      </w:r>
    </w:p>
    <w:p w14:paraId="63D7C53F" w14:textId="77777777" w:rsidR="00B72E9F" w:rsidRPr="00F334CD" w:rsidRDefault="00B72E9F" w:rsidP="00F334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334CD">
        <w:rPr>
          <w:rFonts w:ascii="Times New Roman" w:hAnsi="Times New Roman" w:cs="Times New Roman"/>
          <w:b/>
          <w:sz w:val="26"/>
          <w:szCs w:val="26"/>
        </w:rPr>
        <w:t>1.3. Количество часов на освоение пр</w:t>
      </w:r>
      <w:r w:rsidR="007D7AD5" w:rsidRPr="00F334CD">
        <w:rPr>
          <w:rFonts w:ascii="Times New Roman" w:hAnsi="Times New Roman" w:cs="Times New Roman"/>
          <w:b/>
          <w:sz w:val="26"/>
          <w:szCs w:val="26"/>
        </w:rPr>
        <w:t>ограммы учебной практики</w:t>
      </w:r>
      <w:r w:rsidRPr="00F334CD">
        <w:rPr>
          <w:rFonts w:ascii="Times New Roman" w:hAnsi="Times New Roman" w:cs="Times New Roman"/>
          <w:b/>
          <w:sz w:val="26"/>
          <w:szCs w:val="26"/>
        </w:rPr>
        <w:t>:</w:t>
      </w:r>
    </w:p>
    <w:p w14:paraId="67B6DE59" w14:textId="77777777" w:rsidR="00B72E9F" w:rsidRPr="00F334CD" w:rsidRDefault="00B72E9F" w:rsidP="00F334C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334CD">
        <w:rPr>
          <w:rFonts w:ascii="Times New Roman" w:hAnsi="Times New Roman" w:cs="Times New Roman"/>
          <w:sz w:val="26"/>
          <w:szCs w:val="26"/>
        </w:rPr>
        <w:t xml:space="preserve">максимальной учебной нагрузки обучающегося – </w:t>
      </w:r>
      <w:r w:rsidR="007D7AD5" w:rsidRPr="00F334CD">
        <w:rPr>
          <w:rFonts w:ascii="Times New Roman" w:hAnsi="Times New Roman" w:cs="Times New Roman"/>
          <w:sz w:val="26"/>
          <w:szCs w:val="26"/>
        </w:rPr>
        <w:t>396</w:t>
      </w:r>
      <w:r w:rsidRPr="00F334CD">
        <w:rPr>
          <w:rFonts w:ascii="Times New Roman" w:hAnsi="Times New Roman" w:cs="Times New Roman"/>
          <w:sz w:val="26"/>
          <w:szCs w:val="26"/>
        </w:rPr>
        <w:t xml:space="preserve"> </w:t>
      </w:r>
      <w:r w:rsidR="007D7AD5" w:rsidRPr="00F334CD">
        <w:rPr>
          <w:rFonts w:ascii="Times New Roman" w:hAnsi="Times New Roman" w:cs="Times New Roman"/>
          <w:sz w:val="26"/>
          <w:szCs w:val="26"/>
        </w:rPr>
        <w:t>часов</w:t>
      </w:r>
      <w:r w:rsidRPr="00F334CD">
        <w:rPr>
          <w:rFonts w:ascii="Times New Roman" w:hAnsi="Times New Roman" w:cs="Times New Roman"/>
          <w:sz w:val="26"/>
          <w:szCs w:val="26"/>
        </w:rPr>
        <w:t>, включая:</w:t>
      </w:r>
    </w:p>
    <w:p w14:paraId="6D7CDBB7" w14:textId="4ACE51D5" w:rsidR="00B72E9F" w:rsidRPr="00850A3C" w:rsidRDefault="00B72E9F" w:rsidP="00F334C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334CD">
        <w:rPr>
          <w:rFonts w:ascii="Times New Roman" w:hAnsi="Times New Roman" w:cs="Times New Roman"/>
          <w:sz w:val="26"/>
          <w:szCs w:val="26"/>
        </w:rPr>
        <w:t>учебной практики -396</w:t>
      </w:r>
      <w:r w:rsidR="00850A3C" w:rsidRPr="00F334CD">
        <w:rPr>
          <w:rFonts w:ascii="Times New Roman" w:hAnsi="Times New Roman" w:cs="Times New Roman"/>
          <w:sz w:val="26"/>
          <w:szCs w:val="26"/>
        </w:rPr>
        <w:t xml:space="preserve"> </w:t>
      </w:r>
      <w:r w:rsidRPr="00F334CD">
        <w:rPr>
          <w:rFonts w:ascii="Times New Roman" w:hAnsi="Times New Roman" w:cs="Times New Roman"/>
          <w:sz w:val="26"/>
          <w:szCs w:val="26"/>
        </w:rPr>
        <w:t>часов</w:t>
      </w:r>
      <w:r w:rsidRPr="00850A3C">
        <w:rPr>
          <w:rFonts w:ascii="Times New Roman" w:hAnsi="Times New Roman" w:cs="Times New Roman"/>
          <w:sz w:val="26"/>
          <w:szCs w:val="26"/>
        </w:rPr>
        <w:t>:</w:t>
      </w:r>
    </w:p>
    <w:p w14:paraId="6A05DE15" w14:textId="77777777" w:rsidR="00B9354F" w:rsidRPr="00B9354F" w:rsidRDefault="00B9354F" w:rsidP="00B72E9F">
      <w:pPr>
        <w:pStyle w:val="1"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360"/>
        <w:jc w:val="both"/>
        <w:rPr>
          <w:rFonts w:ascii="Times New Roman" w:hAnsi="Times New Roman"/>
          <w:caps/>
          <w:sz w:val="26"/>
          <w:szCs w:val="26"/>
        </w:rPr>
        <w:sectPr w:rsidR="00B9354F" w:rsidRPr="00B9354F" w:rsidSect="00850A3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E25CD54" w14:textId="1E719518" w:rsidR="00A619FE" w:rsidRPr="00B9354F" w:rsidRDefault="00A619FE" w:rsidP="00F334CD">
      <w:pPr>
        <w:pStyle w:val="a3"/>
        <w:numPr>
          <w:ilvl w:val="0"/>
          <w:numId w:val="15"/>
        </w:numPr>
        <w:tabs>
          <w:tab w:val="left" w:pos="-2552"/>
          <w:tab w:val="left" w:pos="-2410"/>
          <w:tab w:val="left" w:pos="-709"/>
        </w:tabs>
        <w:spacing w:line="228" w:lineRule="auto"/>
        <w:jc w:val="center"/>
        <w:rPr>
          <w:b/>
          <w:bCs/>
          <w:sz w:val="26"/>
          <w:szCs w:val="26"/>
        </w:rPr>
      </w:pPr>
      <w:r w:rsidRPr="00B9354F">
        <w:rPr>
          <w:b/>
          <w:sz w:val="26"/>
          <w:szCs w:val="26"/>
        </w:rPr>
        <w:lastRenderedPageBreak/>
        <w:t xml:space="preserve"> Структура и содержание учебной практики </w:t>
      </w:r>
      <w:r w:rsidRPr="00B9354F">
        <w:rPr>
          <w:b/>
          <w:spacing w:val="-5"/>
          <w:sz w:val="26"/>
          <w:szCs w:val="26"/>
        </w:rPr>
        <w:t>УП.01</w:t>
      </w:r>
    </w:p>
    <w:p w14:paraId="0B42F978" w14:textId="77777777" w:rsidR="00A619FE" w:rsidRPr="00B9354F" w:rsidRDefault="00A619FE" w:rsidP="00A619FE">
      <w:pPr>
        <w:shd w:val="clear" w:color="auto" w:fill="FFFFFF"/>
        <w:spacing w:line="274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B9354F">
        <w:rPr>
          <w:rFonts w:ascii="Times New Roman" w:hAnsi="Times New Roman" w:cs="Times New Roman"/>
          <w:b/>
          <w:bCs/>
          <w:spacing w:val="-1"/>
          <w:sz w:val="26"/>
          <w:szCs w:val="26"/>
        </w:rPr>
        <w:t xml:space="preserve">ПМ.01 Слесарная обработка деталей, изготовление, </w:t>
      </w:r>
      <w:r w:rsidRPr="00B9354F">
        <w:rPr>
          <w:rFonts w:ascii="Times New Roman" w:hAnsi="Times New Roman" w:cs="Times New Roman"/>
          <w:b/>
          <w:bCs/>
          <w:spacing w:val="-3"/>
          <w:sz w:val="26"/>
          <w:szCs w:val="26"/>
        </w:rPr>
        <w:t xml:space="preserve">сборка и ремонт приспособлений, режущего и </w:t>
      </w:r>
      <w:r w:rsidRPr="00B9354F">
        <w:rPr>
          <w:rFonts w:ascii="Times New Roman" w:hAnsi="Times New Roman" w:cs="Times New Roman"/>
          <w:b/>
          <w:bCs/>
          <w:sz w:val="26"/>
          <w:szCs w:val="26"/>
        </w:rPr>
        <w:t>измерительного инструмента</w:t>
      </w:r>
    </w:p>
    <w:tbl>
      <w:tblPr>
        <w:tblStyle w:val="a9"/>
        <w:tblW w:w="15026" w:type="dxa"/>
        <w:tblInd w:w="108" w:type="dxa"/>
        <w:tblLook w:val="04A0" w:firstRow="1" w:lastRow="0" w:firstColumn="1" w:lastColumn="0" w:noHBand="0" w:noVBand="1"/>
      </w:tblPr>
      <w:tblGrid>
        <w:gridCol w:w="897"/>
        <w:gridCol w:w="3892"/>
        <w:gridCol w:w="8961"/>
        <w:gridCol w:w="1276"/>
      </w:tblGrid>
      <w:tr w:rsidR="00A619FE" w:rsidRPr="00B9354F" w14:paraId="7FAAB1DF" w14:textId="77777777" w:rsidTr="007B2FD2">
        <w:tc>
          <w:tcPr>
            <w:tcW w:w="897" w:type="dxa"/>
          </w:tcPr>
          <w:p w14:paraId="23691E14" w14:textId="77777777" w:rsidR="00A619FE" w:rsidRPr="00B9354F" w:rsidRDefault="00A619FE" w:rsidP="00D07A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№ урока</w:t>
            </w:r>
          </w:p>
        </w:tc>
        <w:tc>
          <w:tcPr>
            <w:tcW w:w="3892" w:type="dxa"/>
          </w:tcPr>
          <w:p w14:paraId="12B3A28F" w14:textId="77777777" w:rsidR="00A619FE" w:rsidRPr="00B9354F" w:rsidRDefault="00A619FE" w:rsidP="00D07A1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тем практики</w:t>
            </w:r>
          </w:p>
        </w:tc>
        <w:tc>
          <w:tcPr>
            <w:tcW w:w="8961" w:type="dxa"/>
          </w:tcPr>
          <w:p w14:paraId="107011C2" w14:textId="77777777" w:rsidR="00A619FE" w:rsidRPr="00B9354F" w:rsidRDefault="00A619FE" w:rsidP="00D07A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Содержание  практических занятий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5EFBB" w14:textId="77777777" w:rsidR="00A619FE" w:rsidRPr="00B9354F" w:rsidRDefault="00A619FE" w:rsidP="00D07A1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A619FE" w:rsidRPr="00B9354F" w14:paraId="540E5BD6" w14:textId="77777777" w:rsidTr="007B2FD2">
        <w:tc>
          <w:tcPr>
            <w:tcW w:w="897" w:type="dxa"/>
          </w:tcPr>
          <w:p w14:paraId="5276A927" w14:textId="77777777" w:rsidR="00A619FE" w:rsidRPr="00B9354F" w:rsidRDefault="00A619FE" w:rsidP="00D07A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92" w:type="dxa"/>
          </w:tcPr>
          <w:p w14:paraId="2D4421CC" w14:textId="77777777" w:rsidR="00A619FE" w:rsidRPr="00B9354F" w:rsidRDefault="00A619FE" w:rsidP="00D07A1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354F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Тема 1.1. </w:t>
            </w:r>
            <w:r w:rsidRPr="00B9354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Слесарная обработка </w:t>
            </w:r>
          </w:p>
        </w:tc>
        <w:tc>
          <w:tcPr>
            <w:tcW w:w="8961" w:type="dxa"/>
          </w:tcPr>
          <w:p w14:paraId="29D166C7" w14:textId="77777777" w:rsidR="00A619FE" w:rsidRPr="00B9354F" w:rsidRDefault="00A619FE" w:rsidP="00D07A1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1 - курс, 1 - семестр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0A7B3" w14:textId="77777777" w:rsidR="00A619FE" w:rsidRPr="00B9354F" w:rsidRDefault="00A619FE" w:rsidP="00D07A1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72</w:t>
            </w:r>
          </w:p>
        </w:tc>
      </w:tr>
      <w:tr w:rsidR="00A619FE" w:rsidRPr="00B9354F" w14:paraId="4B3A2F92" w14:textId="77777777" w:rsidTr="007B2FD2">
        <w:tc>
          <w:tcPr>
            <w:tcW w:w="897" w:type="dxa"/>
          </w:tcPr>
          <w:p w14:paraId="45E60A77" w14:textId="77777777" w:rsidR="00A619FE" w:rsidRPr="00B9354F" w:rsidRDefault="00A619FE" w:rsidP="00D07A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92" w:type="dxa"/>
          </w:tcPr>
          <w:p w14:paraId="252C5C63" w14:textId="77777777" w:rsidR="00A619FE" w:rsidRPr="00B9354F" w:rsidRDefault="00A619FE" w:rsidP="00D07A1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0FDAF" w14:textId="77777777" w:rsidR="00A619FE" w:rsidRPr="00B9354F" w:rsidRDefault="00A619FE" w:rsidP="00D07A1E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70F380" w14:textId="77777777" w:rsidR="00A619FE" w:rsidRPr="00B9354F" w:rsidRDefault="00A619FE" w:rsidP="00D07A1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A619FE" w:rsidRPr="00B9354F" w14:paraId="4CBE2139" w14:textId="77777777" w:rsidTr="007B2FD2">
        <w:tc>
          <w:tcPr>
            <w:tcW w:w="897" w:type="dxa"/>
          </w:tcPr>
          <w:p w14:paraId="123FC51D" w14:textId="77777777" w:rsidR="00A619FE" w:rsidRPr="00B9354F" w:rsidRDefault="00A619FE" w:rsidP="00D07A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892" w:type="dxa"/>
          </w:tcPr>
          <w:p w14:paraId="3379B18B" w14:textId="77777777" w:rsidR="00A619FE" w:rsidRPr="00B9354F" w:rsidRDefault="00A619FE" w:rsidP="00D07A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Вводное занятие. Т.Б., безопасность труда при слесарной обработке деталей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9CEA53" w14:textId="77777777" w:rsidR="00EF0257" w:rsidRPr="00EF0257" w:rsidRDefault="00EF0257" w:rsidP="00EF0257">
            <w:pPr>
              <w:ind w:left="12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F0257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занятие:</w:t>
            </w:r>
          </w:p>
          <w:p w14:paraId="44D66145" w14:textId="77777777" w:rsidR="00A619FE" w:rsidRPr="00EF0257" w:rsidRDefault="00EF0257" w:rsidP="00EF0257">
            <w:pPr>
              <w:ind w:left="120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EF0257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рабочего места. Инструктаж по </w:t>
            </w:r>
            <w:r w:rsidRPr="00EF0257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технике безопасности и охране т</w:t>
            </w:r>
            <w:r w:rsidR="00CF556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р</w:t>
            </w:r>
            <w:r w:rsidRPr="00EF0257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уда в слесарной мастерской</w:t>
            </w:r>
            <w:r w:rsidRPr="00EF0257">
              <w:rPr>
                <w:rFonts w:ascii="Times New Roman" w:hAnsi="Times New Roman" w:cs="Times New Roman"/>
                <w:sz w:val="26"/>
                <w:szCs w:val="26"/>
              </w:rPr>
              <w:t xml:space="preserve"> на рабочем месте. Соблюдение санитарных норм и правил на рабочем месте.</w:t>
            </w:r>
          </w:p>
          <w:p w14:paraId="6F5E7C37" w14:textId="77777777" w:rsidR="00A619FE" w:rsidRPr="00E01061" w:rsidRDefault="00A619FE" w:rsidP="00D07A1E">
            <w:pPr>
              <w:ind w:left="120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03641" w14:textId="77777777" w:rsidR="00A619FE" w:rsidRPr="00B9354F" w:rsidRDefault="00A619FE" w:rsidP="00D07A1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A619FE" w:rsidRPr="00B9354F" w14:paraId="3DA6659C" w14:textId="77777777" w:rsidTr="007B2FD2">
        <w:tc>
          <w:tcPr>
            <w:tcW w:w="897" w:type="dxa"/>
          </w:tcPr>
          <w:p w14:paraId="350D57BB" w14:textId="77777777" w:rsidR="00A619FE" w:rsidRPr="00B9354F" w:rsidRDefault="00A619FE" w:rsidP="00D07A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892" w:type="dxa"/>
          </w:tcPr>
          <w:p w14:paraId="5BEB7A79" w14:textId="77777777" w:rsidR="00A619FE" w:rsidRPr="00B9354F" w:rsidRDefault="00A619FE" w:rsidP="00D07A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 xml:space="preserve">Слесарный и измерительный инструмент 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C6501E" w14:textId="77777777" w:rsidR="00EF0257" w:rsidRPr="002B3DA2" w:rsidRDefault="00A619FE" w:rsidP="0021401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B3DA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 </w:t>
            </w:r>
            <w:r w:rsidR="00EF0257" w:rsidRPr="002B3DA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занятие:</w:t>
            </w:r>
          </w:p>
          <w:p w14:paraId="19FC78C6" w14:textId="77777777" w:rsidR="00EF0257" w:rsidRDefault="00EF0257" w:rsidP="00D07A1E">
            <w:pPr>
              <w:tabs>
                <w:tab w:val="left" w:pos="245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Научить пользоваться</w:t>
            </w:r>
            <w:r w:rsidR="00214016" w:rsidRPr="00B935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14016">
              <w:rPr>
                <w:rFonts w:ascii="Times New Roman" w:hAnsi="Times New Roman" w:cs="Times New Roman"/>
                <w:sz w:val="26"/>
                <w:szCs w:val="26"/>
              </w:rPr>
              <w:t>слесарным и измерительным</w:t>
            </w:r>
            <w:r w:rsidR="00214016" w:rsidRPr="00B9354F">
              <w:rPr>
                <w:rFonts w:ascii="Times New Roman" w:hAnsi="Times New Roman" w:cs="Times New Roman"/>
                <w:sz w:val="26"/>
                <w:szCs w:val="26"/>
              </w:rPr>
              <w:t xml:space="preserve"> инструмент</w:t>
            </w:r>
            <w:r w:rsidR="00214016">
              <w:rPr>
                <w:rFonts w:ascii="Times New Roman" w:hAnsi="Times New Roman" w:cs="Times New Roman"/>
                <w:sz w:val="26"/>
                <w:szCs w:val="26"/>
              </w:rPr>
              <w:t>ом:</w:t>
            </w:r>
          </w:p>
          <w:p w14:paraId="05B210BC" w14:textId="77777777" w:rsidR="00A619FE" w:rsidRPr="00E01061" w:rsidRDefault="00A619FE" w:rsidP="00D07A1E">
            <w:pPr>
              <w:tabs>
                <w:tab w:val="left" w:pos="245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0106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штангенциркуль</w:t>
            </w:r>
          </w:p>
          <w:p w14:paraId="1B38B6BE" w14:textId="77777777" w:rsidR="00A619FE" w:rsidRPr="00E01061" w:rsidRDefault="00A619FE" w:rsidP="00D07A1E">
            <w:pPr>
              <w:tabs>
                <w:tab w:val="left" w:pos="245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0106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 - металлическая линейка</w:t>
            </w:r>
          </w:p>
          <w:p w14:paraId="69C76492" w14:textId="77777777" w:rsidR="00A619FE" w:rsidRPr="00E01061" w:rsidRDefault="00A619FE" w:rsidP="00D07A1E">
            <w:pPr>
              <w:tabs>
                <w:tab w:val="left" w:pos="245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0106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 - угломер</w:t>
            </w:r>
          </w:p>
          <w:p w14:paraId="216A352B" w14:textId="77777777" w:rsidR="00A619FE" w:rsidRPr="00E01061" w:rsidRDefault="00A619FE" w:rsidP="00D07A1E">
            <w:pPr>
              <w:tabs>
                <w:tab w:val="left" w:pos="245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0106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 - </w:t>
            </w:r>
            <w:proofErr w:type="spellStart"/>
            <w:r w:rsidRPr="00E0106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центроискатель</w:t>
            </w:r>
            <w:proofErr w:type="spellEnd"/>
          </w:p>
          <w:p w14:paraId="02867D54" w14:textId="77777777" w:rsidR="00A619FE" w:rsidRPr="00E01061" w:rsidRDefault="00A619FE" w:rsidP="00D07A1E">
            <w:pPr>
              <w:tabs>
                <w:tab w:val="left" w:pos="245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0106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 - вертикальная линейка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2B6A9" w14:textId="77777777" w:rsidR="00A619FE" w:rsidRPr="00B9354F" w:rsidRDefault="00A619FE" w:rsidP="00D07A1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A619FE" w:rsidRPr="00B9354F" w14:paraId="7922C4A0" w14:textId="77777777" w:rsidTr="007B2FD2">
        <w:tc>
          <w:tcPr>
            <w:tcW w:w="897" w:type="dxa"/>
          </w:tcPr>
          <w:p w14:paraId="3394F7F3" w14:textId="77777777" w:rsidR="00A619FE" w:rsidRPr="00B9354F" w:rsidRDefault="00A619FE" w:rsidP="00D07A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892" w:type="dxa"/>
          </w:tcPr>
          <w:p w14:paraId="74F8FCCA" w14:textId="77777777" w:rsidR="00A619FE" w:rsidRPr="00B9354F" w:rsidRDefault="00A619FE" w:rsidP="00D07A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Разметка, инструмент, способы и методы разметки. Назначение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06D795" w14:textId="77777777" w:rsidR="00286665" w:rsidRPr="002B3DA2" w:rsidRDefault="00A619FE" w:rsidP="0028666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01061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286665" w:rsidRPr="002B3DA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занятие:</w:t>
            </w:r>
          </w:p>
          <w:p w14:paraId="14892EE5" w14:textId="77777777" w:rsidR="00286665" w:rsidRDefault="00286665" w:rsidP="00D07A1E">
            <w:pPr>
              <w:shd w:val="clear" w:color="auto" w:fill="FFFFFF"/>
              <w:tabs>
                <w:tab w:val="left" w:pos="235"/>
              </w:tabs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Ознакомить со способами и методами разметки и научить выполнять разметку:</w:t>
            </w:r>
          </w:p>
          <w:p w14:paraId="6DD8D0C5" w14:textId="77777777" w:rsidR="00A619FE" w:rsidRPr="00E01061" w:rsidRDefault="00A619FE" w:rsidP="00D07A1E">
            <w:pPr>
              <w:shd w:val="clear" w:color="auto" w:fill="FFFFFF"/>
              <w:tabs>
                <w:tab w:val="left" w:pos="235"/>
              </w:tabs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E01061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- плоскостная разметка (</w:t>
            </w:r>
            <w:proofErr w:type="spellStart"/>
            <w:r w:rsidRPr="00E01061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центроискатель</w:t>
            </w:r>
            <w:proofErr w:type="spellEnd"/>
            <w:r w:rsidRPr="00E01061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, чертилка, уголок, циркуль, кернер, слесарный молоток)</w:t>
            </w:r>
          </w:p>
          <w:p w14:paraId="31CDFDA5" w14:textId="77777777" w:rsidR="00A619FE" w:rsidRPr="00E01061" w:rsidRDefault="00A619FE" w:rsidP="00D07A1E">
            <w:pPr>
              <w:shd w:val="clear" w:color="auto" w:fill="FFFFFF"/>
              <w:tabs>
                <w:tab w:val="left" w:pos="235"/>
              </w:tabs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E01061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 - пространственная разметка (разметочный угольник, разметочный кубик, разметочная плита, универсальный рейсмас, вертикальная линейка)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861F5" w14:textId="77777777" w:rsidR="00A619FE" w:rsidRPr="00B9354F" w:rsidRDefault="00A619FE" w:rsidP="00D07A1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A619FE" w:rsidRPr="00B9354F" w14:paraId="49C785E5" w14:textId="77777777" w:rsidTr="007B2FD2">
        <w:tc>
          <w:tcPr>
            <w:tcW w:w="897" w:type="dxa"/>
          </w:tcPr>
          <w:p w14:paraId="45DE190C" w14:textId="77777777" w:rsidR="00A619FE" w:rsidRPr="00B9354F" w:rsidRDefault="00A619FE" w:rsidP="00D07A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892" w:type="dxa"/>
          </w:tcPr>
          <w:p w14:paraId="7473C2FD" w14:textId="77777777" w:rsidR="00A619FE" w:rsidRPr="00B9354F" w:rsidRDefault="00A619FE" w:rsidP="00D07A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Правка и гибка металла. Назначение, виды, правка пруткового материала, листового материала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0C57C1" w14:textId="77777777" w:rsidR="00CC111B" w:rsidRPr="002B3DA2" w:rsidRDefault="00A619FE" w:rsidP="00CC111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01061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 </w:t>
            </w:r>
            <w:r w:rsidR="00CC111B" w:rsidRPr="002B3DA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занятие:</w:t>
            </w:r>
          </w:p>
          <w:p w14:paraId="2C8F33B2" w14:textId="77777777" w:rsidR="00CC111B" w:rsidRDefault="00CC111B" w:rsidP="00D07A1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Научить правке и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гибке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металла пруткового и листового материала с и</w:t>
            </w:r>
            <w:r w:rsidR="00AC3081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с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пользованием инструментов и приспособлений:</w:t>
            </w:r>
          </w:p>
          <w:p w14:paraId="0CBF106E" w14:textId="77777777" w:rsidR="00A619FE" w:rsidRPr="00E01061" w:rsidRDefault="00A619FE" w:rsidP="00D07A1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E01061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инструменты: слесарный молоток, оправки, листовой металл, прутки </w:t>
            </w:r>
            <w:r w:rsidRPr="00E01061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lastRenderedPageBreak/>
              <w:t>разного диаметра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5FA7E" w14:textId="77777777" w:rsidR="00A619FE" w:rsidRPr="00B9354F" w:rsidRDefault="00A619FE" w:rsidP="00D07A1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6</w:t>
            </w:r>
          </w:p>
        </w:tc>
      </w:tr>
      <w:tr w:rsidR="00A619FE" w:rsidRPr="00B9354F" w14:paraId="2DC6654D" w14:textId="77777777" w:rsidTr="007B2FD2">
        <w:tc>
          <w:tcPr>
            <w:tcW w:w="897" w:type="dxa"/>
          </w:tcPr>
          <w:p w14:paraId="06687F08" w14:textId="77777777" w:rsidR="00A619FE" w:rsidRPr="00B9354F" w:rsidRDefault="00A619FE" w:rsidP="00D07A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5.</w:t>
            </w:r>
          </w:p>
        </w:tc>
        <w:tc>
          <w:tcPr>
            <w:tcW w:w="3892" w:type="dxa"/>
          </w:tcPr>
          <w:p w14:paraId="71DE0B67" w14:textId="77777777" w:rsidR="00A619FE" w:rsidRPr="00B9354F" w:rsidRDefault="00A619FE" w:rsidP="00D07A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Резка и рубка металла назначение, применение, инструмент ТБ. Практические тренировочные упражнения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6862C7" w14:textId="77777777" w:rsidR="00AC3081" w:rsidRPr="002B3DA2" w:rsidRDefault="00A619FE" w:rsidP="00AC308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0106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  <w:r w:rsidR="00AC3081" w:rsidRPr="002B3DA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занятие:</w:t>
            </w:r>
          </w:p>
          <w:p w14:paraId="35A26FF1" w14:textId="77777777" w:rsidR="00AC3081" w:rsidRDefault="00AC3081" w:rsidP="00AC308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Научить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резке и рубке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 xml:space="preserve"> металла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с использованием инструментов и приспособлений:</w:t>
            </w:r>
          </w:p>
          <w:p w14:paraId="33AD4FF0" w14:textId="77777777" w:rsidR="00A619FE" w:rsidRPr="00E01061" w:rsidRDefault="00A619FE" w:rsidP="00407C38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E0106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- </w:t>
            </w:r>
            <w:r w:rsidRPr="00E01061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инструменты: ножовка, слесарный молоток, зубила, </w:t>
            </w:r>
            <w:proofErr w:type="spellStart"/>
            <w:r w:rsidRPr="00E01061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крейцмейсер</w:t>
            </w:r>
            <w:proofErr w:type="spellEnd"/>
            <w:r w:rsidRPr="00E01061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, ножницы по металлу, листовой металл, прутки разного диаметра.</w:t>
            </w:r>
            <w:r w:rsidR="00407C38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0666F" w14:textId="77777777" w:rsidR="00A619FE" w:rsidRPr="00B9354F" w:rsidRDefault="00A619FE" w:rsidP="00D07A1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A619FE" w:rsidRPr="00B9354F" w14:paraId="5DD8CBBA" w14:textId="77777777" w:rsidTr="007B2FD2">
        <w:trPr>
          <w:trHeight w:val="1485"/>
        </w:trPr>
        <w:tc>
          <w:tcPr>
            <w:tcW w:w="897" w:type="dxa"/>
            <w:tcBorders>
              <w:bottom w:val="single" w:sz="4" w:space="0" w:color="auto"/>
            </w:tcBorders>
          </w:tcPr>
          <w:p w14:paraId="2F28FE8F" w14:textId="77777777" w:rsidR="00A619FE" w:rsidRPr="00B9354F" w:rsidRDefault="00A619FE" w:rsidP="00D07A1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892" w:type="dxa"/>
            <w:tcBorders>
              <w:bottom w:val="single" w:sz="4" w:space="0" w:color="auto"/>
            </w:tcBorders>
          </w:tcPr>
          <w:p w14:paraId="52BA87A5" w14:textId="77777777" w:rsidR="00A619FE" w:rsidRPr="00B9354F" w:rsidRDefault="00A619FE" w:rsidP="00D07A1E">
            <w:pPr>
              <w:contextualSpacing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Назначение опиливания, инструмент, способы опиливания плоских поверхностей. ТБ при опиливании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F29AA8" w14:textId="77777777" w:rsidR="00AC3081" w:rsidRPr="002B3DA2" w:rsidRDefault="00A619FE" w:rsidP="00AC3081">
            <w:pPr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 </w:t>
            </w:r>
            <w:r w:rsidR="00AC3081" w:rsidRPr="002B3DA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занятие:</w:t>
            </w:r>
          </w:p>
          <w:p w14:paraId="6E241770" w14:textId="77777777" w:rsidR="00AC3081" w:rsidRDefault="00AC3081" w:rsidP="00D07A1E">
            <w:pPr>
              <w:tabs>
                <w:tab w:val="left" w:pos="240"/>
              </w:tabs>
              <w:contextualSpacing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Научить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способам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опиливания плоских поверхностей:</w:t>
            </w:r>
          </w:p>
          <w:p w14:paraId="79A41FEA" w14:textId="77777777" w:rsidR="00A619FE" w:rsidRPr="00B9354F" w:rsidRDefault="00AC3081" w:rsidP="00D07A1E">
            <w:pPr>
              <w:tabs>
                <w:tab w:val="left" w:pos="240"/>
              </w:tabs>
              <w:contextualSpacing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 -</w:t>
            </w:r>
            <w:r w:rsidR="00A619FE"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выбор на</w:t>
            </w:r>
            <w:r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пильников</w:t>
            </w:r>
          </w:p>
          <w:p w14:paraId="28695A82" w14:textId="77777777" w:rsidR="00A619FE" w:rsidRPr="00B9354F" w:rsidRDefault="00A619FE" w:rsidP="00D07A1E">
            <w:pPr>
              <w:tabs>
                <w:tab w:val="left" w:pos="240"/>
              </w:tabs>
              <w:contextualSpacing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 - отработка рабочих движений и балансировка напильника</w:t>
            </w:r>
          </w:p>
          <w:p w14:paraId="6CC1E280" w14:textId="77777777" w:rsidR="00A619FE" w:rsidRPr="00B9354F" w:rsidRDefault="00A619FE" w:rsidP="00D07A1E">
            <w:pPr>
              <w:tabs>
                <w:tab w:val="left" w:pos="240"/>
              </w:tabs>
              <w:contextualSpacing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 - отработка рабочего положения при опиливании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B27F5" w14:textId="77777777" w:rsidR="00A619FE" w:rsidRPr="00B9354F" w:rsidRDefault="00A619FE" w:rsidP="00D07A1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A619FE" w:rsidRPr="00B9354F" w14:paraId="74DD7468" w14:textId="77777777" w:rsidTr="007B2FD2">
        <w:tc>
          <w:tcPr>
            <w:tcW w:w="897" w:type="dxa"/>
          </w:tcPr>
          <w:p w14:paraId="610C83B9" w14:textId="77777777" w:rsidR="00A619FE" w:rsidRPr="00B9354F" w:rsidRDefault="00A619FE" w:rsidP="00D07A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892" w:type="dxa"/>
          </w:tcPr>
          <w:p w14:paraId="3826324A" w14:textId="77777777" w:rsidR="00A619FE" w:rsidRPr="00B9354F" w:rsidRDefault="00A619FE" w:rsidP="00D07A1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Опиливание плоских поверхностей, слесарный  молоток с квадратным бойком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6411CF" w14:textId="77777777" w:rsidR="00AC3081" w:rsidRPr="002B3DA2" w:rsidRDefault="00A619FE" w:rsidP="00AC3081">
            <w:pPr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354F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AC3081" w:rsidRPr="002B3DA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занятие:</w:t>
            </w:r>
          </w:p>
          <w:p w14:paraId="160BEC46" w14:textId="77777777" w:rsidR="0092041D" w:rsidRDefault="0092041D" w:rsidP="0092041D">
            <w:pPr>
              <w:tabs>
                <w:tab w:val="left" w:pos="240"/>
              </w:tabs>
              <w:contextualSpacing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Научить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способам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опиливания плоских поверхностей:</w:t>
            </w:r>
          </w:p>
          <w:p w14:paraId="6273E423" w14:textId="77777777" w:rsidR="00A619FE" w:rsidRPr="00B9354F" w:rsidRDefault="0092041D" w:rsidP="00D07A1E">
            <w:pPr>
              <w:tabs>
                <w:tab w:val="left" w:pos="240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- </w:t>
            </w:r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выбор на</w:t>
            </w:r>
            <w:r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пильников</w:t>
            </w:r>
            <w:r w:rsidR="00A619FE" w:rsidRPr="00B9354F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(</w:t>
            </w:r>
            <w:r w:rsidR="00A619FE" w:rsidRPr="00B9354F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плоские напильники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)</w:t>
            </w:r>
          </w:p>
          <w:p w14:paraId="13040116" w14:textId="77777777" w:rsidR="00A619FE" w:rsidRPr="00B9354F" w:rsidRDefault="00A619FE" w:rsidP="00D07A1E">
            <w:pPr>
              <w:tabs>
                <w:tab w:val="left" w:pos="240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 - опиливание с проверкой лекальной линейкой с замером штангенциркулем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A71D3" w14:textId="77777777" w:rsidR="00A619FE" w:rsidRPr="00B9354F" w:rsidRDefault="00A619FE" w:rsidP="00D07A1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A619FE" w:rsidRPr="00B9354F" w14:paraId="7A11ADBB" w14:textId="77777777" w:rsidTr="007B2FD2">
        <w:tc>
          <w:tcPr>
            <w:tcW w:w="897" w:type="dxa"/>
          </w:tcPr>
          <w:p w14:paraId="6EC7A1EE" w14:textId="77777777" w:rsidR="00A619FE" w:rsidRPr="00B9354F" w:rsidRDefault="00A619FE" w:rsidP="00D07A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892" w:type="dxa"/>
          </w:tcPr>
          <w:p w14:paraId="7B9C13E1" w14:textId="77777777" w:rsidR="00A619FE" w:rsidRPr="00B9354F" w:rsidRDefault="00A619FE" w:rsidP="00D07A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Опиливание плоских сопряженных поверхностей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B398A6" w14:textId="77777777" w:rsidR="0092041D" w:rsidRPr="002B3DA2" w:rsidRDefault="00A619FE" w:rsidP="0092041D">
            <w:pPr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354F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</w:t>
            </w:r>
            <w:r w:rsidR="0092041D" w:rsidRPr="002B3DA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занятие:</w:t>
            </w:r>
          </w:p>
          <w:p w14:paraId="5DF3E029" w14:textId="77777777" w:rsidR="0092041D" w:rsidRDefault="0092041D" w:rsidP="0092041D">
            <w:pPr>
              <w:tabs>
                <w:tab w:val="left" w:pos="240"/>
              </w:tabs>
              <w:contextualSpacing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Научить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способам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опиливания плоских сопряженных</w:t>
            </w:r>
            <w:r w:rsidR="00AB4EF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поверхностей:</w:t>
            </w:r>
          </w:p>
          <w:p w14:paraId="6FEB6626" w14:textId="77777777" w:rsidR="00A619FE" w:rsidRPr="00B9354F" w:rsidRDefault="00A619FE" w:rsidP="00D07A1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 - опиливание с проверкой угольником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AB72B" w14:textId="77777777" w:rsidR="00A619FE" w:rsidRPr="00B9354F" w:rsidRDefault="00A619FE" w:rsidP="00D07A1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A619FE" w:rsidRPr="00B9354F" w14:paraId="3B1248DF" w14:textId="77777777" w:rsidTr="007B2FD2">
        <w:tc>
          <w:tcPr>
            <w:tcW w:w="897" w:type="dxa"/>
          </w:tcPr>
          <w:p w14:paraId="1342D938" w14:textId="77777777" w:rsidR="00A619FE" w:rsidRPr="00B9354F" w:rsidRDefault="00A619FE" w:rsidP="00D07A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892" w:type="dxa"/>
          </w:tcPr>
          <w:p w14:paraId="0693FD9B" w14:textId="77777777" w:rsidR="00A619FE" w:rsidRPr="00B9354F" w:rsidRDefault="00A619FE" w:rsidP="00D07A1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Сверление глухих и сквозных отверстий разного диаметра. ТБ при сверлении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74E8FD" w14:textId="77777777" w:rsidR="00AB4EF9" w:rsidRPr="002B3DA2" w:rsidRDefault="00A619FE" w:rsidP="00AB4EF9">
            <w:pPr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354F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AB4EF9" w:rsidRPr="002B3DA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занятие:</w:t>
            </w:r>
          </w:p>
          <w:p w14:paraId="7E1B2F43" w14:textId="77777777" w:rsidR="00AB4EF9" w:rsidRDefault="00AB4EF9" w:rsidP="00D07A1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Ознакомить с работой, настройкой и выбором режима резания на  сверлильных станках;  научить </w:t>
            </w:r>
            <w:r w:rsidR="00407C38">
              <w:rPr>
                <w:rFonts w:ascii="Times New Roman" w:hAnsi="Times New Roman" w:cs="Times New Roman"/>
                <w:sz w:val="26"/>
                <w:szCs w:val="26"/>
              </w:rPr>
              <w:t>сверлению</w:t>
            </w:r>
            <w:r w:rsidR="00407C38" w:rsidRPr="00B9354F">
              <w:rPr>
                <w:rFonts w:ascii="Times New Roman" w:hAnsi="Times New Roman" w:cs="Times New Roman"/>
                <w:sz w:val="26"/>
                <w:szCs w:val="26"/>
              </w:rPr>
              <w:t xml:space="preserve"> глухих и скво</w:t>
            </w:r>
            <w:r w:rsidR="00407C38">
              <w:rPr>
                <w:rFonts w:ascii="Times New Roman" w:hAnsi="Times New Roman" w:cs="Times New Roman"/>
                <w:sz w:val="26"/>
                <w:szCs w:val="26"/>
              </w:rPr>
              <w:t>зных отверстий разного диаметра:</w:t>
            </w:r>
          </w:p>
          <w:p w14:paraId="73F11932" w14:textId="77777777" w:rsidR="00A619FE" w:rsidRPr="00B9354F" w:rsidRDefault="00A619FE" w:rsidP="00D07A1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- инструменты: сверла разного диаметра</w:t>
            </w:r>
          </w:p>
          <w:p w14:paraId="036076BF" w14:textId="77777777" w:rsidR="00A619FE" w:rsidRPr="00B9354F" w:rsidRDefault="00A619FE" w:rsidP="00D07A1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 - вертикально-</w:t>
            </w:r>
            <w:proofErr w:type="spellStart"/>
            <w:r w:rsidRPr="00B9354F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сверильный</w:t>
            </w:r>
            <w:proofErr w:type="spellEnd"/>
            <w:r w:rsidRPr="00B9354F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станок</w:t>
            </w:r>
          </w:p>
          <w:p w14:paraId="26B8404D" w14:textId="77777777" w:rsidR="00A619FE" w:rsidRPr="00B9354F" w:rsidRDefault="00A619FE" w:rsidP="00D07A1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 - штангенциркуль с глубомером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78552" w14:textId="77777777" w:rsidR="00A619FE" w:rsidRPr="00B9354F" w:rsidRDefault="00A619FE" w:rsidP="00D07A1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A619FE" w:rsidRPr="00B9354F" w14:paraId="1E1ABBC0" w14:textId="77777777" w:rsidTr="007B2FD2">
        <w:tc>
          <w:tcPr>
            <w:tcW w:w="897" w:type="dxa"/>
          </w:tcPr>
          <w:p w14:paraId="478261B0" w14:textId="77777777" w:rsidR="00A619FE" w:rsidRPr="00B9354F" w:rsidRDefault="00A619FE" w:rsidP="00D07A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892" w:type="dxa"/>
          </w:tcPr>
          <w:p w14:paraId="6FEA6C22" w14:textId="77777777" w:rsidR="00A619FE" w:rsidRPr="00B9354F" w:rsidRDefault="00A619FE" w:rsidP="00D07A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Обработка сквозных отверстий напильником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435455" w14:textId="77777777" w:rsidR="00AB4EF9" w:rsidRPr="002B3DA2" w:rsidRDefault="00A619FE" w:rsidP="00AB4EF9">
            <w:pPr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354F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AB4EF9" w:rsidRPr="002B3DA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занятие:</w:t>
            </w:r>
          </w:p>
          <w:p w14:paraId="2506FDA6" w14:textId="77777777" w:rsidR="00AB4EF9" w:rsidRDefault="00122442" w:rsidP="00D07A1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Обработка сквозных отверстий напильником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183D88B2" w14:textId="77777777" w:rsidR="00A619FE" w:rsidRPr="00B9354F" w:rsidRDefault="00A619FE" w:rsidP="00D07A1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- круглый напильник</w:t>
            </w:r>
          </w:p>
          <w:p w14:paraId="0BB1E1C5" w14:textId="77777777" w:rsidR="00A619FE" w:rsidRPr="00B9354F" w:rsidRDefault="00A619FE" w:rsidP="00D07A1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 - штангенциркуль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EF285" w14:textId="77777777" w:rsidR="00A619FE" w:rsidRPr="00B9354F" w:rsidRDefault="00A619FE" w:rsidP="00D07A1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A619FE" w:rsidRPr="00B9354F" w14:paraId="44D39A5F" w14:textId="77777777" w:rsidTr="007B2FD2">
        <w:tc>
          <w:tcPr>
            <w:tcW w:w="897" w:type="dxa"/>
          </w:tcPr>
          <w:p w14:paraId="02A169A7" w14:textId="77777777" w:rsidR="00A619FE" w:rsidRPr="00B9354F" w:rsidRDefault="00A619FE" w:rsidP="00D07A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892" w:type="dxa"/>
          </w:tcPr>
          <w:p w14:paraId="055EE84A" w14:textId="77777777" w:rsidR="00A619FE" w:rsidRPr="00B9354F" w:rsidRDefault="00A619FE" w:rsidP="00D07A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 xml:space="preserve">Обработка криволинейных 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поверхностей напильником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021057" w14:textId="77777777" w:rsidR="00AB4EF9" w:rsidRDefault="00A619FE" w:rsidP="00AB4EF9">
            <w:pPr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354F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lastRenderedPageBreak/>
              <w:t xml:space="preserve">  </w:t>
            </w:r>
            <w:r w:rsidR="00AB4EF9" w:rsidRPr="002B3DA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занятие:</w:t>
            </w:r>
          </w:p>
          <w:p w14:paraId="5B399F94" w14:textId="77777777" w:rsidR="00AB4EF9" w:rsidRDefault="00122442" w:rsidP="00D07A1E">
            <w:pPr>
              <w:contextualSpacing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Обработка криволинейных поверхностей напильником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4CABD462" w14:textId="77777777" w:rsidR="00A619FE" w:rsidRPr="00B9354F" w:rsidRDefault="00A619FE" w:rsidP="00D07A1E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напильники (круглые, полукруглые)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F8D10" w14:textId="77777777" w:rsidR="00A619FE" w:rsidRPr="00B9354F" w:rsidRDefault="00A619FE" w:rsidP="00D07A1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6</w:t>
            </w:r>
          </w:p>
        </w:tc>
      </w:tr>
      <w:tr w:rsidR="00A619FE" w:rsidRPr="00B9354F" w14:paraId="552AB9F3" w14:textId="77777777" w:rsidTr="007B2FD2">
        <w:tc>
          <w:tcPr>
            <w:tcW w:w="897" w:type="dxa"/>
          </w:tcPr>
          <w:p w14:paraId="04D5F639" w14:textId="77777777" w:rsidR="00A619FE" w:rsidRPr="00B9354F" w:rsidRDefault="00A619FE" w:rsidP="00D07A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12.</w:t>
            </w:r>
          </w:p>
        </w:tc>
        <w:tc>
          <w:tcPr>
            <w:tcW w:w="3892" w:type="dxa"/>
          </w:tcPr>
          <w:p w14:paraId="1F5395AB" w14:textId="77777777" w:rsidR="00A619FE" w:rsidRPr="00B9354F" w:rsidRDefault="00A619FE" w:rsidP="00D07A1E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Опиливание внутренних и наружных фасок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A173FF" w14:textId="77777777" w:rsidR="00122442" w:rsidRDefault="00A619FE" w:rsidP="00122442">
            <w:pPr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354F">
              <w:rPr>
                <w:rFonts w:ascii="Times New Roman" w:eastAsia="Calibri" w:hAnsi="Times New Roman" w:cs="Times New Roman"/>
                <w:bCs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  <w:r w:rsidR="00122442" w:rsidRPr="002B3DA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занятие:</w:t>
            </w:r>
          </w:p>
          <w:p w14:paraId="20EBE44A" w14:textId="77777777" w:rsidR="00122442" w:rsidRDefault="00122442" w:rsidP="00D07A1E">
            <w:pPr>
              <w:shd w:val="clear" w:color="auto" w:fill="FFFFFF"/>
              <w:rPr>
                <w:rFonts w:ascii="Times New Roman" w:eastAsia="Calibri" w:hAnsi="Times New Roman" w:cs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Опиливание внутренних и наружных фасок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14A1BEE1" w14:textId="77777777" w:rsidR="00A619FE" w:rsidRPr="00B9354F" w:rsidRDefault="00A619FE" w:rsidP="00D07A1E">
            <w:pPr>
              <w:shd w:val="clear" w:color="auto" w:fill="FFFFFF"/>
              <w:rPr>
                <w:rFonts w:ascii="Times New Roman" w:eastAsia="Calibri" w:hAnsi="Times New Roman" w:cs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bCs/>
                <w:color w:val="000000" w:themeColor="text1"/>
                <w:sz w:val="26"/>
                <w:szCs w:val="26"/>
                <w:lang w:eastAsia="ru-RU"/>
              </w:rPr>
              <w:t xml:space="preserve"> - плоские напильники</w:t>
            </w:r>
          </w:p>
          <w:p w14:paraId="1C2488F8" w14:textId="77777777" w:rsidR="00A619FE" w:rsidRPr="00B9354F" w:rsidRDefault="00A619FE" w:rsidP="00D07A1E">
            <w:pPr>
              <w:shd w:val="clear" w:color="auto" w:fill="FFFFFF"/>
              <w:rPr>
                <w:rFonts w:ascii="Times New Roman" w:eastAsia="Calibri" w:hAnsi="Times New Roman" w:cs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bCs/>
                <w:color w:val="000000" w:themeColor="text1"/>
                <w:sz w:val="26"/>
                <w:szCs w:val="26"/>
                <w:lang w:eastAsia="ru-RU"/>
              </w:rPr>
              <w:t xml:space="preserve">  - круглые напильники</w:t>
            </w:r>
          </w:p>
          <w:p w14:paraId="40A753A8" w14:textId="77777777" w:rsidR="00A619FE" w:rsidRPr="00B9354F" w:rsidRDefault="00A619FE" w:rsidP="00D07A1E">
            <w:pPr>
              <w:shd w:val="clear" w:color="auto" w:fill="FFFFFF"/>
              <w:rPr>
                <w:rFonts w:ascii="Times New Roman" w:eastAsia="Calibri" w:hAnsi="Times New Roman" w:cs="Times New Roman"/>
                <w:bCs/>
                <w:i/>
                <w:color w:val="000000" w:themeColor="text1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bCs/>
                <w:color w:val="000000" w:themeColor="text1"/>
                <w:sz w:val="26"/>
                <w:szCs w:val="26"/>
                <w:lang w:eastAsia="ru-RU"/>
              </w:rPr>
              <w:t xml:space="preserve">  - полукруглые напильники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12B65" w14:textId="77777777" w:rsidR="00A619FE" w:rsidRPr="00B9354F" w:rsidRDefault="00A619FE" w:rsidP="00D07A1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A619FE" w:rsidRPr="00B9354F" w14:paraId="1744C54C" w14:textId="77777777" w:rsidTr="007B2FD2">
        <w:tc>
          <w:tcPr>
            <w:tcW w:w="897" w:type="dxa"/>
          </w:tcPr>
          <w:p w14:paraId="632C8DA5" w14:textId="77777777" w:rsidR="00A619FE" w:rsidRPr="00B9354F" w:rsidRDefault="00A619FE" w:rsidP="00D07A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92" w:type="dxa"/>
          </w:tcPr>
          <w:p w14:paraId="3F42E223" w14:textId="77777777" w:rsidR="00A619FE" w:rsidRPr="00B9354F" w:rsidRDefault="00A619FE" w:rsidP="00D07A1E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EA2179" w14:textId="77777777" w:rsidR="00A619FE" w:rsidRPr="00B9354F" w:rsidRDefault="00A619FE" w:rsidP="00D07A1E">
            <w:pPr>
              <w:shd w:val="clear" w:color="auto" w:fill="FFFFFF"/>
              <w:jc w:val="right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2E0BE" w14:textId="77777777" w:rsidR="00A619FE" w:rsidRPr="00B9354F" w:rsidRDefault="00A619FE" w:rsidP="00D07A1E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72</w:t>
            </w:r>
          </w:p>
        </w:tc>
      </w:tr>
      <w:tr w:rsidR="00A619FE" w:rsidRPr="00B9354F" w14:paraId="1CCA2297" w14:textId="77777777" w:rsidTr="007B2FD2">
        <w:tc>
          <w:tcPr>
            <w:tcW w:w="897" w:type="dxa"/>
          </w:tcPr>
          <w:p w14:paraId="4451BA25" w14:textId="77777777" w:rsidR="00A619FE" w:rsidRPr="00B9354F" w:rsidRDefault="00A619FE" w:rsidP="00D07A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92" w:type="dxa"/>
          </w:tcPr>
          <w:p w14:paraId="0E5EE680" w14:textId="77777777" w:rsidR="00A619FE" w:rsidRPr="00B9354F" w:rsidRDefault="00D07A1E" w:rsidP="00D07A1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354F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Тема 1.2. </w:t>
            </w:r>
            <w:r w:rsidRPr="00B9354F">
              <w:rPr>
                <w:rFonts w:ascii="Times New Roman" w:hAnsi="Times New Roman" w:cs="Times New Roman"/>
                <w:b/>
                <w:sz w:val="26"/>
                <w:szCs w:val="26"/>
              </w:rPr>
              <w:t>Комплексные работы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BD73CB" w14:textId="77777777" w:rsidR="00A619FE" w:rsidRPr="00B9354F" w:rsidRDefault="00A619FE" w:rsidP="00D07A1E">
            <w:pPr>
              <w:ind w:left="12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1 - курс, 2 - семестр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1034E6" w14:textId="1D4571DA" w:rsidR="00A619FE" w:rsidRPr="00B9354F" w:rsidRDefault="007B2FD2" w:rsidP="00D07A1E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216</w:t>
            </w:r>
          </w:p>
        </w:tc>
      </w:tr>
      <w:tr w:rsidR="00A619FE" w:rsidRPr="00B9354F" w14:paraId="54B0B772" w14:textId="77777777" w:rsidTr="007B2FD2">
        <w:tc>
          <w:tcPr>
            <w:tcW w:w="897" w:type="dxa"/>
          </w:tcPr>
          <w:p w14:paraId="119DB5D4" w14:textId="77777777" w:rsidR="00A619FE" w:rsidRPr="00B9354F" w:rsidRDefault="00A619FE" w:rsidP="00D07A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13.</w:t>
            </w:r>
          </w:p>
        </w:tc>
        <w:tc>
          <w:tcPr>
            <w:tcW w:w="3892" w:type="dxa"/>
          </w:tcPr>
          <w:p w14:paraId="6A55379E" w14:textId="77777777" w:rsidR="00A619FE" w:rsidRPr="00B9354F" w:rsidRDefault="00A619FE" w:rsidP="00D07A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Комплексная работа. Изготовление гаечного ключа   17х19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438BAD" w14:textId="77777777" w:rsidR="00FC385C" w:rsidRDefault="00A619FE" w:rsidP="00D07A1E">
            <w:pPr>
              <w:tabs>
                <w:tab w:val="left" w:pos="25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354F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FC385C" w:rsidRPr="002B3DA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занятие:</w:t>
            </w:r>
          </w:p>
          <w:p w14:paraId="54525F89" w14:textId="77777777" w:rsidR="00FC385C" w:rsidRDefault="00FC385C" w:rsidP="00D07A1E">
            <w:pPr>
              <w:tabs>
                <w:tab w:val="left" w:pos="250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Изготовление гаечного ключа   17х19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 использованием инструментов:</w:t>
            </w:r>
          </w:p>
          <w:p w14:paraId="7727F5FD" w14:textId="77777777" w:rsidR="00A619FE" w:rsidRPr="00B9354F" w:rsidRDefault="00A619FE" w:rsidP="00D07A1E">
            <w:pPr>
              <w:tabs>
                <w:tab w:val="left" w:pos="250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- слесарные тиски</w:t>
            </w:r>
          </w:p>
          <w:p w14:paraId="5314E857" w14:textId="77777777" w:rsidR="00A619FE" w:rsidRPr="00B9354F" w:rsidRDefault="00A619FE" w:rsidP="00D07A1E">
            <w:pPr>
              <w:tabs>
                <w:tab w:val="left" w:pos="250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 - напильники (плоские, круглые, полукруглые)</w:t>
            </w:r>
          </w:p>
          <w:p w14:paraId="64222E24" w14:textId="77777777" w:rsidR="00A619FE" w:rsidRPr="00B9354F" w:rsidRDefault="00A619FE" w:rsidP="00D07A1E">
            <w:pPr>
              <w:tabs>
                <w:tab w:val="left" w:pos="250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 - шаблоны 17х19</w:t>
            </w:r>
            <w:r w:rsidRPr="00B9354F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1016F" w14:textId="77777777" w:rsidR="00A619FE" w:rsidRPr="00B9354F" w:rsidRDefault="00A619FE" w:rsidP="00D07A1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</w:tr>
      <w:tr w:rsidR="00A619FE" w:rsidRPr="00B9354F" w14:paraId="05FCC64E" w14:textId="77777777" w:rsidTr="007B2FD2">
        <w:tc>
          <w:tcPr>
            <w:tcW w:w="897" w:type="dxa"/>
          </w:tcPr>
          <w:p w14:paraId="1A7A6C21" w14:textId="77777777" w:rsidR="00A619FE" w:rsidRPr="00B9354F" w:rsidRDefault="00A619FE" w:rsidP="00D07A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14.</w:t>
            </w:r>
          </w:p>
        </w:tc>
        <w:tc>
          <w:tcPr>
            <w:tcW w:w="3892" w:type="dxa"/>
          </w:tcPr>
          <w:p w14:paraId="6592EE0D" w14:textId="77777777" w:rsidR="00A619FE" w:rsidRPr="00B9354F" w:rsidRDefault="00A619FE" w:rsidP="00D07A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 xml:space="preserve">Комплексная работа. Изготовление слесарного зубила  </w:t>
            </w:r>
            <w:r w:rsidRPr="00B9354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-200</w:t>
            </w:r>
            <w:r w:rsidRPr="00B9354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mm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C34E2D" w14:textId="77777777" w:rsidR="00FC385C" w:rsidRDefault="00A619FE" w:rsidP="00D07A1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FC385C" w:rsidRPr="002B3DA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занятие:</w:t>
            </w:r>
          </w:p>
          <w:p w14:paraId="6F9AEBF0" w14:textId="77777777" w:rsidR="00FC385C" w:rsidRDefault="00FC385C" w:rsidP="00FC385C">
            <w:pPr>
              <w:tabs>
                <w:tab w:val="left" w:pos="250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 xml:space="preserve">Изготовление слесарного зубила  </w:t>
            </w:r>
            <w:r w:rsidRPr="00B9354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-200</w:t>
            </w:r>
            <w:r w:rsidRPr="00B9354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mm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 использованием инструментов:</w:t>
            </w:r>
          </w:p>
          <w:p w14:paraId="255A3CFE" w14:textId="77777777" w:rsidR="00A619FE" w:rsidRPr="00B9354F" w:rsidRDefault="00A619FE" w:rsidP="00D07A1E">
            <w:pPr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- напильники (плоские)</w:t>
            </w:r>
          </w:p>
          <w:p w14:paraId="11E297D8" w14:textId="77777777" w:rsidR="00A619FE" w:rsidRPr="00B9354F" w:rsidRDefault="00A619FE" w:rsidP="00D07A1E">
            <w:pPr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 - поковка зубила</w:t>
            </w:r>
          </w:p>
          <w:p w14:paraId="3CE7FC75" w14:textId="77777777" w:rsidR="00A619FE" w:rsidRPr="00B9354F" w:rsidRDefault="00A619FE" w:rsidP="00D07A1E">
            <w:pPr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 - слесарные тиски</w:t>
            </w:r>
          </w:p>
          <w:p w14:paraId="2ACCD6D1" w14:textId="77777777" w:rsidR="00A619FE" w:rsidRPr="00B9354F" w:rsidRDefault="00A619FE" w:rsidP="00D07A1E">
            <w:pPr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 - измерительный инструмент (штангенциркуль, поверочная линейка)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9E041" w14:textId="77777777" w:rsidR="00A619FE" w:rsidRPr="00B9354F" w:rsidRDefault="00A619FE" w:rsidP="00D07A1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</w:tr>
      <w:tr w:rsidR="00A619FE" w:rsidRPr="00B9354F" w14:paraId="77501072" w14:textId="77777777" w:rsidTr="007B2FD2">
        <w:tc>
          <w:tcPr>
            <w:tcW w:w="897" w:type="dxa"/>
          </w:tcPr>
          <w:p w14:paraId="4D5043A6" w14:textId="77777777" w:rsidR="00A619FE" w:rsidRPr="00B9354F" w:rsidRDefault="00A619FE" w:rsidP="00D07A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15.</w:t>
            </w:r>
          </w:p>
        </w:tc>
        <w:tc>
          <w:tcPr>
            <w:tcW w:w="3892" w:type="dxa"/>
          </w:tcPr>
          <w:p w14:paraId="1B4022AE" w14:textId="77777777" w:rsidR="00A619FE" w:rsidRPr="00B9354F" w:rsidRDefault="00A619FE" w:rsidP="00D07A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Комплексная работа. Изготовление слесарного молотка с квадратным бойком 500г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7F2BDB" w14:textId="77777777" w:rsidR="00FC385C" w:rsidRDefault="00A619FE" w:rsidP="00D07A1E">
            <w:pPr>
              <w:tabs>
                <w:tab w:val="left" w:pos="24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354F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FC385C" w:rsidRPr="002B3DA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занятие:</w:t>
            </w:r>
          </w:p>
          <w:p w14:paraId="57C21E57" w14:textId="77777777" w:rsidR="00FC385C" w:rsidRDefault="00FC385C" w:rsidP="00FC385C">
            <w:pPr>
              <w:tabs>
                <w:tab w:val="left" w:pos="250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Изготовление слесарного молотка с квадратным бойком 500г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 использованием инструментов:</w:t>
            </w:r>
          </w:p>
          <w:p w14:paraId="4D12C8C5" w14:textId="77777777" w:rsidR="00A619FE" w:rsidRPr="00B9354F" w:rsidRDefault="00A619FE" w:rsidP="00D07A1E">
            <w:pPr>
              <w:tabs>
                <w:tab w:val="left" w:pos="240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- инструменты: плоские напильники</w:t>
            </w:r>
          </w:p>
          <w:p w14:paraId="64AD0D3F" w14:textId="77777777" w:rsidR="00A619FE" w:rsidRPr="00B9354F" w:rsidRDefault="00A619FE" w:rsidP="00D07A1E">
            <w:pPr>
              <w:tabs>
                <w:tab w:val="left" w:pos="235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 - опиливание с проверкой лекальной линейкой с замером штангенциркулем</w:t>
            </w:r>
          </w:p>
          <w:p w14:paraId="5DE2285D" w14:textId="77777777" w:rsidR="00A619FE" w:rsidRPr="00B9354F" w:rsidRDefault="00A619FE" w:rsidP="00D07A1E">
            <w:pPr>
              <w:tabs>
                <w:tab w:val="left" w:pos="235"/>
              </w:tabs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 - угольник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36900" w14:textId="77777777" w:rsidR="00A619FE" w:rsidRPr="00B9354F" w:rsidRDefault="00A619FE" w:rsidP="00D07A1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</w:t>
            </w:r>
          </w:p>
        </w:tc>
      </w:tr>
      <w:tr w:rsidR="00A619FE" w:rsidRPr="00B9354F" w14:paraId="0E11D6E9" w14:textId="77777777" w:rsidTr="007B2FD2">
        <w:tc>
          <w:tcPr>
            <w:tcW w:w="897" w:type="dxa"/>
          </w:tcPr>
          <w:p w14:paraId="5593D162" w14:textId="77777777" w:rsidR="00A619FE" w:rsidRPr="00B9354F" w:rsidRDefault="00A619FE" w:rsidP="00D07A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92" w:type="dxa"/>
          </w:tcPr>
          <w:p w14:paraId="22D49311" w14:textId="77777777" w:rsidR="00A619FE" w:rsidRPr="00B9354F" w:rsidRDefault="00A619FE" w:rsidP="00D07A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1AAD52" w14:textId="77777777" w:rsidR="00A619FE" w:rsidRPr="00B9354F" w:rsidRDefault="00A619FE" w:rsidP="00D07A1E">
            <w:pPr>
              <w:tabs>
                <w:tab w:val="left" w:pos="240"/>
              </w:tabs>
              <w:jc w:val="right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7FAD5" w14:textId="77777777" w:rsidR="00A619FE" w:rsidRPr="00B9354F" w:rsidRDefault="00A619FE" w:rsidP="00D07A1E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54</w:t>
            </w:r>
          </w:p>
          <w:p w14:paraId="57DE8143" w14:textId="77777777" w:rsidR="00A619FE" w:rsidRPr="00B9354F" w:rsidRDefault="00A619FE" w:rsidP="00D07A1E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A619FE" w:rsidRPr="00B9354F" w14:paraId="6CCB1F33" w14:textId="77777777" w:rsidTr="007B2FD2">
        <w:tc>
          <w:tcPr>
            <w:tcW w:w="897" w:type="dxa"/>
          </w:tcPr>
          <w:p w14:paraId="5D6E6DE0" w14:textId="77777777" w:rsidR="00A619FE" w:rsidRPr="00B9354F" w:rsidRDefault="00A619FE" w:rsidP="00D07A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92" w:type="dxa"/>
          </w:tcPr>
          <w:p w14:paraId="707A2448" w14:textId="77777777" w:rsidR="00A619FE" w:rsidRPr="00B9354F" w:rsidRDefault="00D07A1E" w:rsidP="00D07A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1.3. Основы резания на </w:t>
            </w:r>
            <w:r w:rsidRPr="00B9354F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металлорежущих станках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CECC4E" w14:textId="77777777" w:rsidR="00A619FE" w:rsidRPr="00B9354F" w:rsidRDefault="00A619FE" w:rsidP="00D07A1E">
            <w:pPr>
              <w:tabs>
                <w:tab w:val="left" w:pos="240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1 - курс, 2 - семестр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08069" w14:textId="77777777" w:rsidR="00A619FE" w:rsidRPr="00B9354F" w:rsidRDefault="00A619FE" w:rsidP="00D07A1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126</w:t>
            </w:r>
          </w:p>
        </w:tc>
      </w:tr>
      <w:tr w:rsidR="00D07A1E" w:rsidRPr="00B9354F" w14:paraId="733AD4FE" w14:textId="77777777" w:rsidTr="007B2FD2">
        <w:tc>
          <w:tcPr>
            <w:tcW w:w="897" w:type="dxa"/>
          </w:tcPr>
          <w:p w14:paraId="4778C650" w14:textId="77777777" w:rsidR="00D07A1E" w:rsidRPr="00B9354F" w:rsidRDefault="00D07A1E" w:rsidP="00D07A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92" w:type="dxa"/>
          </w:tcPr>
          <w:p w14:paraId="7F5CBC5B" w14:textId="77777777" w:rsidR="00D07A1E" w:rsidRPr="00B9354F" w:rsidRDefault="00D07A1E" w:rsidP="00D07A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B2F256" w14:textId="77777777" w:rsidR="00D07A1E" w:rsidRPr="00B9354F" w:rsidRDefault="00D07A1E" w:rsidP="00D07A1E">
            <w:pPr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789B6" w14:textId="77777777" w:rsidR="00D07A1E" w:rsidRPr="00B9354F" w:rsidRDefault="00D07A1E" w:rsidP="00D07A1E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</w:tr>
      <w:tr w:rsidR="00A619FE" w:rsidRPr="00B9354F" w14:paraId="7A4723F6" w14:textId="77777777" w:rsidTr="007B2FD2">
        <w:tc>
          <w:tcPr>
            <w:tcW w:w="897" w:type="dxa"/>
          </w:tcPr>
          <w:p w14:paraId="330A1839" w14:textId="77777777" w:rsidR="00A619FE" w:rsidRPr="00B9354F" w:rsidRDefault="00A619FE" w:rsidP="00D07A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16.</w:t>
            </w:r>
          </w:p>
        </w:tc>
        <w:tc>
          <w:tcPr>
            <w:tcW w:w="3892" w:type="dxa"/>
          </w:tcPr>
          <w:p w14:paraId="2550179A" w14:textId="77777777" w:rsidR="00A619FE" w:rsidRPr="00B9354F" w:rsidRDefault="00A619FE" w:rsidP="00D07A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Общие правила безопасной рабо</w:t>
            </w:r>
            <w:r w:rsidR="00233726">
              <w:rPr>
                <w:rFonts w:ascii="Times New Roman" w:hAnsi="Times New Roman" w:cs="Times New Roman"/>
                <w:sz w:val="26"/>
                <w:szCs w:val="26"/>
              </w:rPr>
              <w:t>ты на металлорежущих станках. Класс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ификация металлорежущих станков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A64112" w14:textId="77777777" w:rsidR="00233726" w:rsidRDefault="00233726" w:rsidP="00233726">
            <w:pPr>
              <w:tabs>
                <w:tab w:val="left" w:pos="24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B3DA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занятие:</w:t>
            </w:r>
          </w:p>
          <w:p w14:paraId="611B0603" w14:textId="77777777" w:rsidR="00233726" w:rsidRDefault="00233726" w:rsidP="00D07A1E">
            <w:pPr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Ознакомить с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общими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 xml:space="preserve"> правила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ми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 xml:space="preserve"> безопасной рабо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ты на металлорежущих станках  классификацией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 xml:space="preserve"> металлорежущих станков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64C27CF3" w14:textId="77777777" w:rsidR="00A619FE" w:rsidRPr="00B9354F" w:rsidRDefault="00A619FE" w:rsidP="00D07A1E">
            <w:pPr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 - инструкция по ОТ при работе на токарном станке ИОТ-21</w:t>
            </w:r>
          </w:p>
          <w:p w14:paraId="14406AA5" w14:textId="77777777" w:rsidR="00A619FE" w:rsidRPr="00B9354F" w:rsidRDefault="00A619FE" w:rsidP="00D07A1E">
            <w:pPr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 - инструкция №35 по ОТ для фрезеровщика ИОТ-035</w:t>
            </w:r>
          </w:p>
          <w:p w14:paraId="0647F2CB" w14:textId="77777777" w:rsidR="00A619FE" w:rsidRPr="00B9354F" w:rsidRDefault="00A619FE" w:rsidP="00D07A1E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 - инструкция по ОТ при работе на заточном станке ИОТ-24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A07BA" w14:textId="77777777" w:rsidR="00A619FE" w:rsidRPr="00B9354F" w:rsidRDefault="00A619FE" w:rsidP="00D07A1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A619FE" w:rsidRPr="00B9354F" w14:paraId="1E468BEE" w14:textId="77777777" w:rsidTr="007B2FD2">
        <w:tc>
          <w:tcPr>
            <w:tcW w:w="897" w:type="dxa"/>
          </w:tcPr>
          <w:p w14:paraId="163B99D1" w14:textId="77777777" w:rsidR="00A619FE" w:rsidRPr="00B9354F" w:rsidRDefault="00A619FE" w:rsidP="00D07A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92" w:type="dxa"/>
          </w:tcPr>
          <w:p w14:paraId="0788ADBD" w14:textId="77777777" w:rsidR="00A619FE" w:rsidRPr="00B9354F" w:rsidRDefault="00A619FE" w:rsidP="00D07A1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b/>
                <w:sz w:val="26"/>
                <w:szCs w:val="26"/>
              </w:rPr>
              <w:t>Тема 1.4. Токарная обработка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7DD1BA" w14:textId="77777777" w:rsidR="00A619FE" w:rsidRPr="00B9354F" w:rsidRDefault="00A619FE" w:rsidP="00D07A1E">
            <w:pPr>
              <w:tabs>
                <w:tab w:val="left" w:pos="250"/>
              </w:tabs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38A89" w14:textId="77777777" w:rsidR="00A619FE" w:rsidRPr="00B9354F" w:rsidRDefault="00D07A1E" w:rsidP="00D07A1E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54</w:t>
            </w:r>
          </w:p>
        </w:tc>
      </w:tr>
      <w:tr w:rsidR="00A619FE" w:rsidRPr="00B9354F" w14:paraId="2DB8FC6B" w14:textId="77777777" w:rsidTr="007B2FD2">
        <w:tc>
          <w:tcPr>
            <w:tcW w:w="897" w:type="dxa"/>
          </w:tcPr>
          <w:p w14:paraId="1372DB24" w14:textId="77777777" w:rsidR="00A619FE" w:rsidRPr="00B9354F" w:rsidRDefault="00A619FE" w:rsidP="00D07A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17.</w:t>
            </w:r>
          </w:p>
        </w:tc>
        <w:tc>
          <w:tcPr>
            <w:tcW w:w="3892" w:type="dxa"/>
          </w:tcPr>
          <w:p w14:paraId="384DB7F7" w14:textId="77777777" w:rsidR="00A619FE" w:rsidRPr="00B9354F" w:rsidRDefault="00233726" w:rsidP="00D07A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ТБ, ЭБ, ПБ </w:t>
            </w:r>
            <w:r w:rsidR="00A619FE" w:rsidRPr="00B9354F">
              <w:rPr>
                <w:rFonts w:ascii="Times New Roman" w:hAnsi="Times New Roman" w:cs="Times New Roman"/>
                <w:sz w:val="26"/>
                <w:szCs w:val="26"/>
              </w:rPr>
              <w:t xml:space="preserve"> при работе на токарно-винторезных станках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9747F0" w14:textId="77777777" w:rsidR="00233726" w:rsidRDefault="00A619FE" w:rsidP="00233726">
            <w:pPr>
              <w:tabs>
                <w:tab w:val="left" w:pos="24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 </w:t>
            </w:r>
            <w:r w:rsidR="00233726" w:rsidRPr="002B3DA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занятие:</w:t>
            </w:r>
          </w:p>
          <w:p w14:paraId="7EAF876B" w14:textId="77777777" w:rsidR="00233726" w:rsidRDefault="00233726" w:rsidP="00D07A1E">
            <w:pPr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Ознакомить с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ТБ, ЭБ, ПБ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 xml:space="preserve"> при работе на токарно-винторезных станках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2EEB0DC8" w14:textId="77777777" w:rsidR="00A619FE" w:rsidRPr="00B9354F" w:rsidRDefault="00A619FE" w:rsidP="00D07A1E">
            <w:pPr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- инструкция по ОТ при работе на токарном станке ИОТ-21</w:t>
            </w:r>
          </w:p>
          <w:p w14:paraId="0A7C7984" w14:textId="77777777" w:rsidR="00A619FE" w:rsidRPr="00B9354F" w:rsidRDefault="00A619FE" w:rsidP="00D07A1E">
            <w:pPr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 - инструкция №35 по ОТ для фрезеровщика ИОТ-035</w:t>
            </w:r>
          </w:p>
          <w:p w14:paraId="644E77D8" w14:textId="77777777" w:rsidR="00A619FE" w:rsidRPr="00B9354F" w:rsidRDefault="00A619FE" w:rsidP="00D07A1E">
            <w:pPr>
              <w:shd w:val="clear" w:color="auto" w:fill="FFFFFF"/>
              <w:tabs>
                <w:tab w:val="left" w:pos="245"/>
              </w:tabs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 - инструкция по ОТ при работе на заточном станке ИОТ-24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890D5" w14:textId="77777777" w:rsidR="00A619FE" w:rsidRPr="00B9354F" w:rsidRDefault="00A619FE" w:rsidP="00D07A1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A619FE" w:rsidRPr="00B9354F" w14:paraId="3E669D74" w14:textId="77777777" w:rsidTr="007B2FD2">
        <w:tc>
          <w:tcPr>
            <w:tcW w:w="897" w:type="dxa"/>
          </w:tcPr>
          <w:p w14:paraId="2CB861D3" w14:textId="77777777" w:rsidR="00A619FE" w:rsidRPr="00B9354F" w:rsidRDefault="00A619FE" w:rsidP="00D07A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18.</w:t>
            </w:r>
          </w:p>
        </w:tc>
        <w:tc>
          <w:tcPr>
            <w:tcW w:w="3892" w:type="dxa"/>
          </w:tcPr>
          <w:p w14:paraId="388DA409" w14:textId="77777777" w:rsidR="00A619FE" w:rsidRPr="00B9354F" w:rsidRDefault="00A619FE" w:rsidP="00D07A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Устройство токарно-винторезного станка. Наладка станка. ТБ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DAB294" w14:textId="77777777" w:rsidR="00233726" w:rsidRDefault="00A619FE" w:rsidP="00233726">
            <w:pPr>
              <w:tabs>
                <w:tab w:val="left" w:pos="24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 </w:t>
            </w:r>
            <w:r w:rsidR="00233726" w:rsidRPr="002B3DA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занятие:</w:t>
            </w:r>
          </w:p>
          <w:p w14:paraId="5D01B247" w14:textId="77777777" w:rsidR="00233726" w:rsidRDefault="00233726" w:rsidP="00D07A1E">
            <w:pPr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Изучить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стройс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тво токарно-винторезного станка, наладку; выбор режима резания</w:t>
            </w:r>
            <w:r w:rsidR="00341DEC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252137D2" w14:textId="77777777" w:rsidR="00A619FE" w:rsidRPr="00B9354F" w:rsidRDefault="00A619FE" w:rsidP="00341DEC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- токарно-винторезный станок 1К62С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72798" w14:textId="77777777" w:rsidR="00A619FE" w:rsidRPr="00B9354F" w:rsidRDefault="00A619FE" w:rsidP="00D07A1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A619FE" w:rsidRPr="00B9354F" w14:paraId="08F82C72" w14:textId="77777777" w:rsidTr="007B2FD2">
        <w:tc>
          <w:tcPr>
            <w:tcW w:w="897" w:type="dxa"/>
          </w:tcPr>
          <w:p w14:paraId="01B33D91" w14:textId="77777777" w:rsidR="00A619FE" w:rsidRPr="00B9354F" w:rsidRDefault="00A619FE" w:rsidP="00D07A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19.</w:t>
            </w:r>
          </w:p>
        </w:tc>
        <w:tc>
          <w:tcPr>
            <w:tcW w:w="3892" w:type="dxa"/>
          </w:tcPr>
          <w:p w14:paraId="544D8FA8" w14:textId="77777777" w:rsidR="00A619FE" w:rsidRPr="00B9354F" w:rsidRDefault="00A619FE" w:rsidP="00D07A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Способы установки деталей и заготовок, установка режущего инструмента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8D11C6" w14:textId="77777777" w:rsidR="00233726" w:rsidRDefault="00A619FE" w:rsidP="00233726">
            <w:pPr>
              <w:tabs>
                <w:tab w:val="left" w:pos="24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233726" w:rsidRPr="002B3DA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занятие:</w:t>
            </w:r>
          </w:p>
          <w:p w14:paraId="44EFBF6E" w14:textId="77777777" w:rsidR="00233726" w:rsidRDefault="009D3D17" w:rsidP="00D07A1E">
            <w:pPr>
              <w:shd w:val="clear" w:color="auto" w:fill="FFFFFF"/>
              <w:tabs>
                <w:tab w:val="left" w:pos="245"/>
              </w:tabs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Изучить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пособы установк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 деталей и заготовок; установку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 xml:space="preserve"> режущего инструмента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3C8FCB62" w14:textId="77777777" w:rsidR="00A619FE" w:rsidRPr="00B9354F" w:rsidRDefault="00A619FE" w:rsidP="00D07A1E">
            <w:pPr>
              <w:shd w:val="clear" w:color="auto" w:fill="FFFFFF"/>
              <w:tabs>
                <w:tab w:val="left" w:pos="245"/>
              </w:tabs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- установка в патроне</w:t>
            </w:r>
          </w:p>
          <w:p w14:paraId="737A4212" w14:textId="77777777" w:rsidR="00A619FE" w:rsidRPr="00B9354F" w:rsidRDefault="00A619FE" w:rsidP="00D07A1E">
            <w:pPr>
              <w:shd w:val="clear" w:color="auto" w:fill="FFFFFF"/>
              <w:tabs>
                <w:tab w:val="left" w:pos="245"/>
              </w:tabs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 - установка в патроне с поддержкой центром задней бабки</w:t>
            </w:r>
          </w:p>
          <w:p w14:paraId="344593B7" w14:textId="77777777" w:rsidR="00A619FE" w:rsidRPr="00B9354F" w:rsidRDefault="00A619FE" w:rsidP="00D07A1E">
            <w:pPr>
              <w:shd w:val="clear" w:color="auto" w:fill="FFFFFF"/>
              <w:tabs>
                <w:tab w:val="left" w:pos="245"/>
              </w:tabs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 - установка в центрах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0B1F6" w14:textId="77777777" w:rsidR="00A619FE" w:rsidRPr="00B9354F" w:rsidRDefault="00A619FE" w:rsidP="00D07A1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A619FE" w:rsidRPr="00B9354F" w14:paraId="5880E26E" w14:textId="77777777" w:rsidTr="007B2FD2">
        <w:tc>
          <w:tcPr>
            <w:tcW w:w="897" w:type="dxa"/>
          </w:tcPr>
          <w:p w14:paraId="33CDD17B" w14:textId="77777777" w:rsidR="00A619FE" w:rsidRPr="00B9354F" w:rsidRDefault="00A619FE" w:rsidP="00D07A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20.</w:t>
            </w:r>
          </w:p>
        </w:tc>
        <w:tc>
          <w:tcPr>
            <w:tcW w:w="3892" w:type="dxa"/>
          </w:tcPr>
          <w:p w14:paraId="79EA1AC5" w14:textId="77777777" w:rsidR="00A619FE" w:rsidRPr="00B9354F" w:rsidRDefault="00A619FE" w:rsidP="00D07A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Торцевание заготовок, обработка цилиндрических поверхностей под размер, снятие  наружных фасок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11F586" w14:textId="77777777" w:rsidR="00233726" w:rsidRDefault="00A619FE" w:rsidP="00233726">
            <w:pPr>
              <w:tabs>
                <w:tab w:val="left" w:pos="24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233726" w:rsidRPr="002B3DA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занятие:</w:t>
            </w:r>
          </w:p>
          <w:p w14:paraId="3D04D632" w14:textId="77777777" w:rsidR="00233726" w:rsidRDefault="009D3D17" w:rsidP="00D07A1E">
            <w:pPr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Научить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торцеванию заготовок, обработке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 xml:space="preserve"> цилиндрических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поверхностей под размер, снятию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 xml:space="preserve">  наружных фасок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7D99FEB2" w14:textId="77777777" w:rsidR="00A619FE" w:rsidRPr="00B9354F" w:rsidRDefault="00A619FE" w:rsidP="00D07A1E">
            <w:pPr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- токарный станок 1К62С</w:t>
            </w:r>
          </w:p>
          <w:p w14:paraId="17CCFE42" w14:textId="77777777" w:rsidR="00A619FE" w:rsidRPr="00B9354F" w:rsidRDefault="00A619FE" w:rsidP="009D3D17">
            <w:pPr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 - токарные резцы: прямой, отогнутый, подрезной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2ECBD" w14:textId="77777777" w:rsidR="00A619FE" w:rsidRPr="00B9354F" w:rsidRDefault="00A619FE" w:rsidP="00D07A1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A619FE" w:rsidRPr="00B9354F" w14:paraId="68AAB130" w14:textId="77777777" w:rsidTr="007B2FD2">
        <w:tc>
          <w:tcPr>
            <w:tcW w:w="897" w:type="dxa"/>
          </w:tcPr>
          <w:p w14:paraId="637B72A5" w14:textId="77777777" w:rsidR="00A619FE" w:rsidRPr="00B9354F" w:rsidRDefault="00A619FE" w:rsidP="00D07A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21.</w:t>
            </w:r>
          </w:p>
        </w:tc>
        <w:tc>
          <w:tcPr>
            <w:tcW w:w="3892" w:type="dxa"/>
          </w:tcPr>
          <w:p w14:paraId="11EA183C" w14:textId="77777777" w:rsidR="00A619FE" w:rsidRPr="00B9354F" w:rsidRDefault="00A619FE" w:rsidP="00D07A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 xml:space="preserve">Обработка цилиндрических 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ступенчатых поверхностей под размер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B065AD" w14:textId="77777777" w:rsidR="00233726" w:rsidRDefault="00A619FE" w:rsidP="00233726">
            <w:pPr>
              <w:tabs>
                <w:tab w:val="left" w:pos="24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354F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lastRenderedPageBreak/>
              <w:t xml:space="preserve">  </w:t>
            </w:r>
            <w:r w:rsidR="00233726" w:rsidRPr="002B3DA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занятие:</w:t>
            </w:r>
          </w:p>
          <w:p w14:paraId="76397A4E" w14:textId="77777777" w:rsidR="00233726" w:rsidRDefault="009D3D17" w:rsidP="00D07A1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Обработка цилиндрических ступенчатых поверхностей под размер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16160816" w14:textId="77777777" w:rsidR="00A619FE" w:rsidRPr="00B9354F" w:rsidRDefault="00A619FE" w:rsidP="00D07A1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токарный станок 1К62С</w:t>
            </w:r>
          </w:p>
          <w:p w14:paraId="6640F04F" w14:textId="77777777" w:rsidR="00A619FE" w:rsidRPr="00B9354F" w:rsidRDefault="00A619FE" w:rsidP="009D3D17">
            <w:pPr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 - токарные резцы: прямой, отогнутый, подрезной, упорный, отрезной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FE901" w14:textId="77777777" w:rsidR="00A619FE" w:rsidRPr="00B9354F" w:rsidRDefault="00A619FE" w:rsidP="00D07A1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6</w:t>
            </w:r>
          </w:p>
        </w:tc>
      </w:tr>
      <w:tr w:rsidR="00A619FE" w:rsidRPr="00B9354F" w14:paraId="3D7E09B8" w14:textId="77777777" w:rsidTr="007B2FD2">
        <w:tc>
          <w:tcPr>
            <w:tcW w:w="897" w:type="dxa"/>
          </w:tcPr>
          <w:p w14:paraId="775C78DE" w14:textId="77777777" w:rsidR="00A619FE" w:rsidRPr="00B9354F" w:rsidRDefault="00A619FE" w:rsidP="00D07A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22.</w:t>
            </w:r>
          </w:p>
        </w:tc>
        <w:tc>
          <w:tcPr>
            <w:tcW w:w="3892" w:type="dxa"/>
          </w:tcPr>
          <w:p w14:paraId="3195D536" w14:textId="77777777" w:rsidR="00A619FE" w:rsidRPr="00B9354F" w:rsidRDefault="00A619FE" w:rsidP="00D07A1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Центрование</w:t>
            </w:r>
            <w:proofErr w:type="spellEnd"/>
            <w:r w:rsidRPr="00B9354F">
              <w:rPr>
                <w:rFonts w:ascii="Times New Roman" w:hAnsi="Times New Roman" w:cs="Times New Roman"/>
                <w:sz w:val="26"/>
                <w:szCs w:val="26"/>
              </w:rPr>
              <w:t xml:space="preserve"> заготовок, деталей центровочными сверлами. Сверление отверстий малого и большого диаметра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C213622" w14:textId="77777777" w:rsidR="00233726" w:rsidRDefault="00A619FE" w:rsidP="00233726">
            <w:pPr>
              <w:tabs>
                <w:tab w:val="left" w:pos="24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233726" w:rsidRPr="002B3DA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занятие:</w:t>
            </w:r>
          </w:p>
          <w:p w14:paraId="01269511" w14:textId="77777777" w:rsidR="00233726" w:rsidRDefault="002564A8" w:rsidP="00D07A1E">
            <w:pPr>
              <w:tabs>
                <w:tab w:val="left" w:pos="245"/>
              </w:tabs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Центрование</w:t>
            </w:r>
            <w:proofErr w:type="spellEnd"/>
            <w:r w:rsidRPr="00B9354F">
              <w:rPr>
                <w:rFonts w:ascii="Times New Roman" w:hAnsi="Times New Roman" w:cs="Times New Roman"/>
                <w:sz w:val="26"/>
                <w:szCs w:val="26"/>
              </w:rPr>
              <w:t xml:space="preserve"> заготовок, деталей центровочными сверлами. Сверление отверстий малого и большого диаметра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40315111" w14:textId="77777777" w:rsidR="00A619FE" w:rsidRPr="00B9354F" w:rsidRDefault="00A619FE" w:rsidP="00D07A1E">
            <w:pPr>
              <w:tabs>
                <w:tab w:val="left" w:pos="245"/>
              </w:tabs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- токарный станок 1К62С</w:t>
            </w:r>
          </w:p>
          <w:p w14:paraId="3EFFD33E" w14:textId="77777777" w:rsidR="00A619FE" w:rsidRPr="00B9354F" w:rsidRDefault="00A619FE" w:rsidP="00D07A1E">
            <w:pPr>
              <w:tabs>
                <w:tab w:val="left" w:pos="245"/>
              </w:tabs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 - токарные резцы</w:t>
            </w:r>
          </w:p>
          <w:p w14:paraId="7757BD33" w14:textId="77777777" w:rsidR="00A619FE" w:rsidRPr="00B9354F" w:rsidRDefault="00A619FE" w:rsidP="00D07A1E">
            <w:pPr>
              <w:tabs>
                <w:tab w:val="left" w:pos="245"/>
              </w:tabs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 - </w:t>
            </w:r>
            <w:proofErr w:type="spellStart"/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сверильный</w:t>
            </w:r>
            <w:proofErr w:type="spellEnd"/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патрон</w:t>
            </w:r>
          </w:p>
          <w:p w14:paraId="7C0238E5" w14:textId="77777777" w:rsidR="00A619FE" w:rsidRPr="00B9354F" w:rsidRDefault="00A619FE" w:rsidP="00D07A1E">
            <w:pPr>
              <w:tabs>
                <w:tab w:val="left" w:pos="245"/>
              </w:tabs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 - центровочное сверло</w:t>
            </w:r>
          </w:p>
          <w:p w14:paraId="7C4DB4A1" w14:textId="77777777" w:rsidR="00A619FE" w:rsidRPr="00B9354F" w:rsidRDefault="00A619FE" w:rsidP="002564A8">
            <w:pPr>
              <w:tabs>
                <w:tab w:val="left" w:pos="245"/>
              </w:tabs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 - сверла разного диаметра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7860A" w14:textId="77777777" w:rsidR="00A619FE" w:rsidRPr="00B9354F" w:rsidRDefault="00A619FE" w:rsidP="00D07A1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A619FE" w:rsidRPr="00B9354F" w14:paraId="3D48A4A6" w14:textId="77777777" w:rsidTr="007B2FD2">
        <w:tc>
          <w:tcPr>
            <w:tcW w:w="897" w:type="dxa"/>
          </w:tcPr>
          <w:p w14:paraId="2747BAC0" w14:textId="77777777" w:rsidR="00A619FE" w:rsidRPr="00B9354F" w:rsidRDefault="00A619FE" w:rsidP="00D07A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23.</w:t>
            </w:r>
          </w:p>
        </w:tc>
        <w:tc>
          <w:tcPr>
            <w:tcW w:w="3892" w:type="dxa"/>
          </w:tcPr>
          <w:p w14:paraId="05D4289A" w14:textId="77777777" w:rsidR="00A619FE" w:rsidRPr="00B9354F" w:rsidRDefault="00A619FE" w:rsidP="00D07A1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Расстачивание</w:t>
            </w:r>
            <w:proofErr w:type="spellEnd"/>
            <w:r w:rsidRPr="00B9354F">
              <w:rPr>
                <w:rFonts w:ascii="Times New Roman" w:hAnsi="Times New Roman" w:cs="Times New Roman"/>
                <w:sz w:val="26"/>
                <w:szCs w:val="26"/>
              </w:rPr>
              <w:t xml:space="preserve"> отверстий под резьбу, нарезание внутренней резьбы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264F0C" w14:textId="77777777" w:rsidR="005F31AB" w:rsidRDefault="00A619FE" w:rsidP="00D07A1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354F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 </w:t>
            </w:r>
            <w:r w:rsidR="005F31AB" w:rsidRPr="002B3DA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занятие:</w:t>
            </w:r>
          </w:p>
          <w:p w14:paraId="53B3548D" w14:textId="77777777" w:rsidR="005F31AB" w:rsidRDefault="005F31AB" w:rsidP="00D07A1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Расстачивание</w:t>
            </w:r>
            <w:proofErr w:type="spellEnd"/>
            <w:r w:rsidRPr="00B9354F">
              <w:rPr>
                <w:rFonts w:ascii="Times New Roman" w:hAnsi="Times New Roman" w:cs="Times New Roman"/>
                <w:sz w:val="26"/>
                <w:szCs w:val="26"/>
              </w:rPr>
              <w:t xml:space="preserve"> отверстий под резьбу, нарезание внутренней резьбы</w:t>
            </w:r>
          </w:p>
          <w:p w14:paraId="21BF9338" w14:textId="77777777" w:rsidR="00A619FE" w:rsidRPr="00B9354F" w:rsidRDefault="00A619FE" w:rsidP="00D07A1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токарный станок 1К62С</w:t>
            </w:r>
            <w:r w:rsidR="005F31A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:</w:t>
            </w:r>
          </w:p>
          <w:p w14:paraId="4D7F97B2" w14:textId="77777777" w:rsidR="00A619FE" w:rsidRPr="00B9354F" w:rsidRDefault="00A619FE" w:rsidP="00D07A1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 - токарные резцы: расточные для сквозных и глухих отверстий</w:t>
            </w:r>
          </w:p>
          <w:p w14:paraId="32EB6507" w14:textId="77777777" w:rsidR="00A619FE" w:rsidRPr="00B9354F" w:rsidRDefault="00A619FE" w:rsidP="00D07A1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 - метчики разного диаметра и шага резьбы</w:t>
            </w:r>
          </w:p>
          <w:p w14:paraId="0B8F7D76" w14:textId="77777777" w:rsidR="00A619FE" w:rsidRPr="00B9354F" w:rsidRDefault="00A619FE" w:rsidP="005F31AB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 - приспособление для нарезания внутренней резьбы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CC906" w14:textId="77777777" w:rsidR="00A619FE" w:rsidRPr="00B9354F" w:rsidRDefault="00A619FE" w:rsidP="00D07A1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A619FE" w:rsidRPr="00B9354F" w14:paraId="307E5308" w14:textId="77777777" w:rsidTr="007B2FD2">
        <w:tc>
          <w:tcPr>
            <w:tcW w:w="897" w:type="dxa"/>
          </w:tcPr>
          <w:p w14:paraId="26E15A5C" w14:textId="77777777" w:rsidR="00A619FE" w:rsidRPr="00B9354F" w:rsidRDefault="00A619FE" w:rsidP="00D07A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24.</w:t>
            </w:r>
          </w:p>
        </w:tc>
        <w:tc>
          <w:tcPr>
            <w:tcW w:w="3892" w:type="dxa"/>
          </w:tcPr>
          <w:p w14:paraId="2E543E09" w14:textId="77777777" w:rsidR="00A619FE" w:rsidRPr="00B9354F" w:rsidRDefault="00A619FE" w:rsidP="00D07A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Обработка поверхностей под резьбу, нарезание наружной резьбы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DCA51A" w14:textId="77777777" w:rsidR="00233726" w:rsidRDefault="00A619FE" w:rsidP="00233726">
            <w:pPr>
              <w:tabs>
                <w:tab w:val="left" w:pos="24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354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233726" w:rsidRPr="002B3DA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занятие:</w:t>
            </w:r>
          </w:p>
          <w:p w14:paraId="5BB6BB5F" w14:textId="77777777" w:rsidR="00233726" w:rsidRDefault="005F31AB" w:rsidP="00D07A1E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Обработка поверхностей под резьбу, нарезание наружной резьбы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0C3F1F21" w14:textId="77777777" w:rsidR="00A619FE" w:rsidRPr="00B9354F" w:rsidRDefault="00A619FE" w:rsidP="00D07A1E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- токарный станок 1К62С</w:t>
            </w:r>
          </w:p>
          <w:p w14:paraId="6C99F2E0" w14:textId="77777777" w:rsidR="00A619FE" w:rsidRPr="00B9354F" w:rsidRDefault="00A619FE" w:rsidP="00D07A1E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- токарные резцы: прямой, отогнутый, упорный</w:t>
            </w:r>
          </w:p>
          <w:p w14:paraId="69077CED" w14:textId="77777777" w:rsidR="00A619FE" w:rsidRPr="00B9354F" w:rsidRDefault="00A619FE" w:rsidP="00D07A1E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- плашки разного диаметра</w:t>
            </w:r>
          </w:p>
          <w:p w14:paraId="5F506C2F" w14:textId="77777777" w:rsidR="00A619FE" w:rsidRPr="00B9354F" w:rsidRDefault="00A619FE" w:rsidP="005F31AB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- приспособление для нарезания наружной резьбы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329FB" w14:textId="77777777" w:rsidR="00A619FE" w:rsidRPr="00B9354F" w:rsidRDefault="00A619FE" w:rsidP="00D07A1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A619FE" w:rsidRPr="00B9354F" w14:paraId="70CB4A25" w14:textId="77777777" w:rsidTr="007B2FD2">
        <w:tc>
          <w:tcPr>
            <w:tcW w:w="897" w:type="dxa"/>
          </w:tcPr>
          <w:p w14:paraId="7944335E" w14:textId="77777777" w:rsidR="00A619FE" w:rsidRPr="00B9354F" w:rsidRDefault="00A619FE" w:rsidP="00D07A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25.</w:t>
            </w:r>
          </w:p>
        </w:tc>
        <w:tc>
          <w:tcPr>
            <w:tcW w:w="3892" w:type="dxa"/>
          </w:tcPr>
          <w:p w14:paraId="487398B4" w14:textId="77777777" w:rsidR="00A619FE" w:rsidRPr="00B9354F" w:rsidRDefault="00A619FE" w:rsidP="00D07A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Сверление и растачивание внутренних размеров под резьбу. Нарезание внутренней  резьбы. Отрезание заготовок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B61F77" w14:textId="77777777" w:rsidR="00233726" w:rsidRDefault="00A619FE" w:rsidP="00233726">
            <w:pPr>
              <w:tabs>
                <w:tab w:val="left" w:pos="24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354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</w:t>
            </w:r>
            <w:r w:rsidRPr="00B9354F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233726" w:rsidRPr="002B3DA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занятие:</w:t>
            </w:r>
          </w:p>
          <w:p w14:paraId="06E1C531" w14:textId="77777777" w:rsidR="00233726" w:rsidRDefault="005F31AB" w:rsidP="00D07A1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Сверление и растачивание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внутренних размеров под резьбу, нарезание внутренней  резьбы, о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трезание заготовок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1E569BAE" w14:textId="77777777" w:rsidR="00A619FE" w:rsidRPr="00B9354F" w:rsidRDefault="00A619FE" w:rsidP="00D07A1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токарный станок 1К62С</w:t>
            </w:r>
          </w:p>
          <w:p w14:paraId="7B9F227F" w14:textId="77777777" w:rsidR="00A619FE" w:rsidRPr="00B9354F" w:rsidRDefault="00A619FE" w:rsidP="00D07A1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 - токарные резцы: расточные для сквозных и глухих отверстий, отрезной резец</w:t>
            </w:r>
          </w:p>
          <w:p w14:paraId="22FB5C7F" w14:textId="77777777" w:rsidR="00A619FE" w:rsidRPr="00B9354F" w:rsidRDefault="00A619FE" w:rsidP="00D07A1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 - метчики разного диаметра и шага резьбы</w:t>
            </w:r>
          </w:p>
          <w:p w14:paraId="20183F71" w14:textId="77777777" w:rsidR="00A619FE" w:rsidRPr="00B9354F" w:rsidRDefault="00A619FE" w:rsidP="00D07A1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 - приспособление для нарезания внутренней резьбы</w:t>
            </w:r>
          </w:p>
          <w:p w14:paraId="5D469A94" w14:textId="77777777" w:rsidR="00A619FE" w:rsidRPr="00B9354F" w:rsidRDefault="00A619FE" w:rsidP="00D07A1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lastRenderedPageBreak/>
              <w:t xml:space="preserve">  - ТБ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5195F" w14:textId="77777777" w:rsidR="00A619FE" w:rsidRPr="00B9354F" w:rsidRDefault="00A619FE" w:rsidP="00D07A1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6</w:t>
            </w:r>
          </w:p>
        </w:tc>
      </w:tr>
      <w:tr w:rsidR="00A619FE" w:rsidRPr="00B9354F" w14:paraId="1B3098D1" w14:textId="77777777" w:rsidTr="007B2FD2">
        <w:tc>
          <w:tcPr>
            <w:tcW w:w="897" w:type="dxa"/>
          </w:tcPr>
          <w:p w14:paraId="41E8585D" w14:textId="77777777" w:rsidR="00A619FE" w:rsidRPr="00B9354F" w:rsidRDefault="00A619FE" w:rsidP="00D07A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92" w:type="dxa"/>
          </w:tcPr>
          <w:p w14:paraId="0992C96C" w14:textId="77777777" w:rsidR="00A619FE" w:rsidRPr="00B9354F" w:rsidRDefault="00A619FE" w:rsidP="00D07A1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b/>
                <w:sz w:val="26"/>
                <w:szCs w:val="26"/>
              </w:rPr>
              <w:t>Тема 1.5. Фрезерная обработка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45DB58" w14:textId="77777777" w:rsidR="00A619FE" w:rsidRPr="00B9354F" w:rsidRDefault="00A619FE" w:rsidP="00D07A1E">
            <w:pPr>
              <w:ind w:left="12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CB821" w14:textId="77777777" w:rsidR="00A619FE" w:rsidRPr="00B9354F" w:rsidRDefault="00D07A1E" w:rsidP="00D07A1E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18</w:t>
            </w:r>
          </w:p>
        </w:tc>
      </w:tr>
      <w:tr w:rsidR="00A619FE" w:rsidRPr="00B9354F" w14:paraId="3538B879" w14:textId="77777777" w:rsidTr="007B2FD2">
        <w:tc>
          <w:tcPr>
            <w:tcW w:w="897" w:type="dxa"/>
          </w:tcPr>
          <w:p w14:paraId="326340B3" w14:textId="77777777" w:rsidR="00A619FE" w:rsidRPr="00B9354F" w:rsidRDefault="00A619FE" w:rsidP="00D07A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26.</w:t>
            </w:r>
          </w:p>
        </w:tc>
        <w:tc>
          <w:tcPr>
            <w:tcW w:w="3892" w:type="dxa"/>
          </w:tcPr>
          <w:p w14:paraId="24B5E467" w14:textId="77777777" w:rsidR="00A619FE" w:rsidRPr="00B9354F" w:rsidRDefault="00A619FE" w:rsidP="00D07A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Устройство фрезерного станка. Наладка станка. Установка деталей и заготовок. Установка фрез. ТБ при работе на фрезерном станке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0800EE" w14:textId="77777777" w:rsidR="00233726" w:rsidRDefault="00233726" w:rsidP="00233726">
            <w:pPr>
              <w:tabs>
                <w:tab w:val="left" w:pos="24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B3DA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занятие:</w:t>
            </w:r>
          </w:p>
          <w:p w14:paraId="5B18AF88" w14:textId="77777777" w:rsidR="00985B56" w:rsidRDefault="00985B56" w:rsidP="00D07A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Ознакомить с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стройство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 фрезерного станка, наладкой, установкой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 xml:space="preserve"> деталей и заготовок. Установка фрез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5D12E506" w14:textId="77777777" w:rsidR="00A619FE" w:rsidRPr="00B9354F" w:rsidRDefault="00A619FE" w:rsidP="00D07A1E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- изучение универсального, консольного и  горизонтального фрезерного станка</w:t>
            </w:r>
          </w:p>
          <w:p w14:paraId="38E8F13F" w14:textId="77777777" w:rsidR="00A619FE" w:rsidRPr="00B9354F" w:rsidRDefault="00A619FE" w:rsidP="00985B56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- установка фрез, выбор режима резания, установка деталей и заготовок в тисках и приспособлениях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BBE19" w14:textId="77777777" w:rsidR="00A619FE" w:rsidRPr="00B9354F" w:rsidRDefault="00A619FE" w:rsidP="00D07A1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A619FE" w:rsidRPr="00B9354F" w14:paraId="7B28C745" w14:textId="77777777" w:rsidTr="007B2FD2">
        <w:tc>
          <w:tcPr>
            <w:tcW w:w="897" w:type="dxa"/>
          </w:tcPr>
          <w:p w14:paraId="5C09C94E" w14:textId="77777777" w:rsidR="00A619FE" w:rsidRPr="00B9354F" w:rsidRDefault="00A619FE" w:rsidP="00D07A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27.</w:t>
            </w:r>
          </w:p>
        </w:tc>
        <w:tc>
          <w:tcPr>
            <w:tcW w:w="3892" w:type="dxa"/>
          </w:tcPr>
          <w:p w14:paraId="7E7C9CE2" w14:textId="77777777" w:rsidR="00A619FE" w:rsidRPr="00B9354F" w:rsidRDefault="00A619FE" w:rsidP="00D07A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Фрезерование цилиндрическими фрезами, фрезерование набором фрез, фрезерование канавок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9B8B5B" w14:textId="77777777" w:rsidR="00233726" w:rsidRDefault="00A619FE" w:rsidP="00233726">
            <w:pPr>
              <w:tabs>
                <w:tab w:val="left" w:pos="24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354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</w:t>
            </w:r>
            <w:r w:rsidR="00233726" w:rsidRPr="002B3DA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занятие:</w:t>
            </w:r>
          </w:p>
          <w:p w14:paraId="233DE246" w14:textId="77777777" w:rsidR="00233726" w:rsidRDefault="00985B56" w:rsidP="00D07A1E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Фрезерование цилиндрическими фрезами, фрезерование набором фрез, фрезерование канавок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181E6475" w14:textId="77777777" w:rsidR="00A619FE" w:rsidRPr="00B9354F" w:rsidRDefault="00A619FE" w:rsidP="00D07A1E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фрезерный станок</w:t>
            </w:r>
          </w:p>
          <w:p w14:paraId="6100ABDA" w14:textId="77777777" w:rsidR="00A619FE" w:rsidRPr="00B9354F" w:rsidRDefault="00A619FE" w:rsidP="00985B56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- набор фрез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DB1BE" w14:textId="77777777" w:rsidR="00A619FE" w:rsidRPr="00B9354F" w:rsidRDefault="00A619FE" w:rsidP="00D07A1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A619FE" w:rsidRPr="00B9354F" w14:paraId="7A29505F" w14:textId="77777777" w:rsidTr="007B2FD2">
        <w:tc>
          <w:tcPr>
            <w:tcW w:w="897" w:type="dxa"/>
          </w:tcPr>
          <w:p w14:paraId="6671AF01" w14:textId="77777777" w:rsidR="00A619FE" w:rsidRPr="00B9354F" w:rsidRDefault="00A619FE" w:rsidP="00D07A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28.</w:t>
            </w:r>
          </w:p>
        </w:tc>
        <w:tc>
          <w:tcPr>
            <w:tcW w:w="3892" w:type="dxa"/>
          </w:tcPr>
          <w:p w14:paraId="3253ACD4" w14:textId="77777777" w:rsidR="00A619FE" w:rsidRPr="00B9354F" w:rsidRDefault="00A619FE" w:rsidP="00D07A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Отрезание заготовок  отрезной фрезой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1A1755" w14:textId="77777777" w:rsidR="00233726" w:rsidRDefault="00A619FE" w:rsidP="00233726">
            <w:pPr>
              <w:tabs>
                <w:tab w:val="left" w:pos="24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354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233726" w:rsidRPr="002B3DA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занятие:</w:t>
            </w:r>
          </w:p>
          <w:p w14:paraId="36FDFB4F" w14:textId="77777777" w:rsidR="00233726" w:rsidRDefault="00985B56" w:rsidP="00D07A1E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Отрезание заготовок  отрезной фрезой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489EE0F6" w14:textId="77777777" w:rsidR="00A619FE" w:rsidRPr="00B9354F" w:rsidRDefault="00A619FE" w:rsidP="00D07A1E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- фрезерный станок</w:t>
            </w:r>
          </w:p>
          <w:p w14:paraId="1229205A" w14:textId="77777777" w:rsidR="00A619FE" w:rsidRPr="00B9354F" w:rsidRDefault="00A619FE" w:rsidP="00D07A1E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- набор фрез</w:t>
            </w:r>
          </w:p>
          <w:p w14:paraId="4ECACE26" w14:textId="77777777" w:rsidR="00A619FE" w:rsidRPr="00B9354F" w:rsidRDefault="00A619FE" w:rsidP="00985B56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- отрезная фреза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35D26" w14:textId="77777777" w:rsidR="00A619FE" w:rsidRPr="00B9354F" w:rsidRDefault="00A619FE" w:rsidP="00D07A1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A619FE" w:rsidRPr="00B9354F" w14:paraId="2175E84C" w14:textId="77777777" w:rsidTr="007B2FD2">
        <w:tc>
          <w:tcPr>
            <w:tcW w:w="897" w:type="dxa"/>
          </w:tcPr>
          <w:p w14:paraId="1DFD36FD" w14:textId="77777777" w:rsidR="00A619FE" w:rsidRPr="00B9354F" w:rsidRDefault="00A619FE" w:rsidP="00D07A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92" w:type="dxa"/>
          </w:tcPr>
          <w:p w14:paraId="16333FBC" w14:textId="77777777" w:rsidR="00A619FE" w:rsidRPr="00B9354F" w:rsidRDefault="00A619FE" w:rsidP="00D07A1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1.6. Строгальная обработка  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20CF23" w14:textId="77777777" w:rsidR="00A619FE" w:rsidRPr="00B9354F" w:rsidRDefault="00A619FE" w:rsidP="00D07A1E">
            <w:pPr>
              <w:ind w:left="12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74243" w14:textId="77777777" w:rsidR="00A619FE" w:rsidRPr="00B9354F" w:rsidRDefault="00D07A1E" w:rsidP="00D07A1E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12</w:t>
            </w:r>
          </w:p>
        </w:tc>
      </w:tr>
      <w:tr w:rsidR="00A619FE" w:rsidRPr="00B9354F" w14:paraId="1E7F6975" w14:textId="77777777" w:rsidTr="007B2FD2">
        <w:tc>
          <w:tcPr>
            <w:tcW w:w="897" w:type="dxa"/>
          </w:tcPr>
          <w:p w14:paraId="435D6AED" w14:textId="77777777" w:rsidR="00A619FE" w:rsidRPr="00B9354F" w:rsidRDefault="00A619FE" w:rsidP="00D07A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29.</w:t>
            </w:r>
          </w:p>
        </w:tc>
        <w:tc>
          <w:tcPr>
            <w:tcW w:w="3892" w:type="dxa"/>
          </w:tcPr>
          <w:p w14:paraId="71DBCC3A" w14:textId="77777777" w:rsidR="00A619FE" w:rsidRPr="00B9354F" w:rsidRDefault="00A619FE" w:rsidP="00D07A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Устройство строгального станка. ТБ при строгании. Наладка станка, установка заготовок,  деталей,  режущего инструмента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36CDE0" w14:textId="77777777" w:rsidR="00985B56" w:rsidRDefault="00A619FE" w:rsidP="00985B56">
            <w:pPr>
              <w:tabs>
                <w:tab w:val="left" w:pos="24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354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</w:t>
            </w:r>
            <w:r w:rsidR="00985B56" w:rsidRPr="002B3DA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занятие:</w:t>
            </w:r>
          </w:p>
          <w:p w14:paraId="0984C725" w14:textId="77777777" w:rsidR="00985B56" w:rsidRDefault="00985B56" w:rsidP="00D07A1E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Ознакомить с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стройство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64F32">
              <w:rPr>
                <w:rFonts w:ascii="Times New Roman" w:hAnsi="Times New Roman" w:cs="Times New Roman"/>
                <w:sz w:val="26"/>
                <w:szCs w:val="26"/>
              </w:rPr>
              <w:t xml:space="preserve">строгального станка, наладкой, установкой </w:t>
            </w:r>
            <w:r w:rsidR="00664F32" w:rsidRPr="00B9354F">
              <w:rPr>
                <w:rFonts w:ascii="Times New Roman" w:hAnsi="Times New Roman" w:cs="Times New Roman"/>
                <w:sz w:val="26"/>
                <w:szCs w:val="26"/>
              </w:rPr>
              <w:t>заготовок,  деталей,  режущего инструмента</w:t>
            </w:r>
            <w:r w:rsidR="00664F32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45D895D5" w14:textId="77777777" w:rsidR="00A619FE" w:rsidRDefault="008C4E59" w:rsidP="00D07A1E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A619FE" w:rsidRPr="00B9354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классификация строгального станка</w:t>
            </w:r>
          </w:p>
          <w:p w14:paraId="20F8D97B" w14:textId="77777777" w:rsidR="008C4E59" w:rsidRPr="00B9354F" w:rsidRDefault="008C4E59" w:rsidP="00D07A1E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</w:t>
            </w:r>
            <w:r w:rsidRPr="00B9354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ТБ</w:t>
            </w:r>
          </w:p>
          <w:p w14:paraId="05BC1A01" w14:textId="77777777" w:rsidR="00A619FE" w:rsidRPr="00B9354F" w:rsidRDefault="00A619FE" w:rsidP="00D07A1E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- элементы резания</w:t>
            </w:r>
          </w:p>
          <w:p w14:paraId="1C3E556F" w14:textId="77777777" w:rsidR="00A619FE" w:rsidRPr="00B9354F" w:rsidRDefault="00A619FE" w:rsidP="00D07A1E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- схемы долбления</w:t>
            </w:r>
          </w:p>
          <w:p w14:paraId="1E60383A" w14:textId="77777777" w:rsidR="00A619FE" w:rsidRPr="00B9354F" w:rsidRDefault="00A619FE" w:rsidP="00D07A1E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- строгальные резцы</w:t>
            </w:r>
          </w:p>
          <w:p w14:paraId="6C59C5AF" w14:textId="77777777" w:rsidR="00A619FE" w:rsidRPr="00B9354F" w:rsidRDefault="00A619FE" w:rsidP="00D07A1E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- элементы режима резания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1C8C1" w14:textId="77777777" w:rsidR="00A619FE" w:rsidRPr="00B9354F" w:rsidRDefault="00A619FE" w:rsidP="00D07A1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A619FE" w:rsidRPr="00B9354F" w14:paraId="5897F84A" w14:textId="77777777" w:rsidTr="007B2FD2">
        <w:tc>
          <w:tcPr>
            <w:tcW w:w="897" w:type="dxa"/>
          </w:tcPr>
          <w:p w14:paraId="18FD8313" w14:textId="77777777" w:rsidR="00A619FE" w:rsidRPr="00B9354F" w:rsidRDefault="00A619FE" w:rsidP="00D07A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30.</w:t>
            </w:r>
          </w:p>
        </w:tc>
        <w:tc>
          <w:tcPr>
            <w:tcW w:w="3892" w:type="dxa"/>
          </w:tcPr>
          <w:p w14:paraId="509A3403" w14:textId="77777777" w:rsidR="00A619FE" w:rsidRPr="00B9354F" w:rsidRDefault="00A619FE" w:rsidP="00D07A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Строгание пазов под шпонку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CA3533" w14:textId="77777777" w:rsidR="00664F32" w:rsidRDefault="00664F32" w:rsidP="00664F32">
            <w:pPr>
              <w:tabs>
                <w:tab w:val="left" w:pos="24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354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</w:t>
            </w:r>
            <w:r w:rsidRPr="002B3DA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занятие:</w:t>
            </w:r>
          </w:p>
          <w:p w14:paraId="5667C4C3" w14:textId="77777777" w:rsidR="00664F32" w:rsidRDefault="00664F32" w:rsidP="00D07A1E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Строгание пазов под шпонку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65F44182" w14:textId="77777777" w:rsidR="00A619FE" w:rsidRPr="00B9354F" w:rsidRDefault="00A619FE" w:rsidP="00D07A1E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- строгальный станок</w:t>
            </w:r>
          </w:p>
          <w:p w14:paraId="6681FBCE" w14:textId="77777777" w:rsidR="00A619FE" w:rsidRPr="00B9354F" w:rsidRDefault="00A619FE" w:rsidP="00D07A1E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- строгальные резцы</w:t>
            </w:r>
          </w:p>
          <w:p w14:paraId="23A5F70A" w14:textId="77777777" w:rsidR="00A619FE" w:rsidRPr="00B9354F" w:rsidRDefault="00A619FE" w:rsidP="00D07A1E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- </w:t>
            </w:r>
            <w:proofErr w:type="spellStart"/>
            <w:r w:rsidRPr="00B9354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канавочные</w:t>
            </w:r>
            <w:proofErr w:type="spellEnd"/>
            <w:r w:rsidRPr="00B9354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резцы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2EF02" w14:textId="77777777" w:rsidR="00A619FE" w:rsidRPr="00B9354F" w:rsidRDefault="00A619FE" w:rsidP="00D07A1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A619FE" w:rsidRPr="00B9354F" w14:paraId="20180AD6" w14:textId="77777777" w:rsidTr="007B2FD2">
        <w:tc>
          <w:tcPr>
            <w:tcW w:w="897" w:type="dxa"/>
          </w:tcPr>
          <w:p w14:paraId="591D238C" w14:textId="77777777" w:rsidR="00A619FE" w:rsidRPr="00B9354F" w:rsidRDefault="00A619FE" w:rsidP="00D07A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92" w:type="dxa"/>
          </w:tcPr>
          <w:p w14:paraId="4DE98494" w14:textId="77777777" w:rsidR="00A619FE" w:rsidRPr="00B9354F" w:rsidRDefault="00A619FE" w:rsidP="00D07A1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b/>
                <w:sz w:val="26"/>
                <w:szCs w:val="26"/>
              </w:rPr>
              <w:t>Тема 1.7. Шлифование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900FFD" w14:textId="77777777" w:rsidR="00A619FE" w:rsidRPr="00B9354F" w:rsidRDefault="00A619FE" w:rsidP="00D07A1E">
            <w:pPr>
              <w:ind w:left="12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217CE" w14:textId="77777777" w:rsidR="00A619FE" w:rsidRPr="00B9354F" w:rsidRDefault="00D07A1E" w:rsidP="00D07A1E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12</w:t>
            </w:r>
          </w:p>
        </w:tc>
      </w:tr>
      <w:tr w:rsidR="00A619FE" w:rsidRPr="00B9354F" w14:paraId="3D6D680D" w14:textId="77777777" w:rsidTr="007B2FD2">
        <w:tc>
          <w:tcPr>
            <w:tcW w:w="897" w:type="dxa"/>
          </w:tcPr>
          <w:p w14:paraId="556474C7" w14:textId="77777777" w:rsidR="00A619FE" w:rsidRPr="00B9354F" w:rsidRDefault="00A619FE" w:rsidP="00D07A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31.</w:t>
            </w:r>
          </w:p>
        </w:tc>
        <w:tc>
          <w:tcPr>
            <w:tcW w:w="3892" w:type="dxa"/>
          </w:tcPr>
          <w:p w14:paraId="09E0E99C" w14:textId="77777777" w:rsidR="00A619FE" w:rsidRPr="00B9354F" w:rsidRDefault="00A619FE" w:rsidP="00D07A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Устройство шлифовального станка, ТБ при шлифовании, наладка станка, установка заготовок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6ECE0E" w14:textId="77777777" w:rsidR="00664F32" w:rsidRDefault="00664F32" w:rsidP="00664F32">
            <w:pPr>
              <w:tabs>
                <w:tab w:val="left" w:pos="24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354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</w:t>
            </w:r>
            <w:r w:rsidRPr="002B3DA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занятие:</w:t>
            </w:r>
          </w:p>
          <w:p w14:paraId="79E3B464" w14:textId="77777777" w:rsidR="00664F32" w:rsidRDefault="00664F32" w:rsidP="00D07A1E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Ознакомить с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стройство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 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 xml:space="preserve">шлифовального станка,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наладкой , установкой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 xml:space="preserve"> заготовок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2F8C6135" w14:textId="77777777" w:rsidR="00A619FE" w:rsidRPr="00B9354F" w:rsidRDefault="00A619FE" w:rsidP="00D07A1E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- классификация шлифовального станка</w:t>
            </w:r>
          </w:p>
          <w:p w14:paraId="3779F1EA" w14:textId="77777777" w:rsidR="00664F32" w:rsidRDefault="00A619FE" w:rsidP="00D07A1E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- виды и способы шлифования</w:t>
            </w:r>
          </w:p>
          <w:p w14:paraId="5C4278AB" w14:textId="77777777" w:rsidR="00A619FE" w:rsidRPr="00B9354F" w:rsidRDefault="00A619FE" w:rsidP="00664F32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- шлифовальные круги, их назначение, применение и выбор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C3014" w14:textId="77777777" w:rsidR="00A619FE" w:rsidRPr="00B9354F" w:rsidRDefault="00A619FE" w:rsidP="00D07A1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A619FE" w:rsidRPr="00B9354F" w14:paraId="13B23870" w14:textId="77777777" w:rsidTr="007B2FD2">
        <w:tc>
          <w:tcPr>
            <w:tcW w:w="897" w:type="dxa"/>
          </w:tcPr>
          <w:p w14:paraId="293D8D12" w14:textId="77777777" w:rsidR="00A619FE" w:rsidRPr="00B9354F" w:rsidRDefault="00A619FE" w:rsidP="00D07A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32.</w:t>
            </w:r>
          </w:p>
        </w:tc>
        <w:tc>
          <w:tcPr>
            <w:tcW w:w="3892" w:type="dxa"/>
          </w:tcPr>
          <w:p w14:paraId="3959B6EB" w14:textId="77777777" w:rsidR="00A619FE" w:rsidRPr="00B9354F" w:rsidRDefault="00A619FE" w:rsidP="00D07A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Наладка станка, выбор режима шлифования плоских поверхностей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CB24DF" w14:textId="77777777" w:rsidR="00664F32" w:rsidRDefault="00A619FE" w:rsidP="00664F32">
            <w:pPr>
              <w:tabs>
                <w:tab w:val="left" w:pos="24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354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</w:t>
            </w:r>
            <w:r w:rsidR="00664F32" w:rsidRPr="00B9354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</w:t>
            </w:r>
            <w:r w:rsidR="00664F32" w:rsidRPr="002B3DA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занятие:</w:t>
            </w:r>
          </w:p>
          <w:p w14:paraId="29524E23" w14:textId="77777777" w:rsidR="00664F32" w:rsidRDefault="008C4E59" w:rsidP="00D07A1E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Наладка станка, выбор режима шлифования плоских поверхностей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558C675C" w14:textId="77777777" w:rsidR="00A619FE" w:rsidRDefault="008C4E59" w:rsidP="00D07A1E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A619FE" w:rsidRPr="00B9354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шлифовальный станок</w:t>
            </w:r>
          </w:p>
          <w:p w14:paraId="06661BAD" w14:textId="77777777" w:rsidR="008C4E59" w:rsidRPr="00B9354F" w:rsidRDefault="008C4E59" w:rsidP="00D07A1E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9354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ТБ</w:t>
            </w:r>
          </w:p>
          <w:p w14:paraId="16407ADD" w14:textId="77777777" w:rsidR="00A619FE" w:rsidRPr="00B9354F" w:rsidRDefault="00A619FE" w:rsidP="00D07A1E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- настройка и наладка станка</w:t>
            </w:r>
          </w:p>
          <w:p w14:paraId="42B640E8" w14:textId="77777777" w:rsidR="00A619FE" w:rsidRPr="00B9354F" w:rsidRDefault="00A619FE" w:rsidP="00D07A1E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- установка шлифовальных кругов</w:t>
            </w:r>
          </w:p>
          <w:p w14:paraId="64E4EF34" w14:textId="77777777" w:rsidR="00A619FE" w:rsidRPr="00B9354F" w:rsidRDefault="00A619FE" w:rsidP="00D07A1E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- установка заготовки</w:t>
            </w:r>
          </w:p>
          <w:p w14:paraId="3DB97F73" w14:textId="77777777" w:rsidR="00A619FE" w:rsidRPr="00B9354F" w:rsidRDefault="00A619FE" w:rsidP="00D07A1E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- выбор режима резания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B254A" w14:textId="77777777" w:rsidR="00A619FE" w:rsidRPr="00B9354F" w:rsidRDefault="00A619FE" w:rsidP="00D07A1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A619FE" w:rsidRPr="00B9354F" w14:paraId="29E847D4" w14:textId="77777777" w:rsidTr="007B2FD2">
        <w:tc>
          <w:tcPr>
            <w:tcW w:w="897" w:type="dxa"/>
          </w:tcPr>
          <w:p w14:paraId="372BEF23" w14:textId="77777777" w:rsidR="00A619FE" w:rsidRPr="00B9354F" w:rsidRDefault="00A619FE" w:rsidP="00D07A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92" w:type="dxa"/>
          </w:tcPr>
          <w:p w14:paraId="2B81F260" w14:textId="77777777" w:rsidR="00A619FE" w:rsidRPr="00B9354F" w:rsidRDefault="00A619FE" w:rsidP="00D07A1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b/>
                <w:sz w:val="26"/>
                <w:szCs w:val="26"/>
              </w:rPr>
              <w:t>Тема 1.8. Заточные станки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3C0C7D" w14:textId="77777777" w:rsidR="00A619FE" w:rsidRPr="00B9354F" w:rsidRDefault="00A619FE" w:rsidP="00D07A1E">
            <w:pPr>
              <w:ind w:left="12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7F96B" w14:textId="77777777" w:rsidR="00A619FE" w:rsidRPr="00B9354F" w:rsidRDefault="00D07A1E" w:rsidP="00D07A1E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24</w:t>
            </w:r>
          </w:p>
        </w:tc>
      </w:tr>
      <w:tr w:rsidR="00A619FE" w:rsidRPr="00B9354F" w14:paraId="79F1E3C1" w14:textId="77777777" w:rsidTr="007B2FD2">
        <w:tc>
          <w:tcPr>
            <w:tcW w:w="897" w:type="dxa"/>
          </w:tcPr>
          <w:p w14:paraId="4F184E35" w14:textId="77777777" w:rsidR="00A619FE" w:rsidRPr="00B9354F" w:rsidRDefault="00A619FE" w:rsidP="00D07A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33.</w:t>
            </w:r>
          </w:p>
        </w:tc>
        <w:tc>
          <w:tcPr>
            <w:tcW w:w="3892" w:type="dxa"/>
          </w:tcPr>
          <w:p w14:paraId="727D17F3" w14:textId="77777777" w:rsidR="00A619FE" w:rsidRPr="00B9354F" w:rsidRDefault="00A619FE" w:rsidP="00D07A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Устройство  заточного станк</w:t>
            </w:r>
            <w:r w:rsidR="008C4E59">
              <w:rPr>
                <w:rFonts w:ascii="Times New Roman" w:hAnsi="Times New Roman" w:cs="Times New Roman"/>
                <w:sz w:val="26"/>
                <w:szCs w:val="26"/>
              </w:rPr>
              <w:t xml:space="preserve">а. ТБ при затачивании. Уход за </w:t>
            </w:r>
            <w:proofErr w:type="spellStart"/>
            <w:r w:rsidR="008C4E59">
              <w:rPr>
                <w:rFonts w:ascii="Times New Roman" w:hAnsi="Times New Roman" w:cs="Times New Roman"/>
                <w:sz w:val="26"/>
                <w:szCs w:val="26"/>
              </w:rPr>
              <w:t>аб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бразивными</w:t>
            </w:r>
            <w:proofErr w:type="spellEnd"/>
            <w:r w:rsidRPr="00B9354F">
              <w:rPr>
                <w:rFonts w:ascii="Times New Roman" w:hAnsi="Times New Roman" w:cs="Times New Roman"/>
                <w:sz w:val="26"/>
                <w:szCs w:val="26"/>
              </w:rPr>
              <w:t xml:space="preserve">  кругами</w:t>
            </w:r>
            <w:r w:rsidR="008C4E5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0CB72B" w14:textId="77777777" w:rsidR="00664F32" w:rsidRDefault="00A619FE" w:rsidP="00664F32">
            <w:pPr>
              <w:tabs>
                <w:tab w:val="left" w:pos="24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354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</w:t>
            </w:r>
            <w:r w:rsidR="00664F32" w:rsidRPr="00B9354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</w:t>
            </w:r>
            <w:r w:rsidR="00664F32" w:rsidRPr="002B3DA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занятие:</w:t>
            </w:r>
          </w:p>
          <w:p w14:paraId="36DBCA0F" w14:textId="77777777" w:rsidR="00664F32" w:rsidRDefault="008C4E59" w:rsidP="00D07A1E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Ознакомить с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стройство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 xml:space="preserve"> заточного станка.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Уход за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аб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бразивными</w:t>
            </w:r>
            <w:proofErr w:type="spellEnd"/>
            <w:r w:rsidRPr="00B9354F">
              <w:rPr>
                <w:rFonts w:ascii="Times New Roman" w:hAnsi="Times New Roman" w:cs="Times New Roman"/>
                <w:sz w:val="26"/>
                <w:szCs w:val="26"/>
              </w:rPr>
              <w:t xml:space="preserve">  кругами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28E36855" w14:textId="77777777" w:rsidR="00A619FE" w:rsidRPr="00B9354F" w:rsidRDefault="00A619FE" w:rsidP="00D07A1E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классификация заточного станка</w:t>
            </w:r>
          </w:p>
          <w:p w14:paraId="37265846" w14:textId="77777777" w:rsidR="00A619FE" w:rsidRPr="00B9354F" w:rsidRDefault="00A619FE" w:rsidP="00D07A1E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- ТБ</w:t>
            </w:r>
          </w:p>
          <w:p w14:paraId="551555A3" w14:textId="77777777" w:rsidR="00A619FE" w:rsidRPr="00B9354F" w:rsidRDefault="008C4E59" w:rsidP="00D07A1E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- установка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аб</w:t>
            </w:r>
            <w:r w:rsidR="00A619FE" w:rsidRPr="00B9354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бразивных</w:t>
            </w:r>
            <w:proofErr w:type="spellEnd"/>
            <w:r w:rsidR="00A619FE" w:rsidRPr="00B9354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кругов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330BF" w14:textId="77777777" w:rsidR="00A619FE" w:rsidRPr="00B9354F" w:rsidRDefault="00A619FE" w:rsidP="00D07A1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A619FE" w:rsidRPr="00B9354F" w14:paraId="5FB89AD0" w14:textId="77777777" w:rsidTr="007B2FD2">
        <w:tc>
          <w:tcPr>
            <w:tcW w:w="897" w:type="dxa"/>
          </w:tcPr>
          <w:p w14:paraId="4FBB512F" w14:textId="77777777" w:rsidR="00A619FE" w:rsidRPr="00B9354F" w:rsidRDefault="00A619FE" w:rsidP="00D07A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34.</w:t>
            </w:r>
          </w:p>
        </w:tc>
        <w:tc>
          <w:tcPr>
            <w:tcW w:w="3892" w:type="dxa"/>
          </w:tcPr>
          <w:p w14:paraId="60264B78" w14:textId="77777777" w:rsidR="00A619FE" w:rsidRPr="00B9354F" w:rsidRDefault="00A619FE" w:rsidP="00D07A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Заточка сверл малого диаметра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2A1ACD" w14:textId="77777777" w:rsidR="00664F32" w:rsidRDefault="00A619FE" w:rsidP="00664F32">
            <w:pPr>
              <w:tabs>
                <w:tab w:val="left" w:pos="24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354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</w:t>
            </w:r>
            <w:r w:rsidR="00664F32" w:rsidRPr="00B9354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</w:t>
            </w:r>
            <w:r w:rsidR="00664F32" w:rsidRPr="002B3DA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занятие:</w:t>
            </w:r>
          </w:p>
          <w:p w14:paraId="42530D01" w14:textId="77777777" w:rsidR="00664F32" w:rsidRDefault="00E167E7" w:rsidP="00D07A1E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Заточка сверл малого диаметра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0726B3BD" w14:textId="77777777" w:rsidR="00A619FE" w:rsidRPr="00B9354F" w:rsidRDefault="00A619FE" w:rsidP="00D07A1E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заточной станок</w:t>
            </w:r>
          </w:p>
          <w:p w14:paraId="72C9FB00" w14:textId="77777777" w:rsidR="00A619FE" w:rsidRPr="00B9354F" w:rsidRDefault="00A619FE" w:rsidP="00D07A1E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- сверла малого диаметра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F28AF" w14:textId="77777777" w:rsidR="00A619FE" w:rsidRPr="00B9354F" w:rsidRDefault="00A619FE" w:rsidP="00D07A1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A619FE" w:rsidRPr="00B9354F" w14:paraId="2E35F658" w14:textId="77777777" w:rsidTr="007B2FD2">
        <w:tc>
          <w:tcPr>
            <w:tcW w:w="897" w:type="dxa"/>
          </w:tcPr>
          <w:p w14:paraId="48180437" w14:textId="77777777" w:rsidR="00A619FE" w:rsidRPr="00B9354F" w:rsidRDefault="00A619FE" w:rsidP="00D07A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35.</w:t>
            </w:r>
          </w:p>
        </w:tc>
        <w:tc>
          <w:tcPr>
            <w:tcW w:w="3892" w:type="dxa"/>
          </w:tcPr>
          <w:p w14:paraId="5C6685F9" w14:textId="77777777" w:rsidR="00A619FE" w:rsidRPr="00B9354F" w:rsidRDefault="00A619FE" w:rsidP="00D07A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Заточка сверл большого диаметра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2E930C" w14:textId="77777777" w:rsidR="00664F32" w:rsidRDefault="00A619FE" w:rsidP="00664F32">
            <w:pPr>
              <w:tabs>
                <w:tab w:val="left" w:pos="24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354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</w:t>
            </w:r>
            <w:r w:rsidR="00664F32" w:rsidRPr="00B9354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</w:t>
            </w:r>
            <w:r w:rsidR="00664F32" w:rsidRPr="002B3DA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занятие:</w:t>
            </w:r>
          </w:p>
          <w:p w14:paraId="69CC1B48" w14:textId="77777777" w:rsidR="00664F32" w:rsidRDefault="00E167E7" w:rsidP="00D07A1E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Заточка сверл большого диаметра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563F96E3" w14:textId="77777777" w:rsidR="00A619FE" w:rsidRPr="00B9354F" w:rsidRDefault="00A619FE" w:rsidP="00D07A1E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заточной станок</w:t>
            </w:r>
          </w:p>
          <w:p w14:paraId="608C545C" w14:textId="77777777" w:rsidR="00A619FE" w:rsidRPr="00B9354F" w:rsidRDefault="00A619FE" w:rsidP="00D07A1E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- сверла большого диаметра</w:t>
            </w:r>
          </w:p>
          <w:p w14:paraId="028D3BB8" w14:textId="77777777" w:rsidR="00A619FE" w:rsidRPr="00B9354F" w:rsidRDefault="00A619FE" w:rsidP="00D07A1E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- шаблоны для контроля и проверки заточки угла</w:t>
            </w:r>
          </w:p>
          <w:p w14:paraId="7F38C3B4" w14:textId="77777777" w:rsidR="00A619FE" w:rsidRPr="00B9354F" w:rsidRDefault="00A619FE" w:rsidP="00D07A1E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- ТБ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8C3A2" w14:textId="77777777" w:rsidR="00A619FE" w:rsidRPr="00B9354F" w:rsidRDefault="00A619FE" w:rsidP="00D07A1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A619FE" w:rsidRPr="00B9354F" w14:paraId="4A553820" w14:textId="77777777" w:rsidTr="007B2FD2">
        <w:tc>
          <w:tcPr>
            <w:tcW w:w="897" w:type="dxa"/>
          </w:tcPr>
          <w:p w14:paraId="6738554C" w14:textId="77777777" w:rsidR="00A619FE" w:rsidRPr="00B9354F" w:rsidRDefault="00A619FE" w:rsidP="00D07A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36.</w:t>
            </w:r>
          </w:p>
        </w:tc>
        <w:tc>
          <w:tcPr>
            <w:tcW w:w="3892" w:type="dxa"/>
          </w:tcPr>
          <w:p w14:paraId="772D41D0" w14:textId="77777777" w:rsidR="00A619FE" w:rsidRPr="00B9354F" w:rsidRDefault="00A619FE" w:rsidP="00D07A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Заточка токарных резцов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42B669" w14:textId="77777777" w:rsidR="00664F32" w:rsidRDefault="00664F32" w:rsidP="00664F32">
            <w:pPr>
              <w:tabs>
                <w:tab w:val="left" w:pos="24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354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</w:t>
            </w:r>
            <w:r w:rsidRPr="002B3DA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занятие:</w:t>
            </w:r>
          </w:p>
          <w:p w14:paraId="005C98B7" w14:textId="77777777" w:rsidR="00664F32" w:rsidRDefault="00E167E7" w:rsidP="00D07A1E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Заточка токарных резцов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7B5B4B4A" w14:textId="77777777" w:rsidR="00A619FE" w:rsidRPr="00B9354F" w:rsidRDefault="00A619FE" w:rsidP="00D07A1E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- заточной станок</w:t>
            </w:r>
          </w:p>
          <w:p w14:paraId="78645988" w14:textId="77777777" w:rsidR="00A619FE" w:rsidRPr="00B9354F" w:rsidRDefault="00A619FE" w:rsidP="00D07A1E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- токарные резцы: проходные, </w:t>
            </w:r>
            <w:proofErr w:type="spellStart"/>
            <w:r w:rsidRPr="00B9354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канавочные</w:t>
            </w:r>
            <w:proofErr w:type="spellEnd"/>
            <w:r w:rsidRPr="00B9354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, отрезной, расточные</w:t>
            </w:r>
          </w:p>
          <w:p w14:paraId="3CCBA42D" w14:textId="77777777" w:rsidR="00A619FE" w:rsidRPr="00B9354F" w:rsidRDefault="00A619FE" w:rsidP="00D07A1E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- ТБ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6303B" w14:textId="77777777" w:rsidR="00A619FE" w:rsidRPr="00B9354F" w:rsidRDefault="00A619FE" w:rsidP="00D07A1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A619FE" w:rsidRPr="00B9354F" w14:paraId="5804E146" w14:textId="77777777" w:rsidTr="007B2FD2">
        <w:tc>
          <w:tcPr>
            <w:tcW w:w="897" w:type="dxa"/>
          </w:tcPr>
          <w:p w14:paraId="425704A8" w14:textId="77777777" w:rsidR="00A619FE" w:rsidRPr="00B9354F" w:rsidRDefault="00A619FE" w:rsidP="00D07A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92" w:type="dxa"/>
          </w:tcPr>
          <w:p w14:paraId="1F5A837D" w14:textId="77777777" w:rsidR="00A619FE" w:rsidRPr="00B9354F" w:rsidRDefault="00A619FE" w:rsidP="00D07A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731FCF" w14:textId="71F26BD9" w:rsidR="00A619FE" w:rsidRPr="00B9354F" w:rsidRDefault="007B2FD2" w:rsidP="00D07A1E">
            <w:pPr>
              <w:jc w:val="right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УП.01.01</w:t>
            </w:r>
            <w:r w:rsidRPr="00B9354F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B9354F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Слесарная обработка деталей, изготовление, сборка и ремонт приспособлений режущего и измерительного инструмента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83A64" w14:textId="0DF12016" w:rsidR="00A619FE" w:rsidRPr="00B9354F" w:rsidRDefault="00A619FE" w:rsidP="00D07A1E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A619FE" w:rsidRPr="00B9354F" w14:paraId="4552BCA8" w14:textId="77777777" w:rsidTr="007B2FD2">
        <w:tc>
          <w:tcPr>
            <w:tcW w:w="897" w:type="dxa"/>
          </w:tcPr>
          <w:p w14:paraId="03C32EDE" w14:textId="77777777" w:rsidR="00A619FE" w:rsidRPr="00B9354F" w:rsidRDefault="00A619FE" w:rsidP="00D07A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E9A056" w14:textId="77777777" w:rsidR="00A619FE" w:rsidRPr="00B9354F" w:rsidRDefault="00A619FE" w:rsidP="00D07A1E">
            <w:pPr>
              <w:ind w:left="12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Тема 1.1. </w:t>
            </w:r>
            <w:r w:rsidRPr="00B9354F">
              <w:rPr>
                <w:rFonts w:ascii="Times New Roman" w:hAnsi="Times New Roman" w:cs="Times New Roman"/>
                <w:b/>
                <w:sz w:val="26"/>
                <w:szCs w:val="26"/>
              </w:rPr>
              <w:t>Размерная обработка деталей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8EB18" w14:textId="77777777" w:rsidR="00A619FE" w:rsidRPr="00B9354F" w:rsidRDefault="00A619FE" w:rsidP="00D07A1E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1FC845" w14:textId="77777777" w:rsidR="00A619FE" w:rsidRPr="00B9354F" w:rsidRDefault="00A619FE" w:rsidP="00D07A1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A619FE" w:rsidRPr="00B9354F" w14:paraId="7B80CCF3" w14:textId="77777777" w:rsidTr="007B2FD2">
        <w:tc>
          <w:tcPr>
            <w:tcW w:w="897" w:type="dxa"/>
          </w:tcPr>
          <w:p w14:paraId="121C5EB6" w14:textId="77777777" w:rsidR="00A619FE" w:rsidRPr="00B9354F" w:rsidRDefault="00A619FE" w:rsidP="00D07A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25.</w:t>
            </w:r>
          </w:p>
        </w:tc>
        <w:tc>
          <w:tcPr>
            <w:tcW w:w="3892" w:type="dxa"/>
          </w:tcPr>
          <w:p w14:paraId="656A3240" w14:textId="77777777" w:rsidR="00A619FE" w:rsidRPr="00B9354F" w:rsidRDefault="00A619FE" w:rsidP="00D07A1E">
            <w:pPr>
              <w:ind w:left="12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Основные операции слесарной обработки, общие требования к организации рабочего места слесаря. Безопасные условия труда слесаря и пожарные мероприятия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169BB0" w14:textId="77777777" w:rsidR="00E167E7" w:rsidRDefault="00E167E7" w:rsidP="00E167E7">
            <w:pPr>
              <w:tabs>
                <w:tab w:val="left" w:pos="24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B3DA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занятие:</w:t>
            </w:r>
          </w:p>
          <w:p w14:paraId="1C5F91FF" w14:textId="77777777" w:rsidR="00E167E7" w:rsidRDefault="00E167E7" w:rsidP="00D07A1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Ознакомить с основными операциями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слесарной обработки, общими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 xml:space="preserve"> требования к организации ра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бочего места слесаря. Безопасными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 xml:space="preserve"> условия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ми труда слесаря и пожарными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 xml:space="preserve"> мероприятия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ми:</w:t>
            </w:r>
          </w:p>
          <w:p w14:paraId="19709C0F" w14:textId="77777777" w:rsidR="00A619FE" w:rsidRPr="00B9354F" w:rsidRDefault="00A619FE" w:rsidP="00D07A1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 организация рабочего места слесаря</w:t>
            </w:r>
          </w:p>
          <w:p w14:paraId="101FBCAD" w14:textId="77777777" w:rsidR="00A619FE" w:rsidRPr="00B9354F" w:rsidRDefault="00A619FE" w:rsidP="00D07A1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 основные операции слесарной обработки</w:t>
            </w:r>
          </w:p>
          <w:p w14:paraId="2C95E86E" w14:textId="77777777" w:rsidR="00A619FE" w:rsidRPr="00B9354F" w:rsidRDefault="00A619FE" w:rsidP="00D07A1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 технологический переход</w:t>
            </w:r>
          </w:p>
          <w:p w14:paraId="0E02848D" w14:textId="77777777" w:rsidR="00A619FE" w:rsidRPr="00B9354F" w:rsidRDefault="00A619FE" w:rsidP="00D07A1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 технологическая карта</w:t>
            </w:r>
          </w:p>
          <w:p w14:paraId="11A3DEBB" w14:textId="77777777" w:rsidR="00A619FE" w:rsidRPr="00B9354F" w:rsidRDefault="00A619FE" w:rsidP="00E167E7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 изделия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A466AD" w14:textId="77777777" w:rsidR="00A619FE" w:rsidRPr="00B9354F" w:rsidRDefault="00A619FE" w:rsidP="00D07A1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C03E445" w14:textId="77777777" w:rsidR="00A619FE" w:rsidRPr="00B9354F" w:rsidRDefault="00A619FE" w:rsidP="00D07A1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C591AB6" w14:textId="77777777" w:rsidR="00A619FE" w:rsidRPr="00B9354F" w:rsidRDefault="00A619FE" w:rsidP="00D07A1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1628478" w14:textId="77777777" w:rsidR="00A619FE" w:rsidRPr="00B9354F" w:rsidRDefault="00A619FE" w:rsidP="00D07A1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A619FE" w:rsidRPr="00B9354F" w14:paraId="2E088D93" w14:textId="77777777" w:rsidTr="007B2FD2">
        <w:tc>
          <w:tcPr>
            <w:tcW w:w="897" w:type="dxa"/>
          </w:tcPr>
          <w:p w14:paraId="174392EC" w14:textId="77777777" w:rsidR="00A619FE" w:rsidRPr="00B9354F" w:rsidRDefault="00A619FE" w:rsidP="00D07A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92" w:type="dxa"/>
          </w:tcPr>
          <w:p w14:paraId="166818F7" w14:textId="77777777" w:rsidR="00A619FE" w:rsidRPr="00B9354F" w:rsidRDefault="00A619FE" w:rsidP="00D07A1E">
            <w:pPr>
              <w:ind w:left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b/>
                <w:sz w:val="26"/>
                <w:szCs w:val="26"/>
              </w:rPr>
              <w:t>Тема 1.2. Обработка резьбовых поверхностей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927C2C" w14:textId="77777777" w:rsidR="00A619FE" w:rsidRPr="00B9354F" w:rsidRDefault="00A619FE" w:rsidP="00D07A1E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B25F8E" w14:textId="77777777" w:rsidR="00A619FE" w:rsidRPr="00B9354F" w:rsidRDefault="00A619FE" w:rsidP="00D07A1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619FE" w:rsidRPr="00B9354F" w14:paraId="31E270F2" w14:textId="77777777" w:rsidTr="007B2FD2">
        <w:tc>
          <w:tcPr>
            <w:tcW w:w="897" w:type="dxa"/>
          </w:tcPr>
          <w:p w14:paraId="192C02B7" w14:textId="77777777" w:rsidR="00A619FE" w:rsidRPr="00B9354F" w:rsidRDefault="00A619FE" w:rsidP="00D07A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26.</w:t>
            </w:r>
          </w:p>
        </w:tc>
        <w:tc>
          <w:tcPr>
            <w:tcW w:w="3892" w:type="dxa"/>
          </w:tcPr>
          <w:p w14:paraId="4870F6CE" w14:textId="77777777" w:rsidR="00A619FE" w:rsidRPr="00B9354F" w:rsidRDefault="00A619FE" w:rsidP="00D07A1E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Основные типы, элементы и профили резьбы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B90BE3" w14:textId="77777777" w:rsidR="00E167E7" w:rsidRDefault="00E167E7" w:rsidP="00E167E7">
            <w:pPr>
              <w:tabs>
                <w:tab w:val="left" w:pos="24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B3DA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занятие:</w:t>
            </w:r>
          </w:p>
          <w:p w14:paraId="4609CF24" w14:textId="77777777" w:rsidR="00E167E7" w:rsidRPr="004E7C3A" w:rsidRDefault="004E7C3A" w:rsidP="00D07A1E">
            <w:pPr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E7C3A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Изучить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сновные типы, элементы и профили резьбы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015C8374" w14:textId="77777777" w:rsidR="00A619FE" w:rsidRPr="00B9354F" w:rsidRDefault="00A619FE" w:rsidP="00D07A1E">
            <w:pPr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-  </w:t>
            </w:r>
            <w:r w:rsidRPr="00B9354F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виды резьбы</w:t>
            </w:r>
          </w:p>
          <w:p w14:paraId="552BB7C8" w14:textId="77777777" w:rsidR="00A619FE" w:rsidRPr="00B9354F" w:rsidRDefault="00A619FE" w:rsidP="00D07A1E">
            <w:pPr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  <w:t>-  элементы резьбы</w:t>
            </w:r>
          </w:p>
          <w:p w14:paraId="093647CE" w14:textId="77777777" w:rsidR="00A619FE" w:rsidRPr="00B9354F" w:rsidRDefault="00A619FE" w:rsidP="00D07A1E">
            <w:pPr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  <w:t>-  профили резьбы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6D681B" w14:textId="77777777" w:rsidR="00A619FE" w:rsidRPr="00B9354F" w:rsidRDefault="00A619FE" w:rsidP="00D07A1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A3F851D" w14:textId="77777777" w:rsidR="00A619FE" w:rsidRPr="00B9354F" w:rsidRDefault="00A619FE" w:rsidP="00D07A1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A619FE" w:rsidRPr="00B9354F" w14:paraId="52169C0E" w14:textId="77777777" w:rsidTr="007B2FD2">
        <w:tc>
          <w:tcPr>
            <w:tcW w:w="897" w:type="dxa"/>
          </w:tcPr>
          <w:p w14:paraId="5713C25D" w14:textId="77777777" w:rsidR="00A619FE" w:rsidRPr="00B9354F" w:rsidRDefault="00A619FE" w:rsidP="00D07A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27.</w:t>
            </w:r>
          </w:p>
        </w:tc>
        <w:tc>
          <w:tcPr>
            <w:tcW w:w="3892" w:type="dxa"/>
          </w:tcPr>
          <w:p w14:paraId="2C144A72" w14:textId="77777777" w:rsidR="00A619FE" w:rsidRPr="00B9354F" w:rsidRDefault="00A619FE" w:rsidP="00D07A1E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Резьбонарезной инструмент, его конструктивные элементы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78B708" w14:textId="77777777" w:rsidR="004E7C3A" w:rsidRDefault="004E7C3A" w:rsidP="004E7C3A">
            <w:pPr>
              <w:tabs>
                <w:tab w:val="left" w:pos="24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B3DA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занятие:</w:t>
            </w:r>
          </w:p>
          <w:p w14:paraId="2F12698D" w14:textId="77777777" w:rsidR="004E7C3A" w:rsidRDefault="004E7C3A" w:rsidP="00D07A1E">
            <w:pPr>
              <w:tabs>
                <w:tab w:val="left" w:pos="235"/>
              </w:tabs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4E7C3A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Изучить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езьбонарезной инструмент, его конструктивные элементы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7068102D" w14:textId="77777777" w:rsidR="00A619FE" w:rsidRPr="00B9354F" w:rsidRDefault="00A619FE" w:rsidP="00D07A1E">
            <w:pPr>
              <w:tabs>
                <w:tab w:val="left" w:pos="235"/>
              </w:tabs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-  метчики</w:t>
            </w:r>
          </w:p>
          <w:p w14:paraId="634172E6" w14:textId="77777777" w:rsidR="00A619FE" w:rsidRPr="00B9354F" w:rsidRDefault="00A619FE" w:rsidP="00D07A1E">
            <w:pPr>
              <w:tabs>
                <w:tab w:val="left" w:pos="235"/>
              </w:tabs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-  плашки</w:t>
            </w:r>
          </w:p>
          <w:p w14:paraId="60E1D8C4" w14:textId="77777777" w:rsidR="00A619FE" w:rsidRPr="00B9354F" w:rsidRDefault="00A619FE" w:rsidP="00D07A1E">
            <w:pPr>
              <w:tabs>
                <w:tab w:val="left" w:pos="235"/>
              </w:tabs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-  резцы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45B0AB" w14:textId="77777777" w:rsidR="00A619FE" w:rsidRPr="00B9354F" w:rsidRDefault="00A619FE" w:rsidP="00D07A1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3976551" w14:textId="77777777" w:rsidR="00A619FE" w:rsidRPr="00B9354F" w:rsidRDefault="00A619FE" w:rsidP="00D07A1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A619FE" w:rsidRPr="00B9354F" w14:paraId="09C54A18" w14:textId="77777777" w:rsidTr="007B2FD2">
        <w:tc>
          <w:tcPr>
            <w:tcW w:w="897" w:type="dxa"/>
          </w:tcPr>
          <w:p w14:paraId="486DB7CD" w14:textId="77777777" w:rsidR="00A619FE" w:rsidRPr="00B9354F" w:rsidRDefault="00A619FE" w:rsidP="00D07A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28.</w:t>
            </w:r>
          </w:p>
        </w:tc>
        <w:tc>
          <w:tcPr>
            <w:tcW w:w="3892" w:type="dxa"/>
          </w:tcPr>
          <w:p w14:paraId="343110D6" w14:textId="77777777" w:rsidR="00A619FE" w:rsidRPr="00B9354F" w:rsidRDefault="00A619FE" w:rsidP="00D07A1E">
            <w:pPr>
              <w:tabs>
                <w:tab w:val="left" w:pos="235"/>
              </w:tabs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Способы обработки резьбовых поверхностей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5FA1A8" w14:textId="77777777" w:rsidR="00E05586" w:rsidRDefault="00E05586" w:rsidP="00E05586">
            <w:pPr>
              <w:tabs>
                <w:tab w:val="left" w:pos="24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B3DA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занятие:</w:t>
            </w:r>
          </w:p>
          <w:p w14:paraId="44C9818C" w14:textId="77777777" w:rsidR="004E7C3A" w:rsidRDefault="00E05586" w:rsidP="00E05586">
            <w:pPr>
              <w:tabs>
                <w:tab w:val="left" w:pos="235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4E7C3A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Изучить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пособы обработки резьбовых поверхностей</w:t>
            </w:r>
          </w:p>
          <w:p w14:paraId="017BB7B2" w14:textId="77777777" w:rsidR="00A619FE" w:rsidRPr="00B9354F" w:rsidRDefault="00A619FE" w:rsidP="00D07A1E">
            <w:pPr>
              <w:tabs>
                <w:tab w:val="left" w:pos="235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 выдержать размер диаметра</w:t>
            </w:r>
          </w:p>
          <w:p w14:paraId="0242E75B" w14:textId="77777777" w:rsidR="00A619FE" w:rsidRPr="00B9354F" w:rsidRDefault="00A619FE" w:rsidP="00D07A1E">
            <w:pPr>
              <w:tabs>
                <w:tab w:val="left" w:pos="235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 снятие фасок</w:t>
            </w:r>
          </w:p>
          <w:p w14:paraId="5BB250AB" w14:textId="77777777" w:rsidR="00A619FE" w:rsidRPr="00B9354F" w:rsidRDefault="00A619FE" w:rsidP="00D07A1E">
            <w:pPr>
              <w:tabs>
                <w:tab w:val="left" w:pos="235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 смазка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CDA7D1" w14:textId="77777777" w:rsidR="00A619FE" w:rsidRPr="00B9354F" w:rsidRDefault="00A619FE" w:rsidP="00D07A1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6ABD98A" w14:textId="77777777" w:rsidR="00A619FE" w:rsidRPr="00B9354F" w:rsidRDefault="00A619FE" w:rsidP="00D07A1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A619FE" w:rsidRPr="00B9354F" w14:paraId="271FFEEA" w14:textId="77777777" w:rsidTr="007B2FD2">
        <w:tc>
          <w:tcPr>
            <w:tcW w:w="897" w:type="dxa"/>
          </w:tcPr>
          <w:p w14:paraId="70B82EB7" w14:textId="77777777" w:rsidR="00A619FE" w:rsidRPr="00B9354F" w:rsidRDefault="00A619FE" w:rsidP="00D07A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29.</w:t>
            </w:r>
          </w:p>
        </w:tc>
        <w:tc>
          <w:tcPr>
            <w:tcW w:w="3892" w:type="dxa"/>
          </w:tcPr>
          <w:p w14:paraId="64E524EE" w14:textId="77777777" w:rsidR="00A619FE" w:rsidRPr="00B9354F" w:rsidRDefault="00A619FE" w:rsidP="00D07A1E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Способы обработки наружных и внутренних резьбовых поверхностей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C6A171" w14:textId="77777777" w:rsidR="00E05586" w:rsidRDefault="00E05586" w:rsidP="00E05586">
            <w:pPr>
              <w:tabs>
                <w:tab w:val="left" w:pos="24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B3DA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занятие:</w:t>
            </w:r>
          </w:p>
          <w:p w14:paraId="702C43DD" w14:textId="77777777" w:rsidR="004E7C3A" w:rsidRDefault="00E05586" w:rsidP="00E05586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4E7C3A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Изучить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пособы обработки наружных и внутренних резьбовых поверхностей</w:t>
            </w:r>
          </w:p>
          <w:p w14:paraId="6D3470FD" w14:textId="77777777" w:rsidR="00A619FE" w:rsidRPr="00B9354F" w:rsidRDefault="00E05586" w:rsidP="00D07A1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 сверле</w:t>
            </w:r>
            <w:r w:rsidR="00A619FE" w:rsidRPr="00B9354F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ние отверстий</w:t>
            </w:r>
          </w:p>
          <w:p w14:paraId="0FDF95EB" w14:textId="77777777" w:rsidR="00A619FE" w:rsidRPr="00B9354F" w:rsidRDefault="00A619FE" w:rsidP="00D07A1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 обработка отверстий под резьбу</w:t>
            </w:r>
          </w:p>
          <w:p w14:paraId="0F872387" w14:textId="77777777" w:rsidR="00A619FE" w:rsidRPr="00B9354F" w:rsidRDefault="00A619FE" w:rsidP="00D07A1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 метчик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6AACA3" w14:textId="77777777" w:rsidR="00A619FE" w:rsidRPr="00B9354F" w:rsidRDefault="00A619FE" w:rsidP="00D07A1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  <w:p w14:paraId="6D6DC4B3" w14:textId="77777777" w:rsidR="00A619FE" w:rsidRPr="00B9354F" w:rsidRDefault="00A619FE" w:rsidP="00D07A1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619FE" w:rsidRPr="00B9354F" w14:paraId="6E8F55FD" w14:textId="77777777" w:rsidTr="007B2FD2">
        <w:tc>
          <w:tcPr>
            <w:tcW w:w="897" w:type="dxa"/>
          </w:tcPr>
          <w:p w14:paraId="11832277" w14:textId="77777777" w:rsidR="00A619FE" w:rsidRPr="00B9354F" w:rsidRDefault="00A619FE" w:rsidP="00D07A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30.</w:t>
            </w:r>
          </w:p>
        </w:tc>
        <w:tc>
          <w:tcPr>
            <w:tcW w:w="3892" w:type="dxa"/>
          </w:tcPr>
          <w:p w14:paraId="6ECDDF55" w14:textId="77777777" w:rsidR="00A619FE" w:rsidRPr="00B9354F" w:rsidRDefault="00D00E3B" w:rsidP="00D07A1E">
            <w:pPr>
              <w:tabs>
                <w:tab w:val="left" w:pos="235"/>
              </w:tabs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Механизм </w:t>
            </w:r>
            <w:r w:rsidR="00A619FE" w:rsidRPr="00B9354F">
              <w:rPr>
                <w:rFonts w:ascii="Times New Roman" w:hAnsi="Times New Roman" w:cs="Times New Roman"/>
                <w:sz w:val="26"/>
                <w:szCs w:val="26"/>
              </w:rPr>
              <w:t xml:space="preserve"> нарезания наружной и внутренней резьбы</w:t>
            </w:r>
          </w:p>
        </w:tc>
        <w:tc>
          <w:tcPr>
            <w:tcW w:w="89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FDB13E" w14:textId="77777777" w:rsidR="00E05586" w:rsidRDefault="00E05586" w:rsidP="00E05586">
            <w:pPr>
              <w:tabs>
                <w:tab w:val="left" w:pos="24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B3DA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занятие:</w:t>
            </w:r>
          </w:p>
          <w:p w14:paraId="218590FC" w14:textId="77777777" w:rsidR="004E7C3A" w:rsidRDefault="00E05586" w:rsidP="00E05586">
            <w:pPr>
              <w:tabs>
                <w:tab w:val="left" w:pos="235"/>
              </w:tabs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4E7C3A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Изучить</w:t>
            </w:r>
            <w:r w:rsidR="00D00E3B">
              <w:rPr>
                <w:rFonts w:ascii="Times New Roman" w:hAnsi="Times New Roman" w:cs="Times New Roman"/>
                <w:sz w:val="26"/>
                <w:szCs w:val="26"/>
              </w:rPr>
              <w:t xml:space="preserve"> механизм </w:t>
            </w:r>
            <w:r w:rsidR="00D00E3B" w:rsidRPr="00B9354F">
              <w:rPr>
                <w:rFonts w:ascii="Times New Roman" w:hAnsi="Times New Roman" w:cs="Times New Roman"/>
                <w:sz w:val="26"/>
                <w:szCs w:val="26"/>
              </w:rPr>
              <w:t xml:space="preserve"> нарезания наружной и внутренней резьбы</w:t>
            </w:r>
            <w:r w:rsidR="00D00E3B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1C17D7F5" w14:textId="77777777" w:rsidR="00A619FE" w:rsidRPr="00B9354F" w:rsidRDefault="00D00E3B" w:rsidP="00D07A1E">
            <w:pPr>
              <w:tabs>
                <w:tab w:val="left" w:pos="235"/>
              </w:tabs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- 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электро</w:t>
            </w:r>
            <w:r w:rsidR="00A619FE" w:rsidRPr="00B9354F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резьбонарезатель</w:t>
            </w:r>
            <w:proofErr w:type="spellEnd"/>
          </w:p>
          <w:p w14:paraId="59C4A59F" w14:textId="77777777" w:rsidR="00A619FE" w:rsidRPr="00B9354F" w:rsidRDefault="00A619FE" w:rsidP="00D07A1E">
            <w:pPr>
              <w:tabs>
                <w:tab w:val="left" w:pos="235"/>
              </w:tabs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-  пневматические </w:t>
            </w:r>
            <w:proofErr w:type="spellStart"/>
            <w:r w:rsidRPr="00B9354F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резьбонарезатели</w:t>
            </w:r>
            <w:proofErr w:type="spellEnd"/>
            <w:r w:rsidRPr="00B9354F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и </w:t>
            </w:r>
            <w:proofErr w:type="spellStart"/>
            <w:r w:rsidRPr="00B9354F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пневмоприспособления</w:t>
            </w:r>
            <w:proofErr w:type="spellEnd"/>
            <w:r w:rsidRPr="00B9354F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, оснащенные спец. насадками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2B9DF" w14:textId="77777777" w:rsidR="00A619FE" w:rsidRPr="00B9354F" w:rsidRDefault="00A619FE" w:rsidP="00D07A1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1719C8B" w14:textId="77777777" w:rsidR="00A619FE" w:rsidRPr="00B9354F" w:rsidRDefault="00A619FE" w:rsidP="00D07A1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7B2FD2" w:rsidRPr="00B9354F" w14:paraId="56CBC51E" w14:textId="77777777" w:rsidTr="007B2FD2">
        <w:tc>
          <w:tcPr>
            <w:tcW w:w="897" w:type="dxa"/>
          </w:tcPr>
          <w:p w14:paraId="56162771" w14:textId="77777777" w:rsidR="007B2FD2" w:rsidRPr="00B9354F" w:rsidRDefault="007B2FD2" w:rsidP="007B2F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92" w:type="dxa"/>
          </w:tcPr>
          <w:p w14:paraId="2AF3F038" w14:textId="77777777" w:rsidR="007B2FD2" w:rsidRDefault="007B2FD2" w:rsidP="007B2FD2">
            <w:pPr>
              <w:tabs>
                <w:tab w:val="left" w:pos="23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5369D6" w14:textId="557D2DF3" w:rsidR="007B2FD2" w:rsidRPr="002B3DA2" w:rsidRDefault="007B2FD2" w:rsidP="007B2FD2">
            <w:pPr>
              <w:tabs>
                <w:tab w:val="left" w:pos="240"/>
              </w:tabs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354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ИТОГО</w:t>
            </w:r>
            <w:r w:rsidRPr="00B9354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01A3E" w14:textId="3E58A044" w:rsidR="007B2FD2" w:rsidRPr="00B9354F" w:rsidRDefault="007B2FD2" w:rsidP="007B2FD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216</w:t>
            </w:r>
          </w:p>
        </w:tc>
      </w:tr>
      <w:tr w:rsidR="007B2FD2" w:rsidRPr="00B9354F" w14:paraId="61AC468A" w14:textId="77777777" w:rsidTr="007B2FD2">
        <w:tc>
          <w:tcPr>
            <w:tcW w:w="897" w:type="dxa"/>
          </w:tcPr>
          <w:p w14:paraId="0A5C6218" w14:textId="77777777" w:rsidR="007B2FD2" w:rsidRPr="00B9354F" w:rsidRDefault="007B2FD2" w:rsidP="007B2F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92" w:type="dxa"/>
          </w:tcPr>
          <w:p w14:paraId="152BEA9E" w14:textId="77777777" w:rsidR="007B2FD2" w:rsidRDefault="007B2FD2" w:rsidP="007B2FD2">
            <w:pPr>
              <w:tabs>
                <w:tab w:val="left" w:pos="23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D47634" w14:textId="69091423" w:rsidR="007B2FD2" w:rsidRPr="002B3DA2" w:rsidRDefault="007B2FD2" w:rsidP="007B2FD2">
            <w:pPr>
              <w:tabs>
                <w:tab w:val="left" w:pos="240"/>
              </w:tabs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354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ИТОГО ЗА 1 КУРС</w:t>
            </w:r>
            <w:r w:rsidRPr="00B9354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79BAF" w14:textId="1C566ED7" w:rsidR="007B2FD2" w:rsidRPr="00B9354F" w:rsidRDefault="007B2FD2" w:rsidP="007B2FD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288</w:t>
            </w:r>
          </w:p>
        </w:tc>
      </w:tr>
      <w:tr w:rsidR="007B2FD2" w:rsidRPr="00B9354F" w14:paraId="463170EB" w14:textId="77777777" w:rsidTr="007B2FD2">
        <w:tc>
          <w:tcPr>
            <w:tcW w:w="897" w:type="dxa"/>
          </w:tcPr>
          <w:p w14:paraId="702FDE30" w14:textId="77777777" w:rsidR="007B2FD2" w:rsidRPr="00B9354F" w:rsidRDefault="007B2FD2" w:rsidP="007B2F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92" w:type="dxa"/>
          </w:tcPr>
          <w:p w14:paraId="776BD16B" w14:textId="77777777" w:rsidR="007B2FD2" w:rsidRDefault="007B2FD2" w:rsidP="007B2FD2">
            <w:pPr>
              <w:tabs>
                <w:tab w:val="left" w:pos="23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4DEAFB" w14:textId="4F67BD96" w:rsidR="007B2FD2" w:rsidRPr="002B3DA2" w:rsidRDefault="007B2FD2" w:rsidP="007B2FD2">
            <w:pPr>
              <w:tabs>
                <w:tab w:val="left" w:pos="24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354F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УП.01.01</w:t>
            </w:r>
            <w:r w:rsidRPr="00B9354F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B9354F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Слесарная обработка деталей, изготовление, сборка и ремонт приспособлений режущего и измерительного инструмента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C9BCB" w14:textId="77777777" w:rsidR="007B2FD2" w:rsidRPr="00B9354F" w:rsidRDefault="007B2FD2" w:rsidP="007B2FD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B2FD2" w:rsidRPr="00B9354F" w14:paraId="713D1551" w14:textId="77777777" w:rsidTr="007B2FD2">
        <w:tc>
          <w:tcPr>
            <w:tcW w:w="897" w:type="dxa"/>
          </w:tcPr>
          <w:p w14:paraId="27F16A5D" w14:textId="77777777" w:rsidR="007B2FD2" w:rsidRPr="00B9354F" w:rsidRDefault="007B2FD2" w:rsidP="007B2F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92" w:type="dxa"/>
          </w:tcPr>
          <w:p w14:paraId="738A4B79" w14:textId="77777777" w:rsidR="007B2FD2" w:rsidRDefault="007B2FD2" w:rsidP="007B2FD2">
            <w:pPr>
              <w:tabs>
                <w:tab w:val="left" w:pos="23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7E4B0F" w14:textId="2CB48F51" w:rsidR="007B2FD2" w:rsidRPr="002B3DA2" w:rsidRDefault="007B2FD2" w:rsidP="007B2FD2">
            <w:pPr>
              <w:tabs>
                <w:tab w:val="left" w:pos="240"/>
              </w:tabs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354F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2 - курс, 3 - семестр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239B7" w14:textId="25EADF09" w:rsidR="007B2FD2" w:rsidRPr="00B9354F" w:rsidRDefault="007B2FD2" w:rsidP="007B2FD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72</w:t>
            </w:r>
          </w:p>
        </w:tc>
      </w:tr>
      <w:tr w:rsidR="007B2FD2" w:rsidRPr="00B9354F" w14:paraId="7377CA34" w14:textId="77777777" w:rsidTr="007B2FD2">
        <w:tc>
          <w:tcPr>
            <w:tcW w:w="897" w:type="dxa"/>
          </w:tcPr>
          <w:p w14:paraId="0C4582AC" w14:textId="77777777" w:rsidR="007B2FD2" w:rsidRPr="00B9354F" w:rsidRDefault="007B2FD2" w:rsidP="007B2F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B2C9B0" w14:textId="5706C26E" w:rsidR="007B2FD2" w:rsidRPr="00B9354F" w:rsidRDefault="007B2FD2" w:rsidP="007B2F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b/>
                <w:sz w:val="26"/>
                <w:szCs w:val="26"/>
              </w:rPr>
              <w:t>Тема 1.2. Обработка резьбовых поверхностей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05089" w14:textId="77777777" w:rsidR="007B2FD2" w:rsidRPr="002B3DA2" w:rsidRDefault="007B2FD2" w:rsidP="007B2FD2">
            <w:pPr>
              <w:tabs>
                <w:tab w:val="left" w:pos="24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4E6B50" w14:textId="77777777" w:rsidR="007B2FD2" w:rsidRPr="00B9354F" w:rsidRDefault="007B2FD2" w:rsidP="007B2FD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B2FD2" w:rsidRPr="00B9354F" w14:paraId="3853FCE6" w14:textId="77777777" w:rsidTr="007B2FD2">
        <w:tc>
          <w:tcPr>
            <w:tcW w:w="897" w:type="dxa"/>
          </w:tcPr>
          <w:p w14:paraId="0BE2AE6B" w14:textId="77777777" w:rsidR="007B2FD2" w:rsidRPr="00B9354F" w:rsidRDefault="007B2FD2" w:rsidP="007B2F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31.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49FABE" w14:textId="77777777" w:rsidR="007B2FD2" w:rsidRPr="00B9354F" w:rsidRDefault="007B2FD2" w:rsidP="007B2F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Дефекты при нарезании резьбы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50385" w14:textId="77777777" w:rsidR="007B2FD2" w:rsidRDefault="007B2FD2" w:rsidP="007B2FD2">
            <w:pPr>
              <w:tabs>
                <w:tab w:val="left" w:pos="24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B3DA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занятие:</w:t>
            </w:r>
          </w:p>
          <w:p w14:paraId="1604DD83" w14:textId="77777777" w:rsidR="007B2FD2" w:rsidRDefault="007B2FD2" w:rsidP="007B2FD2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Ознакомить с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дефектами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 xml:space="preserve"> при нарезании резьбы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53B2960C" w14:textId="77777777" w:rsidR="007B2FD2" w:rsidRPr="00B9354F" w:rsidRDefault="007B2FD2" w:rsidP="007B2FD2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 не выдержан размер диаметра согласно шагу резьбы</w:t>
            </w:r>
          </w:p>
          <w:p w14:paraId="053331B0" w14:textId="77777777" w:rsidR="007B2FD2" w:rsidRPr="00B9354F" w:rsidRDefault="007B2FD2" w:rsidP="007B2FD2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lastRenderedPageBreak/>
              <w:t>-  тупой метчик или плашка</w:t>
            </w:r>
          </w:p>
          <w:p w14:paraId="1805F2EC" w14:textId="77777777" w:rsidR="007B2FD2" w:rsidRPr="00B9354F" w:rsidRDefault="007B2FD2" w:rsidP="007B2FD2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 неполный или неточный профиль резьбы</w:t>
            </w:r>
          </w:p>
          <w:p w14:paraId="3745143D" w14:textId="77777777" w:rsidR="007B2FD2" w:rsidRPr="00B9354F" w:rsidRDefault="007B2FD2" w:rsidP="007B2FD2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 ослабленная или тугая резьба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262D17" w14:textId="77777777" w:rsidR="007B2FD2" w:rsidRPr="00B9354F" w:rsidRDefault="007B2FD2" w:rsidP="007B2FD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39CCFC2" w14:textId="77777777" w:rsidR="007B2FD2" w:rsidRPr="00B9354F" w:rsidRDefault="007B2FD2" w:rsidP="007B2FD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1DAF774" w14:textId="77777777" w:rsidR="007B2FD2" w:rsidRPr="00B9354F" w:rsidRDefault="007B2FD2" w:rsidP="007B2FD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7B2FD2" w:rsidRPr="00B9354F" w14:paraId="56A00ECA" w14:textId="77777777" w:rsidTr="007B2FD2">
        <w:tc>
          <w:tcPr>
            <w:tcW w:w="897" w:type="dxa"/>
          </w:tcPr>
          <w:p w14:paraId="0919E2A4" w14:textId="77777777" w:rsidR="007B2FD2" w:rsidRPr="00B9354F" w:rsidRDefault="007B2FD2" w:rsidP="007B2F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32.</w:t>
            </w:r>
          </w:p>
        </w:tc>
        <w:tc>
          <w:tcPr>
            <w:tcW w:w="3892" w:type="dxa"/>
          </w:tcPr>
          <w:p w14:paraId="41187450" w14:textId="77777777" w:rsidR="007B2FD2" w:rsidRPr="00B9354F" w:rsidRDefault="007B2FD2" w:rsidP="007B2FD2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Методы и средства контроля резьбы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32E685" w14:textId="77777777" w:rsidR="007B2FD2" w:rsidRDefault="007B2FD2" w:rsidP="007B2FD2">
            <w:pPr>
              <w:tabs>
                <w:tab w:val="left" w:pos="24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B3DA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занятие:</w:t>
            </w:r>
          </w:p>
          <w:p w14:paraId="55C264C4" w14:textId="77777777" w:rsidR="007B2FD2" w:rsidRDefault="007B2FD2" w:rsidP="007B2FD2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4E7C3A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Изучить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етоды и средства контроля резьбы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1DA094FD" w14:textId="77777777" w:rsidR="007B2FD2" w:rsidRPr="00B9354F" w:rsidRDefault="007B2FD2" w:rsidP="007B2FD2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 резьбовые калибры</w:t>
            </w:r>
          </w:p>
          <w:p w14:paraId="348062F6" w14:textId="77777777" w:rsidR="007B2FD2" w:rsidRPr="00B9354F" w:rsidRDefault="007B2FD2" w:rsidP="007B2FD2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 резьбовые пробки (проходная и непроходная)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6141EC" w14:textId="77777777" w:rsidR="007B2FD2" w:rsidRPr="00B9354F" w:rsidRDefault="007B2FD2" w:rsidP="007B2FD2">
            <w:pPr>
              <w:ind w:left="2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  <w:p w14:paraId="7A2ACA4E" w14:textId="77777777" w:rsidR="007B2FD2" w:rsidRPr="00B9354F" w:rsidRDefault="007B2FD2" w:rsidP="007B2FD2">
            <w:pPr>
              <w:ind w:left="2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7B2FD2" w:rsidRPr="00B9354F" w14:paraId="17861223" w14:textId="77777777" w:rsidTr="007B2FD2">
        <w:tc>
          <w:tcPr>
            <w:tcW w:w="897" w:type="dxa"/>
          </w:tcPr>
          <w:p w14:paraId="55645058" w14:textId="77777777" w:rsidR="007B2FD2" w:rsidRPr="00B9354F" w:rsidRDefault="007B2FD2" w:rsidP="007B2F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33.</w:t>
            </w:r>
          </w:p>
        </w:tc>
        <w:tc>
          <w:tcPr>
            <w:tcW w:w="3892" w:type="dxa"/>
          </w:tcPr>
          <w:p w14:paraId="046B2E91" w14:textId="77777777" w:rsidR="007B2FD2" w:rsidRPr="00B9354F" w:rsidRDefault="007B2FD2" w:rsidP="007B2FD2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Требования 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 xml:space="preserve"> безопасности труда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E6280D" w14:textId="77777777" w:rsidR="007B2FD2" w:rsidRDefault="007B2FD2" w:rsidP="007B2FD2">
            <w:pPr>
              <w:tabs>
                <w:tab w:val="left" w:pos="24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B3DA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занятие:</w:t>
            </w:r>
          </w:p>
          <w:p w14:paraId="7E9B371D" w14:textId="77777777" w:rsidR="007B2FD2" w:rsidRDefault="007B2FD2" w:rsidP="007B2FD2">
            <w:pPr>
              <w:tabs>
                <w:tab w:val="left" w:pos="235"/>
              </w:tabs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Ознакомить с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ребования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ми 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 xml:space="preserve"> безопасности труда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239E3CD0" w14:textId="77777777" w:rsidR="007B2FD2" w:rsidRPr="00B9354F" w:rsidRDefault="007B2FD2" w:rsidP="007B2FD2">
            <w:pPr>
              <w:tabs>
                <w:tab w:val="left" w:pos="235"/>
              </w:tabs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-  надежно закреплять заготовку и инструмент</w:t>
            </w:r>
          </w:p>
          <w:p w14:paraId="088FB2FC" w14:textId="77777777" w:rsidR="007B2FD2" w:rsidRPr="00B9354F" w:rsidRDefault="007B2FD2" w:rsidP="007B2FD2">
            <w:pPr>
              <w:tabs>
                <w:tab w:val="left" w:pos="235"/>
              </w:tabs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-  не дотрагиваться до нарезаемой резьбы во время вращения заготовки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D2229A" w14:textId="77777777" w:rsidR="007B2FD2" w:rsidRPr="00B9354F" w:rsidRDefault="007B2FD2" w:rsidP="007B2FD2">
            <w:pPr>
              <w:ind w:left="2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7B2FD2" w:rsidRPr="00B9354F" w14:paraId="16FEF372" w14:textId="77777777" w:rsidTr="007B2FD2">
        <w:tc>
          <w:tcPr>
            <w:tcW w:w="897" w:type="dxa"/>
          </w:tcPr>
          <w:p w14:paraId="0D72984B" w14:textId="77777777" w:rsidR="007B2FD2" w:rsidRPr="00B9354F" w:rsidRDefault="007B2FD2" w:rsidP="007B2FD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92" w:type="dxa"/>
          </w:tcPr>
          <w:p w14:paraId="004924FB" w14:textId="77777777" w:rsidR="007B2FD2" w:rsidRPr="00B9354F" w:rsidRDefault="007B2FD2" w:rsidP="007B2FD2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B9354F">
              <w:rPr>
                <w:rFonts w:ascii="Times New Roman" w:hAnsi="Times New Roman" w:cs="Times New Roman"/>
                <w:b/>
                <w:sz w:val="26"/>
                <w:szCs w:val="26"/>
              </w:rPr>
              <w:t>Тема 1.3. Пригоночные операции слесарной обработки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1C5959" w14:textId="77777777" w:rsidR="007B2FD2" w:rsidRPr="00B9354F" w:rsidRDefault="007B2FD2" w:rsidP="007B2FD2">
            <w:pPr>
              <w:tabs>
                <w:tab w:val="left" w:pos="240"/>
              </w:tabs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9C6C9A" w14:textId="77777777" w:rsidR="007B2FD2" w:rsidRPr="00B9354F" w:rsidRDefault="007B2FD2" w:rsidP="007B2FD2">
            <w:pPr>
              <w:ind w:left="2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B2FD2" w:rsidRPr="00B9354F" w14:paraId="52619367" w14:textId="77777777" w:rsidTr="007B2FD2">
        <w:tc>
          <w:tcPr>
            <w:tcW w:w="897" w:type="dxa"/>
          </w:tcPr>
          <w:p w14:paraId="4DCE1B7C" w14:textId="77777777" w:rsidR="007B2FD2" w:rsidRPr="00B9354F" w:rsidRDefault="007B2FD2" w:rsidP="007B2F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34.</w:t>
            </w:r>
          </w:p>
        </w:tc>
        <w:tc>
          <w:tcPr>
            <w:tcW w:w="3892" w:type="dxa"/>
          </w:tcPr>
          <w:p w14:paraId="7701437C" w14:textId="77777777" w:rsidR="007B2FD2" w:rsidRPr="00B9354F" w:rsidRDefault="007B2FD2" w:rsidP="007B2FD2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Пригон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ка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 xml:space="preserve"> и припасовка, шабрение и распиливание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86DD7E" w14:textId="77777777" w:rsidR="007B2FD2" w:rsidRDefault="007B2FD2" w:rsidP="007B2FD2">
            <w:pPr>
              <w:tabs>
                <w:tab w:val="left" w:pos="24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B3DA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занятие:</w:t>
            </w:r>
          </w:p>
          <w:p w14:paraId="7EEBDE8C" w14:textId="77777777" w:rsidR="007B2FD2" w:rsidRDefault="007B2FD2" w:rsidP="007B2FD2">
            <w:pPr>
              <w:tabs>
                <w:tab w:val="left" w:pos="230"/>
              </w:tabs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4E7C3A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Изучить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слесарные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операции:п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ригон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ку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 припасовку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, шабрение и распиливание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39C58E68" w14:textId="77777777" w:rsidR="007B2FD2" w:rsidRPr="00B9354F" w:rsidRDefault="007B2FD2" w:rsidP="007B2FD2">
            <w:pPr>
              <w:tabs>
                <w:tab w:val="left" w:pos="230"/>
              </w:tabs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-  инструменты: шабер, круглые и полукруглые, ножовочные, ромбические и квадратные напильники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F4F4D6" w14:textId="77777777" w:rsidR="007B2FD2" w:rsidRPr="00B9354F" w:rsidRDefault="007B2FD2" w:rsidP="007B2FD2">
            <w:pPr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7B2FD2" w:rsidRPr="00B9354F" w14:paraId="27309E86" w14:textId="77777777" w:rsidTr="007B2FD2">
        <w:tc>
          <w:tcPr>
            <w:tcW w:w="897" w:type="dxa"/>
          </w:tcPr>
          <w:p w14:paraId="0460B25C" w14:textId="77777777" w:rsidR="007B2FD2" w:rsidRPr="00B9354F" w:rsidRDefault="007B2FD2" w:rsidP="007B2F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35.</w:t>
            </w:r>
          </w:p>
        </w:tc>
        <w:tc>
          <w:tcPr>
            <w:tcW w:w="3892" w:type="dxa"/>
          </w:tcPr>
          <w:p w14:paraId="0CA72208" w14:textId="77777777" w:rsidR="007B2FD2" w:rsidRPr="00B9354F" w:rsidRDefault="007B2FD2" w:rsidP="007B2FD2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Притирка, доводка и полирование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D13FA3" w14:textId="77777777" w:rsidR="007B2FD2" w:rsidRDefault="007B2FD2" w:rsidP="007B2FD2">
            <w:pPr>
              <w:tabs>
                <w:tab w:val="left" w:pos="24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B3DA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занятие:</w:t>
            </w:r>
          </w:p>
          <w:p w14:paraId="30830291" w14:textId="77777777" w:rsidR="007B2FD2" w:rsidRDefault="007B2FD2" w:rsidP="007B2FD2">
            <w:pPr>
              <w:tabs>
                <w:tab w:val="left" w:pos="235"/>
              </w:tabs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4E7C3A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Изучить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слесарные операции : притирку, доводку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 xml:space="preserve"> и полирование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2D0650EB" w14:textId="77777777" w:rsidR="007B2FD2" w:rsidRPr="00B9354F" w:rsidRDefault="007B2FD2" w:rsidP="007B2FD2">
            <w:pPr>
              <w:tabs>
                <w:tab w:val="left" w:pos="235"/>
              </w:tabs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-  обработка деталей работающих в паре</w:t>
            </w:r>
          </w:p>
          <w:p w14:paraId="665B027D" w14:textId="77777777" w:rsidR="007B2FD2" w:rsidRPr="00B9354F" w:rsidRDefault="007B2FD2" w:rsidP="007B2FD2">
            <w:pPr>
              <w:tabs>
                <w:tab w:val="left" w:pos="235"/>
              </w:tabs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-  абразивные порошки и пасты</w:t>
            </w:r>
          </w:p>
          <w:p w14:paraId="4C7B5B50" w14:textId="77777777" w:rsidR="007B2FD2" w:rsidRPr="00B9354F" w:rsidRDefault="007B2FD2" w:rsidP="007B2FD2">
            <w:pPr>
              <w:tabs>
                <w:tab w:val="left" w:pos="235"/>
              </w:tabs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-  притиры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6AE71A" w14:textId="77777777" w:rsidR="007B2FD2" w:rsidRPr="00B9354F" w:rsidRDefault="007B2FD2" w:rsidP="007B2FD2">
            <w:pPr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7B2FD2" w:rsidRPr="00B9354F" w14:paraId="425E2E47" w14:textId="77777777" w:rsidTr="007B2FD2">
        <w:tc>
          <w:tcPr>
            <w:tcW w:w="897" w:type="dxa"/>
          </w:tcPr>
          <w:p w14:paraId="0F3E3880" w14:textId="77777777" w:rsidR="007B2FD2" w:rsidRPr="00B9354F" w:rsidRDefault="007B2FD2" w:rsidP="007B2FD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92" w:type="dxa"/>
          </w:tcPr>
          <w:p w14:paraId="610A345B" w14:textId="77777777" w:rsidR="007B2FD2" w:rsidRPr="00B9354F" w:rsidRDefault="007B2FD2" w:rsidP="007B2FD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hAnsi="Times New Roman" w:cs="Times New Roman"/>
                <w:b/>
                <w:sz w:val="26"/>
                <w:szCs w:val="26"/>
              </w:rPr>
              <w:t>Тема 1.4. Межоперационные припуски и допуски на межоперационные размеры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876731" w14:textId="77777777" w:rsidR="007B2FD2" w:rsidRPr="00B9354F" w:rsidRDefault="007B2FD2" w:rsidP="007B2FD2">
            <w:pPr>
              <w:tabs>
                <w:tab w:val="left" w:pos="240"/>
              </w:tabs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8E9E5C" w14:textId="77777777" w:rsidR="007B2FD2" w:rsidRPr="00B9354F" w:rsidRDefault="007B2FD2" w:rsidP="007B2FD2">
            <w:pPr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B2FD2" w:rsidRPr="00B9354F" w14:paraId="48E37E84" w14:textId="77777777" w:rsidTr="007B2FD2">
        <w:tc>
          <w:tcPr>
            <w:tcW w:w="897" w:type="dxa"/>
          </w:tcPr>
          <w:p w14:paraId="32222120" w14:textId="77777777" w:rsidR="007B2FD2" w:rsidRPr="00B9354F" w:rsidRDefault="007B2FD2" w:rsidP="007B2F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36.</w:t>
            </w:r>
          </w:p>
        </w:tc>
        <w:tc>
          <w:tcPr>
            <w:tcW w:w="3892" w:type="dxa"/>
          </w:tcPr>
          <w:p w14:paraId="625D9F77" w14:textId="77777777" w:rsidR="007B2FD2" w:rsidRPr="00B9354F" w:rsidRDefault="007B2FD2" w:rsidP="007B2F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 xml:space="preserve">Определение припусков и допусков на деталь, межоперационных припусков и допусков на межоперационные 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размеры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BB8613" w14:textId="77777777" w:rsidR="007B2FD2" w:rsidRDefault="007B2FD2" w:rsidP="007B2FD2">
            <w:pPr>
              <w:tabs>
                <w:tab w:val="left" w:pos="24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B3DA2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Практическое занятие:</w:t>
            </w:r>
          </w:p>
          <w:p w14:paraId="01136BAF" w14:textId="77777777" w:rsidR="007B2FD2" w:rsidRDefault="007B2FD2" w:rsidP="007B2FD2">
            <w:pPr>
              <w:tabs>
                <w:tab w:val="left" w:pos="240"/>
              </w:tabs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Определение припусков и допусков на деталь, межоперационных припусков и допусков на межоперационные размеры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6116D7D0" w14:textId="77777777" w:rsidR="007B2FD2" w:rsidRPr="00B9354F" w:rsidRDefault="007B2FD2" w:rsidP="007B2FD2">
            <w:pPr>
              <w:tabs>
                <w:tab w:val="left" w:pos="240"/>
              </w:tabs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-  удаления слоя материала при обработке детали или изделия</w:t>
            </w:r>
          </w:p>
          <w:p w14:paraId="44622C17" w14:textId="77777777" w:rsidR="007B2FD2" w:rsidRPr="00B9354F" w:rsidRDefault="007B2FD2" w:rsidP="007B2FD2">
            <w:pPr>
              <w:tabs>
                <w:tab w:val="left" w:pos="240"/>
              </w:tabs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lastRenderedPageBreak/>
              <w:t>-  максимальный припуск</w:t>
            </w:r>
          </w:p>
          <w:p w14:paraId="05425862" w14:textId="77777777" w:rsidR="007B2FD2" w:rsidRPr="00B9354F" w:rsidRDefault="007B2FD2" w:rsidP="007B2FD2">
            <w:pPr>
              <w:tabs>
                <w:tab w:val="left" w:pos="240"/>
              </w:tabs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-  минимальный припуск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455BE6" w14:textId="77777777" w:rsidR="007B2FD2" w:rsidRPr="00B9354F" w:rsidRDefault="007B2FD2" w:rsidP="007B2FD2">
            <w:pPr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lastRenderedPageBreak/>
              <w:t>6</w:t>
            </w:r>
          </w:p>
        </w:tc>
      </w:tr>
      <w:tr w:rsidR="007B2FD2" w:rsidRPr="00B9354F" w14:paraId="0FD29DFE" w14:textId="77777777" w:rsidTr="007B2FD2">
        <w:tc>
          <w:tcPr>
            <w:tcW w:w="897" w:type="dxa"/>
          </w:tcPr>
          <w:p w14:paraId="60C07C56" w14:textId="77777777" w:rsidR="007B2FD2" w:rsidRPr="00B9354F" w:rsidRDefault="007B2FD2" w:rsidP="007B2F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92" w:type="dxa"/>
          </w:tcPr>
          <w:p w14:paraId="536ECDE0" w14:textId="77777777" w:rsidR="007B2FD2" w:rsidRPr="00B9354F" w:rsidRDefault="007B2FD2" w:rsidP="007B2FD2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Тема 1.5. </w:t>
            </w:r>
            <w:r w:rsidRPr="00B9354F">
              <w:rPr>
                <w:rFonts w:ascii="Times New Roman" w:hAnsi="Times New Roman" w:cs="Times New Roman"/>
                <w:b/>
                <w:sz w:val="26"/>
                <w:szCs w:val="26"/>
              </w:rPr>
              <w:t>Общая технология сборки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CF406" w14:textId="77777777" w:rsidR="007B2FD2" w:rsidRPr="00B9354F" w:rsidRDefault="007B2FD2" w:rsidP="007B2F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8A685E" w14:textId="77777777" w:rsidR="007B2FD2" w:rsidRPr="00B9354F" w:rsidRDefault="007B2FD2" w:rsidP="007B2FD2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7B2FD2" w:rsidRPr="00B9354F" w14:paraId="40DD366F" w14:textId="77777777" w:rsidTr="007B2FD2">
        <w:tc>
          <w:tcPr>
            <w:tcW w:w="897" w:type="dxa"/>
          </w:tcPr>
          <w:p w14:paraId="1E03C376" w14:textId="77777777" w:rsidR="007B2FD2" w:rsidRPr="00B9354F" w:rsidRDefault="007B2FD2" w:rsidP="007B2F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37.</w:t>
            </w:r>
          </w:p>
        </w:tc>
        <w:tc>
          <w:tcPr>
            <w:tcW w:w="3892" w:type="dxa"/>
          </w:tcPr>
          <w:p w14:paraId="116E4376" w14:textId="77777777" w:rsidR="007B2FD2" w:rsidRPr="00B9354F" w:rsidRDefault="007B2FD2" w:rsidP="007B2FD2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Сборочные элементы, технологический процесс сборки, технологический переход. Приемы сборки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1EC52E" w14:textId="77777777" w:rsidR="007B2FD2" w:rsidRDefault="007B2FD2" w:rsidP="007B2FD2">
            <w:pPr>
              <w:tabs>
                <w:tab w:val="left" w:pos="24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B3DA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занятие:</w:t>
            </w:r>
          </w:p>
          <w:p w14:paraId="0D7F6236" w14:textId="77777777" w:rsidR="007B2FD2" w:rsidRDefault="007B2FD2" w:rsidP="007B2FD2">
            <w:pPr>
              <w:shd w:val="clear" w:color="auto" w:fill="FFFFFF"/>
              <w:tabs>
                <w:tab w:val="left" w:pos="245"/>
              </w:tabs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4E7C3A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Изучить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борочные элементы, технологический процесс сборки, технологический переход. Приемы сборки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6AE765B1" w14:textId="77777777" w:rsidR="007B2FD2" w:rsidRPr="00B9354F" w:rsidRDefault="007B2FD2" w:rsidP="007B2FD2">
            <w:pPr>
              <w:shd w:val="clear" w:color="auto" w:fill="FFFFFF"/>
              <w:tabs>
                <w:tab w:val="left" w:pos="245"/>
              </w:tabs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-  технологический переход</w:t>
            </w:r>
          </w:p>
          <w:p w14:paraId="4A351A5B" w14:textId="77777777" w:rsidR="007B2FD2" w:rsidRPr="00B9354F" w:rsidRDefault="007B2FD2" w:rsidP="007B2FD2">
            <w:pPr>
              <w:shd w:val="clear" w:color="auto" w:fill="FFFFFF"/>
              <w:tabs>
                <w:tab w:val="left" w:pos="245"/>
              </w:tabs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-  прием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40F3FD" w14:textId="1FA96FEB" w:rsidR="007B2FD2" w:rsidRPr="00B9354F" w:rsidRDefault="00952DB6" w:rsidP="007B2FD2">
            <w:pPr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7B2FD2" w:rsidRPr="00B9354F" w14:paraId="61DB8CA8" w14:textId="77777777" w:rsidTr="007B2FD2">
        <w:tc>
          <w:tcPr>
            <w:tcW w:w="897" w:type="dxa"/>
          </w:tcPr>
          <w:p w14:paraId="017E0E2E" w14:textId="77777777" w:rsidR="007B2FD2" w:rsidRPr="00B9354F" w:rsidRDefault="007B2FD2" w:rsidP="007B2F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38.</w:t>
            </w:r>
          </w:p>
        </w:tc>
        <w:tc>
          <w:tcPr>
            <w:tcW w:w="3892" w:type="dxa"/>
          </w:tcPr>
          <w:p w14:paraId="5BF2A39F" w14:textId="77777777" w:rsidR="007B2FD2" w:rsidRPr="00B9354F" w:rsidRDefault="007B2FD2" w:rsidP="007B2FD2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Технологическая карта. Изделие. Деталь. Сборочная единица (узел). Комплексный комплект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7BEB59" w14:textId="77777777" w:rsidR="007B2FD2" w:rsidRDefault="007B2FD2" w:rsidP="007B2FD2">
            <w:pPr>
              <w:tabs>
                <w:tab w:val="left" w:pos="24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B3DA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занятие:</w:t>
            </w:r>
          </w:p>
          <w:p w14:paraId="5B007971" w14:textId="77777777" w:rsidR="007B2FD2" w:rsidRPr="00B9354F" w:rsidRDefault="007B2FD2" w:rsidP="007B2FD2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E7C3A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Изучить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технологическую  карту изделий, деталей, сборочных единиц (узлов)</w:t>
            </w:r>
          </w:p>
          <w:p w14:paraId="3C3FC229" w14:textId="77777777" w:rsidR="007B2FD2" w:rsidRPr="00B9354F" w:rsidRDefault="007B2FD2" w:rsidP="007B2FD2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 сборочный чертеж, соединение двух или более деталей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087E20" w14:textId="5BFEE2FF" w:rsidR="007B2FD2" w:rsidRPr="00B9354F" w:rsidRDefault="00952DB6" w:rsidP="007B2FD2">
            <w:pPr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7B2FD2" w:rsidRPr="00B9354F" w14:paraId="3EF3B279" w14:textId="77777777" w:rsidTr="007B2FD2">
        <w:tc>
          <w:tcPr>
            <w:tcW w:w="897" w:type="dxa"/>
          </w:tcPr>
          <w:p w14:paraId="3EAFECC3" w14:textId="77777777" w:rsidR="007B2FD2" w:rsidRPr="00B9354F" w:rsidRDefault="007B2FD2" w:rsidP="007B2F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39.</w:t>
            </w:r>
          </w:p>
        </w:tc>
        <w:tc>
          <w:tcPr>
            <w:tcW w:w="3892" w:type="dxa"/>
          </w:tcPr>
          <w:p w14:paraId="7E1AC59C" w14:textId="77777777" w:rsidR="007B2FD2" w:rsidRPr="00B9354F" w:rsidRDefault="007B2FD2" w:rsidP="007B2FD2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Требования подготовки деталей к сборке. Технологическая документация на сборку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1BEA88" w14:textId="77777777" w:rsidR="007B2FD2" w:rsidRDefault="007B2FD2" w:rsidP="007B2FD2">
            <w:pPr>
              <w:tabs>
                <w:tab w:val="left" w:pos="24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B3DA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занятие:</w:t>
            </w:r>
          </w:p>
          <w:p w14:paraId="1E013CCC" w14:textId="77777777" w:rsidR="007B2FD2" w:rsidRDefault="007B2FD2" w:rsidP="007B2FD2">
            <w:pPr>
              <w:tabs>
                <w:tab w:val="left" w:pos="235"/>
              </w:tabs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Ознакомить с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ребования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ми  подготовки деталей к сборке:</w:t>
            </w:r>
          </w:p>
          <w:p w14:paraId="30862C56" w14:textId="77777777" w:rsidR="007B2FD2" w:rsidRPr="00B9354F" w:rsidRDefault="007B2FD2" w:rsidP="007B2FD2">
            <w:pPr>
              <w:tabs>
                <w:tab w:val="left" w:pos="235"/>
              </w:tabs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-  промывание, продувание</w:t>
            </w:r>
          </w:p>
          <w:p w14:paraId="265FAAFF" w14:textId="77777777" w:rsidR="007B2FD2" w:rsidRPr="00B9354F" w:rsidRDefault="007B2FD2" w:rsidP="007B2FD2">
            <w:pPr>
              <w:tabs>
                <w:tab w:val="left" w:pos="235"/>
              </w:tabs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-  измерение деталей, изделий</w:t>
            </w:r>
          </w:p>
          <w:p w14:paraId="3F2FC49D" w14:textId="77777777" w:rsidR="007B2FD2" w:rsidRDefault="007B2FD2" w:rsidP="007B2FD2">
            <w:pPr>
              <w:tabs>
                <w:tab w:val="left" w:pos="235"/>
              </w:tabs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-  определение </w:t>
            </w:r>
            <w:proofErr w:type="spellStart"/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дефектовки</w:t>
            </w:r>
            <w:proofErr w:type="spellEnd"/>
          </w:p>
          <w:p w14:paraId="26969BEB" w14:textId="77777777" w:rsidR="007B2FD2" w:rsidRPr="00B9354F" w:rsidRDefault="007B2FD2" w:rsidP="007B2FD2">
            <w:pPr>
              <w:tabs>
                <w:tab w:val="left" w:pos="235"/>
              </w:tabs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4E7C3A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Изучить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технологическую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документацию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 xml:space="preserve"> на сборку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E85AE3" w14:textId="1661835E" w:rsidR="007B2FD2" w:rsidRPr="00B9354F" w:rsidRDefault="00952DB6" w:rsidP="007B2FD2">
            <w:pPr>
              <w:shd w:val="clear" w:color="auto" w:fill="FFFFFF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7B2FD2" w:rsidRPr="00B9354F" w14:paraId="629DD9EB" w14:textId="77777777" w:rsidTr="007B2FD2">
        <w:tc>
          <w:tcPr>
            <w:tcW w:w="897" w:type="dxa"/>
          </w:tcPr>
          <w:p w14:paraId="2612971D" w14:textId="77777777" w:rsidR="007B2FD2" w:rsidRPr="00B9354F" w:rsidRDefault="007B2FD2" w:rsidP="007B2F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92" w:type="dxa"/>
          </w:tcPr>
          <w:p w14:paraId="323BEE21" w14:textId="77777777" w:rsidR="007B2FD2" w:rsidRPr="00B9354F" w:rsidRDefault="007B2FD2" w:rsidP="007B2FD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hAnsi="Times New Roman" w:cs="Times New Roman"/>
                <w:b/>
                <w:sz w:val="26"/>
                <w:szCs w:val="26"/>
              </w:rPr>
              <w:t>Тема 1.6. Сборка неподвижных неразъемных соединений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B437A" w14:textId="77777777" w:rsidR="007B2FD2" w:rsidRPr="00B9354F" w:rsidRDefault="007B2FD2" w:rsidP="007B2F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C870D7" w14:textId="77777777" w:rsidR="007B2FD2" w:rsidRPr="00B9354F" w:rsidRDefault="007B2FD2" w:rsidP="007B2FD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B2FD2" w:rsidRPr="00B9354F" w14:paraId="36C31C06" w14:textId="77777777" w:rsidTr="007B2FD2">
        <w:tc>
          <w:tcPr>
            <w:tcW w:w="897" w:type="dxa"/>
          </w:tcPr>
          <w:p w14:paraId="5CBE0933" w14:textId="77777777" w:rsidR="007B2FD2" w:rsidRPr="00B9354F" w:rsidRDefault="007B2FD2" w:rsidP="007B2F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40.</w:t>
            </w:r>
          </w:p>
        </w:tc>
        <w:tc>
          <w:tcPr>
            <w:tcW w:w="3892" w:type="dxa"/>
          </w:tcPr>
          <w:p w14:paraId="0173DAE6" w14:textId="77777777" w:rsidR="007B2FD2" w:rsidRPr="00B9354F" w:rsidRDefault="007B2FD2" w:rsidP="007B2FD2">
            <w:pPr>
              <w:tabs>
                <w:tab w:val="left" w:pos="23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Сборка неразъемных соединений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A15636" w14:textId="77777777" w:rsidR="007B2FD2" w:rsidRDefault="007B2FD2" w:rsidP="007B2FD2">
            <w:pPr>
              <w:tabs>
                <w:tab w:val="left" w:pos="24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B3DA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занятие:</w:t>
            </w:r>
          </w:p>
          <w:p w14:paraId="4C753959" w14:textId="77777777" w:rsidR="007B2FD2" w:rsidRDefault="007B2FD2" w:rsidP="007B2FD2">
            <w:pPr>
              <w:tabs>
                <w:tab w:val="left" w:pos="230"/>
              </w:tabs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Сборка неразъемных соединений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4825E792" w14:textId="77777777" w:rsidR="007B2FD2" w:rsidRPr="00B9354F" w:rsidRDefault="007B2FD2" w:rsidP="007B2FD2">
            <w:pPr>
              <w:tabs>
                <w:tab w:val="left" w:pos="230"/>
              </w:tabs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-  клепка, сварка, пайка</w:t>
            </w:r>
          </w:p>
          <w:p w14:paraId="71319684" w14:textId="77777777" w:rsidR="007B2FD2" w:rsidRPr="00B9354F" w:rsidRDefault="007B2FD2" w:rsidP="007B2FD2">
            <w:pPr>
              <w:tabs>
                <w:tab w:val="left" w:pos="230"/>
              </w:tabs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-  клеевые соединения, обжимка, развальцовка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6834ED" w14:textId="3BA0846D" w:rsidR="007B2FD2" w:rsidRPr="00B9354F" w:rsidRDefault="00952DB6" w:rsidP="007B2FD2">
            <w:pPr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7B2FD2" w:rsidRPr="00B9354F" w14:paraId="4DC88C9D" w14:textId="77777777" w:rsidTr="007B2FD2">
        <w:tc>
          <w:tcPr>
            <w:tcW w:w="897" w:type="dxa"/>
          </w:tcPr>
          <w:p w14:paraId="7616E74C" w14:textId="77777777" w:rsidR="007B2FD2" w:rsidRPr="00B9354F" w:rsidRDefault="007B2FD2" w:rsidP="007B2F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41.</w:t>
            </w:r>
          </w:p>
        </w:tc>
        <w:tc>
          <w:tcPr>
            <w:tcW w:w="3892" w:type="dxa"/>
          </w:tcPr>
          <w:p w14:paraId="67B435A2" w14:textId="77777777" w:rsidR="007B2FD2" w:rsidRPr="00B9354F" w:rsidRDefault="007B2FD2" w:rsidP="007B2FD2">
            <w:pPr>
              <w:tabs>
                <w:tab w:val="left" w:pos="235"/>
              </w:tabs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Способы запрессовки деталей ручным домкратом, гидравлическим домкратом и винтовыми приспособлениями</w:t>
            </w:r>
            <w:r w:rsidRPr="00B9354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7A7EC4" w14:textId="77777777" w:rsidR="007B2FD2" w:rsidRDefault="007B2FD2" w:rsidP="007B2FD2">
            <w:pPr>
              <w:tabs>
                <w:tab w:val="left" w:pos="24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B3DA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занятие:</w:t>
            </w:r>
          </w:p>
          <w:p w14:paraId="015DE2CC" w14:textId="77777777" w:rsidR="007B2FD2" w:rsidRDefault="007B2FD2" w:rsidP="007B2FD2">
            <w:pPr>
              <w:tabs>
                <w:tab w:val="left" w:pos="245"/>
              </w:tabs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4E7C3A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Изучить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пособы запрессовки деталей ручным домкратом, гидравлическим домкратом и винтовыми приспособлениями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09D26B6D" w14:textId="77777777" w:rsidR="007B2FD2" w:rsidRPr="00B9354F" w:rsidRDefault="007B2FD2" w:rsidP="007B2FD2">
            <w:pPr>
              <w:tabs>
                <w:tab w:val="left" w:pos="245"/>
              </w:tabs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-  ручной домкрат</w:t>
            </w:r>
          </w:p>
          <w:p w14:paraId="686FFABB" w14:textId="77777777" w:rsidR="007B2FD2" w:rsidRPr="00B9354F" w:rsidRDefault="007B2FD2" w:rsidP="007B2FD2">
            <w:pPr>
              <w:tabs>
                <w:tab w:val="left" w:pos="245"/>
              </w:tabs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lastRenderedPageBreak/>
              <w:t>-  гидравлический домкрат</w:t>
            </w:r>
          </w:p>
          <w:p w14:paraId="2AF2BDE0" w14:textId="77777777" w:rsidR="007B2FD2" w:rsidRPr="00B9354F" w:rsidRDefault="007B2FD2" w:rsidP="007B2FD2">
            <w:pPr>
              <w:tabs>
                <w:tab w:val="left" w:pos="245"/>
              </w:tabs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-  винтовой домкрат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6B05C1" w14:textId="1766FA49" w:rsidR="007B2FD2" w:rsidRPr="00B9354F" w:rsidRDefault="00952DB6" w:rsidP="007B2FD2">
            <w:pPr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lastRenderedPageBreak/>
              <w:t>6</w:t>
            </w:r>
          </w:p>
        </w:tc>
      </w:tr>
      <w:tr w:rsidR="007B2FD2" w:rsidRPr="00B9354F" w14:paraId="5C610A7E" w14:textId="77777777" w:rsidTr="007B2FD2">
        <w:tc>
          <w:tcPr>
            <w:tcW w:w="897" w:type="dxa"/>
          </w:tcPr>
          <w:p w14:paraId="21C73229" w14:textId="77777777" w:rsidR="007B2FD2" w:rsidRPr="00B9354F" w:rsidRDefault="007B2FD2" w:rsidP="007B2F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42.</w:t>
            </w:r>
          </w:p>
        </w:tc>
        <w:tc>
          <w:tcPr>
            <w:tcW w:w="3892" w:type="dxa"/>
          </w:tcPr>
          <w:p w14:paraId="71DC218A" w14:textId="77777777" w:rsidR="007B2FD2" w:rsidRPr="00B9354F" w:rsidRDefault="007B2FD2" w:rsidP="007B2FD2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Клепка, заклепочные соединения. Пайка, лужение, клеевые соединения. Подготовка изделий, деталей для всех видов сварки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FF9263" w14:textId="77777777" w:rsidR="007B2FD2" w:rsidRDefault="007B2FD2" w:rsidP="007B2FD2">
            <w:pPr>
              <w:tabs>
                <w:tab w:val="left" w:pos="24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B3DA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занятие:</w:t>
            </w:r>
          </w:p>
          <w:p w14:paraId="7B9F9F20" w14:textId="77777777" w:rsidR="007B2FD2" w:rsidRDefault="007B2FD2" w:rsidP="007B2FD2">
            <w:pPr>
              <w:tabs>
                <w:tab w:val="left" w:pos="240"/>
              </w:tabs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4E7C3A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Изучить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клепку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пайку, лужение:</w:t>
            </w:r>
          </w:p>
          <w:p w14:paraId="35A8938C" w14:textId="77777777" w:rsidR="007B2FD2" w:rsidRPr="00B9354F" w:rsidRDefault="007B2FD2" w:rsidP="007B2FD2">
            <w:pPr>
              <w:tabs>
                <w:tab w:val="left" w:pos="240"/>
              </w:tabs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-  </w:t>
            </w:r>
            <w:proofErr w:type="spellStart"/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заклепочник</w:t>
            </w:r>
            <w:proofErr w:type="spellEnd"/>
          </w:p>
          <w:p w14:paraId="1F3144B1" w14:textId="77777777" w:rsidR="007B2FD2" w:rsidRPr="00B9354F" w:rsidRDefault="007B2FD2" w:rsidP="007B2FD2">
            <w:pPr>
              <w:tabs>
                <w:tab w:val="left" w:pos="240"/>
              </w:tabs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-  клепки</w:t>
            </w:r>
          </w:p>
          <w:p w14:paraId="4025042E" w14:textId="77777777" w:rsidR="007B2FD2" w:rsidRPr="00B9354F" w:rsidRDefault="007B2FD2" w:rsidP="007B2FD2">
            <w:pPr>
              <w:tabs>
                <w:tab w:val="left" w:pos="240"/>
              </w:tabs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-  припой</w:t>
            </w:r>
          </w:p>
          <w:p w14:paraId="671E364B" w14:textId="77777777" w:rsidR="007B2FD2" w:rsidRDefault="007B2FD2" w:rsidP="007B2FD2">
            <w:pPr>
              <w:tabs>
                <w:tab w:val="left" w:pos="240"/>
              </w:tabs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-  паяльник и напильники</w:t>
            </w:r>
          </w:p>
          <w:p w14:paraId="0D15D66E" w14:textId="77777777" w:rsidR="007B2FD2" w:rsidRPr="00B9354F" w:rsidRDefault="007B2FD2" w:rsidP="007B2FD2">
            <w:pPr>
              <w:tabs>
                <w:tab w:val="left" w:pos="240"/>
              </w:tabs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Научить подготовке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 xml:space="preserve"> изделий, деталей для всех видов сварки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D0051E" w14:textId="63B4CECB" w:rsidR="007B2FD2" w:rsidRPr="00B9354F" w:rsidRDefault="00952DB6" w:rsidP="007B2FD2">
            <w:pPr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956934" w:rsidRPr="00B9354F" w14:paraId="16DAF41C" w14:textId="77777777" w:rsidTr="007B2FD2">
        <w:tc>
          <w:tcPr>
            <w:tcW w:w="897" w:type="dxa"/>
          </w:tcPr>
          <w:p w14:paraId="7679A606" w14:textId="77777777" w:rsidR="00956934" w:rsidRPr="00B9354F" w:rsidRDefault="00956934" w:rsidP="009569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92" w:type="dxa"/>
          </w:tcPr>
          <w:p w14:paraId="33E331B0" w14:textId="77777777" w:rsidR="00956934" w:rsidRPr="00B9354F" w:rsidRDefault="00956934" w:rsidP="0095693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F5EA01" w14:textId="17FD7082" w:rsidR="00956934" w:rsidRPr="002B3DA2" w:rsidRDefault="00956934" w:rsidP="00956934">
            <w:pPr>
              <w:tabs>
                <w:tab w:val="left" w:pos="240"/>
              </w:tabs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354F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1F03A0" w14:textId="70D1F0AF" w:rsidR="00956934" w:rsidRDefault="00956934" w:rsidP="00956934">
            <w:pPr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72</w:t>
            </w:r>
          </w:p>
        </w:tc>
      </w:tr>
      <w:tr w:rsidR="00956934" w:rsidRPr="00B9354F" w14:paraId="3A222948" w14:textId="77777777" w:rsidTr="00F97BE0">
        <w:tc>
          <w:tcPr>
            <w:tcW w:w="897" w:type="dxa"/>
          </w:tcPr>
          <w:p w14:paraId="3632C242" w14:textId="77777777" w:rsidR="00956934" w:rsidRPr="00B9354F" w:rsidRDefault="00956934" w:rsidP="009569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92" w:type="dxa"/>
          </w:tcPr>
          <w:p w14:paraId="54533D36" w14:textId="77777777" w:rsidR="00956934" w:rsidRPr="00B9354F" w:rsidRDefault="00956934" w:rsidP="0095693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60154A" w14:textId="398FBD47" w:rsidR="00956934" w:rsidRPr="002B3DA2" w:rsidRDefault="00956934" w:rsidP="00956934">
            <w:pPr>
              <w:tabs>
                <w:tab w:val="left" w:pos="24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354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2 - курс, 4 - семестр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1D751A" w14:textId="0F294433" w:rsidR="00956934" w:rsidRDefault="00956934" w:rsidP="00956934">
            <w:pPr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36</w:t>
            </w:r>
          </w:p>
        </w:tc>
      </w:tr>
      <w:tr w:rsidR="00956934" w:rsidRPr="00B9354F" w14:paraId="2AD96925" w14:textId="77777777" w:rsidTr="007B2FD2">
        <w:tc>
          <w:tcPr>
            <w:tcW w:w="897" w:type="dxa"/>
          </w:tcPr>
          <w:p w14:paraId="11DC5F44" w14:textId="77777777" w:rsidR="00956934" w:rsidRPr="00B9354F" w:rsidRDefault="00956934" w:rsidP="009569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92" w:type="dxa"/>
          </w:tcPr>
          <w:p w14:paraId="4E3F5EDC" w14:textId="77777777" w:rsidR="00956934" w:rsidRPr="00B9354F" w:rsidRDefault="00956934" w:rsidP="0095693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hAnsi="Times New Roman" w:cs="Times New Roman"/>
                <w:b/>
                <w:sz w:val="26"/>
                <w:szCs w:val="26"/>
              </w:rPr>
              <w:t>Тема 1.7. Сборка разъемных неподвижных соединений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270FBC" w14:textId="77777777" w:rsidR="00956934" w:rsidRPr="00B9354F" w:rsidRDefault="00956934" w:rsidP="00956934">
            <w:pPr>
              <w:tabs>
                <w:tab w:val="left" w:pos="230"/>
              </w:tabs>
              <w:rPr>
                <w:rFonts w:ascii="Times New Roman" w:eastAsia="Arial Unicode MS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939C21" w14:textId="77777777" w:rsidR="00956934" w:rsidRPr="00B9354F" w:rsidRDefault="00956934" w:rsidP="00956934">
            <w:pPr>
              <w:shd w:val="clear" w:color="auto" w:fill="FFFFFF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956934" w:rsidRPr="00B9354F" w14:paraId="53E46A47" w14:textId="77777777" w:rsidTr="007B2FD2">
        <w:tc>
          <w:tcPr>
            <w:tcW w:w="897" w:type="dxa"/>
          </w:tcPr>
          <w:p w14:paraId="71A36B08" w14:textId="77777777" w:rsidR="00956934" w:rsidRPr="00B9354F" w:rsidRDefault="00956934" w:rsidP="009569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43.</w:t>
            </w:r>
          </w:p>
        </w:tc>
        <w:tc>
          <w:tcPr>
            <w:tcW w:w="3892" w:type="dxa"/>
          </w:tcPr>
          <w:p w14:paraId="254E13C2" w14:textId="77777777" w:rsidR="00956934" w:rsidRPr="00B9354F" w:rsidRDefault="00956934" w:rsidP="00956934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shd w:val="clear" w:color="auto" w:fill="FFFFFF"/>
                <w:lang w:eastAsia="ru-RU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Сборка резьбовых соединений. Контроль качества резьбы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8CB13" w14:textId="77777777" w:rsidR="00956934" w:rsidRDefault="00956934" w:rsidP="00956934">
            <w:pPr>
              <w:tabs>
                <w:tab w:val="left" w:pos="24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B3DA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занятие:</w:t>
            </w:r>
          </w:p>
          <w:p w14:paraId="4C736A53" w14:textId="77777777" w:rsidR="00956934" w:rsidRDefault="00956934" w:rsidP="0095693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Сборка резьбовых соединений. Контроль качества резьбы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02C2C481" w14:textId="77777777" w:rsidR="00956934" w:rsidRPr="00B9354F" w:rsidRDefault="00956934" w:rsidP="0095693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 технологическая карта для последовательной сборки соединения</w:t>
            </w:r>
          </w:p>
          <w:p w14:paraId="04F92DE2" w14:textId="77777777" w:rsidR="00956934" w:rsidRPr="00B9354F" w:rsidRDefault="00956934" w:rsidP="0095693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 набор инструментов, согласно тех. картам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1E03D" w14:textId="62B3FB25" w:rsidR="00956934" w:rsidRPr="00B9354F" w:rsidRDefault="00956934" w:rsidP="0095693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956934" w:rsidRPr="00B9354F" w14:paraId="55F1CFFE" w14:textId="77777777" w:rsidTr="007B2FD2">
        <w:tc>
          <w:tcPr>
            <w:tcW w:w="897" w:type="dxa"/>
          </w:tcPr>
          <w:p w14:paraId="7CCE0672" w14:textId="77777777" w:rsidR="00956934" w:rsidRPr="00B9354F" w:rsidRDefault="00956934" w:rsidP="009569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44.</w:t>
            </w:r>
          </w:p>
        </w:tc>
        <w:tc>
          <w:tcPr>
            <w:tcW w:w="3892" w:type="dxa"/>
          </w:tcPr>
          <w:p w14:paraId="06DA4FC2" w14:textId="77777777" w:rsidR="00956934" w:rsidRPr="00B9354F" w:rsidRDefault="00956934" w:rsidP="00956934">
            <w:pPr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shd w:val="clear" w:color="auto" w:fill="FFFFFF"/>
                <w:lang w:eastAsia="ru-RU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Сборка шпоночных соединений. Контроль качества шпоночных соединений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328133" w14:textId="77777777" w:rsidR="00956934" w:rsidRDefault="00956934" w:rsidP="00956934">
            <w:pPr>
              <w:tabs>
                <w:tab w:val="left" w:pos="24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B3DA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занятие:</w:t>
            </w:r>
          </w:p>
          <w:p w14:paraId="2C932C17" w14:textId="77777777" w:rsidR="00956934" w:rsidRDefault="00956934" w:rsidP="00956934">
            <w:pPr>
              <w:tabs>
                <w:tab w:val="left" w:pos="240"/>
              </w:tabs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Сборка шпоночных соединений. Контроль качества шпоночных соединений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250F286E" w14:textId="77777777" w:rsidR="00956934" w:rsidRPr="00B9354F" w:rsidRDefault="00956934" w:rsidP="00956934">
            <w:pPr>
              <w:tabs>
                <w:tab w:val="left" w:pos="240"/>
              </w:tabs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-  валы, шкивы</w:t>
            </w:r>
          </w:p>
          <w:p w14:paraId="518EBD0E" w14:textId="77777777" w:rsidR="00956934" w:rsidRPr="00B9354F" w:rsidRDefault="00956934" w:rsidP="00956934">
            <w:pPr>
              <w:tabs>
                <w:tab w:val="left" w:pos="240"/>
              </w:tabs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-  </w:t>
            </w:r>
            <w:proofErr w:type="spellStart"/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центрование</w:t>
            </w:r>
            <w:proofErr w:type="spellEnd"/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и проверка на биение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F7ABA8" w14:textId="77777777" w:rsidR="00956934" w:rsidRPr="00B9354F" w:rsidRDefault="00956934" w:rsidP="00956934">
            <w:pPr>
              <w:shd w:val="clear" w:color="auto" w:fill="FFFFFF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  <w:p w14:paraId="1781499D" w14:textId="551209E6" w:rsidR="00956934" w:rsidRPr="00B9354F" w:rsidRDefault="00956934" w:rsidP="00956934">
            <w:pPr>
              <w:shd w:val="clear" w:color="auto" w:fill="FFFFFF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956934" w:rsidRPr="00B9354F" w14:paraId="067D6060" w14:textId="77777777" w:rsidTr="007B2FD2">
        <w:tc>
          <w:tcPr>
            <w:tcW w:w="897" w:type="dxa"/>
          </w:tcPr>
          <w:p w14:paraId="38C539D0" w14:textId="77777777" w:rsidR="00956934" w:rsidRPr="00B9354F" w:rsidRDefault="00956934" w:rsidP="009569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45.</w:t>
            </w:r>
          </w:p>
        </w:tc>
        <w:tc>
          <w:tcPr>
            <w:tcW w:w="3892" w:type="dxa"/>
          </w:tcPr>
          <w:p w14:paraId="0147A1AE" w14:textId="77777777" w:rsidR="00956934" w:rsidRPr="00B9354F" w:rsidRDefault="00956934" w:rsidP="00956934">
            <w:pPr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shd w:val="clear" w:color="auto" w:fill="FFFFFF"/>
                <w:lang w:eastAsia="ru-RU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Сборка шлицевых соединений. Контроль качества шлицевых соединений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123DC5" w14:textId="77777777" w:rsidR="00956934" w:rsidRDefault="00956934" w:rsidP="00956934">
            <w:pPr>
              <w:tabs>
                <w:tab w:val="left" w:pos="24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B3DA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занятие:</w:t>
            </w:r>
          </w:p>
          <w:p w14:paraId="3AD872D4" w14:textId="77777777" w:rsidR="00956934" w:rsidRDefault="00956934" w:rsidP="00956934">
            <w:pPr>
              <w:shd w:val="clear" w:color="auto" w:fill="FFFFFF"/>
              <w:tabs>
                <w:tab w:val="left" w:pos="230"/>
              </w:tabs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Сборка шлицевых соединений. Контроль качества шлицевых соединений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1CBA0034" w14:textId="77777777" w:rsidR="00956934" w:rsidRPr="00B9354F" w:rsidRDefault="00956934" w:rsidP="00956934">
            <w:pPr>
              <w:shd w:val="clear" w:color="auto" w:fill="FFFFFF"/>
              <w:tabs>
                <w:tab w:val="left" w:pos="230"/>
              </w:tabs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-  технологические карты</w:t>
            </w:r>
          </w:p>
          <w:p w14:paraId="26A68A22" w14:textId="77777777" w:rsidR="00956934" w:rsidRPr="00B9354F" w:rsidRDefault="00956934" w:rsidP="00956934">
            <w:pPr>
              <w:shd w:val="clear" w:color="auto" w:fill="FFFFFF"/>
              <w:tabs>
                <w:tab w:val="left" w:pos="230"/>
              </w:tabs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-  инструмент</w:t>
            </w:r>
          </w:p>
          <w:p w14:paraId="5E0DF984" w14:textId="77777777" w:rsidR="00956934" w:rsidRPr="00B9354F" w:rsidRDefault="00956934" w:rsidP="00956934">
            <w:pPr>
              <w:shd w:val="clear" w:color="auto" w:fill="FFFFFF"/>
              <w:tabs>
                <w:tab w:val="left" w:pos="230"/>
              </w:tabs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-  извлечение сломанной шпильки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2A1B83" w14:textId="77777777" w:rsidR="00956934" w:rsidRPr="00B9354F" w:rsidRDefault="00956934" w:rsidP="00956934">
            <w:pPr>
              <w:shd w:val="clear" w:color="auto" w:fill="FFFFFF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  <w:p w14:paraId="3F6E5345" w14:textId="553D058F" w:rsidR="00956934" w:rsidRPr="00B9354F" w:rsidRDefault="00956934" w:rsidP="00956934">
            <w:pPr>
              <w:shd w:val="clear" w:color="auto" w:fill="FFFFFF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956934" w:rsidRPr="00B9354F" w14:paraId="79CD92E1" w14:textId="77777777" w:rsidTr="007B2FD2">
        <w:tc>
          <w:tcPr>
            <w:tcW w:w="897" w:type="dxa"/>
          </w:tcPr>
          <w:p w14:paraId="12E70258" w14:textId="77777777" w:rsidR="00956934" w:rsidRPr="00B9354F" w:rsidRDefault="00956934" w:rsidP="009569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46.</w:t>
            </w:r>
          </w:p>
        </w:tc>
        <w:tc>
          <w:tcPr>
            <w:tcW w:w="3892" w:type="dxa"/>
          </w:tcPr>
          <w:p w14:paraId="435197AD" w14:textId="77777777" w:rsidR="00956934" w:rsidRPr="00B9354F" w:rsidRDefault="00956934" w:rsidP="00956934">
            <w:pPr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shd w:val="clear" w:color="auto" w:fill="FFFFFF"/>
                <w:lang w:eastAsia="ru-RU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Сборка штифтовых соединений. Контроль качества штифтовых соединений</w:t>
            </w:r>
          </w:p>
        </w:tc>
        <w:tc>
          <w:tcPr>
            <w:tcW w:w="8961" w:type="dxa"/>
          </w:tcPr>
          <w:p w14:paraId="2C349A0C" w14:textId="77777777" w:rsidR="00956934" w:rsidRDefault="00956934" w:rsidP="00956934">
            <w:pPr>
              <w:tabs>
                <w:tab w:val="left" w:pos="24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B3DA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занятие:</w:t>
            </w:r>
          </w:p>
          <w:p w14:paraId="79067BCC" w14:textId="77777777" w:rsidR="00956934" w:rsidRDefault="00956934" w:rsidP="00956934">
            <w:pPr>
              <w:tabs>
                <w:tab w:val="left" w:pos="245"/>
              </w:tabs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Сборка штифтовых соединений. Контроль качества штифтовых соединений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08C83F38" w14:textId="77777777" w:rsidR="00956934" w:rsidRPr="00B9354F" w:rsidRDefault="00956934" w:rsidP="00956934">
            <w:pPr>
              <w:tabs>
                <w:tab w:val="left" w:pos="245"/>
              </w:tabs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-  конические, цилиндрические, разводные и резьбовые штифты</w:t>
            </w:r>
          </w:p>
          <w:p w14:paraId="052DEF6F" w14:textId="77777777" w:rsidR="00956934" w:rsidRPr="00B9354F" w:rsidRDefault="00956934" w:rsidP="00956934">
            <w:pPr>
              <w:tabs>
                <w:tab w:val="left" w:pos="245"/>
              </w:tabs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-  детали передачи небольшого крутящего момента</w:t>
            </w:r>
          </w:p>
        </w:tc>
        <w:tc>
          <w:tcPr>
            <w:tcW w:w="1276" w:type="dxa"/>
          </w:tcPr>
          <w:p w14:paraId="4E472F9E" w14:textId="43CB17A6" w:rsidR="00956934" w:rsidRPr="00B9354F" w:rsidRDefault="00956934" w:rsidP="00956934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  <w:p w14:paraId="1BFAA661" w14:textId="77777777" w:rsidR="00956934" w:rsidRPr="00B9354F" w:rsidRDefault="00956934" w:rsidP="00956934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956934" w:rsidRPr="00B9354F" w14:paraId="637EB05C" w14:textId="77777777" w:rsidTr="007B2FD2">
        <w:tc>
          <w:tcPr>
            <w:tcW w:w="897" w:type="dxa"/>
          </w:tcPr>
          <w:p w14:paraId="5E88B20E" w14:textId="77777777" w:rsidR="00956934" w:rsidRPr="00B9354F" w:rsidRDefault="00956934" w:rsidP="009569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47.</w:t>
            </w:r>
          </w:p>
        </w:tc>
        <w:tc>
          <w:tcPr>
            <w:tcW w:w="3892" w:type="dxa"/>
          </w:tcPr>
          <w:p w14:paraId="3D23A7B7" w14:textId="77777777" w:rsidR="00956934" w:rsidRPr="00B9354F" w:rsidRDefault="00956934" w:rsidP="00956934">
            <w:pPr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shd w:val="clear" w:color="auto" w:fill="FFFFFF"/>
                <w:lang w:eastAsia="ru-RU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Сборка клиновых соединений. Контроль качества клиновых соединений</w:t>
            </w:r>
          </w:p>
        </w:tc>
        <w:tc>
          <w:tcPr>
            <w:tcW w:w="8961" w:type="dxa"/>
          </w:tcPr>
          <w:p w14:paraId="1BE5EF26" w14:textId="77777777" w:rsidR="00956934" w:rsidRDefault="00956934" w:rsidP="00956934">
            <w:pPr>
              <w:tabs>
                <w:tab w:val="left" w:pos="24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B3DA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занятие:</w:t>
            </w:r>
          </w:p>
          <w:p w14:paraId="5F144C36" w14:textId="77777777" w:rsidR="00956934" w:rsidRDefault="00956934" w:rsidP="00956934">
            <w:pPr>
              <w:tabs>
                <w:tab w:val="left" w:pos="235"/>
              </w:tabs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Сборка клиновых соединений. Контроль качества клиновых соединений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28BC916E" w14:textId="77777777" w:rsidR="00956934" w:rsidRPr="00B9354F" w:rsidRDefault="00956934" w:rsidP="00956934">
            <w:pPr>
              <w:tabs>
                <w:tab w:val="left" w:pos="235"/>
              </w:tabs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-  стержень, втулка и клин</w:t>
            </w:r>
          </w:p>
          <w:p w14:paraId="6523EC52" w14:textId="77777777" w:rsidR="00956934" w:rsidRPr="00B9354F" w:rsidRDefault="00956934" w:rsidP="00956934">
            <w:pPr>
              <w:tabs>
                <w:tab w:val="left" w:pos="235"/>
              </w:tabs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-  изготовление сквозной прорези стержня и втулки</w:t>
            </w:r>
          </w:p>
          <w:p w14:paraId="2E2DEAF2" w14:textId="77777777" w:rsidR="00956934" w:rsidRPr="00B9354F" w:rsidRDefault="00956934" w:rsidP="00956934">
            <w:pPr>
              <w:tabs>
                <w:tab w:val="left" w:pos="235"/>
              </w:tabs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</w:tcPr>
          <w:p w14:paraId="329B01A2" w14:textId="77777777" w:rsidR="00956934" w:rsidRPr="00B9354F" w:rsidRDefault="00956934" w:rsidP="00956934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7F9A74C5" w14:textId="62353C3F" w:rsidR="00956934" w:rsidRPr="00B9354F" w:rsidRDefault="00956934" w:rsidP="00956934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</w:tr>
      <w:tr w:rsidR="00956934" w:rsidRPr="00B9354F" w14:paraId="50F9A385" w14:textId="77777777" w:rsidTr="007B2FD2">
        <w:trPr>
          <w:trHeight w:val="605"/>
        </w:trPr>
        <w:tc>
          <w:tcPr>
            <w:tcW w:w="897" w:type="dxa"/>
            <w:tcBorders>
              <w:bottom w:val="single" w:sz="4" w:space="0" w:color="auto"/>
            </w:tcBorders>
          </w:tcPr>
          <w:p w14:paraId="0E40B0F0" w14:textId="77777777" w:rsidR="00956934" w:rsidRPr="00B9354F" w:rsidRDefault="00956934" w:rsidP="009569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48.</w:t>
            </w:r>
          </w:p>
        </w:tc>
        <w:tc>
          <w:tcPr>
            <w:tcW w:w="3892" w:type="dxa"/>
            <w:tcBorders>
              <w:bottom w:val="single" w:sz="4" w:space="0" w:color="auto"/>
            </w:tcBorders>
          </w:tcPr>
          <w:p w14:paraId="62D08FCC" w14:textId="77777777" w:rsidR="00956934" w:rsidRPr="00B9354F" w:rsidRDefault="00956934" w:rsidP="00956934">
            <w:pPr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Дифференцированный зачет: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961" w:type="dxa"/>
            <w:tcBorders>
              <w:bottom w:val="single" w:sz="4" w:space="0" w:color="auto"/>
            </w:tcBorders>
          </w:tcPr>
          <w:p w14:paraId="7629702E" w14:textId="77777777" w:rsidR="00956934" w:rsidRPr="00B9354F" w:rsidRDefault="00956934" w:rsidP="00956934">
            <w:pPr>
              <w:shd w:val="clear" w:color="auto" w:fill="FFFFFF"/>
              <w:tabs>
                <w:tab w:val="left" w:pos="235"/>
              </w:tabs>
              <w:rPr>
                <w:rFonts w:ascii="Times New Roman" w:eastAsia="Arial Unicode MS" w:hAnsi="Times New Roman" w:cs="Times New Roman"/>
                <w:sz w:val="26"/>
                <w:szCs w:val="26"/>
                <w:shd w:val="clear" w:color="auto" w:fill="FFFFFF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EC18435" w14:textId="6E6F8E13" w:rsidR="00956934" w:rsidRPr="00B9354F" w:rsidRDefault="00956934" w:rsidP="00956934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</w:tr>
      <w:tr w:rsidR="00956934" w:rsidRPr="00B9354F" w14:paraId="243750BB" w14:textId="77777777" w:rsidTr="007B2FD2">
        <w:tc>
          <w:tcPr>
            <w:tcW w:w="897" w:type="dxa"/>
          </w:tcPr>
          <w:p w14:paraId="1402FCFC" w14:textId="77777777" w:rsidR="00956934" w:rsidRPr="00B9354F" w:rsidRDefault="00956934" w:rsidP="009569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92" w:type="dxa"/>
          </w:tcPr>
          <w:p w14:paraId="51B016F4" w14:textId="77777777" w:rsidR="00956934" w:rsidRPr="00B9354F" w:rsidRDefault="00956934" w:rsidP="0095693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61" w:type="dxa"/>
          </w:tcPr>
          <w:p w14:paraId="6B6D6C73" w14:textId="77777777" w:rsidR="00956934" w:rsidRPr="00B9354F" w:rsidRDefault="00956934" w:rsidP="00956934">
            <w:pPr>
              <w:shd w:val="clear" w:color="auto" w:fill="FFFFFF"/>
              <w:tabs>
                <w:tab w:val="left" w:pos="235"/>
              </w:tabs>
              <w:jc w:val="right"/>
              <w:rPr>
                <w:rFonts w:ascii="Times New Roman" w:eastAsia="Arial Unicode MS" w:hAnsi="Times New Roman" w:cs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>ИТОГО:</w:t>
            </w:r>
          </w:p>
        </w:tc>
        <w:tc>
          <w:tcPr>
            <w:tcW w:w="1276" w:type="dxa"/>
          </w:tcPr>
          <w:p w14:paraId="5FE66180" w14:textId="7098A3BD" w:rsidR="00956934" w:rsidRPr="00B9354F" w:rsidRDefault="00956934" w:rsidP="00956934">
            <w:pPr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  <w:lang w:eastAsia="ru-RU"/>
              </w:rPr>
              <w:t>36</w:t>
            </w:r>
          </w:p>
        </w:tc>
      </w:tr>
      <w:tr w:rsidR="00956934" w:rsidRPr="00B9354F" w14:paraId="1E960E17" w14:textId="77777777" w:rsidTr="007B2FD2">
        <w:trPr>
          <w:trHeight w:val="233"/>
        </w:trPr>
        <w:tc>
          <w:tcPr>
            <w:tcW w:w="897" w:type="dxa"/>
          </w:tcPr>
          <w:p w14:paraId="7920D89E" w14:textId="77777777" w:rsidR="00956934" w:rsidRPr="00B9354F" w:rsidRDefault="00956934" w:rsidP="009569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92" w:type="dxa"/>
          </w:tcPr>
          <w:p w14:paraId="7C23188F" w14:textId="77777777" w:rsidR="00956934" w:rsidRPr="00B9354F" w:rsidRDefault="00956934" w:rsidP="00956934">
            <w:pPr>
              <w:ind w:left="120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shd w:val="clear" w:color="auto" w:fill="FFFFFF"/>
                <w:lang w:eastAsia="ru-RU"/>
              </w:rPr>
            </w:pP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722D31" w14:textId="77777777" w:rsidR="00956934" w:rsidRPr="00B9354F" w:rsidRDefault="00956934" w:rsidP="00956934">
            <w:pPr>
              <w:ind w:left="120"/>
              <w:jc w:val="right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ИТОГО ЗА 2 КУРС: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3CABC2" w14:textId="4FB9DE8C" w:rsidR="00956934" w:rsidRPr="00B9354F" w:rsidRDefault="00956934" w:rsidP="00956934">
            <w:pPr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ru-RU"/>
              </w:rPr>
              <w:t>108</w:t>
            </w:r>
          </w:p>
        </w:tc>
      </w:tr>
      <w:tr w:rsidR="00956934" w:rsidRPr="00B9354F" w14:paraId="73F66A4F" w14:textId="77777777" w:rsidTr="007B2FD2">
        <w:trPr>
          <w:trHeight w:val="233"/>
        </w:trPr>
        <w:tc>
          <w:tcPr>
            <w:tcW w:w="897" w:type="dxa"/>
          </w:tcPr>
          <w:p w14:paraId="7DA74F4F" w14:textId="77777777" w:rsidR="00956934" w:rsidRPr="00B9354F" w:rsidRDefault="00956934" w:rsidP="009569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92" w:type="dxa"/>
          </w:tcPr>
          <w:p w14:paraId="169A8A6E" w14:textId="77777777" w:rsidR="00956934" w:rsidRPr="00B9354F" w:rsidRDefault="00956934" w:rsidP="00956934">
            <w:pPr>
              <w:ind w:left="120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shd w:val="clear" w:color="auto" w:fill="FFFFFF"/>
                <w:lang w:eastAsia="ru-RU"/>
              </w:rPr>
            </w:pP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BD53D6" w14:textId="77777777" w:rsidR="00956934" w:rsidRPr="00B9354F" w:rsidRDefault="00956934" w:rsidP="00956934">
            <w:pPr>
              <w:ind w:left="120"/>
              <w:jc w:val="right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ВСЕГО ЧАСОВ: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460339" w14:textId="77777777" w:rsidR="00956934" w:rsidRPr="00B9354F" w:rsidRDefault="00956934" w:rsidP="00956934">
            <w:pPr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ru-RU"/>
              </w:rPr>
              <w:t>396</w:t>
            </w:r>
          </w:p>
        </w:tc>
      </w:tr>
    </w:tbl>
    <w:p w14:paraId="4F595947" w14:textId="77777777" w:rsidR="00A619FE" w:rsidRPr="00B9354F" w:rsidRDefault="00A619FE" w:rsidP="006F231C">
      <w:pPr>
        <w:pStyle w:val="a3"/>
        <w:tabs>
          <w:tab w:val="left" w:pos="-2552"/>
          <w:tab w:val="left" w:pos="-2410"/>
          <w:tab w:val="left" w:pos="-709"/>
        </w:tabs>
        <w:ind w:left="0"/>
        <w:rPr>
          <w:b/>
          <w:sz w:val="26"/>
          <w:szCs w:val="26"/>
        </w:rPr>
      </w:pPr>
    </w:p>
    <w:p w14:paraId="31C2C6F2" w14:textId="77777777" w:rsidR="00A619FE" w:rsidRPr="00B9354F" w:rsidRDefault="00A619FE" w:rsidP="006F23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9354F">
        <w:rPr>
          <w:rFonts w:ascii="Times New Roman" w:hAnsi="Times New Roman" w:cs="Times New Roman"/>
          <w:b/>
          <w:sz w:val="26"/>
          <w:szCs w:val="26"/>
        </w:rPr>
        <w:t xml:space="preserve">        </w:t>
      </w:r>
      <w:r w:rsidRPr="00B9354F">
        <w:rPr>
          <w:rFonts w:ascii="Times New Roman" w:hAnsi="Times New Roman" w:cs="Times New Roman"/>
          <w:sz w:val="26"/>
          <w:szCs w:val="26"/>
        </w:rPr>
        <w:t>Для характеристики уровня учебного материала используются следующие обозначения:</w:t>
      </w:r>
    </w:p>
    <w:p w14:paraId="1856F6B3" w14:textId="77777777" w:rsidR="00A619FE" w:rsidRPr="00B9354F" w:rsidRDefault="00A619FE" w:rsidP="006F231C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9354F">
        <w:rPr>
          <w:rFonts w:ascii="Times New Roman" w:hAnsi="Times New Roman" w:cs="Times New Roman"/>
          <w:sz w:val="26"/>
          <w:szCs w:val="26"/>
        </w:rPr>
        <w:t>– ознакомительный (узнавание ранее изученных объектов, свойств);</w:t>
      </w:r>
    </w:p>
    <w:p w14:paraId="5B430120" w14:textId="77777777" w:rsidR="00A619FE" w:rsidRPr="00B9354F" w:rsidRDefault="00A619FE" w:rsidP="006F231C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9354F">
        <w:rPr>
          <w:rFonts w:ascii="Times New Roman" w:hAnsi="Times New Roman" w:cs="Times New Roman"/>
          <w:sz w:val="26"/>
          <w:szCs w:val="26"/>
        </w:rPr>
        <w:t>– репродуктивный ( выполнение деятельности по образцу, инструкции или под руководством);</w:t>
      </w:r>
    </w:p>
    <w:p w14:paraId="348F0922" w14:textId="77777777" w:rsidR="00A619FE" w:rsidRPr="00B9354F" w:rsidRDefault="00A619FE" w:rsidP="006F231C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9354F">
        <w:rPr>
          <w:rFonts w:ascii="Times New Roman" w:hAnsi="Times New Roman" w:cs="Times New Roman"/>
          <w:sz w:val="26"/>
          <w:szCs w:val="26"/>
        </w:rPr>
        <w:t>– продуктивный (планирование и самостоятельное выполнение деятельности, решение проблемных задач).</w:t>
      </w:r>
    </w:p>
    <w:p w14:paraId="6E5E3564" w14:textId="77777777" w:rsidR="006F231C" w:rsidRDefault="006F231C" w:rsidP="00D07A1E">
      <w:pPr>
        <w:pStyle w:val="a3"/>
        <w:tabs>
          <w:tab w:val="left" w:pos="-2552"/>
          <w:tab w:val="left" w:pos="-2410"/>
          <w:tab w:val="left" w:pos="-709"/>
        </w:tabs>
        <w:spacing w:line="228" w:lineRule="auto"/>
        <w:ind w:left="360"/>
        <w:rPr>
          <w:b/>
          <w:sz w:val="26"/>
          <w:szCs w:val="26"/>
        </w:rPr>
        <w:sectPr w:rsidR="006F231C" w:rsidSect="006F231C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14:paraId="2F332794" w14:textId="2A93A07B" w:rsidR="00D07A1E" w:rsidRPr="00850A3C" w:rsidRDefault="00D07A1E" w:rsidP="002173A1">
      <w:pPr>
        <w:pStyle w:val="a3"/>
        <w:numPr>
          <w:ilvl w:val="0"/>
          <w:numId w:val="15"/>
        </w:numPr>
        <w:tabs>
          <w:tab w:val="left" w:pos="-2552"/>
          <w:tab w:val="left" w:pos="-2410"/>
          <w:tab w:val="left" w:pos="-709"/>
        </w:tabs>
        <w:spacing w:after="0" w:line="276" w:lineRule="auto"/>
        <w:jc w:val="center"/>
        <w:rPr>
          <w:b/>
          <w:sz w:val="26"/>
          <w:szCs w:val="26"/>
        </w:rPr>
      </w:pPr>
      <w:r w:rsidRPr="00850A3C">
        <w:rPr>
          <w:b/>
          <w:sz w:val="26"/>
          <w:szCs w:val="26"/>
        </w:rPr>
        <w:lastRenderedPageBreak/>
        <w:t>Условия реализации рабочей программы учебной практики</w:t>
      </w:r>
    </w:p>
    <w:p w14:paraId="5882221F" w14:textId="77777777" w:rsidR="00D07A1E" w:rsidRPr="00850A3C" w:rsidRDefault="00D07A1E" w:rsidP="002173A1">
      <w:pPr>
        <w:pStyle w:val="a3"/>
        <w:tabs>
          <w:tab w:val="left" w:pos="-2552"/>
          <w:tab w:val="left" w:pos="-2410"/>
          <w:tab w:val="left" w:pos="-709"/>
        </w:tabs>
        <w:spacing w:after="0" w:line="276" w:lineRule="auto"/>
        <w:ind w:left="0" w:firstLine="709"/>
        <w:jc w:val="center"/>
        <w:rPr>
          <w:b/>
          <w:sz w:val="26"/>
          <w:szCs w:val="26"/>
        </w:rPr>
      </w:pPr>
      <w:r w:rsidRPr="00850A3C">
        <w:rPr>
          <w:b/>
          <w:sz w:val="26"/>
          <w:szCs w:val="26"/>
        </w:rPr>
        <w:t>3.1. Требования к минимальному материально-техническому обеспечению</w:t>
      </w:r>
    </w:p>
    <w:p w14:paraId="50F95C85" w14:textId="54F96F4D" w:rsidR="00850A3C" w:rsidRDefault="00EF0F5F" w:rsidP="00850A3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р</w:t>
      </w:r>
      <w:r w:rsidR="00D07A1E" w:rsidRPr="00850A3C">
        <w:rPr>
          <w:rFonts w:ascii="Times New Roman" w:hAnsi="Times New Roman" w:cs="Times New Roman"/>
          <w:sz w:val="26"/>
          <w:szCs w:val="26"/>
        </w:rPr>
        <w:t>еализаци</w:t>
      </w:r>
      <w:r>
        <w:rPr>
          <w:rFonts w:ascii="Times New Roman" w:hAnsi="Times New Roman" w:cs="Times New Roman"/>
          <w:sz w:val="26"/>
          <w:szCs w:val="26"/>
        </w:rPr>
        <w:t>и</w:t>
      </w:r>
      <w:r w:rsidR="00D07A1E" w:rsidRPr="00850A3C">
        <w:rPr>
          <w:rFonts w:ascii="Times New Roman" w:hAnsi="Times New Roman" w:cs="Times New Roman"/>
          <w:sz w:val="26"/>
          <w:szCs w:val="26"/>
        </w:rPr>
        <w:t xml:space="preserve"> программы учебной практики </w:t>
      </w:r>
      <w:r>
        <w:rPr>
          <w:rFonts w:ascii="Times New Roman" w:hAnsi="Times New Roman" w:cs="Times New Roman"/>
          <w:sz w:val="26"/>
          <w:szCs w:val="26"/>
        </w:rPr>
        <w:t>имеются в наличии</w:t>
      </w:r>
      <w:r w:rsidR="00D07A1E" w:rsidRPr="00850A3C">
        <w:rPr>
          <w:rFonts w:ascii="Times New Roman" w:hAnsi="Times New Roman" w:cs="Times New Roman"/>
          <w:sz w:val="26"/>
          <w:szCs w:val="26"/>
        </w:rPr>
        <w:t xml:space="preserve"> мастерски</w:t>
      </w:r>
      <w:r>
        <w:rPr>
          <w:rFonts w:ascii="Times New Roman" w:hAnsi="Times New Roman" w:cs="Times New Roman"/>
          <w:sz w:val="26"/>
          <w:szCs w:val="26"/>
        </w:rPr>
        <w:t>е</w:t>
      </w:r>
      <w:r w:rsidR="00D07A1E" w:rsidRPr="00850A3C">
        <w:rPr>
          <w:rFonts w:ascii="Times New Roman" w:hAnsi="Times New Roman" w:cs="Times New Roman"/>
          <w:sz w:val="26"/>
          <w:szCs w:val="26"/>
        </w:rPr>
        <w:t>:</w:t>
      </w:r>
      <w:r w:rsidR="0097533E" w:rsidRPr="00850A3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97533E" w:rsidRPr="00850A3C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0B5D9C" w:rsidRPr="00850A3C">
        <w:rPr>
          <w:rFonts w:ascii="Times New Roman" w:eastAsia="Times New Roman" w:hAnsi="Times New Roman" w:cs="Times New Roman"/>
          <w:sz w:val="26"/>
          <w:szCs w:val="26"/>
          <w:lang w:eastAsia="ru-RU"/>
        </w:rPr>
        <w:t>лесарно-механическая</w:t>
      </w:r>
      <w:r w:rsidR="0097533E" w:rsidRPr="00850A3C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97533E" w:rsidRPr="00850A3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97533E" w:rsidRPr="00850A3C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слесарно-сборочная по ремонту оборудования, механической обработки деталей.</w:t>
      </w:r>
    </w:p>
    <w:p w14:paraId="778CB7A0" w14:textId="70B453A2" w:rsidR="00D07A1E" w:rsidRPr="00850A3C" w:rsidRDefault="000B5D9C" w:rsidP="00850A3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0A3C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Оборудование слесарно-механической мастерской</w:t>
      </w:r>
      <w:r w:rsidR="00D07A1E" w:rsidRPr="00850A3C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6C6D6404" w14:textId="77777777" w:rsidR="00D07A1E" w:rsidRPr="00850A3C" w:rsidRDefault="00D07A1E" w:rsidP="00850A3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0A3C">
        <w:rPr>
          <w:rFonts w:ascii="Times New Roman" w:eastAsia="Times New Roman" w:hAnsi="Times New Roman" w:cs="Times New Roman"/>
          <w:sz w:val="26"/>
          <w:szCs w:val="26"/>
          <w:lang w:eastAsia="ru-RU"/>
        </w:rPr>
        <w:t>1. Слесарный верстак - 21 шт.</w:t>
      </w:r>
    </w:p>
    <w:p w14:paraId="3BA2E710" w14:textId="77777777" w:rsidR="00D07A1E" w:rsidRPr="00850A3C" w:rsidRDefault="00D07A1E" w:rsidP="00850A3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0A3C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Вертикально-сверлильный станок 2118А - 1 шт.</w:t>
      </w:r>
    </w:p>
    <w:p w14:paraId="73872328" w14:textId="77777777" w:rsidR="00D07A1E" w:rsidRPr="00850A3C" w:rsidRDefault="00D07A1E" w:rsidP="00850A3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0A3C">
        <w:rPr>
          <w:rFonts w:ascii="Times New Roman" w:eastAsia="Times New Roman" w:hAnsi="Times New Roman" w:cs="Times New Roman"/>
          <w:sz w:val="26"/>
          <w:szCs w:val="26"/>
          <w:lang w:eastAsia="ru-RU"/>
        </w:rPr>
        <w:t>3. Вертикально-сверлильный станок 2118А16К - 1 шт.</w:t>
      </w:r>
    </w:p>
    <w:p w14:paraId="225CA746" w14:textId="77777777" w:rsidR="00D07A1E" w:rsidRPr="00850A3C" w:rsidRDefault="00D07A1E" w:rsidP="00850A3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0A3C">
        <w:rPr>
          <w:rFonts w:ascii="Times New Roman" w:eastAsia="Times New Roman" w:hAnsi="Times New Roman" w:cs="Times New Roman"/>
          <w:sz w:val="26"/>
          <w:szCs w:val="26"/>
          <w:lang w:eastAsia="ru-RU"/>
        </w:rPr>
        <w:t>4. Слесарный верстак с рычажными ножницами - 1 шт.</w:t>
      </w:r>
    </w:p>
    <w:p w14:paraId="5789F814" w14:textId="77777777" w:rsidR="00D07A1E" w:rsidRPr="00850A3C" w:rsidRDefault="00D07A1E" w:rsidP="00850A3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0A3C">
        <w:rPr>
          <w:rFonts w:ascii="Times New Roman" w:eastAsia="Times New Roman" w:hAnsi="Times New Roman" w:cs="Times New Roman"/>
          <w:sz w:val="26"/>
          <w:szCs w:val="26"/>
          <w:lang w:eastAsia="ru-RU"/>
        </w:rPr>
        <w:t>5. Шкаф для инструмента с классной доской - 1 шт.</w:t>
      </w:r>
    </w:p>
    <w:p w14:paraId="62FEF453" w14:textId="77777777" w:rsidR="00D07A1E" w:rsidRPr="00850A3C" w:rsidRDefault="00D07A1E" w:rsidP="00850A3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0A3C">
        <w:rPr>
          <w:rFonts w:ascii="Times New Roman" w:eastAsia="Times New Roman" w:hAnsi="Times New Roman" w:cs="Times New Roman"/>
          <w:sz w:val="26"/>
          <w:szCs w:val="26"/>
          <w:lang w:eastAsia="ru-RU"/>
        </w:rPr>
        <w:t>6. Стул мастера - 1 шт.</w:t>
      </w:r>
    </w:p>
    <w:p w14:paraId="69F004EB" w14:textId="77777777" w:rsidR="00D07A1E" w:rsidRPr="00850A3C" w:rsidRDefault="00D07A1E" w:rsidP="00850A3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0A3C">
        <w:rPr>
          <w:rFonts w:ascii="Times New Roman" w:eastAsia="Times New Roman" w:hAnsi="Times New Roman" w:cs="Times New Roman"/>
          <w:sz w:val="26"/>
          <w:szCs w:val="26"/>
          <w:lang w:eastAsia="ru-RU"/>
        </w:rPr>
        <w:t>7. Стол мастера - 1 шт.</w:t>
      </w:r>
    </w:p>
    <w:p w14:paraId="37F9935F" w14:textId="77777777" w:rsidR="00D07A1E" w:rsidRPr="00850A3C" w:rsidRDefault="00D07A1E" w:rsidP="00850A3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0A3C">
        <w:rPr>
          <w:rFonts w:ascii="Times New Roman" w:eastAsia="Times New Roman" w:hAnsi="Times New Roman" w:cs="Times New Roman"/>
          <w:sz w:val="26"/>
          <w:szCs w:val="26"/>
          <w:lang w:eastAsia="ru-RU"/>
        </w:rPr>
        <w:t>8. Стол для контролера - 1 шт.</w:t>
      </w:r>
    </w:p>
    <w:p w14:paraId="7C9781D8" w14:textId="77777777" w:rsidR="00D07A1E" w:rsidRPr="00850A3C" w:rsidRDefault="00D07A1E" w:rsidP="00850A3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0A3C">
        <w:rPr>
          <w:rFonts w:ascii="Times New Roman" w:eastAsia="Times New Roman" w:hAnsi="Times New Roman" w:cs="Times New Roman"/>
          <w:sz w:val="26"/>
          <w:szCs w:val="26"/>
          <w:lang w:eastAsia="ru-RU"/>
        </w:rPr>
        <w:t>9. Скамейка для обучающихся - 3 шт.</w:t>
      </w:r>
    </w:p>
    <w:p w14:paraId="5B5D2F9B" w14:textId="77777777" w:rsidR="00D07A1E" w:rsidRPr="00850A3C" w:rsidRDefault="00D07A1E" w:rsidP="00850A3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0A3C">
        <w:rPr>
          <w:rFonts w:ascii="Times New Roman" w:eastAsia="Times New Roman" w:hAnsi="Times New Roman" w:cs="Times New Roman"/>
          <w:sz w:val="26"/>
          <w:szCs w:val="26"/>
          <w:lang w:eastAsia="ru-RU"/>
        </w:rPr>
        <w:t>10. Шкаф для хранения заготовок - 1 шт.</w:t>
      </w:r>
    </w:p>
    <w:p w14:paraId="20F83C21" w14:textId="77777777" w:rsidR="00D07A1E" w:rsidRPr="00850A3C" w:rsidRDefault="00D07A1E" w:rsidP="00850A3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0A3C">
        <w:rPr>
          <w:rFonts w:ascii="Times New Roman" w:eastAsia="Times New Roman" w:hAnsi="Times New Roman" w:cs="Times New Roman"/>
          <w:sz w:val="26"/>
          <w:szCs w:val="26"/>
          <w:lang w:eastAsia="ru-RU"/>
        </w:rPr>
        <w:t>11. Вешалка для спецодежды - 2 шт.</w:t>
      </w:r>
    </w:p>
    <w:p w14:paraId="6E278A43" w14:textId="77777777" w:rsidR="00D07A1E" w:rsidRPr="00850A3C" w:rsidRDefault="00D07A1E" w:rsidP="00850A3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0A3C">
        <w:rPr>
          <w:rFonts w:ascii="Times New Roman" w:eastAsia="Times New Roman" w:hAnsi="Times New Roman" w:cs="Times New Roman"/>
          <w:sz w:val="26"/>
          <w:szCs w:val="26"/>
          <w:lang w:eastAsia="ru-RU"/>
        </w:rPr>
        <w:t>12. Огнетушитель порошковый ОУ-3 - 2 шт.</w:t>
      </w:r>
    </w:p>
    <w:p w14:paraId="7DF02918" w14:textId="77777777" w:rsidR="00D07A1E" w:rsidRPr="00850A3C" w:rsidRDefault="00D07A1E" w:rsidP="00850A3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0A3C">
        <w:rPr>
          <w:rFonts w:ascii="Times New Roman" w:eastAsia="Times New Roman" w:hAnsi="Times New Roman" w:cs="Times New Roman"/>
          <w:sz w:val="26"/>
          <w:szCs w:val="26"/>
          <w:lang w:eastAsia="ru-RU"/>
        </w:rPr>
        <w:t>13. Уголок охраны труда - 1 шт.</w:t>
      </w:r>
    </w:p>
    <w:p w14:paraId="01656832" w14:textId="77777777" w:rsidR="00D07A1E" w:rsidRPr="00850A3C" w:rsidRDefault="00D07A1E" w:rsidP="00850A3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0A3C">
        <w:rPr>
          <w:rFonts w:ascii="Times New Roman" w:eastAsia="Times New Roman" w:hAnsi="Times New Roman" w:cs="Times New Roman"/>
          <w:sz w:val="26"/>
          <w:szCs w:val="26"/>
          <w:lang w:eastAsia="ru-RU"/>
        </w:rPr>
        <w:t>14. Колонна - 2 шт.</w:t>
      </w:r>
    </w:p>
    <w:p w14:paraId="2A5AFDFD" w14:textId="77777777" w:rsidR="00D07A1E" w:rsidRPr="00850A3C" w:rsidRDefault="000B5D9C" w:rsidP="00850A3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0A3C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Оборудование с</w:t>
      </w:r>
      <w:r w:rsidR="00BA2BA5" w:rsidRPr="00850A3C">
        <w:rPr>
          <w:rFonts w:ascii="Times New Roman" w:eastAsia="Times New Roman" w:hAnsi="Times New Roman" w:cs="Times New Roman"/>
          <w:sz w:val="26"/>
          <w:szCs w:val="26"/>
          <w:lang w:eastAsia="ru-RU"/>
        </w:rPr>
        <w:t>лесарн</w:t>
      </w:r>
      <w:r w:rsidRPr="00850A3C">
        <w:rPr>
          <w:rFonts w:ascii="Times New Roman" w:eastAsia="Times New Roman" w:hAnsi="Times New Roman" w:cs="Times New Roman"/>
          <w:sz w:val="26"/>
          <w:szCs w:val="26"/>
          <w:lang w:eastAsia="ru-RU"/>
        </w:rPr>
        <w:t>о-сборочной</w:t>
      </w:r>
      <w:r w:rsidR="00BA2BA5" w:rsidRPr="00850A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ремонту оборудования, механической обработки деталей</w:t>
      </w:r>
      <w:r w:rsidR="00D07A1E" w:rsidRPr="00850A3C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7FCE92BF" w14:textId="77777777" w:rsidR="00D07A1E" w:rsidRPr="00850A3C" w:rsidRDefault="00D07A1E" w:rsidP="00850A3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0A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Рабочие места - 21 шт. </w:t>
      </w:r>
    </w:p>
    <w:p w14:paraId="32E0ABCD" w14:textId="77777777" w:rsidR="00D07A1E" w:rsidRPr="00850A3C" w:rsidRDefault="00D07A1E" w:rsidP="00850A3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0A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Машина </w:t>
      </w:r>
      <w:proofErr w:type="spellStart"/>
      <w:r w:rsidRPr="00850A3C">
        <w:rPr>
          <w:rFonts w:ascii="Times New Roman" w:eastAsia="Times New Roman" w:hAnsi="Times New Roman" w:cs="Times New Roman"/>
          <w:sz w:val="26"/>
          <w:szCs w:val="26"/>
          <w:lang w:eastAsia="ru-RU"/>
        </w:rPr>
        <w:t>углошлифовальная</w:t>
      </w:r>
      <w:proofErr w:type="spellEnd"/>
      <w:r w:rsidRPr="00850A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- 1 шт.</w:t>
      </w:r>
    </w:p>
    <w:p w14:paraId="702BA3D2" w14:textId="77777777" w:rsidR="00D07A1E" w:rsidRPr="00850A3C" w:rsidRDefault="00D07A1E" w:rsidP="00850A3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0A3C">
        <w:rPr>
          <w:rFonts w:ascii="Times New Roman" w:hAnsi="Times New Roman" w:cs="Times New Roman"/>
          <w:sz w:val="26"/>
          <w:szCs w:val="26"/>
        </w:rPr>
        <w:t>3. Набор инструментов 45 пр. Сервис ключ - 2 шт.</w:t>
      </w:r>
    </w:p>
    <w:p w14:paraId="5538B303" w14:textId="77777777" w:rsidR="00D07A1E" w:rsidRPr="00850A3C" w:rsidRDefault="00D07A1E" w:rsidP="00850A3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0A3C">
        <w:rPr>
          <w:rFonts w:ascii="Times New Roman" w:eastAsia="Times New Roman" w:hAnsi="Times New Roman" w:cs="Times New Roman"/>
          <w:sz w:val="26"/>
          <w:szCs w:val="26"/>
          <w:lang w:eastAsia="ru-RU"/>
        </w:rPr>
        <w:t>4. Пассатижи - 4 шт.</w:t>
      </w:r>
    </w:p>
    <w:p w14:paraId="7B386083" w14:textId="77777777" w:rsidR="00D07A1E" w:rsidRPr="00850A3C" w:rsidRDefault="00D07A1E" w:rsidP="00850A3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0A3C">
        <w:rPr>
          <w:rFonts w:ascii="Times New Roman" w:eastAsia="Times New Roman" w:hAnsi="Times New Roman" w:cs="Times New Roman"/>
          <w:sz w:val="26"/>
          <w:szCs w:val="26"/>
          <w:lang w:eastAsia="ru-RU"/>
        </w:rPr>
        <w:t>5. Ножницы по металлу - 7 шт.</w:t>
      </w:r>
    </w:p>
    <w:p w14:paraId="3CDB8D68" w14:textId="77777777" w:rsidR="00D07A1E" w:rsidRPr="00850A3C" w:rsidRDefault="00D07A1E" w:rsidP="00850A3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850A3C">
        <w:rPr>
          <w:rFonts w:ascii="Times New Roman" w:hAnsi="Times New Roman" w:cs="Times New Roman"/>
          <w:sz w:val="26"/>
          <w:szCs w:val="26"/>
        </w:rPr>
        <w:t>6. Разжим стопорных колец - 1 шт.</w:t>
      </w:r>
    </w:p>
    <w:p w14:paraId="4DCCA686" w14:textId="77777777" w:rsidR="00D07A1E" w:rsidRPr="00850A3C" w:rsidRDefault="00D07A1E" w:rsidP="00850A3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850A3C">
        <w:rPr>
          <w:rFonts w:ascii="Times New Roman" w:hAnsi="Times New Roman" w:cs="Times New Roman"/>
          <w:sz w:val="26"/>
          <w:szCs w:val="26"/>
        </w:rPr>
        <w:t>7.Аккумуляторная</w:t>
      </w:r>
      <w:proofErr w:type="spellEnd"/>
      <w:r w:rsidRPr="00850A3C">
        <w:rPr>
          <w:rFonts w:ascii="Times New Roman" w:hAnsi="Times New Roman" w:cs="Times New Roman"/>
          <w:sz w:val="26"/>
          <w:szCs w:val="26"/>
        </w:rPr>
        <w:t xml:space="preserve"> дрель - </w:t>
      </w:r>
      <w:proofErr w:type="spellStart"/>
      <w:r w:rsidRPr="00850A3C">
        <w:rPr>
          <w:rFonts w:ascii="Times New Roman" w:hAnsi="Times New Roman" w:cs="Times New Roman"/>
          <w:sz w:val="26"/>
          <w:szCs w:val="26"/>
        </w:rPr>
        <w:t>шуруповерт</w:t>
      </w:r>
      <w:proofErr w:type="spellEnd"/>
      <w:r w:rsidRPr="00850A3C">
        <w:rPr>
          <w:rFonts w:ascii="Times New Roman" w:hAnsi="Times New Roman" w:cs="Times New Roman"/>
          <w:sz w:val="26"/>
          <w:szCs w:val="26"/>
        </w:rPr>
        <w:t xml:space="preserve">  - 1 шт.</w:t>
      </w:r>
    </w:p>
    <w:p w14:paraId="3F1D310E" w14:textId="77777777" w:rsidR="00D07A1E" w:rsidRPr="00850A3C" w:rsidRDefault="00D07A1E" w:rsidP="00850A3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0A3C">
        <w:rPr>
          <w:rFonts w:ascii="Times New Roman" w:eastAsia="Times New Roman" w:hAnsi="Times New Roman" w:cs="Times New Roman"/>
          <w:sz w:val="26"/>
          <w:szCs w:val="26"/>
          <w:lang w:eastAsia="ru-RU"/>
        </w:rPr>
        <w:t>8. Набор резьбонарезной (20 предметов) - 1 шт.</w:t>
      </w:r>
    </w:p>
    <w:p w14:paraId="5DEFBFC6" w14:textId="77777777" w:rsidR="00D07A1E" w:rsidRPr="00850A3C" w:rsidRDefault="00D07A1E" w:rsidP="00850A3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0A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9. </w:t>
      </w:r>
      <w:proofErr w:type="spellStart"/>
      <w:r w:rsidRPr="00850A3C">
        <w:rPr>
          <w:rFonts w:ascii="Times New Roman" w:eastAsia="Times New Roman" w:hAnsi="Times New Roman" w:cs="Times New Roman"/>
          <w:sz w:val="26"/>
          <w:szCs w:val="26"/>
          <w:lang w:eastAsia="ru-RU"/>
        </w:rPr>
        <w:t>Тонконосы</w:t>
      </w:r>
      <w:proofErr w:type="spellEnd"/>
      <w:r w:rsidRPr="00850A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- 2 шт.</w:t>
      </w:r>
    </w:p>
    <w:p w14:paraId="519CF907" w14:textId="77777777" w:rsidR="00D07A1E" w:rsidRPr="00850A3C" w:rsidRDefault="00D07A1E" w:rsidP="00850A3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0A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10. </w:t>
      </w:r>
      <w:proofErr w:type="spellStart"/>
      <w:r w:rsidRPr="00850A3C">
        <w:rPr>
          <w:rFonts w:ascii="Times New Roman" w:eastAsia="Times New Roman" w:hAnsi="Times New Roman" w:cs="Times New Roman"/>
          <w:sz w:val="26"/>
          <w:szCs w:val="26"/>
          <w:lang w:eastAsia="ru-RU"/>
        </w:rPr>
        <w:t>Бокорезы</w:t>
      </w:r>
      <w:proofErr w:type="spellEnd"/>
      <w:r w:rsidRPr="00850A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- 1 шт.</w:t>
      </w:r>
    </w:p>
    <w:p w14:paraId="0E0A632E" w14:textId="77777777" w:rsidR="00D07A1E" w:rsidRPr="00850A3C" w:rsidRDefault="00D07A1E" w:rsidP="00850A3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0A3C">
        <w:rPr>
          <w:rFonts w:ascii="Times New Roman" w:eastAsia="Times New Roman" w:hAnsi="Times New Roman" w:cs="Times New Roman"/>
          <w:sz w:val="26"/>
          <w:szCs w:val="26"/>
          <w:lang w:eastAsia="ru-RU"/>
        </w:rPr>
        <w:t>11. Ножовка по металлу - 10 шт.</w:t>
      </w:r>
    </w:p>
    <w:p w14:paraId="3F8B82D3" w14:textId="77777777" w:rsidR="00D07A1E" w:rsidRPr="00850A3C" w:rsidRDefault="00D07A1E" w:rsidP="00850A3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0A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12. </w:t>
      </w:r>
      <w:proofErr w:type="spellStart"/>
      <w:r w:rsidRPr="00850A3C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Заклепочник</w:t>
      </w:r>
      <w:proofErr w:type="spellEnd"/>
      <w:r w:rsidRPr="00850A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металла</w:t>
      </w:r>
      <w:r w:rsidRPr="00850A3C">
        <w:rPr>
          <w:rFonts w:ascii="Times New Roman" w:hAnsi="Times New Roman" w:cs="Times New Roman"/>
          <w:sz w:val="26"/>
          <w:szCs w:val="26"/>
        </w:rPr>
        <w:t xml:space="preserve"> - 1 шт.</w:t>
      </w:r>
    </w:p>
    <w:p w14:paraId="6626AB72" w14:textId="77777777" w:rsidR="00D07A1E" w:rsidRPr="00850A3C" w:rsidRDefault="00D07A1E" w:rsidP="00850A3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0A3C">
        <w:rPr>
          <w:rFonts w:ascii="Times New Roman" w:eastAsia="Times New Roman" w:hAnsi="Times New Roman" w:cs="Times New Roman"/>
          <w:sz w:val="26"/>
          <w:szCs w:val="26"/>
          <w:lang w:eastAsia="ru-RU"/>
        </w:rPr>
        <w:t>13. Нетбук - 1 шт.</w:t>
      </w:r>
    </w:p>
    <w:p w14:paraId="748C2999" w14:textId="77777777" w:rsidR="00D07A1E" w:rsidRPr="00850A3C" w:rsidRDefault="00D07A1E" w:rsidP="00850A3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0A3C">
        <w:rPr>
          <w:rFonts w:ascii="Times New Roman" w:eastAsia="Times New Roman" w:hAnsi="Times New Roman" w:cs="Times New Roman"/>
          <w:sz w:val="26"/>
          <w:szCs w:val="26"/>
          <w:lang w:eastAsia="ru-RU"/>
        </w:rPr>
        <w:t>14. Стул мастера - 1 шт.</w:t>
      </w:r>
    </w:p>
    <w:p w14:paraId="4024D615" w14:textId="77777777" w:rsidR="00D07A1E" w:rsidRPr="00850A3C" w:rsidRDefault="00D07A1E" w:rsidP="00850A3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50A3C">
        <w:rPr>
          <w:rFonts w:ascii="Times New Roman" w:hAnsi="Times New Roman" w:cs="Times New Roman"/>
          <w:sz w:val="26"/>
          <w:szCs w:val="26"/>
        </w:rPr>
        <w:t>15. Стол мастера - 1 шт.</w:t>
      </w:r>
    </w:p>
    <w:p w14:paraId="6035B513" w14:textId="77777777" w:rsidR="00D07A1E" w:rsidRPr="00850A3C" w:rsidRDefault="00D07A1E" w:rsidP="00850A3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50A3C">
        <w:rPr>
          <w:rFonts w:ascii="Times New Roman" w:hAnsi="Times New Roman" w:cs="Times New Roman"/>
          <w:sz w:val="26"/>
          <w:szCs w:val="26"/>
        </w:rPr>
        <w:t>16. Стол для контролера - 1 шт.</w:t>
      </w:r>
    </w:p>
    <w:p w14:paraId="077084C1" w14:textId="77777777" w:rsidR="00D07A1E" w:rsidRPr="00850A3C" w:rsidRDefault="00D07A1E" w:rsidP="00850A3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50A3C">
        <w:rPr>
          <w:rFonts w:ascii="Times New Roman" w:hAnsi="Times New Roman" w:cs="Times New Roman"/>
          <w:sz w:val="26"/>
          <w:szCs w:val="26"/>
        </w:rPr>
        <w:t>17. Скамейка для обучающихся - 3 шт.</w:t>
      </w:r>
    </w:p>
    <w:p w14:paraId="02A19458" w14:textId="77777777" w:rsidR="00D07A1E" w:rsidRPr="00850A3C" w:rsidRDefault="00D07A1E" w:rsidP="00850A3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50A3C">
        <w:rPr>
          <w:rFonts w:ascii="Times New Roman" w:hAnsi="Times New Roman" w:cs="Times New Roman"/>
          <w:sz w:val="26"/>
          <w:szCs w:val="26"/>
        </w:rPr>
        <w:t>18. Шкаф для хранения заготовок - 1 шт.</w:t>
      </w:r>
    </w:p>
    <w:p w14:paraId="0BC4983D" w14:textId="77777777" w:rsidR="00D07A1E" w:rsidRPr="00850A3C" w:rsidRDefault="00D07A1E" w:rsidP="00850A3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50A3C">
        <w:rPr>
          <w:rFonts w:ascii="Times New Roman" w:hAnsi="Times New Roman" w:cs="Times New Roman"/>
          <w:sz w:val="26"/>
          <w:szCs w:val="26"/>
        </w:rPr>
        <w:t>19. Вешалка для спецодежды - 2 шт.</w:t>
      </w:r>
    </w:p>
    <w:p w14:paraId="10110C58" w14:textId="77777777" w:rsidR="00D07A1E" w:rsidRPr="00850A3C" w:rsidRDefault="00D07A1E" w:rsidP="00850A3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50A3C">
        <w:rPr>
          <w:rFonts w:ascii="Times New Roman" w:hAnsi="Times New Roman" w:cs="Times New Roman"/>
          <w:sz w:val="26"/>
          <w:szCs w:val="26"/>
        </w:rPr>
        <w:t>20. Огнетушитель порошковый ОУ-3 - 2 шт.</w:t>
      </w:r>
    </w:p>
    <w:p w14:paraId="79134E91" w14:textId="77777777" w:rsidR="00D07A1E" w:rsidRPr="00850A3C" w:rsidRDefault="00D07A1E" w:rsidP="00850A3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50A3C">
        <w:rPr>
          <w:rFonts w:ascii="Times New Roman" w:hAnsi="Times New Roman" w:cs="Times New Roman"/>
          <w:sz w:val="26"/>
          <w:szCs w:val="26"/>
        </w:rPr>
        <w:t>21. Уголок охраны труда - 1 шт.</w:t>
      </w:r>
    </w:p>
    <w:p w14:paraId="74BA13FC" w14:textId="77777777" w:rsidR="00D07A1E" w:rsidRPr="00850A3C" w:rsidRDefault="00D07A1E" w:rsidP="00850A3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50A3C">
        <w:rPr>
          <w:rFonts w:ascii="Times New Roman" w:hAnsi="Times New Roman" w:cs="Times New Roman"/>
          <w:sz w:val="26"/>
          <w:szCs w:val="26"/>
        </w:rPr>
        <w:lastRenderedPageBreak/>
        <w:t>22. Колонна - 2 шт.</w:t>
      </w:r>
    </w:p>
    <w:p w14:paraId="33F26966" w14:textId="7FA5299D" w:rsidR="00314F3E" w:rsidRPr="001D4AC7" w:rsidRDefault="0097533E" w:rsidP="001D4AC7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22272F"/>
          <w:sz w:val="26"/>
          <w:szCs w:val="26"/>
        </w:rPr>
      </w:pPr>
      <w:r w:rsidRPr="00850A3C">
        <w:rPr>
          <w:color w:val="22272F"/>
          <w:sz w:val="26"/>
          <w:szCs w:val="26"/>
        </w:rPr>
        <w:t>Все инструменты и рабочая одежда должны соответствовать положениям техники безопасности и гигиены труда, установленным в Российской Федерации.</w:t>
      </w:r>
    </w:p>
    <w:p w14:paraId="75C23D2D" w14:textId="77777777" w:rsidR="002C35DF" w:rsidRPr="00850A3C" w:rsidRDefault="002C35DF" w:rsidP="00850A3C">
      <w:pPr>
        <w:pStyle w:val="2"/>
        <w:spacing w:after="0"/>
        <w:ind w:left="0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50A3C">
        <w:rPr>
          <w:rFonts w:ascii="Times New Roman" w:hAnsi="Times New Roman" w:cs="Times New Roman"/>
          <w:b/>
          <w:sz w:val="26"/>
          <w:szCs w:val="26"/>
        </w:rPr>
        <w:t>3.2. Информационное обеспечение обучения</w:t>
      </w:r>
    </w:p>
    <w:p w14:paraId="4011AEEA" w14:textId="77777777" w:rsidR="007A0C81" w:rsidRPr="007A0C81" w:rsidRDefault="007A0C81" w:rsidP="007A0C81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A0C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Основные источники:</w:t>
      </w:r>
    </w:p>
    <w:p w14:paraId="01702A24" w14:textId="77777777" w:rsidR="007A0C81" w:rsidRPr="007A0C81" w:rsidRDefault="007A0C81" w:rsidP="00EF0F5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0C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proofErr w:type="spellStart"/>
      <w:r w:rsidRPr="007A0C81">
        <w:rPr>
          <w:rFonts w:ascii="Times New Roman" w:eastAsia="Times New Roman" w:hAnsi="Times New Roman" w:cs="Times New Roman"/>
          <w:color w:val="3A3C3F"/>
          <w:sz w:val="26"/>
          <w:szCs w:val="26"/>
          <w:shd w:val="clear" w:color="auto" w:fill="FFFFFF"/>
          <w:lang w:eastAsia="ru-RU"/>
        </w:rPr>
        <w:t>Карпицкий</w:t>
      </w:r>
      <w:proofErr w:type="spellEnd"/>
      <w:r w:rsidRPr="007A0C81">
        <w:rPr>
          <w:rFonts w:ascii="Times New Roman" w:eastAsia="Times New Roman" w:hAnsi="Times New Roman" w:cs="Times New Roman"/>
          <w:color w:val="3A3C3F"/>
          <w:sz w:val="26"/>
          <w:szCs w:val="26"/>
          <w:shd w:val="clear" w:color="auto" w:fill="FFFFFF"/>
          <w:lang w:eastAsia="ru-RU"/>
        </w:rPr>
        <w:t xml:space="preserve">, В. Р. Общий курс слесарного дела : учеб. пособие / </w:t>
      </w:r>
      <w:proofErr w:type="spellStart"/>
      <w:r w:rsidRPr="007A0C81">
        <w:rPr>
          <w:rFonts w:ascii="Times New Roman" w:eastAsia="Times New Roman" w:hAnsi="Times New Roman" w:cs="Times New Roman"/>
          <w:color w:val="3A3C3F"/>
          <w:sz w:val="26"/>
          <w:szCs w:val="26"/>
          <w:shd w:val="clear" w:color="auto" w:fill="FFFFFF"/>
          <w:lang w:eastAsia="ru-RU"/>
        </w:rPr>
        <w:t>В.Р</w:t>
      </w:r>
      <w:proofErr w:type="spellEnd"/>
      <w:r w:rsidRPr="007A0C81">
        <w:rPr>
          <w:rFonts w:ascii="Times New Roman" w:eastAsia="Times New Roman" w:hAnsi="Times New Roman" w:cs="Times New Roman"/>
          <w:color w:val="3A3C3F"/>
          <w:sz w:val="26"/>
          <w:szCs w:val="26"/>
          <w:shd w:val="clear" w:color="auto" w:fill="FFFFFF"/>
          <w:lang w:eastAsia="ru-RU"/>
        </w:rPr>
        <w:t xml:space="preserve">. </w:t>
      </w:r>
      <w:proofErr w:type="spellStart"/>
      <w:r w:rsidRPr="007A0C81">
        <w:rPr>
          <w:rFonts w:ascii="Times New Roman" w:eastAsia="Times New Roman" w:hAnsi="Times New Roman" w:cs="Times New Roman"/>
          <w:color w:val="3A3C3F"/>
          <w:sz w:val="26"/>
          <w:szCs w:val="26"/>
          <w:shd w:val="clear" w:color="auto" w:fill="FFFFFF"/>
          <w:lang w:eastAsia="ru-RU"/>
        </w:rPr>
        <w:t>Карпицкий</w:t>
      </w:r>
      <w:proofErr w:type="spellEnd"/>
      <w:r w:rsidRPr="007A0C81">
        <w:rPr>
          <w:rFonts w:ascii="Times New Roman" w:eastAsia="Times New Roman" w:hAnsi="Times New Roman" w:cs="Times New Roman"/>
          <w:color w:val="3A3C3F"/>
          <w:sz w:val="26"/>
          <w:szCs w:val="26"/>
          <w:shd w:val="clear" w:color="auto" w:fill="FFFFFF"/>
          <w:lang w:eastAsia="ru-RU"/>
        </w:rPr>
        <w:t xml:space="preserve">. — 2-е изд. — Минск : Новое знание ; Москва : ИНФРАМ, 2019. — 400 с. : ил. — (Среднее профессиональное образование). - ISBN 978-5-16-004755-3. - Текст : электронный. - URL: </w:t>
      </w:r>
      <w:hyperlink r:id="rId7" w:history="1">
        <w:r w:rsidRPr="007A0C81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shd w:val="clear" w:color="auto" w:fill="FFFFFF"/>
            <w:lang w:eastAsia="ru-RU"/>
          </w:rPr>
          <w:t>https://znanium.com/catalog/product/984020</w:t>
        </w:r>
      </w:hyperlink>
    </w:p>
    <w:p w14:paraId="470D6678" w14:textId="1F7E164D" w:rsidR="007A0C81" w:rsidRPr="007A0C81" w:rsidRDefault="007A0C81" w:rsidP="00EF0F5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0C81">
        <w:rPr>
          <w:rFonts w:ascii="Times New Roman" w:eastAsia="Times New Roman" w:hAnsi="Times New Roman" w:cs="Times New Roman"/>
          <w:sz w:val="26"/>
          <w:szCs w:val="26"/>
          <w:lang w:eastAsia="ru-RU"/>
        </w:rPr>
        <w:t>2. Лихачев, В. Л. Основы слесарного дела : учебное пособие / В. Л. Лихачев. - Москва : СОЛОН-Пресс, 20</w:t>
      </w:r>
      <w:r w:rsidR="009A2F87">
        <w:rPr>
          <w:rFonts w:ascii="Times New Roman" w:eastAsia="Times New Roman" w:hAnsi="Times New Roman" w:cs="Times New Roman"/>
          <w:sz w:val="26"/>
          <w:szCs w:val="26"/>
          <w:lang w:eastAsia="ru-RU"/>
        </w:rPr>
        <w:t>19</w:t>
      </w:r>
      <w:r w:rsidRPr="007A0C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- 608 с. - ISBN 978-5-91359-184-5. - Текст : электронный. - URL: </w:t>
      </w:r>
      <w:hyperlink r:id="rId8" w:history="1">
        <w:r w:rsidRPr="007A0C81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https://znanium.com/catalog/product/1227719</w:t>
        </w:r>
      </w:hyperlink>
      <w:r w:rsidRPr="007A0C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14:paraId="6820D6B2" w14:textId="489BC0E7" w:rsidR="007A0C81" w:rsidRPr="007A0C81" w:rsidRDefault="007A0C81" w:rsidP="00EF0F5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0C81">
        <w:rPr>
          <w:rFonts w:ascii="Times New Roman" w:eastAsia="Times New Roman" w:hAnsi="Times New Roman" w:cs="Times New Roman"/>
          <w:sz w:val="26"/>
          <w:szCs w:val="26"/>
          <w:lang w:eastAsia="ru-RU"/>
        </w:rPr>
        <w:t>3.Аверьянова, И. О. Технология машиностроения. Высокоэнергетические и комбинированные методы обработки : учебное пособие / И. О. Аверьянова, В. В. Клепиков. — Москва : ФОРУМ, 20</w:t>
      </w:r>
      <w:r w:rsidR="009A2F87">
        <w:rPr>
          <w:rFonts w:ascii="Times New Roman" w:eastAsia="Times New Roman" w:hAnsi="Times New Roman" w:cs="Times New Roman"/>
          <w:sz w:val="26"/>
          <w:szCs w:val="26"/>
          <w:lang w:eastAsia="ru-RU"/>
        </w:rPr>
        <w:t>19</w:t>
      </w:r>
      <w:r w:rsidRPr="007A0C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— 304 с. — (Профессиональное образование). - ISBN 978-5-91134-268-5. - Текст : электронный. - URL: </w:t>
      </w:r>
      <w:hyperlink r:id="rId9" w:history="1">
        <w:r w:rsidRPr="007A0C81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https://znanium.com/catalog/product/1068853</w:t>
        </w:r>
      </w:hyperlink>
    </w:p>
    <w:p w14:paraId="4ED94C72" w14:textId="77777777" w:rsidR="007A0C81" w:rsidRPr="007A0C81" w:rsidRDefault="007A0C81" w:rsidP="00EF0F5F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A0C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Дополнительные источники:</w:t>
      </w:r>
    </w:p>
    <w:p w14:paraId="01568CD5" w14:textId="77777777" w:rsidR="007A0C81" w:rsidRPr="007A0C81" w:rsidRDefault="007A0C81" w:rsidP="00EF0F5F">
      <w:pPr>
        <w:spacing w:after="0"/>
        <w:jc w:val="both"/>
        <w:rPr>
          <w:rFonts w:ascii="Times New Roman" w:eastAsia="Times New Roman" w:hAnsi="Times New Roman" w:cs="Times New Roman"/>
          <w:color w:val="3A3C3F"/>
          <w:sz w:val="26"/>
          <w:szCs w:val="26"/>
          <w:shd w:val="clear" w:color="auto" w:fill="FFFFFF"/>
          <w:lang w:eastAsia="ru-RU"/>
        </w:rPr>
      </w:pPr>
      <w:r w:rsidRPr="007A0C81">
        <w:rPr>
          <w:rFonts w:ascii="Times New Roman" w:eastAsia="Times New Roman" w:hAnsi="Times New Roman" w:cs="Times New Roman"/>
          <w:color w:val="3A3C3F"/>
          <w:sz w:val="26"/>
          <w:szCs w:val="26"/>
          <w:shd w:val="clear" w:color="auto" w:fill="FFFFFF"/>
          <w:lang w:eastAsia="ru-RU"/>
        </w:rPr>
        <w:t xml:space="preserve">1.Харченко, А. О. Металлообрабатывающие станки и оборудование машиностроительных производств : учеб. пособие / А.О. Харченко. — 2-е изд. — Москва : Вузовский учебник : ИНФРА-М, 2019. — 260 с. — (Среднее профессиональное образование). - ISBN 978-5-9558-0624-2. - Текст : электронный. - URL: </w:t>
      </w:r>
      <w:hyperlink r:id="rId10" w:history="1">
        <w:r w:rsidRPr="007A0C81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shd w:val="clear" w:color="auto" w:fill="FFFFFF"/>
            <w:lang w:eastAsia="ru-RU"/>
          </w:rPr>
          <w:t>https://znanium.com/catalog/product/961489</w:t>
        </w:r>
      </w:hyperlink>
    </w:p>
    <w:p w14:paraId="70656B91" w14:textId="77777777" w:rsidR="007A0C81" w:rsidRPr="007A0C81" w:rsidRDefault="007A0C81" w:rsidP="00EF0F5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0C81">
        <w:rPr>
          <w:rFonts w:ascii="Times New Roman" w:eastAsia="Times New Roman" w:hAnsi="Times New Roman" w:cs="Times New Roman"/>
          <w:sz w:val="26"/>
          <w:szCs w:val="26"/>
          <w:lang w:eastAsia="ru-RU"/>
        </w:rPr>
        <w:t>2.Зорин В.А. Ремонт дорожных машин, автомобилей и тракторов. М.: «Академия», 2016</w:t>
      </w:r>
    </w:p>
    <w:p w14:paraId="7DDC8F9C" w14:textId="77777777" w:rsidR="007A0C81" w:rsidRPr="007A0C81" w:rsidRDefault="007A0C81" w:rsidP="00EF0F5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0C81">
        <w:rPr>
          <w:rFonts w:ascii="Times New Roman" w:eastAsia="Times New Roman" w:hAnsi="Times New Roman" w:cs="Times New Roman"/>
          <w:sz w:val="26"/>
          <w:szCs w:val="26"/>
          <w:lang w:eastAsia="ru-RU"/>
        </w:rPr>
        <w:t>3.Покровский Б.С. Общий курс слесарного дела: Учеб. пособие. – М.: ОИЦ «Академия», 2020 – 80 с.</w:t>
      </w:r>
    </w:p>
    <w:p w14:paraId="117E5BAB" w14:textId="77777777" w:rsidR="007A0C81" w:rsidRPr="007A0C81" w:rsidRDefault="007A0C81" w:rsidP="00EF0F5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0C81">
        <w:rPr>
          <w:rFonts w:ascii="Times New Roman" w:eastAsia="Times New Roman" w:hAnsi="Times New Roman" w:cs="Times New Roman"/>
          <w:sz w:val="26"/>
          <w:szCs w:val="26"/>
          <w:lang w:eastAsia="ru-RU"/>
        </w:rPr>
        <w:t>5.Петросов В.В. Ремонт автомобилей и двигателей. М.: «Академия», 2020</w:t>
      </w:r>
    </w:p>
    <w:p w14:paraId="378F7CAC" w14:textId="77777777" w:rsidR="007A0C81" w:rsidRPr="007A0C81" w:rsidRDefault="007A0C81" w:rsidP="00EF0F5F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A0C8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Интернет ресурсы:</w:t>
      </w:r>
    </w:p>
    <w:p w14:paraId="16AEAC40" w14:textId="77777777" w:rsidR="007A0C81" w:rsidRPr="007A0C81" w:rsidRDefault="007A0C81" w:rsidP="00EF0F5F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A0C8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электронная библиотечная система </w:t>
      </w:r>
      <w:hyperlink r:id="rId11" w:history="1">
        <w:r w:rsidRPr="007A0C81">
          <w:rPr>
            <w:rFonts w:ascii="Times New Roman" w:eastAsia="Times New Roman" w:hAnsi="Times New Roman" w:cs="Times New Roman"/>
            <w:bCs/>
            <w:color w:val="0000FF"/>
            <w:sz w:val="26"/>
            <w:szCs w:val="26"/>
            <w:u w:val="single"/>
            <w:lang w:eastAsia="ru-RU"/>
          </w:rPr>
          <w:t>http://znanium.com/</w:t>
        </w:r>
      </w:hyperlink>
      <w:r w:rsidRPr="007A0C8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</w:p>
    <w:p w14:paraId="4612DDF4" w14:textId="77777777" w:rsidR="007A0C81" w:rsidRPr="007A0C81" w:rsidRDefault="007A0C81" w:rsidP="00EF0F5F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0C81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http://eor.edu.ru, Федеральный центр информационно-образовательных ресурсов</w:t>
      </w:r>
    </w:p>
    <w:p w14:paraId="5CD9B726" w14:textId="77777777" w:rsidR="007A0C81" w:rsidRPr="007A0C81" w:rsidRDefault="007A0C81" w:rsidP="00EF0F5F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0C81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http://school-collection.edu.ru, Единая коллекция цифровых образовательных ресурсов.</w:t>
      </w:r>
    </w:p>
    <w:p w14:paraId="27542105" w14:textId="77777777" w:rsidR="007A0C81" w:rsidRPr="007A0C81" w:rsidRDefault="007A0C81" w:rsidP="00EF0F5F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A0C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Сервисы и инструменты:</w:t>
      </w:r>
    </w:p>
    <w:p w14:paraId="61838C17" w14:textId="77777777" w:rsidR="007A0C81" w:rsidRPr="007A0C81" w:rsidRDefault="007A0C81" w:rsidP="00EF0F5F">
      <w:pPr>
        <w:spacing w:after="0"/>
        <w:jc w:val="both"/>
        <w:rPr>
          <w:rFonts w:ascii="Calibri" w:eastAsia="Times New Roman" w:hAnsi="Calibri" w:cs="Times New Roman"/>
          <w:sz w:val="26"/>
          <w:szCs w:val="26"/>
          <w:lang w:eastAsia="ru-RU"/>
        </w:rPr>
      </w:pPr>
      <w:r w:rsidRPr="007A0C81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7A0C81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Skype</w:t>
      </w:r>
      <w:r w:rsidRPr="007A0C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(режим доступа: </w:t>
      </w:r>
      <w:hyperlink r:id="rId12" w:history="1">
        <w:r w:rsidRPr="007A0C81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https</w:t>
        </w:r>
        <w:r w:rsidRPr="007A0C81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://</w:t>
        </w:r>
        <w:r w:rsidRPr="007A0C81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www</w:t>
        </w:r>
        <w:r w:rsidRPr="007A0C81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.</w:t>
        </w:r>
        <w:r w:rsidRPr="007A0C81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skype</w:t>
        </w:r>
        <w:r w:rsidRPr="007A0C81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.</w:t>
        </w:r>
        <w:r w:rsidRPr="007A0C81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com</w:t>
        </w:r>
        <w:r w:rsidRPr="007A0C81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/</w:t>
        </w:r>
      </w:hyperlink>
      <w:r w:rsidRPr="007A0C81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</w:p>
    <w:p w14:paraId="0EA22EF1" w14:textId="77777777" w:rsidR="007A0C81" w:rsidRPr="007A0C81" w:rsidRDefault="007A0C81" w:rsidP="00EF0F5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0C81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7A0C81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Zoom</w:t>
      </w:r>
      <w:r w:rsidRPr="007A0C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(режим доступа: </w:t>
      </w:r>
      <w:r w:rsidRPr="007A0C81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https</w:t>
      </w:r>
      <w:r w:rsidRPr="007A0C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:// </w:t>
      </w:r>
      <w:r w:rsidRPr="007A0C81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zoom</w:t>
      </w:r>
      <w:r w:rsidRPr="007A0C8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7A0C81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us</w:t>
      </w:r>
      <w:r w:rsidRPr="007A0C81">
        <w:rPr>
          <w:rFonts w:ascii="Times New Roman" w:eastAsia="Times New Roman" w:hAnsi="Times New Roman" w:cs="Times New Roman"/>
          <w:sz w:val="26"/>
          <w:szCs w:val="26"/>
          <w:lang w:eastAsia="ru-RU"/>
        </w:rPr>
        <w:t>/)</w:t>
      </w:r>
    </w:p>
    <w:p w14:paraId="7EEF8C31" w14:textId="77777777" w:rsidR="007A0C81" w:rsidRPr="007A0C81" w:rsidRDefault="007A0C81" w:rsidP="00EF0F5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0C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proofErr w:type="spellStart"/>
      <w:r w:rsidRPr="007A0C81">
        <w:rPr>
          <w:rFonts w:ascii="Times New Roman" w:eastAsia="Times New Roman" w:hAnsi="Times New Roman" w:cs="Times New Roman"/>
          <w:sz w:val="26"/>
          <w:szCs w:val="26"/>
          <w:lang w:eastAsia="ru-RU"/>
        </w:rPr>
        <w:t>https</w:t>
      </w:r>
      <w:proofErr w:type="spellEnd"/>
      <w:r w:rsidRPr="007A0C81">
        <w:rPr>
          <w:rFonts w:ascii="Times New Roman" w:eastAsia="Times New Roman" w:hAnsi="Times New Roman" w:cs="Times New Roman"/>
          <w:sz w:val="26"/>
          <w:szCs w:val="26"/>
          <w:lang w:eastAsia="ru-RU"/>
        </w:rPr>
        <w:t>://</w:t>
      </w:r>
      <w:r w:rsidRPr="007A0C81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disk</w:t>
      </w:r>
      <w:r w:rsidRPr="007A0C8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spellStart"/>
      <w:r w:rsidRPr="007A0C81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yandex</w:t>
      </w:r>
      <w:proofErr w:type="spellEnd"/>
      <w:r w:rsidRPr="007A0C8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spellStart"/>
      <w:r w:rsidRPr="007A0C81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ru</w:t>
      </w:r>
      <w:proofErr w:type="spellEnd"/>
      <w:r w:rsidRPr="007A0C81">
        <w:rPr>
          <w:rFonts w:ascii="Times New Roman" w:eastAsia="Times New Roman" w:hAnsi="Times New Roman" w:cs="Times New Roman"/>
          <w:sz w:val="26"/>
          <w:szCs w:val="26"/>
          <w:lang w:eastAsia="ru-RU"/>
        </w:rPr>
        <w:t>/</w:t>
      </w:r>
    </w:p>
    <w:p w14:paraId="0E63297A" w14:textId="77777777" w:rsidR="00594295" w:rsidRPr="00594295" w:rsidRDefault="00594295" w:rsidP="00594295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2B09683" w14:textId="77777777" w:rsidR="00C65016" w:rsidRPr="00850A3C" w:rsidRDefault="00C65016" w:rsidP="00850A3C">
      <w:pPr>
        <w:tabs>
          <w:tab w:val="left" w:pos="1080"/>
        </w:tabs>
        <w:spacing w:after="0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850A3C">
        <w:rPr>
          <w:rFonts w:ascii="Times New Roman" w:hAnsi="Times New Roman" w:cs="Times New Roman"/>
          <w:b/>
          <w:sz w:val="26"/>
          <w:szCs w:val="26"/>
        </w:rPr>
        <w:t xml:space="preserve">3.3 Общие требования к организации образовательного процесса </w:t>
      </w:r>
    </w:p>
    <w:p w14:paraId="21EA65A3" w14:textId="192218DE" w:rsidR="001D4AC7" w:rsidRPr="001D4AC7" w:rsidRDefault="00C65016" w:rsidP="001D4AC7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0A3C">
        <w:rPr>
          <w:rFonts w:ascii="Times New Roman" w:hAnsi="Times New Roman" w:cs="Times New Roman"/>
          <w:sz w:val="26"/>
          <w:szCs w:val="26"/>
        </w:rPr>
        <w:t xml:space="preserve">Освоение учебной практики ведется параллельно с изучением учебных </w:t>
      </w:r>
      <w:r w:rsidR="00F334CD" w:rsidRPr="00850A3C">
        <w:rPr>
          <w:rFonts w:ascii="Times New Roman" w:hAnsi="Times New Roman" w:cs="Times New Roman"/>
          <w:sz w:val="26"/>
          <w:szCs w:val="26"/>
        </w:rPr>
        <w:t>дисциплин</w:t>
      </w:r>
      <w:r w:rsidRPr="00850A3C">
        <w:rPr>
          <w:rFonts w:ascii="Times New Roman" w:hAnsi="Times New Roman" w:cs="Times New Roman"/>
          <w:sz w:val="26"/>
          <w:szCs w:val="26"/>
        </w:rPr>
        <w:t xml:space="preserve"> </w:t>
      </w:r>
      <w:r w:rsidR="00B56429" w:rsidRPr="00850A3C">
        <w:rPr>
          <w:rFonts w:ascii="Times New Roman" w:hAnsi="Times New Roman" w:cs="Times New Roman"/>
          <w:sz w:val="26"/>
          <w:szCs w:val="26"/>
        </w:rPr>
        <w:t xml:space="preserve"> </w:t>
      </w:r>
      <w:r w:rsidRPr="00850A3C">
        <w:rPr>
          <w:rFonts w:ascii="Times New Roman" w:hAnsi="Times New Roman" w:cs="Times New Roman"/>
          <w:sz w:val="26"/>
          <w:szCs w:val="26"/>
        </w:rPr>
        <w:t>общепрофессионального цикла</w:t>
      </w:r>
      <w:r w:rsidR="00B8469A" w:rsidRPr="00850A3C">
        <w:rPr>
          <w:rFonts w:ascii="Times New Roman" w:hAnsi="Times New Roman" w:cs="Times New Roman"/>
          <w:sz w:val="26"/>
          <w:szCs w:val="26"/>
        </w:rPr>
        <w:t>:</w:t>
      </w:r>
      <w:r w:rsidRPr="00850A3C">
        <w:rPr>
          <w:rFonts w:ascii="Times New Roman" w:hAnsi="Times New Roman" w:cs="Times New Roman"/>
          <w:sz w:val="26"/>
          <w:szCs w:val="26"/>
        </w:rPr>
        <w:t xml:space="preserve"> Технические измерения,</w:t>
      </w:r>
      <w:r w:rsidRPr="00850A3C">
        <w:rPr>
          <w:rFonts w:ascii="Times New Roman" w:eastAsia="Calibri" w:hAnsi="Times New Roman" w:cs="Times New Roman"/>
          <w:sz w:val="26"/>
          <w:szCs w:val="26"/>
        </w:rPr>
        <w:t xml:space="preserve"> Техническая графика,</w:t>
      </w:r>
      <w:r w:rsidRPr="00850A3C">
        <w:rPr>
          <w:rFonts w:ascii="Times New Roman" w:hAnsi="Times New Roman" w:cs="Times New Roman"/>
          <w:sz w:val="26"/>
          <w:szCs w:val="26"/>
        </w:rPr>
        <w:t xml:space="preserve"> Основы электротехники,</w:t>
      </w:r>
      <w:r w:rsidRPr="00850A3C">
        <w:rPr>
          <w:rFonts w:ascii="Times New Roman" w:eastAsia="Calibri" w:hAnsi="Times New Roman" w:cs="Times New Roman"/>
          <w:sz w:val="26"/>
          <w:szCs w:val="26"/>
        </w:rPr>
        <w:t xml:space="preserve"> Основы </w:t>
      </w:r>
      <w:r w:rsidRPr="00850A3C">
        <w:rPr>
          <w:rFonts w:ascii="Times New Roman" w:hAnsi="Times New Roman" w:cs="Times New Roman"/>
          <w:sz w:val="26"/>
          <w:szCs w:val="26"/>
        </w:rPr>
        <w:t>материаловедения,</w:t>
      </w:r>
      <w:r w:rsidRPr="00850A3C">
        <w:rPr>
          <w:rFonts w:ascii="Times New Roman" w:eastAsia="Calibri" w:hAnsi="Times New Roman" w:cs="Times New Roman"/>
          <w:sz w:val="26"/>
          <w:szCs w:val="26"/>
        </w:rPr>
        <w:t xml:space="preserve"> Основы слесарных и сборочных работ,</w:t>
      </w:r>
      <w:r w:rsidRPr="00850A3C">
        <w:rPr>
          <w:rFonts w:ascii="Times New Roman" w:hAnsi="Times New Roman" w:cs="Times New Roman"/>
          <w:sz w:val="26"/>
          <w:szCs w:val="26"/>
        </w:rPr>
        <w:t xml:space="preserve"> Безопасность жизнедеятельности, Охрана труда, Ос</w:t>
      </w:r>
      <w:r w:rsidR="00D16DEC" w:rsidRPr="00850A3C">
        <w:rPr>
          <w:rFonts w:ascii="Times New Roman" w:hAnsi="Times New Roman" w:cs="Times New Roman"/>
          <w:sz w:val="26"/>
          <w:szCs w:val="26"/>
        </w:rPr>
        <w:t>-</w:t>
      </w:r>
      <w:r w:rsidRPr="00850A3C">
        <w:rPr>
          <w:rFonts w:ascii="Times New Roman" w:hAnsi="Times New Roman" w:cs="Times New Roman"/>
          <w:sz w:val="26"/>
          <w:szCs w:val="26"/>
        </w:rPr>
        <w:t>новы проектной деятельности</w:t>
      </w:r>
      <w:r w:rsidR="00457D56" w:rsidRPr="00850A3C">
        <w:rPr>
          <w:rFonts w:ascii="Times New Roman" w:hAnsi="Times New Roman" w:cs="Times New Roman"/>
          <w:sz w:val="26"/>
          <w:szCs w:val="26"/>
        </w:rPr>
        <w:t>,</w:t>
      </w:r>
      <w:r w:rsidR="00BC6E76" w:rsidRPr="00850A3C">
        <w:rPr>
          <w:rFonts w:ascii="Times New Roman" w:hAnsi="Times New Roman" w:cs="Times New Roman"/>
          <w:sz w:val="26"/>
          <w:szCs w:val="26"/>
        </w:rPr>
        <w:t xml:space="preserve"> </w:t>
      </w:r>
      <w:r w:rsidR="00457D56" w:rsidRPr="00850A3C">
        <w:rPr>
          <w:rFonts w:ascii="Times New Roman" w:hAnsi="Times New Roman" w:cs="Times New Roman"/>
          <w:sz w:val="26"/>
          <w:szCs w:val="26"/>
        </w:rPr>
        <w:t xml:space="preserve">МДК.01.01  Технология изготовления и ремонта машин и </w:t>
      </w:r>
      <w:r w:rsidR="00457D56" w:rsidRPr="001D4AC7">
        <w:rPr>
          <w:rFonts w:ascii="Times New Roman" w:hAnsi="Times New Roman" w:cs="Times New Roman"/>
          <w:sz w:val="26"/>
          <w:szCs w:val="26"/>
        </w:rPr>
        <w:t>оборудования различного назначения</w:t>
      </w:r>
      <w:r w:rsidR="00555782" w:rsidRPr="001D4AC7">
        <w:rPr>
          <w:rFonts w:ascii="Times New Roman" w:hAnsi="Times New Roman" w:cs="Times New Roman"/>
          <w:sz w:val="26"/>
          <w:szCs w:val="26"/>
        </w:rPr>
        <w:t>.</w:t>
      </w:r>
      <w:r w:rsidR="00457D56" w:rsidRPr="001D4AC7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8FF0773" w14:textId="613D78E6" w:rsidR="00C65016" w:rsidRPr="001D4AC7" w:rsidRDefault="00F334CD" w:rsidP="001D4AC7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D4AC7">
        <w:rPr>
          <w:rFonts w:ascii="Times New Roman" w:hAnsi="Times New Roman" w:cs="Times New Roman"/>
          <w:sz w:val="26"/>
          <w:szCs w:val="26"/>
        </w:rPr>
        <w:lastRenderedPageBreak/>
        <w:t>Обучающийся выполняет</w:t>
      </w:r>
      <w:r w:rsidR="00C65016" w:rsidRPr="001D4AC7">
        <w:rPr>
          <w:rFonts w:ascii="Times New Roman" w:hAnsi="Times New Roman" w:cs="Times New Roman"/>
          <w:sz w:val="26"/>
          <w:szCs w:val="26"/>
        </w:rPr>
        <w:t xml:space="preserve"> практические работы в соответствии с компетенциями</w:t>
      </w:r>
      <w:r w:rsidR="00832786" w:rsidRPr="001D4AC7">
        <w:rPr>
          <w:rFonts w:ascii="Times New Roman" w:hAnsi="Times New Roman" w:cs="Times New Roman"/>
          <w:sz w:val="26"/>
          <w:szCs w:val="26"/>
        </w:rPr>
        <w:t xml:space="preserve"> </w:t>
      </w:r>
      <w:r w:rsidR="00C65016" w:rsidRPr="001D4AC7">
        <w:rPr>
          <w:rFonts w:ascii="Times New Roman" w:hAnsi="Times New Roman" w:cs="Times New Roman"/>
          <w:sz w:val="26"/>
          <w:szCs w:val="26"/>
        </w:rPr>
        <w:t xml:space="preserve">  по данному профессиональному модулю</w:t>
      </w:r>
      <w:r w:rsidR="00C65016" w:rsidRPr="001D4AC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32786" w:rsidRPr="001D4AC7">
        <w:rPr>
          <w:rFonts w:ascii="Times New Roman" w:hAnsi="Times New Roman" w:cs="Times New Roman"/>
          <w:spacing w:val="-5"/>
          <w:sz w:val="26"/>
          <w:szCs w:val="26"/>
        </w:rPr>
        <w:t>ПМ.01</w:t>
      </w:r>
      <w:r w:rsidR="00C65016" w:rsidRPr="001D4AC7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="00832786" w:rsidRPr="001D4AC7">
        <w:rPr>
          <w:rFonts w:ascii="Times New Roman" w:hAnsi="Times New Roman" w:cs="Times New Roman"/>
          <w:bCs/>
          <w:spacing w:val="-1"/>
          <w:sz w:val="26"/>
          <w:szCs w:val="26"/>
        </w:rPr>
        <w:t xml:space="preserve">Слесарная обработка деталей, изготовление, </w:t>
      </w:r>
      <w:r w:rsidR="00832786" w:rsidRPr="001D4AC7">
        <w:rPr>
          <w:rFonts w:ascii="Times New Roman" w:hAnsi="Times New Roman" w:cs="Times New Roman"/>
          <w:bCs/>
          <w:spacing w:val="-3"/>
          <w:sz w:val="26"/>
          <w:szCs w:val="26"/>
        </w:rPr>
        <w:t xml:space="preserve">сборка и ремонт приспособлений, режущего и </w:t>
      </w:r>
      <w:r w:rsidR="00832786" w:rsidRPr="001D4AC7">
        <w:rPr>
          <w:rFonts w:ascii="Times New Roman" w:hAnsi="Times New Roman" w:cs="Times New Roman"/>
          <w:bCs/>
          <w:sz w:val="26"/>
          <w:szCs w:val="26"/>
        </w:rPr>
        <w:t>измерительного инструмента.</w:t>
      </w:r>
      <w:r w:rsidR="00D16DEC" w:rsidRPr="001D4AC7">
        <w:rPr>
          <w:rFonts w:ascii="Times New Roman" w:hAnsi="Times New Roman" w:cs="Times New Roman"/>
          <w:sz w:val="26"/>
          <w:szCs w:val="26"/>
        </w:rPr>
        <w:t xml:space="preserve"> Промежуточная </w:t>
      </w:r>
      <w:r w:rsidRPr="001D4AC7">
        <w:rPr>
          <w:rFonts w:ascii="Times New Roman" w:hAnsi="Times New Roman" w:cs="Times New Roman"/>
          <w:sz w:val="26"/>
          <w:szCs w:val="26"/>
        </w:rPr>
        <w:t>аттестация проводится</w:t>
      </w:r>
      <w:r w:rsidR="00D16DEC" w:rsidRPr="001D4AC7">
        <w:rPr>
          <w:rFonts w:ascii="Times New Roman" w:hAnsi="Times New Roman" w:cs="Times New Roman"/>
          <w:sz w:val="26"/>
          <w:szCs w:val="26"/>
        </w:rPr>
        <w:t xml:space="preserve"> в виде дифференцированного зачета</w:t>
      </w:r>
      <w:r w:rsidR="00D16DEC" w:rsidRPr="00850A3C">
        <w:rPr>
          <w:sz w:val="26"/>
          <w:szCs w:val="26"/>
        </w:rPr>
        <w:t xml:space="preserve">. </w:t>
      </w:r>
    </w:p>
    <w:p w14:paraId="2ACD94C8" w14:textId="77777777" w:rsidR="00C65016" w:rsidRPr="00850A3C" w:rsidRDefault="00C65016" w:rsidP="00850A3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76" w:lineRule="auto"/>
        <w:ind w:firstLine="709"/>
        <w:jc w:val="both"/>
        <w:rPr>
          <w:rFonts w:ascii="Times New Roman" w:eastAsia="Arial" w:hAnsi="Times New Roman"/>
          <w:sz w:val="26"/>
          <w:szCs w:val="26"/>
        </w:rPr>
      </w:pPr>
      <w:r w:rsidRPr="00850A3C">
        <w:rPr>
          <w:rFonts w:ascii="Times New Roman" w:hAnsi="Times New Roman"/>
          <w:sz w:val="26"/>
          <w:szCs w:val="26"/>
        </w:rPr>
        <w:t>3.4 Кадровое обеспечение образовательного процесса</w:t>
      </w:r>
      <w:r w:rsidRPr="00850A3C">
        <w:rPr>
          <w:rFonts w:ascii="Times New Roman" w:eastAsia="Arial" w:hAnsi="Times New Roman"/>
          <w:sz w:val="26"/>
          <w:szCs w:val="26"/>
        </w:rPr>
        <w:t xml:space="preserve"> </w:t>
      </w:r>
    </w:p>
    <w:p w14:paraId="2BD17381" w14:textId="6A76DC33" w:rsidR="00C65016" w:rsidRPr="00850A3C" w:rsidRDefault="00C65016" w:rsidP="001D4AC7">
      <w:pPr>
        <w:pStyle w:val="a3"/>
        <w:tabs>
          <w:tab w:val="left" w:pos="-2552"/>
          <w:tab w:val="left" w:pos="-2410"/>
        </w:tabs>
        <w:spacing w:after="0" w:line="276" w:lineRule="auto"/>
        <w:ind w:left="0" w:firstLine="709"/>
        <w:jc w:val="both"/>
        <w:rPr>
          <w:sz w:val="26"/>
          <w:szCs w:val="26"/>
        </w:rPr>
      </w:pPr>
      <w:r w:rsidRPr="00850A3C">
        <w:rPr>
          <w:sz w:val="26"/>
          <w:szCs w:val="26"/>
        </w:rPr>
        <w:t>Реализация основной профессиональной образовательной</w:t>
      </w:r>
      <w:r w:rsidR="00315204" w:rsidRPr="00850A3C">
        <w:rPr>
          <w:sz w:val="26"/>
          <w:szCs w:val="26"/>
        </w:rPr>
        <w:t xml:space="preserve"> программы по профессии 15.01.30  Слесарь </w:t>
      </w:r>
      <w:r w:rsidRPr="00850A3C">
        <w:rPr>
          <w:sz w:val="26"/>
          <w:szCs w:val="26"/>
        </w:rPr>
        <w:t xml:space="preserve"> должна обеспечиваться педагогическими кадрами, имеющими среднее профессиональное или высшее образование; мастера </w:t>
      </w:r>
      <w:proofErr w:type="spellStart"/>
      <w:r w:rsidRPr="00850A3C">
        <w:rPr>
          <w:sz w:val="26"/>
          <w:szCs w:val="26"/>
        </w:rPr>
        <w:t>производ</w:t>
      </w:r>
      <w:r w:rsidR="00B8469A" w:rsidRPr="00850A3C">
        <w:rPr>
          <w:sz w:val="26"/>
          <w:szCs w:val="26"/>
        </w:rPr>
        <w:t>-</w:t>
      </w:r>
      <w:r w:rsidRPr="00850A3C">
        <w:rPr>
          <w:sz w:val="26"/>
          <w:szCs w:val="26"/>
        </w:rPr>
        <w:t>ственного</w:t>
      </w:r>
      <w:proofErr w:type="spellEnd"/>
      <w:r w:rsidRPr="00850A3C">
        <w:rPr>
          <w:sz w:val="26"/>
          <w:szCs w:val="26"/>
        </w:rPr>
        <w:t xml:space="preserve"> обучения должны обладать знаниями и умениями, соответствующими профилю преподаваемого модуля </w:t>
      </w:r>
      <w:r w:rsidRPr="00850A3C">
        <w:rPr>
          <w:b/>
          <w:sz w:val="26"/>
          <w:szCs w:val="26"/>
        </w:rPr>
        <w:t xml:space="preserve">  </w:t>
      </w:r>
      <w:r w:rsidR="00315204" w:rsidRPr="00850A3C">
        <w:rPr>
          <w:sz w:val="26"/>
          <w:szCs w:val="26"/>
        </w:rPr>
        <w:t>ПМ.01</w:t>
      </w:r>
      <w:r w:rsidRPr="00850A3C">
        <w:rPr>
          <w:sz w:val="26"/>
          <w:szCs w:val="26"/>
        </w:rPr>
        <w:t xml:space="preserve"> </w:t>
      </w:r>
      <w:r w:rsidR="00B8469A" w:rsidRPr="00850A3C">
        <w:rPr>
          <w:bCs/>
          <w:spacing w:val="-1"/>
          <w:sz w:val="26"/>
          <w:szCs w:val="26"/>
        </w:rPr>
        <w:t xml:space="preserve">Слесарная обработка деталей, </w:t>
      </w:r>
      <w:proofErr w:type="spellStart"/>
      <w:r w:rsidR="00B8469A" w:rsidRPr="00850A3C">
        <w:rPr>
          <w:bCs/>
          <w:spacing w:val="-1"/>
          <w:sz w:val="26"/>
          <w:szCs w:val="26"/>
        </w:rPr>
        <w:t>изготов-ление</w:t>
      </w:r>
      <w:proofErr w:type="spellEnd"/>
      <w:r w:rsidR="00B8469A" w:rsidRPr="00850A3C">
        <w:rPr>
          <w:bCs/>
          <w:spacing w:val="-1"/>
          <w:sz w:val="26"/>
          <w:szCs w:val="26"/>
        </w:rPr>
        <w:t xml:space="preserve">, </w:t>
      </w:r>
      <w:r w:rsidR="00B8469A" w:rsidRPr="00850A3C">
        <w:rPr>
          <w:bCs/>
          <w:spacing w:val="-3"/>
          <w:sz w:val="26"/>
          <w:szCs w:val="26"/>
        </w:rPr>
        <w:t xml:space="preserve">сборка и ремонт приспособлений, режущего и </w:t>
      </w:r>
      <w:r w:rsidR="00B8469A" w:rsidRPr="00850A3C">
        <w:rPr>
          <w:bCs/>
          <w:sz w:val="26"/>
          <w:szCs w:val="26"/>
        </w:rPr>
        <w:t>измерительного инструмента.</w:t>
      </w:r>
      <w:r w:rsidRPr="00850A3C">
        <w:rPr>
          <w:sz w:val="26"/>
          <w:szCs w:val="26"/>
        </w:rPr>
        <w:t xml:space="preserve">              Опыт деятельности в организациях соответствующей </w:t>
      </w:r>
      <w:r w:rsidR="00457D56" w:rsidRPr="00850A3C">
        <w:rPr>
          <w:sz w:val="26"/>
          <w:szCs w:val="26"/>
        </w:rPr>
        <w:t>п</w:t>
      </w:r>
      <w:r w:rsidRPr="00850A3C">
        <w:rPr>
          <w:sz w:val="26"/>
          <w:szCs w:val="26"/>
        </w:rPr>
        <w:t xml:space="preserve">рофессиональной сферы является обязательным для мастеров производственного обучения, отвечающих за освоение обучающимися </w:t>
      </w:r>
      <w:r w:rsidRPr="00850A3C">
        <w:rPr>
          <w:iCs/>
          <w:sz w:val="26"/>
          <w:szCs w:val="26"/>
        </w:rPr>
        <w:t xml:space="preserve">профессионального цикла; </w:t>
      </w:r>
      <w:r w:rsidRPr="00850A3C">
        <w:rPr>
          <w:sz w:val="26"/>
          <w:szCs w:val="26"/>
        </w:rPr>
        <w:t>мастера производственного обучения</w:t>
      </w:r>
      <w:r w:rsidRPr="00850A3C">
        <w:rPr>
          <w:iCs/>
          <w:sz w:val="26"/>
          <w:szCs w:val="26"/>
        </w:rPr>
        <w:t xml:space="preserve"> получают дополнительное профессиональное образование по программам повышения квалификации,</w:t>
      </w:r>
      <w:r w:rsidRPr="00850A3C">
        <w:rPr>
          <w:bCs/>
          <w:iCs/>
          <w:sz w:val="26"/>
          <w:szCs w:val="26"/>
        </w:rPr>
        <w:t xml:space="preserve"> в том числе в форме стажировки в профильных организациях не реже 1  раза в 3 года. </w:t>
      </w:r>
    </w:p>
    <w:p w14:paraId="2922C7A2" w14:textId="324EBCF9" w:rsidR="001D4AC7" w:rsidRDefault="00C65016" w:rsidP="00F334CD">
      <w:pPr>
        <w:tabs>
          <w:tab w:val="left" w:pos="0"/>
        </w:tabs>
        <w:suppressAutoHyphens/>
        <w:spacing w:after="0"/>
        <w:ind w:left="709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50A3C">
        <w:rPr>
          <w:rFonts w:ascii="Times New Roman" w:hAnsi="Times New Roman" w:cs="Times New Roman"/>
          <w:bCs/>
          <w:sz w:val="26"/>
          <w:szCs w:val="26"/>
        </w:rPr>
        <w:t xml:space="preserve">                   </w:t>
      </w:r>
    </w:p>
    <w:p w14:paraId="11B46A03" w14:textId="5153A87D" w:rsidR="00F334CD" w:rsidRDefault="00F334CD" w:rsidP="00F334CD">
      <w:pPr>
        <w:tabs>
          <w:tab w:val="left" w:pos="0"/>
        </w:tabs>
        <w:suppressAutoHyphens/>
        <w:spacing w:after="0"/>
        <w:ind w:left="709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1173B47B" w14:textId="1EDF89D5" w:rsidR="00F334CD" w:rsidRDefault="00F334CD" w:rsidP="00F334CD">
      <w:pPr>
        <w:tabs>
          <w:tab w:val="left" w:pos="0"/>
        </w:tabs>
        <w:suppressAutoHyphens/>
        <w:spacing w:after="0"/>
        <w:ind w:left="709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00B77E3C" w14:textId="1A726CB6" w:rsidR="00F334CD" w:rsidRDefault="00F334CD" w:rsidP="00F334CD">
      <w:pPr>
        <w:tabs>
          <w:tab w:val="left" w:pos="0"/>
        </w:tabs>
        <w:suppressAutoHyphens/>
        <w:spacing w:after="0"/>
        <w:ind w:left="709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32C13C57" w14:textId="3A3499C1" w:rsidR="00F334CD" w:rsidRDefault="00F334CD" w:rsidP="00F334CD">
      <w:pPr>
        <w:tabs>
          <w:tab w:val="left" w:pos="0"/>
        </w:tabs>
        <w:suppressAutoHyphens/>
        <w:spacing w:after="0"/>
        <w:ind w:left="709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0EFB4F87" w14:textId="5A26B812" w:rsidR="00F334CD" w:rsidRDefault="00F334CD" w:rsidP="00F334CD">
      <w:pPr>
        <w:tabs>
          <w:tab w:val="left" w:pos="0"/>
        </w:tabs>
        <w:suppressAutoHyphens/>
        <w:spacing w:after="0"/>
        <w:ind w:left="709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1A707610" w14:textId="676E1063" w:rsidR="00F334CD" w:rsidRDefault="00F334CD" w:rsidP="00F334CD">
      <w:pPr>
        <w:tabs>
          <w:tab w:val="left" w:pos="0"/>
        </w:tabs>
        <w:suppressAutoHyphens/>
        <w:spacing w:after="0"/>
        <w:ind w:left="709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002FB937" w14:textId="77777777" w:rsidR="00EF0F5F" w:rsidRDefault="00EF0F5F" w:rsidP="00F334CD">
      <w:pPr>
        <w:tabs>
          <w:tab w:val="left" w:pos="0"/>
        </w:tabs>
        <w:suppressAutoHyphens/>
        <w:spacing w:after="0"/>
        <w:ind w:left="709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41E11719" w14:textId="77777777" w:rsidR="00EF0F5F" w:rsidRDefault="00EF0F5F" w:rsidP="00F334CD">
      <w:pPr>
        <w:tabs>
          <w:tab w:val="left" w:pos="0"/>
        </w:tabs>
        <w:suppressAutoHyphens/>
        <w:spacing w:after="0"/>
        <w:ind w:left="709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733FE2B0" w14:textId="77777777" w:rsidR="00EF0F5F" w:rsidRDefault="00EF0F5F" w:rsidP="00F334CD">
      <w:pPr>
        <w:tabs>
          <w:tab w:val="left" w:pos="0"/>
        </w:tabs>
        <w:suppressAutoHyphens/>
        <w:spacing w:after="0"/>
        <w:ind w:left="709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74E86289" w14:textId="77777777" w:rsidR="00EF0F5F" w:rsidRDefault="00EF0F5F" w:rsidP="00F334CD">
      <w:pPr>
        <w:tabs>
          <w:tab w:val="left" w:pos="0"/>
        </w:tabs>
        <w:suppressAutoHyphens/>
        <w:spacing w:after="0"/>
        <w:ind w:left="709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1219117E" w14:textId="77777777" w:rsidR="00EF0F5F" w:rsidRDefault="00EF0F5F" w:rsidP="00F334CD">
      <w:pPr>
        <w:tabs>
          <w:tab w:val="left" w:pos="0"/>
        </w:tabs>
        <w:suppressAutoHyphens/>
        <w:spacing w:after="0"/>
        <w:ind w:left="709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66C0BBA7" w14:textId="77777777" w:rsidR="00EF0F5F" w:rsidRDefault="00EF0F5F" w:rsidP="00F334CD">
      <w:pPr>
        <w:tabs>
          <w:tab w:val="left" w:pos="0"/>
        </w:tabs>
        <w:suppressAutoHyphens/>
        <w:spacing w:after="0"/>
        <w:ind w:left="709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0AEBEE4E" w14:textId="77777777" w:rsidR="00EF0F5F" w:rsidRDefault="00EF0F5F" w:rsidP="00F334CD">
      <w:pPr>
        <w:tabs>
          <w:tab w:val="left" w:pos="0"/>
        </w:tabs>
        <w:suppressAutoHyphens/>
        <w:spacing w:after="0"/>
        <w:ind w:left="709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1821EAC0" w14:textId="77777777" w:rsidR="00EF0F5F" w:rsidRDefault="00EF0F5F" w:rsidP="00F334CD">
      <w:pPr>
        <w:tabs>
          <w:tab w:val="left" w:pos="0"/>
        </w:tabs>
        <w:suppressAutoHyphens/>
        <w:spacing w:after="0"/>
        <w:ind w:left="709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68377501" w14:textId="77777777" w:rsidR="00EF0F5F" w:rsidRDefault="00EF0F5F" w:rsidP="00F334CD">
      <w:pPr>
        <w:tabs>
          <w:tab w:val="left" w:pos="0"/>
        </w:tabs>
        <w:suppressAutoHyphens/>
        <w:spacing w:after="0"/>
        <w:ind w:left="709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32909C7A" w14:textId="77777777" w:rsidR="00EF0F5F" w:rsidRDefault="00EF0F5F" w:rsidP="00F334CD">
      <w:pPr>
        <w:tabs>
          <w:tab w:val="left" w:pos="0"/>
        </w:tabs>
        <w:suppressAutoHyphens/>
        <w:spacing w:after="0"/>
        <w:ind w:left="709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70CFCA7C" w14:textId="77777777" w:rsidR="00EF0F5F" w:rsidRDefault="00EF0F5F" w:rsidP="00F334CD">
      <w:pPr>
        <w:tabs>
          <w:tab w:val="left" w:pos="0"/>
        </w:tabs>
        <w:suppressAutoHyphens/>
        <w:spacing w:after="0"/>
        <w:ind w:left="709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6E97F2E7" w14:textId="77777777" w:rsidR="00EF0F5F" w:rsidRDefault="00EF0F5F" w:rsidP="00F334CD">
      <w:pPr>
        <w:tabs>
          <w:tab w:val="left" w:pos="0"/>
        </w:tabs>
        <w:suppressAutoHyphens/>
        <w:spacing w:after="0"/>
        <w:ind w:left="709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564E6B7F" w14:textId="77777777" w:rsidR="00EF0F5F" w:rsidRDefault="00EF0F5F" w:rsidP="00F334CD">
      <w:pPr>
        <w:tabs>
          <w:tab w:val="left" w:pos="0"/>
        </w:tabs>
        <w:suppressAutoHyphens/>
        <w:spacing w:after="0"/>
        <w:ind w:left="709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197ED06A" w14:textId="77777777" w:rsidR="00EF0F5F" w:rsidRDefault="00EF0F5F" w:rsidP="00F334CD">
      <w:pPr>
        <w:tabs>
          <w:tab w:val="left" w:pos="0"/>
        </w:tabs>
        <w:suppressAutoHyphens/>
        <w:spacing w:after="0"/>
        <w:ind w:left="709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310E2DDA" w14:textId="77777777" w:rsidR="00EF0F5F" w:rsidRDefault="00EF0F5F" w:rsidP="00F334CD">
      <w:pPr>
        <w:tabs>
          <w:tab w:val="left" w:pos="0"/>
        </w:tabs>
        <w:suppressAutoHyphens/>
        <w:spacing w:after="0"/>
        <w:ind w:left="709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0477983C" w14:textId="7B17E958" w:rsidR="00F334CD" w:rsidRDefault="00F334CD" w:rsidP="00F334CD">
      <w:pPr>
        <w:tabs>
          <w:tab w:val="left" w:pos="0"/>
        </w:tabs>
        <w:suppressAutoHyphens/>
        <w:spacing w:after="0"/>
        <w:ind w:left="709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5F5FD3F8" w14:textId="7A53CCCC" w:rsidR="00F334CD" w:rsidRDefault="00F334CD" w:rsidP="00F334CD">
      <w:pPr>
        <w:tabs>
          <w:tab w:val="left" w:pos="0"/>
        </w:tabs>
        <w:suppressAutoHyphens/>
        <w:spacing w:after="0"/>
        <w:ind w:left="709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7BE4AA0A" w14:textId="0E5C2C42" w:rsidR="00F334CD" w:rsidRDefault="00F334CD" w:rsidP="00F334CD">
      <w:pPr>
        <w:tabs>
          <w:tab w:val="left" w:pos="0"/>
        </w:tabs>
        <w:suppressAutoHyphens/>
        <w:spacing w:after="0"/>
        <w:ind w:left="709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011AA5BD" w14:textId="7654FB41" w:rsidR="00F334CD" w:rsidRDefault="00F334CD" w:rsidP="00F334CD">
      <w:pPr>
        <w:tabs>
          <w:tab w:val="left" w:pos="0"/>
        </w:tabs>
        <w:suppressAutoHyphens/>
        <w:spacing w:after="0"/>
        <w:ind w:left="709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388F36AC" w14:textId="724701F3" w:rsidR="00EA6BEE" w:rsidRPr="00850A3C" w:rsidRDefault="00EA6BEE" w:rsidP="001D4AC7">
      <w:pPr>
        <w:pStyle w:val="a3"/>
        <w:tabs>
          <w:tab w:val="left" w:pos="-2552"/>
          <w:tab w:val="left" w:pos="-2410"/>
          <w:tab w:val="left" w:pos="-709"/>
        </w:tabs>
        <w:spacing w:after="0" w:line="276" w:lineRule="auto"/>
        <w:ind w:left="0" w:firstLine="709"/>
        <w:rPr>
          <w:b/>
          <w:sz w:val="26"/>
          <w:szCs w:val="26"/>
        </w:rPr>
      </w:pPr>
      <w:r w:rsidRPr="00850A3C">
        <w:rPr>
          <w:b/>
          <w:sz w:val="26"/>
          <w:szCs w:val="26"/>
        </w:rPr>
        <w:lastRenderedPageBreak/>
        <w:t xml:space="preserve">4. Контроль и оценка результатов освоения  учебной практики </w:t>
      </w:r>
    </w:p>
    <w:p w14:paraId="6931340E" w14:textId="77777777" w:rsidR="00B9354F" w:rsidRPr="00850A3C" w:rsidRDefault="00B9354F" w:rsidP="00850A3C">
      <w:pPr>
        <w:pStyle w:val="a3"/>
        <w:tabs>
          <w:tab w:val="left" w:pos="-2552"/>
          <w:tab w:val="left" w:pos="-2410"/>
          <w:tab w:val="left" w:pos="-709"/>
        </w:tabs>
        <w:spacing w:after="0" w:line="276" w:lineRule="auto"/>
        <w:ind w:left="0" w:firstLine="709"/>
        <w:jc w:val="both"/>
        <w:rPr>
          <w:sz w:val="26"/>
          <w:szCs w:val="26"/>
        </w:rPr>
      </w:pPr>
      <w:r w:rsidRPr="00850A3C">
        <w:rPr>
          <w:sz w:val="26"/>
          <w:szCs w:val="26"/>
        </w:rPr>
        <w:t xml:space="preserve">Формы и методы контроля и оценки результатов обучения должны позволять проверять у обучающихся не только </w:t>
      </w:r>
      <w:proofErr w:type="spellStart"/>
      <w:r w:rsidRPr="00850A3C">
        <w:rPr>
          <w:sz w:val="26"/>
          <w:szCs w:val="26"/>
        </w:rPr>
        <w:t>сформированность</w:t>
      </w:r>
      <w:proofErr w:type="spellEnd"/>
      <w:r w:rsidRPr="00850A3C">
        <w:rPr>
          <w:sz w:val="26"/>
          <w:szCs w:val="26"/>
        </w:rPr>
        <w:t xml:space="preserve"> профессиональных компетенций, но и развитие общих компетенций и обеспечивающих их умений:</w:t>
      </w:r>
    </w:p>
    <w:p w14:paraId="1FA6F98B" w14:textId="77777777" w:rsidR="009E3B58" w:rsidRPr="00B9354F" w:rsidRDefault="009E3B58" w:rsidP="004C6200">
      <w:pPr>
        <w:pStyle w:val="2"/>
        <w:spacing w:line="228" w:lineRule="auto"/>
        <w:ind w:left="0" w:firstLine="0"/>
        <w:rPr>
          <w:rFonts w:ascii="Times New Roman" w:hAnsi="Times New Roman" w:cs="Times New Roman"/>
          <w:sz w:val="26"/>
          <w:szCs w:val="26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3260"/>
        <w:gridCol w:w="2977"/>
      </w:tblGrid>
      <w:tr w:rsidR="00EA6BEE" w:rsidRPr="00B9354F" w14:paraId="1A67CDAA" w14:textId="77777777" w:rsidTr="001D4AC7">
        <w:tc>
          <w:tcPr>
            <w:tcW w:w="3119" w:type="dxa"/>
          </w:tcPr>
          <w:p w14:paraId="63C01805" w14:textId="77777777" w:rsidR="00EA6BEE" w:rsidRPr="00B9354F" w:rsidRDefault="00EA6BEE" w:rsidP="007D2F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bCs/>
                <w:sz w:val="26"/>
                <w:szCs w:val="26"/>
              </w:rPr>
              <w:t>Результаты (освоен</w:t>
            </w:r>
            <w:r w:rsidR="00D33C14" w:rsidRPr="00B9354F">
              <w:rPr>
                <w:rFonts w:ascii="Times New Roman" w:hAnsi="Times New Roman" w:cs="Times New Roman"/>
                <w:bCs/>
                <w:sz w:val="26"/>
                <w:szCs w:val="26"/>
              </w:rPr>
              <w:t>ные ПК</w:t>
            </w:r>
            <w:r w:rsidRPr="00B9354F">
              <w:rPr>
                <w:rFonts w:ascii="Times New Roman" w:hAnsi="Times New Roman" w:cs="Times New Roman"/>
                <w:bCs/>
                <w:sz w:val="26"/>
                <w:szCs w:val="26"/>
              </w:rPr>
              <w:t>)</w:t>
            </w:r>
          </w:p>
        </w:tc>
        <w:tc>
          <w:tcPr>
            <w:tcW w:w="3260" w:type="dxa"/>
          </w:tcPr>
          <w:p w14:paraId="5B665F71" w14:textId="77777777" w:rsidR="00EA6BEE" w:rsidRPr="00B9354F" w:rsidRDefault="00EA6BEE" w:rsidP="007D2F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2977" w:type="dxa"/>
          </w:tcPr>
          <w:p w14:paraId="016853E9" w14:textId="77777777" w:rsidR="00EA6BEE" w:rsidRPr="00B9354F" w:rsidRDefault="00EA6BEE" w:rsidP="007D2F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8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Формы и методы контроля и оценки</w:t>
            </w:r>
          </w:p>
        </w:tc>
      </w:tr>
      <w:tr w:rsidR="00EA6BEE" w:rsidRPr="00B9354F" w14:paraId="1D941C54" w14:textId="77777777" w:rsidTr="001D4AC7">
        <w:trPr>
          <w:trHeight w:val="1692"/>
        </w:trPr>
        <w:tc>
          <w:tcPr>
            <w:tcW w:w="3119" w:type="dxa"/>
          </w:tcPr>
          <w:p w14:paraId="1B49B932" w14:textId="77777777" w:rsidR="00EA6BEE" w:rsidRPr="00B9354F" w:rsidRDefault="00EA6BEE" w:rsidP="00EA6BEE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 xml:space="preserve">ПК.1.1 Выполнять слесарную обработку деталей приспособлений, режущего измерительного инструмента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2683F" w14:textId="77777777" w:rsidR="00EA6BEE" w:rsidRPr="00B9354F" w:rsidRDefault="00EA6BEE" w:rsidP="00EA6B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- Правильность организации рабочего места слесаря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br/>
              <w:t>- Правильность выполнения разборки и сборки приспособлений режущего и измерительного инструмента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br/>
              <w:t>- Правильность выполнения основных слесарных операций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br/>
              <w:t>- Правильность нарезания резьбы плашками и метчиками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br/>
              <w:t>- Правильность выполнения пригоночных операций; притирка, шабрение</w:t>
            </w:r>
          </w:p>
        </w:tc>
        <w:tc>
          <w:tcPr>
            <w:tcW w:w="2977" w:type="dxa"/>
          </w:tcPr>
          <w:p w14:paraId="52764078" w14:textId="77777777" w:rsidR="00EA6BEE" w:rsidRPr="00B9354F" w:rsidRDefault="00EA6BEE" w:rsidP="00EA6B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Экспертная оценка выполнения практического задания.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br/>
              <w:t>Экспертная оценка знаний основных приёмов при выполнении слесарных операций. Тестирование по назначению и области применения слесарного инструмента</w:t>
            </w:r>
          </w:p>
        </w:tc>
      </w:tr>
      <w:tr w:rsidR="00EA6BEE" w:rsidRPr="00B9354F" w14:paraId="0A06DD45" w14:textId="77777777" w:rsidTr="001D4AC7">
        <w:tc>
          <w:tcPr>
            <w:tcW w:w="3119" w:type="dxa"/>
          </w:tcPr>
          <w:p w14:paraId="560F8919" w14:textId="77777777" w:rsidR="00EA6BEE" w:rsidRPr="00B9354F" w:rsidRDefault="00EA6BEE" w:rsidP="00EA6BEE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 xml:space="preserve">ПК.1.2 Выполнять сборку приспособлений, режущего и измерительного инструмента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B61F8" w14:textId="77777777" w:rsidR="00EA6BEE" w:rsidRPr="00B9354F" w:rsidRDefault="00EA6BEE" w:rsidP="00EA6B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- Правильность выполнения элементарных расчётов по определению режущего и измерительному инструменту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br/>
              <w:t>- Правильность выбора методов по ремонту приспособлений режущего и измерительного инструмента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- Правильность выполнения заточки  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режущего инструмента 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br/>
              <w:t>- Правильность выполнения контрольно-измерительных операций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br/>
              <w:t>- Правильность устранения дефектов, обнаруженные при ремонте</w:t>
            </w:r>
          </w:p>
        </w:tc>
        <w:tc>
          <w:tcPr>
            <w:tcW w:w="2977" w:type="dxa"/>
          </w:tcPr>
          <w:p w14:paraId="28BA316D" w14:textId="77777777" w:rsidR="00EA6BEE" w:rsidRPr="00B9354F" w:rsidRDefault="00EA6BEE" w:rsidP="00EA6B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Оценка самостоятельной работы, экспертная оценка выполнения практического задания. Экспертная оценка и отзывы о работе в составе звена или бригады. Тестирование по умению использования измеритель-</w:t>
            </w:r>
            <w:proofErr w:type="spellStart"/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ных</w:t>
            </w:r>
            <w:proofErr w:type="spellEnd"/>
            <w:r w:rsidRPr="00B9354F">
              <w:rPr>
                <w:rFonts w:ascii="Times New Roman" w:hAnsi="Times New Roman" w:cs="Times New Roman"/>
                <w:sz w:val="26"/>
                <w:szCs w:val="26"/>
              </w:rPr>
              <w:t xml:space="preserve"> приборов и 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инструментов</w:t>
            </w:r>
          </w:p>
        </w:tc>
      </w:tr>
      <w:tr w:rsidR="00EA6BEE" w:rsidRPr="00B9354F" w14:paraId="203B7CA3" w14:textId="77777777" w:rsidTr="001D4AC7">
        <w:tc>
          <w:tcPr>
            <w:tcW w:w="3119" w:type="dxa"/>
          </w:tcPr>
          <w:p w14:paraId="44635C29" w14:textId="77777777" w:rsidR="00EA6BEE" w:rsidRPr="00B9354F" w:rsidRDefault="00EA6BEE" w:rsidP="00EA6BEE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ПК.1.3 Выполнять ремонт приспособлений, режущего и измерительного инструмента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35E4C" w14:textId="77777777" w:rsidR="00EA6BEE" w:rsidRPr="00B9354F" w:rsidRDefault="00EA6BEE" w:rsidP="00EA6B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- Правильность выполнения элементарных расчётов по определению допусков, посадок при ремонте приспособлений режущего и измерительного инструмента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br/>
              <w:t>- Правильность выбора методов по ремонту приспособлений режущего</w:t>
            </w:r>
          </w:p>
        </w:tc>
        <w:tc>
          <w:tcPr>
            <w:tcW w:w="2977" w:type="dxa"/>
          </w:tcPr>
          <w:p w14:paraId="71D5556F" w14:textId="77777777" w:rsidR="00EA6BEE" w:rsidRPr="00B9354F" w:rsidRDefault="00EA6BEE" w:rsidP="00EA6B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Экспертная оценка выполнения практического задания по ремонту приспособлений режущего и измерительного инструмента. Оценка знаний</w:t>
            </w:r>
          </w:p>
        </w:tc>
      </w:tr>
    </w:tbl>
    <w:p w14:paraId="25292FB1" w14:textId="77777777" w:rsidR="004C6200" w:rsidRPr="00B9354F" w:rsidRDefault="004C6200" w:rsidP="00EA6BEE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38174ECD" w14:textId="77777777" w:rsidR="008651BA" w:rsidRPr="00B9354F" w:rsidRDefault="008651BA" w:rsidP="00EA6BE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7136DC78" w14:textId="77777777" w:rsidR="004C6200" w:rsidRPr="00B9354F" w:rsidRDefault="004C6200" w:rsidP="004C6200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3260"/>
        <w:gridCol w:w="2977"/>
      </w:tblGrid>
      <w:tr w:rsidR="00C5466E" w:rsidRPr="00B9354F" w14:paraId="405B3BB6" w14:textId="77777777" w:rsidTr="001D4AC7">
        <w:tc>
          <w:tcPr>
            <w:tcW w:w="3119" w:type="dxa"/>
          </w:tcPr>
          <w:p w14:paraId="60B4EB2B" w14:textId="77777777" w:rsidR="00C5466E" w:rsidRPr="00B9354F" w:rsidRDefault="00C5466E" w:rsidP="007D2F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bCs/>
                <w:sz w:val="26"/>
                <w:szCs w:val="26"/>
              </w:rPr>
              <w:t>Результаты (освоенные общие компетенции)</w:t>
            </w:r>
          </w:p>
        </w:tc>
        <w:tc>
          <w:tcPr>
            <w:tcW w:w="3260" w:type="dxa"/>
          </w:tcPr>
          <w:p w14:paraId="17AEA8F7" w14:textId="77777777" w:rsidR="00C5466E" w:rsidRPr="00B9354F" w:rsidRDefault="00C5466E" w:rsidP="007D2F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2977" w:type="dxa"/>
          </w:tcPr>
          <w:p w14:paraId="2294C521" w14:textId="77777777" w:rsidR="00C5466E" w:rsidRPr="00B9354F" w:rsidRDefault="00C5466E" w:rsidP="007D2F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Формы и методы контроля и оценки</w:t>
            </w:r>
          </w:p>
        </w:tc>
      </w:tr>
      <w:tr w:rsidR="00C5466E" w:rsidRPr="00B9354F" w14:paraId="75A5109F" w14:textId="77777777" w:rsidTr="001D4AC7">
        <w:trPr>
          <w:trHeight w:val="1685"/>
        </w:trPr>
        <w:tc>
          <w:tcPr>
            <w:tcW w:w="3119" w:type="dxa"/>
          </w:tcPr>
          <w:p w14:paraId="070E7BDA" w14:textId="77777777" w:rsidR="00C5466E" w:rsidRPr="00B9354F" w:rsidRDefault="00C5466E" w:rsidP="007D2F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ОК.1 Понимать сущность и значимость своей дисциплины, будущей профессии, проявлять  устойчивый интерес</w:t>
            </w:r>
          </w:p>
        </w:tc>
        <w:tc>
          <w:tcPr>
            <w:tcW w:w="3260" w:type="dxa"/>
          </w:tcPr>
          <w:p w14:paraId="51B21FA7" w14:textId="77777777" w:rsidR="00C5466E" w:rsidRPr="00B9354F" w:rsidRDefault="00C5466E" w:rsidP="007D2F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9354F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 xml:space="preserve">Демонстрация понимания и социальной значимости будущей профессии и интереса к  профессии. </w:t>
            </w:r>
          </w:p>
          <w:p w14:paraId="3975321E" w14:textId="77777777" w:rsidR="00C5466E" w:rsidRPr="00B9354F" w:rsidRDefault="00C5466E" w:rsidP="007D2F79">
            <w:pPr>
              <w:tabs>
                <w:tab w:val="left" w:pos="252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bCs/>
                <w:sz w:val="26"/>
                <w:szCs w:val="26"/>
              </w:rPr>
              <w:t>Прохождение учебной и производственной практик.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08AAE" w14:textId="77777777" w:rsidR="00F63CF0" w:rsidRPr="00B9354F" w:rsidRDefault="00C5466E" w:rsidP="007D2F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9354F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 xml:space="preserve"> Интерпретация результатов наблюдений за деятельностью обучающегося в процессе освоения образовательной программы. Мониторинг выполнения работ на </w:t>
            </w:r>
            <w:r w:rsidRPr="00B9354F">
              <w:rPr>
                <w:rFonts w:ascii="Times New Roman" w:hAnsi="Times New Roman" w:cs="Times New Roman"/>
                <w:bCs/>
                <w:sz w:val="26"/>
                <w:szCs w:val="26"/>
              </w:rPr>
              <w:t>учебных и производственных практиках.</w:t>
            </w:r>
          </w:p>
        </w:tc>
      </w:tr>
      <w:tr w:rsidR="00F63CF0" w:rsidRPr="00B9354F" w14:paraId="2EBBE7F4" w14:textId="77777777" w:rsidTr="001D4AC7">
        <w:trPr>
          <w:trHeight w:val="1520"/>
        </w:trPr>
        <w:tc>
          <w:tcPr>
            <w:tcW w:w="3119" w:type="dxa"/>
          </w:tcPr>
          <w:p w14:paraId="587B94AD" w14:textId="77777777" w:rsidR="00F63CF0" w:rsidRPr="00B9354F" w:rsidRDefault="00F63CF0" w:rsidP="002866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ОК.2 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3260" w:type="dxa"/>
          </w:tcPr>
          <w:p w14:paraId="1803A6DD" w14:textId="77777777" w:rsidR="00F63CF0" w:rsidRPr="00B9354F" w:rsidRDefault="00F63CF0" w:rsidP="002866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 xml:space="preserve">Умение ставить цели и задачи. Выполнять творческие задания. Проявлять интеллектуальные умения: обобщать, анализировать, классифицировать, работать самостоятельно с 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учебником и т.д.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522FB" w14:textId="77777777" w:rsidR="00F63CF0" w:rsidRPr="00B9354F" w:rsidRDefault="00F63CF0" w:rsidP="002866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75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9354F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Оценка выполнения заданий на теоретическом обучении, при выполнении практических заданий  на учебной и производственной практиках.</w:t>
            </w:r>
          </w:p>
        </w:tc>
      </w:tr>
      <w:tr w:rsidR="00F63CF0" w:rsidRPr="00B9354F" w14:paraId="1F5342F9" w14:textId="77777777" w:rsidTr="001D4AC7">
        <w:trPr>
          <w:trHeight w:val="1965"/>
        </w:trPr>
        <w:tc>
          <w:tcPr>
            <w:tcW w:w="3119" w:type="dxa"/>
          </w:tcPr>
          <w:p w14:paraId="79BE3D46" w14:textId="77777777" w:rsidR="00F63CF0" w:rsidRPr="00B9354F" w:rsidRDefault="00F63CF0" w:rsidP="002866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ОК.3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3260" w:type="dxa"/>
          </w:tcPr>
          <w:p w14:paraId="1241AB21" w14:textId="77777777" w:rsidR="00F63CF0" w:rsidRPr="00B9354F" w:rsidRDefault="00F63CF0" w:rsidP="002866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Умение осуществлять самоконтроль и взаимоконтроль. Умение брать ответственность на себя. Умение научно организовывать свой труд. Уметь выделять главное, принимать необходимые решения.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EDED6" w14:textId="77777777" w:rsidR="00F63CF0" w:rsidRPr="00B9354F" w:rsidRDefault="00F63CF0" w:rsidP="002866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</w:rPr>
            </w:pPr>
            <w:r w:rsidRPr="00B9354F"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</w:rPr>
              <w:t xml:space="preserve"> Участие в учебных, образовательных,                  воспитательных мероприятиях в рамках профессии.</w:t>
            </w:r>
          </w:p>
          <w:p w14:paraId="78C7AD60" w14:textId="77777777" w:rsidR="00F63CF0" w:rsidRPr="00B9354F" w:rsidRDefault="00F63CF0" w:rsidP="002866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F63CF0" w:rsidRPr="00B9354F" w14:paraId="06037752" w14:textId="77777777" w:rsidTr="001D4AC7">
        <w:trPr>
          <w:trHeight w:val="274"/>
        </w:trPr>
        <w:tc>
          <w:tcPr>
            <w:tcW w:w="3119" w:type="dxa"/>
          </w:tcPr>
          <w:p w14:paraId="583D111D" w14:textId="77777777" w:rsidR="00F63CF0" w:rsidRPr="00B9354F" w:rsidRDefault="00F63CF0" w:rsidP="002866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ОК.4 Осуществлять поиск информации, необходимой для эффективного выполнения профессиональных задач.</w:t>
            </w:r>
          </w:p>
        </w:tc>
        <w:tc>
          <w:tcPr>
            <w:tcW w:w="3260" w:type="dxa"/>
          </w:tcPr>
          <w:p w14:paraId="39C66A64" w14:textId="77777777" w:rsidR="00F63CF0" w:rsidRPr="00B9354F" w:rsidRDefault="00F63CF0" w:rsidP="002866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Умение работать с дополнительной литературой. Уметь осуществлять поиск необходимой информации через Интернет. Осуществлять поиск информации в</w:t>
            </w:r>
          </w:p>
          <w:p w14:paraId="0BEC448A" w14:textId="77777777" w:rsidR="00F63CF0" w:rsidRPr="00B9354F" w:rsidRDefault="00F63CF0" w:rsidP="002866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 xml:space="preserve"> спец журналах.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0E1D2E" w14:textId="77777777" w:rsidR="00F63CF0" w:rsidRPr="00B9354F" w:rsidRDefault="00F63CF0" w:rsidP="0028666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9354F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Подготовка рефератов, докладов, сообщений по различной тематике. Выполнение самостоятельной работы.</w:t>
            </w:r>
          </w:p>
          <w:p w14:paraId="72822647" w14:textId="77777777" w:rsidR="00F63CF0" w:rsidRPr="00B9354F" w:rsidRDefault="00F63CF0" w:rsidP="0028666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9354F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Участие в конкурсах профессионального мастерства</w:t>
            </w:r>
          </w:p>
        </w:tc>
      </w:tr>
      <w:tr w:rsidR="00F63CF0" w:rsidRPr="00B9354F" w14:paraId="61CE3288" w14:textId="77777777" w:rsidTr="001D4AC7">
        <w:trPr>
          <w:trHeight w:val="1260"/>
        </w:trPr>
        <w:tc>
          <w:tcPr>
            <w:tcW w:w="3119" w:type="dxa"/>
          </w:tcPr>
          <w:p w14:paraId="4E054334" w14:textId="77777777" w:rsidR="00F63CF0" w:rsidRPr="00B9354F" w:rsidRDefault="00F63CF0" w:rsidP="0028666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 ОК.5Использовать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260" w:type="dxa"/>
          </w:tcPr>
          <w:p w14:paraId="3AF0077E" w14:textId="77777777" w:rsidR="00F63CF0" w:rsidRPr="00B9354F" w:rsidRDefault="00F63CF0" w:rsidP="002866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 xml:space="preserve">Умение пользоваться Интернетом, электронной почтой. Уметь использовать переносные носители информации (программное обеспечение). Уметь применять ИКТ при выполнении заданий.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C524E" w14:textId="77777777" w:rsidR="00F63CF0" w:rsidRPr="00B9354F" w:rsidRDefault="00F63CF0" w:rsidP="0028666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Оценка тестовых заданий. Оценка выполнения индивидуальных заданий.</w:t>
            </w:r>
          </w:p>
        </w:tc>
      </w:tr>
      <w:tr w:rsidR="00F63CF0" w:rsidRPr="00B9354F" w14:paraId="31AB65C2" w14:textId="77777777" w:rsidTr="001D4AC7">
        <w:trPr>
          <w:trHeight w:val="243"/>
        </w:trPr>
        <w:tc>
          <w:tcPr>
            <w:tcW w:w="3119" w:type="dxa"/>
          </w:tcPr>
          <w:p w14:paraId="3E756E16" w14:textId="77777777" w:rsidR="00F63CF0" w:rsidRPr="00B9354F" w:rsidRDefault="00F63CF0" w:rsidP="002866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ОК.6 Работать в команде, эффективно общаться с коллегами, руководством, клиентами.</w:t>
            </w:r>
          </w:p>
        </w:tc>
        <w:tc>
          <w:tcPr>
            <w:tcW w:w="3260" w:type="dxa"/>
          </w:tcPr>
          <w:p w14:paraId="3A0D244C" w14:textId="77777777" w:rsidR="00F63CF0" w:rsidRPr="00B9354F" w:rsidRDefault="00F63CF0" w:rsidP="002866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 xml:space="preserve">Уметь выбирать позитивные модели поведения, выполнять коллективную деятельность, формировать коммуникативные навыки.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65D70" w14:textId="77777777" w:rsidR="00F63CF0" w:rsidRPr="00B9354F" w:rsidRDefault="00F63CF0" w:rsidP="0028666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9354F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Оценка выполнения групповых заданий.</w:t>
            </w:r>
          </w:p>
        </w:tc>
      </w:tr>
      <w:tr w:rsidR="00F63CF0" w:rsidRPr="00B9354F" w14:paraId="0389A181" w14:textId="77777777" w:rsidTr="001D4AC7">
        <w:trPr>
          <w:trHeight w:val="1816"/>
        </w:trPr>
        <w:tc>
          <w:tcPr>
            <w:tcW w:w="3119" w:type="dxa"/>
          </w:tcPr>
          <w:p w14:paraId="176B95AD" w14:textId="77777777" w:rsidR="00F63CF0" w:rsidRPr="00B9354F" w:rsidRDefault="00F63CF0" w:rsidP="002866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ОК.7 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3260" w:type="dxa"/>
          </w:tcPr>
          <w:p w14:paraId="1559CB4B" w14:textId="77777777" w:rsidR="00F63CF0" w:rsidRPr="00B9354F" w:rsidRDefault="00F63CF0" w:rsidP="00286665">
            <w:pPr>
              <w:tabs>
                <w:tab w:val="left" w:pos="252"/>
              </w:tabs>
              <w:contextualSpacing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bCs/>
                <w:sz w:val="26"/>
                <w:szCs w:val="26"/>
              </w:rPr>
              <w:t>Позитивное отношение к исполнению воинской обязанности. Обосновывает необходимость воинской обязанности.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8ADA0" w14:textId="77777777" w:rsidR="00F63CF0" w:rsidRPr="00B9354F" w:rsidRDefault="00F63CF0" w:rsidP="0028666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9354F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Собеседование.</w:t>
            </w:r>
          </w:p>
        </w:tc>
      </w:tr>
    </w:tbl>
    <w:p w14:paraId="52058530" w14:textId="77777777" w:rsidR="004C6200" w:rsidRPr="00B9354F" w:rsidRDefault="004C6200" w:rsidP="00D86C0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sectPr w:rsidR="004C6200" w:rsidRPr="00B9354F" w:rsidSect="00631E6A">
      <w:pgSz w:w="11906" w:h="16838"/>
      <w:pgMar w:top="568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0"/>
    <w:lvl w:ilvl="0" w:tplc="000F4241">
      <w:start w:val="1"/>
      <w:numFmt w:val="bullet"/>
      <w:lvlText w:val="-"/>
      <w:lvlJc w:val="left"/>
      <w:rPr>
        <w:sz w:val="20"/>
        <w:szCs w:val="20"/>
      </w:rPr>
    </w:lvl>
    <w:lvl w:ilvl="1" w:tplc="000F4242">
      <w:start w:val="1"/>
      <w:numFmt w:val="bullet"/>
      <w:lvlText w:val="-"/>
      <w:lvlJc w:val="left"/>
      <w:rPr>
        <w:sz w:val="20"/>
        <w:szCs w:val="20"/>
      </w:rPr>
    </w:lvl>
    <w:lvl w:ilvl="2" w:tplc="000F4243">
      <w:start w:val="1"/>
      <w:numFmt w:val="bullet"/>
      <w:lvlText w:val="-"/>
      <w:lvlJc w:val="left"/>
      <w:rPr>
        <w:sz w:val="20"/>
        <w:szCs w:val="20"/>
      </w:rPr>
    </w:lvl>
    <w:lvl w:ilvl="3" w:tplc="000F4244">
      <w:start w:val="1"/>
      <w:numFmt w:val="bullet"/>
      <w:lvlText w:val="-"/>
      <w:lvlJc w:val="left"/>
      <w:rPr>
        <w:sz w:val="20"/>
        <w:szCs w:val="20"/>
      </w:rPr>
    </w:lvl>
    <w:lvl w:ilvl="4" w:tplc="000F4245">
      <w:start w:val="1"/>
      <w:numFmt w:val="bullet"/>
      <w:lvlText w:val="-"/>
      <w:lvlJc w:val="left"/>
      <w:rPr>
        <w:sz w:val="20"/>
        <w:szCs w:val="20"/>
      </w:rPr>
    </w:lvl>
    <w:lvl w:ilvl="5" w:tplc="000F4246">
      <w:start w:val="1"/>
      <w:numFmt w:val="bullet"/>
      <w:lvlText w:val="-"/>
      <w:lvlJc w:val="left"/>
      <w:rPr>
        <w:sz w:val="20"/>
        <w:szCs w:val="20"/>
      </w:rPr>
    </w:lvl>
    <w:lvl w:ilvl="6" w:tplc="000F4247">
      <w:start w:val="1"/>
      <w:numFmt w:val="bullet"/>
      <w:lvlText w:val="-"/>
      <w:lvlJc w:val="left"/>
      <w:rPr>
        <w:sz w:val="20"/>
        <w:szCs w:val="20"/>
      </w:rPr>
    </w:lvl>
    <w:lvl w:ilvl="7" w:tplc="000F4248">
      <w:start w:val="1"/>
      <w:numFmt w:val="bullet"/>
      <w:lvlText w:val="-"/>
      <w:lvlJc w:val="left"/>
      <w:rPr>
        <w:sz w:val="20"/>
        <w:szCs w:val="20"/>
      </w:rPr>
    </w:lvl>
    <w:lvl w:ilvl="8" w:tplc="000F4249">
      <w:start w:val="1"/>
      <w:numFmt w:val="bullet"/>
      <w:lvlText w:val="-"/>
      <w:lvlJc w:val="left"/>
      <w:rPr>
        <w:sz w:val="20"/>
        <w:szCs w:val="20"/>
      </w:rPr>
    </w:lvl>
  </w:abstractNum>
  <w:abstractNum w:abstractNumId="1" w15:restartNumberingAfterBreak="0">
    <w:nsid w:val="00000003"/>
    <w:multiLevelType w:val="hybridMultilevel"/>
    <w:tmpl w:val="00000002"/>
    <w:lvl w:ilvl="0" w:tplc="000F424A">
      <w:start w:val="1"/>
      <w:numFmt w:val="bullet"/>
      <w:lvlText w:val="-"/>
      <w:lvlJc w:val="left"/>
      <w:rPr>
        <w:sz w:val="20"/>
        <w:szCs w:val="20"/>
      </w:rPr>
    </w:lvl>
    <w:lvl w:ilvl="1" w:tplc="000F424B">
      <w:start w:val="1"/>
      <w:numFmt w:val="bullet"/>
      <w:lvlText w:val="-"/>
      <w:lvlJc w:val="left"/>
      <w:rPr>
        <w:sz w:val="20"/>
        <w:szCs w:val="20"/>
      </w:rPr>
    </w:lvl>
    <w:lvl w:ilvl="2" w:tplc="000F424C">
      <w:start w:val="1"/>
      <w:numFmt w:val="bullet"/>
      <w:lvlText w:val="-"/>
      <w:lvlJc w:val="left"/>
      <w:rPr>
        <w:sz w:val="20"/>
        <w:szCs w:val="20"/>
      </w:rPr>
    </w:lvl>
    <w:lvl w:ilvl="3" w:tplc="000F424D">
      <w:start w:val="1"/>
      <w:numFmt w:val="bullet"/>
      <w:lvlText w:val="-"/>
      <w:lvlJc w:val="left"/>
      <w:rPr>
        <w:sz w:val="20"/>
        <w:szCs w:val="20"/>
      </w:rPr>
    </w:lvl>
    <w:lvl w:ilvl="4" w:tplc="000F424E">
      <w:start w:val="1"/>
      <w:numFmt w:val="bullet"/>
      <w:lvlText w:val="-"/>
      <w:lvlJc w:val="left"/>
      <w:rPr>
        <w:sz w:val="20"/>
        <w:szCs w:val="20"/>
      </w:rPr>
    </w:lvl>
    <w:lvl w:ilvl="5" w:tplc="000F424F">
      <w:start w:val="1"/>
      <w:numFmt w:val="bullet"/>
      <w:lvlText w:val="-"/>
      <w:lvlJc w:val="left"/>
      <w:rPr>
        <w:sz w:val="20"/>
        <w:szCs w:val="20"/>
      </w:rPr>
    </w:lvl>
    <w:lvl w:ilvl="6" w:tplc="000F4250">
      <w:start w:val="1"/>
      <w:numFmt w:val="bullet"/>
      <w:lvlText w:val="-"/>
      <w:lvlJc w:val="left"/>
      <w:rPr>
        <w:sz w:val="20"/>
        <w:szCs w:val="20"/>
      </w:rPr>
    </w:lvl>
    <w:lvl w:ilvl="7" w:tplc="000F4251">
      <w:start w:val="1"/>
      <w:numFmt w:val="bullet"/>
      <w:lvlText w:val="-"/>
      <w:lvlJc w:val="left"/>
      <w:rPr>
        <w:sz w:val="20"/>
        <w:szCs w:val="20"/>
      </w:rPr>
    </w:lvl>
    <w:lvl w:ilvl="8" w:tplc="000F4252">
      <w:start w:val="1"/>
      <w:numFmt w:val="bullet"/>
      <w:lvlText w:val="-"/>
      <w:lvlJc w:val="left"/>
      <w:rPr>
        <w:sz w:val="20"/>
        <w:szCs w:val="20"/>
      </w:rPr>
    </w:lvl>
  </w:abstractNum>
  <w:abstractNum w:abstractNumId="2" w15:restartNumberingAfterBreak="0">
    <w:nsid w:val="00000005"/>
    <w:multiLevelType w:val="hybridMultilevel"/>
    <w:tmpl w:val="00000004"/>
    <w:lvl w:ilvl="0" w:tplc="000F4253">
      <w:start w:val="1"/>
      <w:numFmt w:val="bullet"/>
      <w:lvlText w:val="-"/>
      <w:lvlJc w:val="left"/>
      <w:rPr>
        <w:sz w:val="20"/>
        <w:szCs w:val="20"/>
      </w:rPr>
    </w:lvl>
    <w:lvl w:ilvl="1" w:tplc="000F4254">
      <w:start w:val="1"/>
      <w:numFmt w:val="bullet"/>
      <w:lvlText w:val="-"/>
      <w:lvlJc w:val="left"/>
      <w:rPr>
        <w:sz w:val="20"/>
        <w:szCs w:val="20"/>
      </w:rPr>
    </w:lvl>
    <w:lvl w:ilvl="2" w:tplc="000F4255">
      <w:start w:val="1"/>
      <w:numFmt w:val="bullet"/>
      <w:lvlText w:val="-"/>
      <w:lvlJc w:val="left"/>
      <w:rPr>
        <w:sz w:val="20"/>
        <w:szCs w:val="20"/>
      </w:rPr>
    </w:lvl>
    <w:lvl w:ilvl="3" w:tplc="000F4256">
      <w:start w:val="1"/>
      <w:numFmt w:val="bullet"/>
      <w:lvlText w:val="-"/>
      <w:lvlJc w:val="left"/>
      <w:rPr>
        <w:sz w:val="20"/>
        <w:szCs w:val="20"/>
      </w:rPr>
    </w:lvl>
    <w:lvl w:ilvl="4" w:tplc="000F4257">
      <w:start w:val="1"/>
      <w:numFmt w:val="bullet"/>
      <w:lvlText w:val="-"/>
      <w:lvlJc w:val="left"/>
      <w:rPr>
        <w:sz w:val="20"/>
        <w:szCs w:val="20"/>
      </w:rPr>
    </w:lvl>
    <w:lvl w:ilvl="5" w:tplc="000F4258">
      <w:start w:val="1"/>
      <w:numFmt w:val="bullet"/>
      <w:lvlText w:val="-"/>
      <w:lvlJc w:val="left"/>
      <w:rPr>
        <w:sz w:val="20"/>
        <w:szCs w:val="20"/>
      </w:rPr>
    </w:lvl>
    <w:lvl w:ilvl="6" w:tplc="000F4259">
      <w:start w:val="1"/>
      <w:numFmt w:val="bullet"/>
      <w:lvlText w:val="-"/>
      <w:lvlJc w:val="left"/>
      <w:rPr>
        <w:sz w:val="20"/>
        <w:szCs w:val="20"/>
      </w:rPr>
    </w:lvl>
    <w:lvl w:ilvl="7" w:tplc="000F425A">
      <w:start w:val="1"/>
      <w:numFmt w:val="bullet"/>
      <w:lvlText w:val="-"/>
      <w:lvlJc w:val="left"/>
      <w:rPr>
        <w:sz w:val="20"/>
        <w:szCs w:val="20"/>
      </w:rPr>
    </w:lvl>
    <w:lvl w:ilvl="8" w:tplc="000F425B">
      <w:start w:val="1"/>
      <w:numFmt w:val="bullet"/>
      <w:lvlText w:val="-"/>
      <w:lvlJc w:val="left"/>
      <w:rPr>
        <w:sz w:val="20"/>
        <w:szCs w:val="20"/>
      </w:rPr>
    </w:lvl>
  </w:abstractNum>
  <w:abstractNum w:abstractNumId="3" w15:restartNumberingAfterBreak="0">
    <w:nsid w:val="00000007"/>
    <w:multiLevelType w:val="hybridMultilevel"/>
    <w:tmpl w:val="00000006"/>
    <w:lvl w:ilvl="0" w:tplc="000F425C">
      <w:start w:val="1"/>
      <w:numFmt w:val="bullet"/>
      <w:lvlText w:val="-"/>
      <w:lvlJc w:val="left"/>
      <w:rPr>
        <w:sz w:val="20"/>
        <w:szCs w:val="20"/>
      </w:rPr>
    </w:lvl>
    <w:lvl w:ilvl="1" w:tplc="000F425D">
      <w:start w:val="1"/>
      <w:numFmt w:val="bullet"/>
      <w:lvlText w:val="-"/>
      <w:lvlJc w:val="left"/>
      <w:rPr>
        <w:sz w:val="20"/>
        <w:szCs w:val="20"/>
      </w:rPr>
    </w:lvl>
    <w:lvl w:ilvl="2" w:tplc="000F425E">
      <w:start w:val="1"/>
      <w:numFmt w:val="bullet"/>
      <w:lvlText w:val="-"/>
      <w:lvlJc w:val="left"/>
      <w:rPr>
        <w:sz w:val="20"/>
        <w:szCs w:val="20"/>
      </w:rPr>
    </w:lvl>
    <w:lvl w:ilvl="3" w:tplc="000F425F">
      <w:start w:val="1"/>
      <w:numFmt w:val="bullet"/>
      <w:lvlText w:val="-"/>
      <w:lvlJc w:val="left"/>
      <w:rPr>
        <w:sz w:val="20"/>
        <w:szCs w:val="20"/>
      </w:rPr>
    </w:lvl>
    <w:lvl w:ilvl="4" w:tplc="000F4260">
      <w:start w:val="1"/>
      <w:numFmt w:val="bullet"/>
      <w:lvlText w:val="-"/>
      <w:lvlJc w:val="left"/>
      <w:rPr>
        <w:sz w:val="20"/>
        <w:szCs w:val="20"/>
      </w:rPr>
    </w:lvl>
    <w:lvl w:ilvl="5" w:tplc="000F4261">
      <w:start w:val="1"/>
      <w:numFmt w:val="bullet"/>
      <w:lvlText w:val="-"/>
      <w:lvlJc w:val="left"/>
      <w:rPr>
        <w:sz w:val="20"/>
        <w:szCs w:val="20"/>
      </w:rPr>
    </w:lvl>
    <w:lvl w:ilvl="6" w:tplc="000F4262">
      <w:start w:val="1"/>
      <w:numFmt w:val="bullet"/>
      <w:lvlText w:val="-"/>
      <w:lvlJc w:val="left"/>
      <w:rPr>
        <w:sz w:val="20"/>
        <w:szCs w:val="20"/>
      </w:rPr>
    </w:lvl>
    <w:lvl w:ilvl="7" w:tplc="000F4263">
      <w:start w:val="1"/>
      <w:numFmt w:val="bullet"/>
      <w:lvlText w:val="-"/>
      <w:lvlJc w:val="left"/>
      <w:rPr>
        <w:sz w:val="20"/>
        <w:szCs w:val="20"/>
      </w:rPr>
    </w:lvl>
    <w:lvl w:ilvl="8" w:tplc="000F4264">
      <w:start w:val="1"/>
      <w:numFmt w:val="bullet"/>
      <w:lvlText w:val="-"/>
      <w:lvlJc w:val="left"/>
      <w:rPr>
        <w:sz w:val="20"/>
        <w:szCs w:val="20"/>
      </w:rPr>
    </w:lvl>
  </w:abstractNum>
  <w:abstractNum w:abstractNumId="4" w15:restartNumberingAfterBreak="0">
    <w:nsid w:val="00000009"/>
    <w:multiLevelType w:val="hybridMultilevel"/>
    <w:tmpl w:val="00000008"/>
    <w:lvl w:ilvl="0" w:tplc="000F4265">
      <w:start w:val="1"/>
      <w:numFmt w:val="bullet"/>
      <w:lvlText w:val="-"/>
      <w:lvlJc w:val="left"/>
      <w:rPr>
        <w:sz w:val="20"/>
        <w:szCs w:val="20"/>
      </w:rPr>
    </w:lvl>
    <w:lvl w:ilvl="1" w:tplc="000F4266">
      <w:start w:val="1"/>
      <w:numFmt w:val="bullet"/>
      <w:lvlText w:val="-"/>
      <w:lvlJc w:val="left"/>
      <w:rPr>
        <w:sz w:val="20"/>
        <w:szCs w:val="20"/>
      </w:rPr>
    </w:lvl>
    <w:lvl w:ilvl="2" w:tplc="000F4267">
      <w:start w:val="1"/>
      <w:numFmt w:val="bullet"/>
      <w:lvlText w:val="-"/>
      <w:lvlJc w:val="left"/>
      <w:rPr>
        <w:sz w:val="20"/>
        <w:szCs w:val="20"/>
      </w:rPr>
    </w:lvl>
    <w:lvl w:ilvl="3" w:tplc="000F4268">
      <w:start w:val="1"/>
      <w:numFmt w:val="bullet"/>
      <w:lvlText w:val="-"/>
      <w:lvlJc w:val="left"/>
      <w:rPr>
        <w:sz w:val="20"/>
        <w:szCs w:val="20"/>
      </w:rPr>
    </w:lvl>
    <w:lvl w:ilvl="4" w:tplc="000F4269">
      <w:start w:val="1"/>
      <w:numFmt w:val="bullet"/>
      <w:lvlText w:val="-"/>
      <w:lvlJc w:val="left"/>
      <w:rPr>
        <w:sz w:val="20"/>
        <w:szCs w:val="20"/>
      </w:rPr>
    </w:lvl>
    <w:lvl w:ilvl="5" w:tplc="000F426A">
      <w:start w:val="1"/>
      <w:numFmt w:val="bullet"/>
      <w:lvlText w:val="-"/>
      <w:lvlJc w:val="left"/>
      <w:rPr>
        <w:sz w:val="20"/>
        <w:szCs w:val="20"/>
      </w:rPr>
    </w:lvl>
    <w:lvl w:ilvl="6" w:tplc="000F426B">
      <w:start w:val="1"/>
      <w:numFmt w:val="bullet"/>
      <w:lvlText w:val="-"/>
      <w:lvlJc w:val="left"/>
      <w:rPr>
        <w:sz w:val="20"/>
        <w:szCs w:val="20"/>
      </w:rPr>
    </w:lvl>
    <w:lvl w:ilvl="7" w:tplc="000F426C">
      <w:start w:val="1"/>
      <w:numFmt w:val="bullet"/>
      <w:lvlText w:val="-"/>
      <w:lvlJc w:val="left"/>
      <w:rPr>
        <w:sz w:val="20"/>
        <w:szCs w:val="20"/>
      </w:rPr>
    </w:lvl>
    <w:lvl w:ilvl="8" w:tplc="000F426D">
      <w:start w:val="1"/>
      <w:numFmt w:val="bullet"/>
      <w:lvlText w:val="-"/>
      <w:lvlJc w:val="left"/>
      <w:rPr>
        <w:sz w:val="20"/>
        <w:szCs w:val="20"/>
      </w:rPr>
    </w:lvl>
  </w:abstractNum>
  <w:abstractNum w:abstractNumId="5" w15:restartNumberingAfterBreak="0">
    <w:nsid w:val="0000000B"/>
    <w:multiLevelType w:val="hybridMultilevel"/>
    <w:tmpl w:val="0000000A"/>
    <w:lvl w:ilvl="0" w:tplc="000F426E">
      <w:start w:val="1"/>
      <w:numFmt w:val="bullet"/>
      <w:lvlText w:val="-"/>
      <w:lvlJc w:val="left"/>
      <w:rPr>
        <w:sz w:val="20"/>
        <w:szCs w:val="20"/>
      </w:rPr>
    </w:lvl>
    <w:lvl w:ilvl="1" w:tplc="000F426F">
      <w:start w:val="1"/>
      <w:numFmt w:val="bullet"/>
      <w:lvlText w:val="-"/>
      <w:lvlJc w:val="left"/>
      <w:rPr>
        <w:sz w:val="20"/>
        <w:szCs w:val="20"/>
      </w:rPr>
    </w:lvl>
    <w:lvl w:ilvl="2" w:tplc="000F4270">
      <w:start w:val="1"/>
      <w:numFmt w:val="bullet"/>
      <w:lvlText w:val="-"/>
      <w:lvlJc w:val="left"/>
      <w:rPr>
        <w:sz w:val="20"/>
        <w:szCs w:val="20"/>
      </w:rPr>
    </w:lvl>
    <w:lvl w:ilvl="3" w:tplc="000F4271">
      <w:start w:val="1"/>
      <w:numFmt w:val="bullet"/>
      <w:lvlText w:val="-"/>
      <w:lvlJc w:val="left"/>
      <w:rPr>
        <w:sz w:val="20"/>
        <w:szCs w:val="20"/>
      </w:rPr>
    </w:lvl>
    <w:lvl w:ilvl="4" w:tplc="000F4272">
      <w:start w:val="1"/>
      <w:numFmt w:val="bullet"/>
      <w:lvlText w:val="-"/>
      <w:lvlJc w:val="left"/>
      <w:rPr>
        <w:sz w:val="20"/>
        <w:szCs w:val="20"/>
      </w:rPr>
    </w:lvl>
    <w:lvl w:ilvl="5" w:tplc="000F4273">
      <w:start w:val="1"/>
      <w:numFmt w:val="bullet"/>
      <w:lvlText w:val="-"/>
      <w:lvlJc w:val="left"/>
      <w:rPr>
        <w:sz w:val="20"/>
        <w:szCs w:val="20"/>
      </w:rPr>
    </w:lvl>
    <w:lvl w:ilvl="6" w:tplc="000F4274">
      <w:start w:val="1"/>
      <w:numFmt w:val="bullet"/>
      <w:lvlText w:val="-"/>
      <w:lvlJc w:val="left"/>
      <w:rPr>
        <w:sz w:val="20"/>
        <w:szCs w:val="20"/>
      </w:rPr>
    </w:lvl>
    <w:lvl w:ilvl="7" w:tplc="000F4275">
      <w:start w:val="1"/>
      <w:numFmt w:val="bullet"/>
      <w:lvlText w:val="-"/>
      <w:lvlJc w:val="left"/>
      <w:rPr>
        <w:sz w:val="20"/>
        <w:szCs w:val="20"/>
      </w:rPr>
    </w:lvl>
    <w:lvl w:ilvl="8" w:tplc="000F4276">
      <w:start w:val="1"/>
      <w:numFmt w:val="bullet"/>
      <w:lvlText w:val="-"/>
      <w:lvlJc w:val="left"/>
      <w:rPr>
        <w:sz w:val="20"/>
        <w:szCs w:val="20"/>
      </w:rPr>
    </w:lvl>
  </w:abstractNum>
  <w:abstractNum w:abstractNumId="6" w15:restartNumberingAfterBreak="0">
    <w:nsid w:val="15F57EB7"/>
    <w:multiLevelType w:val="hybridMultilevel"/>
    <w:tmpl w:val="F17A9E26"/>
    <w:lvl w:ilvl="0" w:tplc="0419000F">
      <w:start w:val="1"/>
      <w:numFmt w:val="decimal"/>
      <w:lvlText w:val="%1."/>
      <w:lvlJc w:val="left"/>
      <w:pPr>
        <w:ind w:left="-273" w:hanging="360"/>
      </w:pPr>
    </w:lvl>
    <w:lvl w:ilvl="1" w:tplc="04190019" w:tentative="1">
      <w:start w:val="1"/>
      <w:numFmt w:val="lowerLetter"/>
      <w:lvlText w:val="%2."/>
      <w:lvlJc w:val="left"/>
      <w:pPr>
        <w:ind w:left="447" w:hanging="360"/>
      </w:pPr>
    </w:lvl>
    <w:lvl w:ilvl="2" w:tplc="0419001B" w:tentative="1">
      <w:start w:val="1"/>
      <w:numFmt w:val="lowerRoman"/>
      <w:lvlText w:val="%3."/>
      <w:lvlJc w:val="right"/>
      <w:pPr>
        <w:ind w:left="1167" w:hanging="180"/>
      </w:pPr>
    </w:lvl>
    <w:lvl w:ilvl="3" w:tplc="0419000F" w:tentative="1">
      <w:start w:val="1"/>
      <w:numFmt w:val="decimal"/>
      <w:lvlText w:val="%4."/>
      <w:lvlJc w:val="left"/>
      <w:pPr>
        <w:ind w:left="1887" w:hanging="360"/>
      </w:pPr>
    </w:lvl>
    <w:lvl w:ilvl="4" w:tplc="04190019" w:tentative="1">
      <w:start w:val="1"/>
      <w:numFmt w:val="lowerLetter"/>
      <w:lvlText w:val="%5."/>
      <w:lvlJc w:val="left"/>
      <w:pPr>
        <w:ind w:left="2607" w:hanging="360"/>
      </w:pPr>
    </w:lvl>
    <w:lvl w:ilvl="5" w:tplc="0419001B" w:tentative="1">
      <w:start w:val="1"/>
      <w:numFmt w:val="lowerRoman"/>
      <w:lvlText w:val="%6."/>
      <w:lvlJc w:val="right"/>
      <w:pPr>
        <w:ind w:left="3327" w:hanging="180"/>
      </w:pPr>
    </w:lvl>
    <w:lvl w:ilvl="6" w:tplc="0419000F" w:tentative="1">
      <w:start w:val="1"/>
      <w:numFmt w:val="decimal"/>
      <w:lvlText w:val="%7."/>
      <w:lvlJc w:val="left"/>
      <w:pPr>
        <w:ind w:left="4047" w:hanging="360"/>
      </w:pPr>
    </w:lvl>
    <w:lvl w:ilvl="7" w:tplc="04190019" w:tentative="1">
      <w:start w:val="1"/>
      <w:numFmt w:val="lowerLetter"/>
      <w:lvlText w:val="%8."/>
      <w:lvlJc w:val="left"/>
      <w:pPr>
        <w:ind w:left="4767" w:hanging="360"/>
      </w:pPr>
    </w:lvl>
    <w:lvl w:ilvl="8" w:tplc="0419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7" w15:restartNumberingAfterBreak="0">
    <w:nsid w:val="1C645ABC"/>
    <w:multiLevelType w:val="hybridMultilevel"/>
    <w:tmpl w:val="841C9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377C92"/>
    <w:multiLevelType w:val="hybridMultilevel"/>
    <w:tmpl w:val="74A8D2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D3652E"/>
    <w:multiLevelType w:val="hybridMultilevel"/>
    <w:tmpl w:val="B12A4B96"/>
    <w:lvl w:ilvl="0" w:tplc="89728124">
      <w:start w:val="1"/>
      <w:numFmt w:val="decimal"/>
      <w:lvlText w:val="%1."/>
      <w:lvlJc w:val="left"/>
      <w:pPr>
        <w:ind w:left="-34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0" w15:restartNumberingAfterBreak="0">
    <w:nsid w:val="5AC32755"/>
    <w:multiLevelType w:val="hybridMultilevel"/>
    <w:tmpl w:val="992A71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8661D0"/>
    <w:multiLevelType w:val="hybridMultilevel"/>
    <w:tmpl w:val="D3FAC2BA"/>
    <w:lvl w:ilvl="0" w:tplc="8A00B338">
      <w:start w:val="1"/>
      <w:numFmt w:val="decimal"/>
      <w:suff w:val="nothing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855240"/>
    <w:multiLevelType w:val="hybridMultilevel"/>
    <w:tmpl w:val="70DE97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AD5661"/>
    <w:multiLevelType w:val="hybridMultilevel"/>
    <w:tmpl w:val="F34414A6"/>
    <w:lvl w:ilvl="0" w:tplc="9CE80F1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4" w15:restartNumberingAfterBreak="0">
    <w:nsid w:val="72560B5B"/>
    <w:multiLevelType w:val="hybridMultilevel"/>
    <w:tmpl w:val="C14057B8"/>
    <w:lvl w:ilvl="0" w:tplc="8A00B338">
      <w:start w:val="1"/>
      <w:numFmt w:val="decimal"/>
      <w:suff w:val="nothing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736BCD"/>
    <w:multiLevelType w:val="hybridMultilevel"/>
    <w:tmpl w:val="9A90F2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58240A"/>
    <w:multiLevelType w:val="hybridMultilevel"/>
    <w:tmpl w:val="BA6A1696"/>
    <w:lvl w:ilvl="0" w:tplc="000F4241">
      <w:start w:val="1"/>
      <w:numFmt w:val="bullet"/>
      <w:lvlText w:val="-"/>
      <w:lvlJc w:val="left"/>
      <w:pPr>
        <w:ind w:left="770" w:hanging="360"/>
      </w:pPr>
      <w:rPr>
        <w:rFonts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12"/>
  </w:num>
  <w:num w:numId="7">
    <w:abstractNumId w:val="2"/>
  </w:num>
  <w:num w:numId="8">
    <w:abstractNumId w:val="5"/>
  </w:num>
  <w:num w:numId="9">
    <w:abstractNumId w:val="9"/>
  </w:num>
  <w:num w:numId="10">
    <w:abstractNumId w:val="13"/>
  </w:num>
  <w:num w:numId="11">
    <w:abstractNumId w:val="15"/>
  </w:num>
  <w:num w:numId="12">
    <w:abstractNumId w:val="16"/>
  </w:num>
  <w:num w:numId="13">
    <w:abstractNumId w:val="6"/>
  </w:num>
  <w:num w:numId="14">
    <w:abstractNumId w:val="8"/>
  </w:num>
  <w:num w:numId="15">
    <w:abstractNumId w:val="7"/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2516E"/>
    <w:rsid w:val="00001632"/>
    <w:rsid w:val="00001EC0"/>
    <w:rsid w:val="0000374C"/>
    <w:rsid w:val="00014375"/>
    <w:rsid w:val="000235B7"/>
    <w:rsid w:val="00033F5A"/>
    <w:rsid w:val="0003405C"/>
    <w:rsid w:val="000754F6"/>
    <w:rsid w:val="00095E60"/>
    <w:rsid w:val="000B4FDF"/>
    <w:rsid w:val="000B5D9C"/>
    <w:rsid w:val="000C78C9"/>
    <w:rsid w:val="000D483A"/>
    <w:rsid w:val="000E1D6F"/>
    <w:rsid w:val="000E1DEA"/>
    <w:rsid w:val="000E4536"/>
    <w:rsid w:val="00106FEE"/>
    <w:rsid w:val="00113B07"/>
    <w:rsid w:val="00122442"/>
    <w:rsid w:val="00126741"/>
    <w:rsid w:val="001315AD"/>
    <w:rsid w:val="001467E1"/>
    <w:rsid w:val="00180661"/>
    <w:rsid w:val="00180BBE"/>
    <w:rsid w:val="0019155D"/>
    <w:rsid w:val="001A2724"/>
    <w:rsid w:val="001B1E60"/>
    <w:rsid w:val="001D4AC7"/>
    <w:rsid w:val="001E1223"/>
    <w:rsid w:val="001E7DE6"/>
    <w:rsid w:val="0021031E"/>
    <w:rsid w:val="00214016"/>
    <w:rsid w:val="002156AF"/>
    <w:rsid w:val="002173A1"/>
    <w:rsid w:val="00222969"/>
    <w:rsid w:val="00232351"/>
    <w:rsid w:val="00233726"/>
    <w:rsid w:val="002353C5"/>
    <w:rsid w:val="002441BE"/>
    <w:rsid w:val="00247453"/>
    <w:rsid w:val="00250EB7"/>
    <w:rsid w:val="002553EF"/>
    <w:rsid w:val="002564A8"/>
    <w:rsid w:val="002643E3"/>
    <w:rsid w:val="00273421"/>
    <w:rsid w:val="00276214"/>
    <w:rsid w:val="00281ED5"/>
    <w:rsid w:val="00286665"/>
    <w:rsid w:val="00290ADE"/>
    <w:rsid w:val="00290D8E"/>
    <w:rsid w:val="002B3DA2"/>
    <w:rsid w:val="002C35DF"/>
    <w:rsid w:val="002C3756"/>
    <w:rsid w:val="002D6E73"/>
    <w:rsid w:val="0030166E"/>
    <w:rsid w:val="00301A67"/>
    <w:rsid w:val="00310D83"/>
    <w:rsid w:val="00313BBB"/>
    <w:rsid w:val="00314F3E"/>
    <w:rsid w:val="00315204"/>
    <w:rsid w:val="003265BD"/>
    <w:rsid w:val="00336D39"/>
    <w:rsid w:val="00337A0E"/>
    <w:rsid w:val="00341DEC"/>
    <w:rsid w:val="003428A3"/>
    <w:rsid w:val="00344C85"/>
    <w:rsid w:val="00350782"/>
    <w:rsid w:val="00351EE3"/>
    <w:rsid w:val="00357467"/>
    <w:rsid w:val="00380161"/>
    <w:rsid w:val="00383E6E"/>
    <w:rsid w:val="0038667D"/>
    <w:rsid w:val="003956A6"/>
    <w:rsid w:val="003B5EA8"/>
    <w:rsid w:val="003C5ADD"/>
    <w:rsid w:val="003F7D7E"/>
    <w:rsid w:val="00407C38"/>
    <w:rsid w:val="0042516E"/>
    <w:rsid w:val="00426D16"/>
    <w:rsid w:val="00436D17"/>
    <w:rsid w:val="00443C9F"/>
    <w:rsid w:val="00450362"/>
    <w:rsid w:val="004510CD"/>
    <w:rsid w:val="0045516C"/>
    <w:rsid w:val="00457D56"/>
    <w:rsid w:val="004879E4"/>
    <w:rsid w:val="00493DF1"/>
    <w:rsid w:val="004A3485"/>
    <w:rsid w:val="004A7761"/>
    <w:rsid w:val="004B0204"/>
    <w:rsid w:val="004C6200"/>
    <w:rsid w:val="004E32D7"/>
    <w:rsid w:val="004E7C3A"/>
    <w:rsid w:val="004F290B"/>
    <w:rsid w:val="004F36F5"/>
    <w:rsid w:val="00500CC6"/>
    <w:rsid w:val="00512476"/>
    <w:rsid w:val="005135E7"/>
    <w:rsid w:val="00513C70"/>
    <w:rsid w:val="00535288"/>
    <w:rsid w:val="00555782"/>
    <w:rsid w:val="00570786"/>
    <w:rsid w:val="00575A2D"/>
    <w:rsid w:val="00576027"/>
    <w:rsid w:val="00580E60"/>
    <w:rsid w:val="00583A8A"/>
    <w:rsid w:val="005909AD"/>
    <w:rsid w:val="00594295"/>
    <w:rsid w:val="005970FA"/>
    <w:rsid w:val="005E7563"/>
    <w:rsid w:val="005F31AB"/>
    <w:rsid w:val="00610BFD"/>
    <w:rsid w:val="00610FBC"/>
    <w:rsid w:val="00617340"/>
    <w:rsid w:val="00623E2D"/>
    <w:rsid w:val="00625ED9"/>
    <w:rsid w:val="0062708B"/>
    <w:rsid w:val="00631E6A"/>
    <w:rsid w:val="00640BDC"/>
    <w:rsid w:val="00657992"/>
    <w:rsid w:val="00661EA4"/>
    <w:rsid w:val="00664F32"/>
    <w:rsid w:val="00676A47"/>
    <w:rsid w:val="006820C6"/>
    <w:rsid w:val="00691A84"/>
    <w:rsid w:val="00693C23"/>
    <w:rsid w:val="006B4123"/>
    <w:rsid w:val="006F231C"/>
    <w:rsid w:val="007126CB"/>
    <w:rsid w:val="00713436"/>
    <w:rsid w:val="00714946"/>
    <w:rsid w:val="00727185"/>
    <w:rsid w:val="0073295A"/>
    <w:rsid w:val="00733938"/>
    <w:rsid w:val="007358EA"/>
    <w:rsid w:val="00744438"/>
    <w:rsid w:val="00764A28"/>
    <w:rsid w:val="0076553B"/>
    <w:rsid w:val="007706B0"/>
    <w:rsid w:val="007A0C81"/>
    <w:rsid w:val="007B2FD2"/>
    <w:rsid w:val="007D0F3D"/>
    <w:rsid w:val="007D2F79"/>
    <w:rsid w:val="007D3AEC"/>
    <w:rsid w:val="007D7AD5"/>
    <w:rsid w:val="007E1B7A"/>
    <w:rsid w:val="007F0325"/>
    <w:rsid w:val="00815378"/>
    <w:rsid w:val="008175F3"/>
    <w:rsid w:val="00832786"/>
    <w:rsid w:val="00833183"/>
    <w:rsid w:val="00833ECD"/>
    <w:rsid w:val="00846CB7"/>
    <w:rsid w:val="008503F0"/>
    <w:rsid w:val="00850A3C"/>
    <w:rsid w:val="008651BA"/>
    <w:rsid w:val="00887F4B"/>
    <w:rsid w:val="00896F4E"/>
    <w:rsid w:val="008A25D0"/>
    <w:rsid w:val="008A56A9"/>
    <w:rsid w:val="008C323B"/>
    <w:rsid w:val="008C4E59"/>
    <w:rsid w:val="008D4A43"/>
    <w:rsid w:val="008E41C3"/>
    <w:rsid w:val="008F0DC3"/>
    <w:rsid w:val="008F1EE6"/>
    <w:rsid w:val="00910D60"/>
    <w:rsid w:val="009159F0"/>
    <w:rsid w:val="0092041D"/>
    <w:rsid w:val="009266F1"/>
    <w:rsid w:val="00927281"/>
    <w:rsid w:val="00933F7F"/>
    <w:rsid w:val="009359B8"/>
    <w:rsid w:val="009401FD"/>
    <w:rsid w:val="00942C50"/>
    <w:rsid w:val="009469FF"/>
    <w:rsid w:val="00952215"/>
    <w:rsid w:val="00952DB6"/>
    <w:rsid w:val="00956934"/>
    <w:rsid w:val="00964191"/>
    <w:rsid w:val="00964FFA"/>
    <w:rsid w:val="00973595"/>
    <w:rsid w:val="0097533E"/>
    <w:rsid w:val="00976273"/>
    <w:rsid w:val="009850B8"/>
    <w:rsid w:val="00985B56"/>
    <w:rsid w:val="00985DE2"/>
    <w:rsid w:val="00986241"/>
    <w:rsid w:val="00986D11"/>
    <w:rsid w:val="00994B47"/>
    <w:rsid w:val="009A0ABC"/>
    <w:rsid w:val="009A0BA1"/>
    <w:rsid w:val="009A1E4B"/>
    <w:rsid w:val="009A2F87"/>
    <w:rsid w:val="009B0C74"/>
    <w:rsid w:val="009C4F53"/>
    <w:rsid w:val="009D3D17"/>
    <w:rsid w:val="009D6DD4"/>
    <w:rsid w:val="009E1CC2"/>
    <w:rsid w:val="009E3B58"/>
    <w:rsid w:val="00A01543"/>
    <w:rsid w:val="00A104B9"/>
    <w:rsid w:val="00A304AD"/>
    <w:rsid w:val="00A34D2C"/>
    <w:rsid w:val="00A35A39"/>
    <w:rsid w:val="00A51885"/>
    <w:rsid w:val="00A6009C"/>
    <w:rsid w:val="00A619FE"/>
    <w:rsid w:val="00A65EB9"/>
    <w:rsid w:val="00A832B4"/>
    <w:rsid w:val="00AA391E"/>
    <w:rsid w:val="00AA4A81"/>
    <w:rsid w:val="00AB4EF9"/>
    <w:rsid w:val="00AC3081"/>
    <w:rsid w:val="00AC7044"/>
    <w:rsid w:val="00B02BF7"/>
    <w:rsid w:val="00B106D7"/>
    <w:rsid w:val="00B21228"/>
    <w:rsid w:val="00B369CF"/>
    <w:rsid w:val="00B45AB7"/>
    <w:rsid w:val="00B504C2"/>
    <w:rsid w:val="00B56429"/>
    <w:rsid w:val="00B66331"/>
    <w:rsid w:val="00B72E9F"/>
    <w:rsid w:val="00B80781"/>
    <w:rsid w:val="00B8469A"/>
    <w:rsid w:val="00B9354F"/>
    <w:rsid w:val="00B952D5"/>
    <w:rsid w:val="00BA2BA5"/>
    <w:rsid w:val="00BA42E5"/>
    <w:rsid w:val="00BA4C0F"/>
    <w:rsid w:val="00BC37FD"/>
    <w:rsid w:val="00BC6E76"/>
    <w:rsid w:val="00BE009E"/>
    <w:rsid w:val="00C1565F"/>
    <w:rsid w:val="00C27DC6"/>
    <w:rsid w:val="00C36168"/>
    <w:rsid w:val="00C41259"/>
    <w:rsid w:val="00C5466E"/>
    <w:rsid w:val="00C65016"/>
    <w:rsid w:val="00C73C60"/>
    <w:rsid w:val="00CA0279"/>
    <w:rsid w:val="00CA704D"/>
    <w:rsid w:val="00CB3E28"/>
    <w:rsid w:val="00CC111B"/>
    <w:rsid w:val="00CD75C9"/>
    <w:rsid w:val="00CF5560"/>
    <w:rsid w:val="00CF56B9"/>
    <w:rsid w:val="00D00E3B"/>
    <w:rsid w:val="00D07A1E"/>
    <w:rsid w:val="00D16DEC"/>
    <w:rsid w:val="00D17EBC"/>
    <w:rsid w:val="00D258C1"/>
    <w:rsid w:val="00D33C14"/>
    <w:rsid w:val="00D5495B"/>
    <w:rsid w:val="00D5715B"/>
    <w:rsid w:val="00D73029"/>
    <w:rsid w:val="00D80EBB"/>
    <w:rsid w:val="00D86C08"/>
    <w:rsid w:val="00DA7CA6"/>
    <w:rsid w:val="00DB47D9"/>
    <w:rsid w:val="00DD4063"/>
    <w:rsid w:val="00DF42BC"/>
    <w:rsid w:val="00DF5B60"/>
    <w:rsid w:val="00E01061"/>
    <w:rsid w:val="00E03CC4"/>
    <w:rsid w:val="00E05586"/>
    <w:rsid w:val="00E07225"/>
    <w:rsid w:val="00E167E7"/>
    <w:rsid w:val="00E2372E"/>
    <w:rsid w:val="00E32E99"/>
    <w:rsid w:val="00E36174"/>
    <w:rsid w:val="00E71749"/>
    <w:rsid w:val="00E7375A"/>
    <w:rsid w:val="00EA6BEE"/>
    <w:rsid w:val="00ED73D3"/>
    <w:rsid w:val="00ED73E0"/>
    <w:rsid w:val="00EE1220"/>
    <w:rsid w:val="00EF0257"/>
    <w:rsid w:val="00EF0F5F"/>
    <w:rsid w:val="00EF2CC8"/>
    <w:rsid w:val="00F03DA3"/>
    <w:rsid w:val="00F12910"/>
    <w:rsid w:val="00F14602"/>
    <w:rsid w:val="00F167EF"/>
    <w:rsid w:val="00F26A14"/>
    <w:rsid w:val="00F30993"/>
    <w:rsid w:val="00F334CD"/>
    <w:rsid w:val="00F41EEF"/>
    <w:rsid w:val="00F56582"/>
    <w:rsid w:val="00F63CF0"/>
    <w:rsid w:val="00F73F1B"/>
    <w:rsid w:val="00F75D21"/>
    <w:rsid w:val="00F97BE0"/>
    <w:rsid w:val="00FC385C"/>
    <w:rsid w:val="00FD05BE"/>
    <w:rsid w:val="00FD1F3D"/>
    <w:rsid w:val="00FD34FE"/>
    <w:rsid w:val="00FE6AE8"/>
    <w:rsid w:val="00FF0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7A567"/>
  <w15:docId w15:val="{54AB138C-A87C-4D48-B11C-2AE020B1B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516E"/>
  </w:style>
  <w:style w:type="paragraph" w:styleId="1">
    <w:name w:val="heading 1"/>
    <w:basedOn w:val="a"/>
    <w:next w:val="a"/>
    <w:link w:val="10"/>
    <w:qFormat/>
    <w:rsid w:val="002643E3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3C7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aliases w:val="текст,Основной текст 1,Основной текст 1 Знак Знак Знак,Основной текст 1 Знак"/>
    <w:basedOn w:val="a"/>
    <w:link w:val="a4"/>
    <w:rsid w:val="0042516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aliases w:val="текст Знак,Основной текст 1 Знак1,Основной текст 1 Знак Знак Знак Знак,Основной текст 1 Знак Знак"/>
    <w:basedOn w:val="a0"/>
    <w:link w:val="a3"/>
    <w:rsid w:val="004251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_"/>
    <w:basedOn w:val="a0"/>
    <w:link w:val="11"/>
    <w:rsid w:val="0042516E"/>
    <w:rPr>
      <w:rFonts w:ascii="Times New Roman" w:eastAsia="Times New Roman" w:hAnsi="Times New Roman" w:cs="Times New Roman"/>
      <w:spacing w:val="-10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5"/>
    <w:rsid w:val="0042516E"/>
    <w:pPr>
      <w:shd w:val="clear" w:color="auto" w:fill="FFFFFF"/>
      <w:spacing w:after="240" w:line="0" w:lineRule="atLeast"/>
      <w:ind w:hanging="160"/>
    </w:pPr>
    <w:rPr>
      <w:rFonts w:ascii="Times New Roman" w:eastAsia="Times New Roman" w:hAnsi="Times New Roman" w:cs="Times New Roman"/>
      <w:spacing w:val="-10"/>
      <w:sz w:val="23"/>
      <w:szCs w:val="23"/>
    </w:rPr>
  </w:style>
  <w:style w:type="paragraph" w:styleId="a6">
    <w:name w:val="List Paragraph"/>
    <w:aliases w:val="Содержание. 2 уровень"/>
    <w:basedOn w:val="a"/>
    <w:link w:val="a7"/>
    <w:uiPriority w:val="34"/>
    <w:qFormat/>
    <w:rsid w:val="00BA4C0F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Default">
    <w:name w:val="Default"/>
    <w:rsid w:val="001806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List"/>
    <w:basedOn w:val="a"/>
    <w:uiPriority w:val="99"/>
    <w:unhideWhenUsed/>
    <w:rsid w:val="00180661"/>
    <w:pPr>
      <w:ind w:left="283" w:hanging="283"/>
      <w:contextualSpacing/>
    </w:pPr>
  </w:style>
  <w:style w:type="table" w:styleId="a9">
    <w:name w:val="Table Grid"/>
    <w:basedOn w:val="a1"/>
    <w:uiPriority w:val="59"/>
    <w:rsid w:val="003F7D7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Body Text"/>
    <w:basedOn w:val="a"/>
    <w:link w:val="ab"/>
    <w:uiPriority w:val="99"/>
    <w:unhideWhenUsed/>
    <w:rsid w:val="00691A84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691A84"/>
  </w:style>
  <w:style w:type="character" w:customStyle="1" w:styleId="4">
    <w:name w:val="Основной текст (4)"/>
    <w:basedOn w:val="a0"/>
    <w:link w:val="41"/>
    <w:uiPriority w:val="99"/>
    <w:rsid w:val="00691A84"/>
    <w:rPr>
      <w:rFonts w:ascii="Times New Roman" w:hAnsi="Times New Roman"/>
      <w:b/>
      <w:bCs/>
      <w:sz w:val="20"/>
      <w:szCs w:val="20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691A84"/>
    <w:pPr>
      <w:shd w:val="clear" w:color="auto" w:fill="FFFFFF"/>
      <w:spacing w:after="0" w:line="240" w:lineRule="atLeast"/>
    </w:pPr>
    <w:rPr>
      <w:rFonts w:ascii="Times New Roman" w:hAnsi="Times New Roman"/>
      <w:b/>
      <w:bCs/>
      <w:sz w:val="20"/>
      <w:szCs w:val="20"/>
    </w:rPr>
  </w:style>
  <w:style w:type="character" w:customStyle="1" w:styleId="8">
    <w:name w:val="Основной текст (8)"/>
    <w:basedOn w:val="a0"/>
    <w:link w:val="81"/>
    <w:uiPriority w:val="99"/>
    <w:rsid w:val="00BC37FD"/>
    <w:rPr>
      <w:rFonts w:ascii="Times New Roman" w:hAnsi="Times New Roman"/>
      <w:noProof/>
      <w:sz w:val="20"/>
      <w:szCs w:val="20"/>
      <w:shd w:val="clear" w:color="auto" w:fill="FFFFFF"/>
    </w:rPr>
  </w:style>
  <w:style w:type="paragraph" w:customStyle="1" w:styleId="81">
    <w:name w:val="Основной текст (8)1"/>
    <w:basedOn w:val="a"/>
    <w:link w:val="8"/>
    <w:uiPriority w:val="99"/>
    <w:rsid w:val="00BC37FD"/>
    <w:pPr>
      <w:shd w:val="clear" w:color="auto" w:fill="FFFFFF"/>
      <w:spacing w:after="0" w:line="240" w:lineRule="atLeast"/>
      <w:jc w:val="center"/>
    </w:pPr>
    <w:rPr>
      <w:rFonts w:ascii="Times New Roman" w:hAnsi="Times New Roman"/>
      <w:noProof/>
      <w:sz w:val="20"/>
      <w:szCs w:val="20"/>
    </w:rPr>
  </w:style>
  <w:style w:type="paragraph" w:styleId="ac">
    <w:name w:val="Normal (Web)"/>
    <w:basedOn w:val="a"/>
    <w:rsid w:val="00E71749"/>
    <w:pPr>
      <w:tabs>
        <w:tab w:val="num" w:pos="643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9pt">
    <w:name w:val="Основной текст (4) + 9 pt"/>
    <w:aliases w:val="Не полужирный1"/>
    <w:basedOn w:val="4"/>
    <w:uiPriority w:val="99"/>
    <w:rsid w:val="00BA42E5"/>
    <w:rPr>
      <w:rFonts w:ascii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7">
    <w:name w:val="Основной текст (7)"/>
    <w:basedOn w:val="a0"/>
    <w:link w:val="71"/>
    <w:uiPriority w:val="99"/>
    <w:rsid w:val="00BA42E5"/>
    <w:rPr>
      <w:rFonts w:ascii="Times New Roman" w:hAnsi="Times New Roman"/>
      <w:shd w:val="clear" w:color="auto" w:fill="FFFFFF"/>
    </w:rPr>
  </w:style>
  <w:style w:type="paragraph" w:customStyle="1" w:styleId="71">
    <w:name w:val="Основной текст (7)1"/>
    <w:basedOn w:val="a"/>
    <w:link w:val="7"/>
    <w:uiPriority w:val="99"/>
    <w:rsid w:val="00BA42E5"/>
    <w:pPr>
      <w:shd w:val="clear" w:color="auto" w:fill="FFFFFF"/>
      <w:spacing w:after="0" w:line="274" w:lineRule="exact"/>
      <w:jc w:val="center"/>
    </w:pPr>
    <w:rPr>
      <w:rFonts w:ascii="Times New Roman" w:hAnsi="Times New Roman"/>
    </w:rPr>
  </w:style>
  <w:style w:type="character" w:customStyle="1" w:styleId="5">
    <w:name w:val="Основной текст (5)"/>
    <w:basedOn w:val="a0"/>
    <w:link w:val="51"/>
    <w:uiPriority w:val="99"/>
    <w:rsid w:val="008A56A9"/>
    <w:rPr>
      <w:rFonts w:ascii="Times New Roman" w:hAnsi="Times New Roman"/>
      <w:b/>
      <w:bCs/>
      <w:sz w:val="20"/>
      <w:szCs w:val="20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8A56A9"/>
    <w:pPr>
      <w:shd w:val="clear" w:color="auto" w:fill="FFFFFF"/>
      <w:spacing w:after="0" w:line="240" w:lineRule="atLeast"/>
      <w:jc w:val="center"/>
    </w:pPr>
    <w:rPr>
      <w:rFonts w:ascii="Times New Roman" w:hAnsi="Times New Roman"/>
      <w:b/>
      <w:bCs/>
      <w:sz w:val="20"/>
      <w:szCs w:val="20"/>
    </w:rPr>
  </w:style>
  <w:style w:type="character" w:customStyle="1" w:styleId="3">
    <w:name w:val="Основной текст (3)"/>
    <w:basedOn w:val="a0"/>
    <w:link w:val="31"/>
    <w:uiPriority w:val="99"/>
    <w:rsid w:val="00D73029"/>
    <w:rPr>
      <w:rFonts w:ascii="Times New Roman" w:hAnsi="Times New Roman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D73029"/>
    <w:pPr>
      <w:shd w:val="clear" w:color="auto" w:fill="FFFFFF"/>
      <w:spacing w:after="0" w:line="298" w:lineRule="exact"/>
    </w:pPr>
    <w:rPr>
      <w:rFonts w:ascii="Times New Roman" w:hAnsi="Times New Roman"/>
    </w:rPr>
  </w:style>
  <w:style w:type="character" w:customStyle="1" w:styleId="10">
    <w:name w:val="Заголовок 1 Знак"/>
    <w:basedOn w:val="a0"/>
    <w:link w:val="1"/>
    <w:rsid w:val="002643E3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List 2"/>
    <w:basedOn w:val="a"/>
    <w:uiPriority w:val="99"/>
    <w:unhideWhenUsed/>
    <w:rsid w:val="001E1223"/>
    <w:pPr>
      <w:ind w:left="566" w:hanging="283"/>
      <w:contextualSpacing/>
    </w:pPr>
  </w:style>
  <w:style w:type="character" w:customStyle="1" w:styleId="60">
    <w:name w:val="Заголовок 6 Знак"/>
    <w:basedOn w:val="a0"/>
    <w:link w:val="6"/>
    <w:rsid w:val="00513C7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ad">
    <w:name w:val="Hyperlink"/>
    <w:basedOn w:val="a0"/>
    <w:uiPriority w:val="99"/>
    <w:rsid w:val="00513C70"/>
    <w:rPr>
      <w:color w:val="0000FF"/>
      <w:u w:val="single"/>
    </w:rPr>
  </w:style>
  <w:style w:type="character" w:customStyle="1" w:styleId="apple-converted-space">
    <w:name w:val="apple-converted-space"/>
    <w:basedOn w:val="a0"/>
    <w:rsid w:val="00513C70"/>
  </w:style>
  <w:style w:type="character" w:styleId="HTML">
    <w:name w:val="HTML Cite"/>
    <w:basedOn w:val="a0"/>
    <w:uiPriority w:val="99"/>
    <w:semiHidden/>
    <w:unhideWhenUsed/>
    <w:rsid w:val="00513C70"/>
    <w:rPr>
      <w:i/>
      <w:iCs/>
    </w:rPr>
  </w:style>
  <w:style w:type="character" w:customStyle="1" w:styleId="a7">
    <w:name w:val="Абзац списка Знак"/>
    <w:aliases w:val="Содержание. 2 уровень Знак"/>
    <w:link w:val="a6"/>
    <w:uiPriority w:val="34"/>
    <w:locked/>
    <w:rsid w:val="0097533E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s1">
    <w:name w:val="s_1"/>
    <w:basedOn w:val="a"/>
    <w:rsid w:val="009753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9"/>
    <w:uiPriority w:val="59"/>
    <w:rsid w:val="00C361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83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2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1227719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znanium.com/catalog/product/984020" TargetMode="External"/><Relationship Id="rId12" Type="http://schemas.openxmlformats.org/officeDocument/2006/relationships/hyperlink" Target="https://www.skype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znanium.com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znanium.com/catalog/product/96148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roduct/106885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8612F7-C857-4156-8220-8EFDCA8EF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1650</TotalTime>
  <Pages>26</Pages>
  <Words>5282</Words>
  <Characters>30114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DoomWing</dc:creator>
  <cp:lastModifiedBy>Анастасия</cp:lastModifiedBy>
  <cp:revision>176</cp:revision>
  <cp:lastPrinted>2019-02-12T03:16:00Z</cp:lastPrinted>
  <dcterms:created xsi:type="dcterms:W3CDTF">2014-11-28T14:27:00Z</dcterms:created>
  <dcterms:modified xsi:type="dcterms:W3CDTF">2022-03-31T09:58:00Z</dcterms:modified>
</cp:coreProperties>
</file>