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48CBB" w14:textId="005D0E5F" w:rsidR="00AF7940" w:rsidRDefault="00222D1F" w:rsidP="009B7A5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73A99" wp14:editId="3EF60CFD">
            <wp:extent cx="5991225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B54AA" w14:textId="77777777" w:rsidR="0039502E" w:rsidRDefault="0039502E">
      <w:pPr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br w:type="page"/>
      </w:r>
    </w:p>
    <w:p w14:paraId="00714AC5" w14:textId="14821B3B" w:rsidR="00AF7940" w:rsidRPr="00AF7940" w:rsidRDefault="00AF7940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14:paraId="154E0A1C" w14:textId="77777777"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14:paraId="6DE6A3E5" w14:textId="77777777" w:rsidR="00AF7940" w:rsidRPr="00AF7940" w:rsidRDefault="00AF7940" w:rsidP="00AF79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26187C4F" w14:textId="77777777"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1465B74C" w14:textId="77777777"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1D3594DC" w14:textId="77777777" w:rsidR="00AF7940" w:rsidRPr="00AF7940" w:rsidRDefault="00AF7940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AF7940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2B9C82E1" w14:textId="77777777" w:rsidR="00AF7940" w:rsidRPr="00AF7940" w:rsidRDefault="00AF7940" w:rsidP="00AF794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55CC1A" w14:textId="77777777"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2C83DD89" w14:textId="77777777"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59D68D4F" w14:textId="77777777" w:rsidR="00AF7940" w:rsidRPr="00AF7940" w:rsidRDefault="00AF7940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F806EA" w14:textId="77777777"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DF21C" w14:textId="77777777"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14:paraId="31ADF15E" w14:textId="77777777" w:rsidR="00AF7940" w:rsidRPr="00AF7940" w:rsidRDefault="00AF7940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AF7940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1CB35C32" w14:textId="70CBDA5E" w:rsidR="0039502E" w:rsidRDefault="0039502E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 w:type="page"/>
      </w:r>
    </w:p>
    <w:p w14:paraId="0D43376B" w14:textId="77777777" w:rsidR="002F77F1" w:rsidRPr="00AF7940" w:rsidRDefault="002F77F1" w:rsidP="00AF7940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1. ПАСПОРТ ПРОГРАММЫ ПРОИЗВОДСТВЕННОЙ ПРАКТИКИ</w:t>
      </w:r>
      <w:r w:rsidR="00741B0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AF7940">
        <w:rPr>
          <w:rFonts w:ascii="Times New Roman" w:hAnsi="Times New Roman" w:cs="Times New Roman"/>
          <w:b/>
          <w:sz w:val="26"/>
          <w:szCs w:val="26"/>
        </w:rPr>
        <w:t xml:space="preserve"> 1.1</w:t>
      </w: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Область применения программы</w:t>
      </w:r>
    </w:p>
    <w:p w14:paraId="66B1C847" w14:textId="77777777" w:rsidR="002F77F1" w:rsidRPr="00AF7940" w:rsidRDefault="002F77F1" w:rsidP="00AF7940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AF794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производственной практики ПП.01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</w:p>
    <w:p w14:paraId="4D5D45C7" w14:textId="77777777" w:rsidR="002F77F1" w:rsidRPr="00AF7940" w:rsidRDefault="002F77F1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производственной практики является овладение обучающимися видом профессиональной </w:t>
      </w:r>
      <w:r w:rsidR="00B205A7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деятельности:  </w:t>
      </w: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ПП 01Сборка,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(ПК). общими (ОК) компетенциями и личностными результатами воспитания (ЛР): </w:t>
      </w:r>
    </w:p>
    <w:p w14:paraId="0E4AB20C" w14:textId="77777777" w:rsidR="002F77F1" w:rsidRPr="00AF7940" w:rsidRDefault="002F77F1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8051"/>
      </w:tblGrid>
      <w:tr w:rsidR="002F77F1" w:rsidRPr="00AF7940" w14:paraId="6DB4E2D8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2629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EEC0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результатов обучения</w:t>
            </w:r>
          </w:p>
          <w:p w14:paraId="144D1F42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2F77F1" w:rsidRPr="00AF7940" w14:paraId="3464F651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5754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9DA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2F77F1" w:rsidRPr="00AF7940" w14:paraId="05213165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0A9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0810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2F77F1" w:rsidRPr="00AF7940" w14:paraId="0633343A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B287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FC8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2F77F1" w:rsidRPr="00AF7940" w14:paraId="4A942BA2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3D01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4873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2F77F1" w:rsidRPr="00AF7940" w14:paraId="34E4AF06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C71C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4E2C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F77F1" w:rsidRPr="00AF7940" w14:paraId="7171BFE6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4622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5BC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2F77F1" w:rsidRPr="00AF7940" w14:paraId="7C35AEE0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C42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93A4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2F77F1" w:rsidRPr="00AF7940" w14:paraId="7508E3F9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BF56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8BD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2F77F1" w:rsidRPr="00AF7940" w14:paraId="504A60A0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513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9037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F77F1" w:rsidRPr="00AF7940" w14:paraId="36353F3D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C160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6542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2F77F1" w:rsidRPr="00AF7940" w14:paraId="17C3BCEE" w14:textId="77777777" w:rsidTr="00B066D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BB8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3367" w14:textId="77777777" w:rsidR="002F77F1" w:rsidRPr="00AF7940" w:rsidRDefault="002F77F1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</w:tbl>
    <w:p w14:paraId="0B82C80E" w14:textId="2C611709" w:rsidR="002F77F1" w:rsidRPr="00AF7940" w:rsidRDefault="00A42A24" w:rsidP="00AF7940">
      <w:pPr>
        <w:spacing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>Цели производственной</w:t>
      </w:r>
      <w:r w:rsidR="009B7A54" w:rsidRPr="00AF7940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 </w:t>
      </w:r>
    </w:p>
    <w:p w14:paraId="334170AB" w14:textId="77777777" w:rsidR="009B7A54" w:rsidRPr="00AF7940" w:rsidRDefault="009B7A54" w:rsidP="00AF794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 выполнению типовых  работ по сборке, монтажу, регулировке и ремонту узлов и механизмов оборудования, агрегатов, машин, станков и другого электрооборудования промышленных организаций, проверке и наладке электрооборудования, устранению и предупреждению аварий и неполадок электрооборудования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приобретения профессионального опыта самостоятельного  работы, совершенствование знаний и 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14:paraId="708C10B5" w14:textId="77777777" w:rsidR="009B7A54" w:rsidRPr="00AF7940" w:rsidRDefault="009B7A54" w:rsidP="00AF7940">
      <w:pPr>
        <w:pStyle w:val="2"/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AF7940">
        <w:rPr>
          <w:rFonts w:ascii="Times New Roman" w:eastAsia="Calibri" w:hAnsi="Times New Roman"/>
          <w:b/>
          <w:sz w:val="26"/>
          <w:szCs w:val="26"/>
        </w:rPr>
        <w:t>практический опыт</w:t>
      </w:r>
      <w:r w:rsidRPr="00AF7940">
        <w:rPr>
          <w:rFonts w:ascii="Times New Roman" w:eastAsia="Calibri" w:hAnsi="Times New Roman"/>
          <w:sz w:val="26"/>
          <w:szCs w:val="26"/>
        </w:rPr>
        <w:t>:</w:t>
      </w:r>
      <w:r w:rsidRPr="00AF7940">
        <w:rPr>
          <w:rFonts w:ascii="Times New Roman" w:hAnsi="Times New Roman"/>
          <w:b/>
          <w:sz w:val="26"/>
          <w:szCs w:val="26"/>
        </w:rPr>
        <w:t xml:space="preserve"> </w:t>
      </w:r>
    </w:p>
    <w:p w14:paraId="4869DF9F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выполнения слесарных, слесарно-сборочных и электромонтажных работ; </w:t>
      </w:r>
    </w:p>
    <w:p w14:paraId="20B4B7F2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проведения подготовительных работ для сборки электрооборудования; </w:t>
      </w:r>
    </w:p>
    <w:p w14:paraId="500188F1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sz w:val="26"/>
          <w:szCs w:val="26"/>
        </w:rPr>
        <w:t xml:space="preserve">- сборки по схемам приборов, узлов и механизмов электрооборудования; </w:t>
      </w:r>
    </w:p>
    <w:p w14:paraId="65EF7112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D1B27B" w14:textId="77777777" w:rsidR="002F77F1" w:rsidRPr="00AF7940" w:rsidRDefault="002F77F1" w:rsidP="00AF7940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0B8E496" w14:textId="77777777" w:rsidR="009B7A54" w:rsidRPr="00AF7940" w:rsidRDefault="009B7A54" w:rsidP="00AF794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42A24" w:rsidRPr="00AF7940">
        <w:rPr>
          <w:rFonts w:ascii="Times New Roman" w:eastAsia="Calibri" w:hAnsi="Times New Roman" w:cs="Times New Roman"/>
          <w:b/>
          <w:sz w:val="26"/>
          <w:szCs w:val="26"/>
        </w:rPr>
        <w:t>Задачи производственной</w:t>
      </w: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 практики: </w:t>
      </w:r>
    </w:p>
    <w:p w14:paraId="30262868" w14:textId="77777777" w:rsidR="009B7A54" w:rsidRPr="00AF7940" w:rsidRDefault="009B7A54" w:rsidP="00AF7940">
      <w:pPr>
        <w:pStyle w:val="Default"/>
        <w:ind w:hanging="709"/>
        <w:jc w:val="both"/>
        <w:rPr>
          <w:sz w:val="26"/>
          <w:szCs w:val="26"/>
        </w:rPr>
      </w:pPr>
      <w:r w:rsidRPr="00AF7940">
        <w:rPr>
          <w:rFonts w:eastAsia="Calibri"/>
          <w:spacing w:val="-5"/>
          <w:sz w:val="26"/>
          <w:szCs w:val="26"/>
        </w:rPr>
        <w:t xml:space="preserve"> </w:t>
      </w:r>
      <w:r w:rsidRPr="00AF7940">
        <w:rPr>
          <w:sz w:val="26"/>
          <w:szCs w:val="26"/>
        </w:rPr>
        <w:t xml:space="preserve">         Задачами  производственной  практики</w:t>
      </w:r>
      <w:r w:rsidRPr="00AF7940">
        <w:rPr>
          <w:b/>
          <w:sz w:val="26"/>
          <w:szCs w:val="26"/>
        </w:rPr>
        <w:t xml:space="preserve"> </w:t>
      </w:r>
      <w:r w:rsidRPr="00AF7940">
        <w:rPr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 умений 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AF7940">
        <w:rPr>
          <w:bCs/>
          <w:sz w:val="26"/>
          <w:szCs w:val="26"/>
        </w:rPr>
        <w:t>по</w:t>
      </w:r>
      <w:r w:rsidRPr="00AF7940">
        <w:rPr>
          <w:sz w:val="26"/>
          <w:szCs w:val="26"/>
        </w:rPr>
        <w:t xml:space="preserve"> выполнению типовых работ по сборке, монтажу, регулировке и ремонту узлов и механизмов оборудования, агрегатов, машин, станков и другого электрооборудования промышленных организаций, проверке и наладке электрооборудования, устранению и предупреждению аварий и неполадок электрооборудования, адаптации обучающихся к конкретным условиям деятельности организаций различной  организационно-правовой формой:</w:t>
      </w:r>
    </w:p>
    <w:p w14:paraId="42E8F66C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14:paraId="7E426280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оборудованию;                                                                                                                                              </w:t>
      </w: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14:paraId="53C9BD76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="002F77F1"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End"/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</w:t>
      </w:r>
      <w:r w:rsidRPr="00AF794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14:paraId="7D764688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142"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-освоение новых технологий;</w:t>
      </w:r>
    </w:p>
    <w:p w14:paraId="3D7CDA79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14:paraId="79D63297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-совершенствование навыков самоконтроля и взаимоконтроля;</w:t>
      </w:r>
    </w:p>
    <w:p w14:paraId="295FB482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-формирование основных профессионально значимых качеств личности</w:t>
      </w: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 xml:space="preserve">          рабочего;</w:t>
      </w:r>
    </w:p>
    <w:p w14:paraId="579C9732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Times New Roman" w:hAnsi="Times New Roman" w:cs="Times New Roman"/>
          <w:color w:val="000000"/>
          <w:sz w:val="26"/>
          <w:szCs w:val="26"/>
        </w:rPr>
        <w:t>-соблюдение норм и правил безопасности труда, электробезопасности и пожарной        безопасности.</w:t>
      </w:r>
    </w:p>
    <w:p w14:paraId="2D614D4E" w14:textId="77777777" w:rsidR="009B7A54" w:rsidRPr="00AF7940" w:rsidRDefault="009B7A54" w:rsidP="00AF7940">
      <w:pPr>
        <w:tabs>
          <w:tab w:val="left" w:pos="72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</w:t>
      </w: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14:paraId="08DF71A5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ремонт осветительных электроустановок, силовых трансформаторов, электродвигателей; </w:t>
      </w:r>
    </w:p>
    <w:p w14:paraId="7F178547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монтаж осветительных электроустановок, трансформаторов, комплексных трансформаторных подстанций; </w:t>
      </w:r>
    </w:p>
    <w:p w14:paraId="4460F9CA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 выполнять прокладку кабеля, монтаж воздушных линий, проводов и тросов; </w:t>
      </w:r>
    </w:p>
    <w:p w14:paraId="575BA41B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слесарную и механическую обработку в пределах различных классов точности и чистоты; </w:t>
      </w:r>
    </w:p>
    <w:p w14:paraId="71B384F6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такие виды работ как пайка, лужение и другие; </w:t>
      </w:r>
    </w:p>
    <w:p w14:paraId="0F00B374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читать электрические схемы различной сложности; </w:t>
      </w:r>
    </w:p>
    <w:p w14:paraId="28F113C7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выполнять расчёты и эскизы, необходимые при сборке изделия; </w:t>
      </w:r>
    </w:p>
    <w:p w14:paraId="43907A55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выполнять сборку, монтаж и регулировку электрооборудования промышленных предприятий; </w:t>
      </w:r>
    </w:p>
    <w:p w14:paraId="18B1DBD5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ремонтировать электрооборудование промышленных предприятий в соответствии с технологическим процессом; </w:t>
      </w:r>
    </w:p>
    <w:p w14:paraId="7A4B42C2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>- применять безопасные приемы ремонта;</w:t>
      </w:r>
    </w:p>
    <w:p w14:paraId="344CF826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D8A466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14:paraId="1D278153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технологические процессы сборки, монтажа, регулировки и ремонта; </w:t>
      </w:r>
    </w:p>
    <w:p w14:paraId="0F98FD56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слесарные, слесарно-сборочные операции, их назначение; </w:t>
      </w:r>
    </w:p>
    <w:p w14:paraId="7B3B77D9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приемы и правила выполнения операций; </w:t>
      </w:r>
    </w:p>
    <w:p w14:paraId="3371B519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рабочий (слесарно-сборочный инструмент и приспособления), их устройство назначения и приемы пользования; </w:t>
      </w:r>
    </w:p>
    <w:p w14:paraId="2C3D3DE6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- наименование, маркировку, свойство обрабатываемого материала; </w:t>
      </w:r>
    </w:p>
    <w:p w14:paraId="447C74C6" w14:textId="77777777" w:rsidR="009B7A54" w:rsidRPr="00AF7940" w:rsidRDefault="009B7A54" w:rsidP="00AF7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F794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-требования безопасности выполнения слесарно-сборочных и электромонтажных работ. </w:t>
      </w:r>
    </w:p>
    <w:p w14:paraId="7598B00F" w14:textId="77777777" w:rsidR="009B7A54" w:rsidRPr="00AF7940" w:rsidRDefault="009B7A54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Рекомендуемое количество часов на освоение рабочей </w:t>
      </w:r>
      <w:r w:rsidR="008B4570"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 производственной</w:t>
      </w: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практики:</w:t>
      </w:r>
    </w:p>
    <w:p w14:paraId="7DA7315F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21E0885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446B76" w:rsidRPr="00AF7940">
        <w:rPr>
          <w:rFonts w:ascii="Times New Roman" w:eastAsia="Calibri" w:hAnsi="Times New Roman" w:cs="Times New Roman"/>
          <w:sz w:val="26"/>
          <w:szCs w:val="26"/>
        </w:rPr>
        <w:t>а производственную</w:t>
      </w:r>
      <w:r w:rsidR="008B4570" w:rsidRPr="00AF7940">
        <w:rPr>
          <w:rFonts w:ascii="Times New Roman" w:eastAsia="Calibri" w:hAnsi="Times New Roman" w:cs="Times New Roman"/>
          <w:sz w:val="26"/>
          <w:szCs w:val="26"/>
        </w:rPr>
        <w:t xml:space="preserve"> практику отводится 144 часа</w:t>
      </w: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.  </w:t>
      </w:r>
    </w:p>
    <w:p w14:paraId="2539854C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153"/>
        <w:gridCol w:w="1402"/>
      </w:tblGrid>
      <w:tr w:rsidR="009B7A54" w:rsidRPr="00AF7940" w14:paraId="147C385A" w14:textId="77777777" w:rsidTr="008905EE">
        <w:tc>
          <w:tcPr>
            <w:tcW w:w="1333" w:type="dxa"/>
          </w:tcPr>
          <w:p w14:paraId="2ABB8A2E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14:paraId="77B0CAD1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14:paraId="5461B866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14:paraId="43EC004A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14:paraId="4FD3EB8D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153" w:type="dxa"/>
          </w:tcPr>
          <w:p w14:paraId="100063CE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5 семестр</w:t>
            </w:r>
          </w:p>
        </w:tc>
        <w:tc>
          <w:tcPr>
            <w:tcW w:w="1402" w:type="dxa"/>
            <w:shd w:val="clear" w:color="auto" w:fill="auto"/>
          </w:tcPr>
          <w:p w14:paraId="7A0198AB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6</w:t>
            </w:r>
          </w:p>
          <w:p w14:paraId="2A4AD939" w14:textId="77777777"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семестр</w:t>
            </w:r>
          </w:p>
        </w:tc>
      </w:tr>
      <w:tr w:rsidR="009B7A54" w:rsidRPr="00AF7940" w14:paraId="5C6F73E8" w14:textId="77777777" w:rsidTr="008905EE">
        <w:tc>
          <w:tcPr>
            <w:tcW w:w="1333" w:type="dxa"/>
          </w:tcPr>
          <w:p w14:paraId="7C8A8399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14:paraId="68E7798B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132EB82B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025C07F7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1FAA4701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6272B4A6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14:paraId="6589397E" w14:textId="77777777"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  <w:tr w:rsidR="009B7A54" w:rsidRPr="00AF7940" w14:paraId="73FDDE78" w14:textId="77777777" w:rsidTr="008905EE">
        <w:tc>
          <w:tcPr>
            <w:tcW w:w="1333" w:type="dxa"/>
          </w:tcPr>
          <w:p w14:paraId="3ABE8304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14:paraId="39B51455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72D9DF96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B636E1C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0840250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03597E40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14:paraId="1B4CFFCB" w14:textId="77777777"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  <w:tr w:rsidR="009B7A54" w:rsidRPr="00AF7940" w14:paraId="14350F86" w14:textId="77777777" w:rsidTr="008905EE">
        <w:tc>
          <w:tcPr>
            <w:tcW w:w="1333" w:type="dxa"/>
          </w:tcPr>
          <w:p w14:paraId="6D4C859F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14:paraId="2BAF117C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763E8B19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586B421B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14:paraId="25D3E1BF" w14:textId="77777777" w:rsidR="009B7A54" w:rsidRPr="00AF7940" w:rsidRDefault="008B4570" w:rsidP="00AF7940">
            <w:pPr>
              <w:jc w:val="both"/>
              <w:rPr>
                <w:rFonts w:eastAsia="Calibri"/>
                <w:sz w:val="26"/>
                <w:szCs w:val="26"/>
              </w:rPr>
            </w:pPr>
            <w:r w:rsidRPr="00AF7940">
              <w:rPr>
                <w:rFonts w:eastAsia="Calibri"/>
                <w:sz w:val="26"/>
                <w:szCs w:val="26"/>
              </w:rPr>
              <w:t>144 часа</w:t>
            </w:r>
          </w:p>
        </w:tc>
        <w:tc>
          <w:tcPr>
            <w:tcW w:w="1153" w:type="dxa"/>
          </w:tcPr>
          <w:p w14:paraId="4C88315B" w14:textId="77777777" w:rsidR="009B7A54" w:rsidRPr="00AF7940" w:rsidRDefault="009B7A54" w:rsidP="00AF7940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02" w:type="dxa"/>
            <w:shd w:val="clear" w:color="auto" w:fill="auto"/>
          </w:tcPr>
          <w:p w14:paraId="1FDA4927" w14:textId="77777777" w:rsidR="009B7A54" w:rsidRPr="00AF7940" w:rsidRDefault="009B7A54" w:rsidP="00AF7940">
            <w:pPr>
              <w:jc w:val="both"/>
              <w:rPr>
                <w:sz w:val="26"/>
                <w:szCs w:val="26"/>
              </w:rPr>
            </w:pPr>
          </w:p>
        </w:tc>
      </w:tr>
    </w:tbl>
    <w:p w14:paraId="52A13D8D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C33B11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BDC3C7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0CA9DE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DD9E2B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09761E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0533F8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9B7A54" w:rsidRPr="00AF7940" w:rsidSect="00741B0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EA77E1F" w14:textId="77777777" w:rsidR="009B7A54" w:rsidRPr="00AF7940" w:rsidRDefault="009B7A54" w:rsidP="00AF7940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A42A24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про</w:t>
      </w:r>
      <w:r w:rsidR="008905EE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изводственной</w:t>
      </w:r>
      <w:r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p w14:paraId="6A9E3A9C" w14:textId="77777777" w:rsidR="009B7A54" w:rsidRPr="00AF7940" w:rsidRDefault="008838C6" w:rsidP="00AF7940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П</w:t>
      </w:r>
      <w:r w:rsidR="009B7A54" w:rsidRPr="00AF7940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>П.01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14:paraId="533B5A39" w14:textId="77777777" w:rsidR="009B7A54" w:rsidRPr="00AF7940" w:rsidRDefault="009B7A54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F7940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645B6B" w:rsidRPr="00AF7940">
        <w:rPr>
          <w:rFonts w:ascii="Times New Roman" w:eastAsia="Calibri" w:hAnsi="Times New Roman" w:cs="Times New Roman"/>
          <w:sz w:val="26"/>
          <w:szCs w:val="26"/>
        </w:rPr>
        <w:t>производственной</w:t>
      </w:r>
      <w:r w:rsidR="00446B76" w:rsidRPr="00AF7940">
        <w:rPr>
          <w:rFonts w:ascii="Times New Roman" w:eastAsia="Calibri" w:hAnsi="Times New Roman" w:cs="Times New Roman"/>
          <w:sz w:val="26"/>
          <w:szCs w:val="26"/>
        </w:rPr>
        <w:t xml:space="preserve"> практики составляет: 144 часа</w:t>
      </w:r>
      <w:r w:rsidRPr="00AF794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7011799" w14:textId="77777777" w:rsidR="00645B6B" w:rsidRPr="00AF7940" w:rsidRDefault="00645B6B" w:rsidP="00AF79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645B6B" w:rsidRPr="00AF7940" w14:paraId="08F2B733" w14:textId="77777777" w:rsidTr="009D4594">
        <w:trPr>
          <w:trHeight w:val="70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308B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1.1 Охрана труда на предприятии, ознакомление с предприятием.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674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6F4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98B20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3030E9C5" w14:textId="77777777" w:rsidTr="009D4594">
        <w:trPr>
          <w:trHeight w:val="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ACE5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670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1.Техника безопасности на рабочем месте.</w:t>
            </w:r>
          </w:p>
          <w:p w14:paraId="372D507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Ознакомление с цехом.</w:t>
            </w:r>
          </w:p>
          <w:p w14:paraId="6073B60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Ознакомление с участком.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D0A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01FD4B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186D23D4" w14:textId="77777777" w:rsidTr="009D4594">
        <w:trPr>
          <w:trHeight w:val="9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4EA4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 2. Слесарно-сборочные работы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89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6EB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1E63AD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5B626CFF" w14:textId="77777777" w:rsidTr="009D4594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432F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007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Разметка плоскостная. Рубка, правка, гибка металла. Резка металла.</w:t>
            </w:r>
          </w:p>
          <w:p w14:paraId="43D6E3C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нанесение рисок, окружностей; </w:t>
            </w:r>
          </w:p>
          <w:p w14:paraId="25ED027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рубка металла; </w:t>
            </w:r>
          </w:p>
          <w:p w14:paraId="1084596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правка листовой стали; </w:t>
            </w:r>
          </w:p>
          <w:p w14:paraId="4066E43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гибка полосовой стали;</w:t>
            </w:r>
          </w:p>
          <w:p w14:paraId="464EE2D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разрезание квадратной стали; </w:t>
            </w:r>
          </w:p>
          <w:p w14:paraId="5B61DE9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разрезание полосовой стали слесарным инструментом;</w:t>
            </w:r>
          </w:p>
          <w:p w14:paraId="54A4804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опиливание плоских поверхностей; </w:t>
            </w:r>
          </w:p>
          <w:p w14:paraId="45D9D33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опиливание открытых и закрытых поверхностей.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0AB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46D2CF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1C0CBCCD" w14:textId="77777777" w:rsidTr="009D4594">
        <w:trPr>
          <w:trHeight w:val="69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C631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CEF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Сверление, зенкование, развертывание. Нарезание резьбы. Клепка.</w:t>
            </w:r>
          </w:p>
          <w:p w14:paraId="597995A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сверление по разметке; </w:t>
            </w:r>
          </w:p>
          <w:p w14:paraId="286EA73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сверление по шаблону. </w:t>
            </w:r>
          </w:p>
          <w:p w14:paraId="3811E5B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подбор зенковок по размеру; </w:t>
            </w:r>
          </w:p>
          <w:p w14:paraId="21A747B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развертывание сквозных отверстий; </w:t>
            </w:r>
          </w:p>
          <w:p w14:paraId="29764EC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нарезание внутренней резьбы;</w:t>
            </w:r>
          </w:p>
          <w:p w14:paraId="3ABA183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выбор инструмента и величины заклепок; </w:t>
            </w:r>
          </w:p>
          <w:p w14:paraId="103EE41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нарезание наружной резьбы.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53D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EB976B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45E7A787" w14:textId="77777777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3C84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1.3. Электромонтажные 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работы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5AC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8DD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AAF78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6"/>
                <w:szCs w:val="26"/>
                <w:lang w:eastAsia="ru-RU"/>
              </w:rPr>
            </w:pPr>
          </w:p>
        </w:tc>
      </w:tr>
      <w:tr w:rsidR="00645B6B" w:rsidRPr="00AF7940" w14:paraId="4C195ACB" w14:textId="77777777" w:rsidTr="009D4594">
        <w:trPr>
          <w:trHeight w:val="33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2AEA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08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Контактные соединения:</w:t>
            </w:r>
          </w:p>
          <w:p w14:paraId="7791EC7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электробезопасность при электромонтажных работах. </w:t>
            </w:r>
          </w:p>
          <w:p w14:paraId="34297C6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электромонтажный инструмент.</w:t>
            </w:r>
          </w:p>
          <w:p w14:paraId="3695657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пайка алюминиевых и медных проводов. </w:t>
            </w:r>
          </w:p>
          <w:p w14:paraId="1C63347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болтовое соединение проводов.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959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33ED0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26602F52" w14:textId="77777777" w:rsidTr="009D4594">
        <w:trPr>
          <w:trHeight w:val="55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D069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ED4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Монтаж </w:t>
            </w:r>
            <w:proofErr w:type="gram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электропроводок  :</w:t>
            </w:r>
            <w:proofErr w:type="gramEnd"/>
          </w:p>
          <w:p w14:paraId="15E969C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выполнение электропроводок проводами; </w:t>
            </w:r>
          </w:p>
          <w:p w14:paraId="368BEA1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выполнение электропроводок кабелями на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лотке;.</w:t>
            </w:r>
            <w:proofErr w:type="gram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30A00BF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выполнение электропроводок кабелями на скобах; </w:t>
            </w:r>
          </w:p>
          <w:p w14:paraId="06F7982A" w14:textId="77777777" w:rsidR="00645B6B" w:rsidRPr="00AF7940" w:rsidRDefault="00645B6B" w:rsidP="00AF7940">
            <w:pPr>
              <w:tabs>
                <w:tab w:val="left" w:pos="252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разделка кабеля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ab/>
            </w:r>
          </w:p>
          <w:p w14:paraId="639534C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затяжка проводов в трубу;</w:t>
            </w:r>
          </w:p>
          <w:p w14:paraId="6E16DF5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соединение труб с использованием муфт;</w:t>
            </w:r>
          </w:p>
          <w:p w14:paraId="7E829153" w14:textId="77777777" w:rsidR="00645B6B" w:rsidRPr="00AF7940" w:rsidRDefault="00645B6B" w:rsidP="00AF7940">
            <w:pPr>
              <w:tabs>
                <w:tab w:val="left" w:pos="252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крепление труб на опорных конструкциях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081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58A28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4EBED7C5" w14:textId="77777777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04368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1.4. Монтаж осветительных установок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B04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0E46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C48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48B9E094" w14:textId="77777777" w:rsidTr="009D4594">
        <w:trPr>
          <w:trHeight w:val="11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8812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6DD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1. Монтаж ламп накаливания и установочных изделий: </w:t>
            </w:r>
          </w:p>
          <w:p w14:paraId="4494AAB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определить неисправность лампы; </w:t>
            </w:r>
          </w:p>
          <w:p w14:paraId="166511E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расшифровать условные обозначения;</w:t>
            </w:r>
          </w:p>
          <w:p w14:paraId="3E6BCCD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выключателей; </w:t>
            </w:r>
          </w:p>
          <w:p w14:paraId="489D2CD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розеток; </w:t>
            </w:r>
          </w:p>
          <w:p w14:paraId="50CF0A4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произвести монтаж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патронов;.</w:t>
            </w:r>
            <w:proofErr w:type="gramEnd"/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B1B0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7D849A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8DBC3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7B820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C38D2E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010D1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00558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60BA9114" w14:textId="77777777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95EE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05F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Ремонт, установка и монтаж люминесцентных ламп: </w:t>
            </w:r>
          </w:p>
          <w:p w14:paraId="7F51594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определить годность стартера;</w:t>
            </w:r>
          </w:p>
          <w:p w14:paraId="6EDA021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определить неисправности ЛЛ;</w:t>
            </w:r>
          </w:p>
          <w:p w14:paraId="3C8FAA7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произвести монтаж ЛЛ.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A626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EE456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4A24667F" w14:textId="77777777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A44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F75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Монтаж дуговых ртутных ламп:</w:t>
            </w:r>
          </w:p>
          <w:p w14:paraId="0B79791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произвести монтаж ДРЛ; </w:t>
            </w:r>
          </w:p>
          <w:p w14:paraId="4E2713B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составить технологическую карту монтажа ПРА.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1B5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19380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16207F7B" w14:textId="77777777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7CFD8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1.5. Монтаж и ремонт пускорегулирующей аппаратуры 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641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7687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00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188C52EF" w14:textId="77777777" w:rsidTr="009D4594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755B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567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Монтаж и ремонт контакторов постоянного тока:</w:t>
            </w:r>
          </w:p>
          <w:p w14:paraId="1A72C52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катушек; </w:t>
            </w:r>
          </w:p>
          <w:p w14:paraId="4002A83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14:paraId="40FCE6A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изготовление новых контактов из профильной меди;</w:t>
            </w:r>
          </w:p>
          <w:p w14:paraId="412A75B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</w:t>
            </w:r>
            <w:proofErr w:type="spell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расшихтовка</w:t>
            </w:r>
            <w:proofErr w:type="spell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магнитопровода; </w:t>
            </w:r>
          </w:p>
          <w:p w14:paraId="14F35C9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монтаж контактора.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364D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9B08C7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509441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86DDA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3518D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200BFA32" w14:textId="77777777" w:rsidTr="009D4594">
        <w:trPr>
          <w:trHeight w:val="9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663F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6C4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 Монтаж и ремонт контакторов и магнитных пускателей переменного тока:</w:t>
            </w:r>
          </w:p>
          <w:p w14:paraId="65576AB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катушек; </w:t>
            </w:r>
          </w:p>
          <w:p w14:paraId="65A675B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14:paraId="3DFE583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изготовление новых контактов из профильной меди;</w:t>
            </w:r>
          </w:p>
          <w:p w14:paraId="618A864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D2A6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60938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D07666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11DAB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2E917123" w14:textId="77777777" w:rsidTr="009D4594">
        <w:trPr>
          <w:trHeight w:val="121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A182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18D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Ремонт автоматических выключателей:</w:t>
            </w:r>
          </w:p>
          <w:p w14:paraId="4F9AD2A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контактов; </w:t>
            </w:r>
          </w:p>
          <w:p w14:paraId="0191457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крепление проводов; </w:t>
            </w:r>
          </w:p>
          <w:p w14:paraId="3D21A69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металлических кожухов;</w:t>
            </w:r>
          </w:p>
          <w:p w14:paraId="4EFFCA1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регулировка узлов механической части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A94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F81CE5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1D6EF5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DA9054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3BFD0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71B5D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38780570" w14:textId="77777777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AE27F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1.6. Монтаж и ремонт элементов системы автоматики 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61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91BD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EDD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04859364" w14:textId="77777777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56C2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206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Монтаж, ремонт указательного РУ – 21, промежуточного РП – 341 и реле времени ЭВ – 112, ЭВ – 114</w:t>
            </w:r>
          </w:p>
          <w:p w14:paraId="2D1B639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разборка реле; </w:t>
            </w:r>
          </w:p>
          <w:p w14:paraId="0EC8415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регулировки механической части; </w:t>
            </w:r>
          </w:p>
          <w:p w14:paraId="33807EC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измерение сопротивления обмотки; </w:t>
            </w:r>
          </w:p>
          <w:p w14:paraId="638B702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времени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срабатывания .</w:t>
            </w:r>
            <w:proofErr w:type="gramEnd"/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A714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3B91E0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C15C4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5EB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5FA108DB" w14:textId="77777777" w:rsidTr="009D4594">
        <w:trPr>
          <w:trHeight w:val="524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A2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08B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Монтаж и ремонт теплового и газового реле:</w:t>
            </w:r>
          </w:p>
          <w:p w14:paraId="3CE327B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разборка реле; </w:t>
            </w:r>
          </w:p>
          <w:p w14:paraId="7176B6B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регулировки механической части; </w:t>
            </w:r>
          </w:p>
          <w:p w14:paraId="724DAA7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измерение сопротивления обмотки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1C8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5C696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43E3B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BAC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185BA001" w14:textId="77777777" w:rsidTr="009D4594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DDABF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1.7. Монтаж и ремонт оборудования распределительных устройств и подстанций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574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1421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8F1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645B6B" w:rsidRPr="00AF7940" w14:paraId="0BE5D26D" w14:textId="77777777" w:rsidTr="009D4594">
        <w:trPr>
          <w:trHeight w:val="13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60BC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D7FD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1.  Монтаж  и ремонт шинных конструкций. Изоляторы.</w:t>
            </w:r>
          </w:p>
          <w:p w14:paraId="2CAF4D8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шин; </w:t>
            </w:r>
          </w:p>
          <w:p w14:paraId="5C3EF54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болтовых соединений; </w:t>
            </w:r>
          </w:p>
          <w:p w14:paraId="7653D96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удаление оксидной пленки.</w:t>
            </w:r>
          </w:p>
          <w:p w14:paraId="09C89BB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целостности изолятора; </w:t>
            </w:r>
          </w:p>
          <w:p w14:paraId="7009833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прочности крепления;</w:t>
            </w:r>
          </w:p>
          <w:p w14:paraId="37FC558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ремонт изоляторов.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A403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2E307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806C8D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754622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883F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64BB8777" w14:textId="77777777" w:rsidTr="009D4594">
        <w:trPr>
          <w:trHeight w:val="115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644B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5EA6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2. Ремонт разъединителей, выключателей нагрузки:</w:t>
            </w:r>
          </w:p>
          <w:p w14:paraId="5C3E62C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отсутствия перекоса ножей; </w:t>
            </w:r>
          </w:p>
          <w:p w14:paraId="60608C1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плотности прилегания ножей; </w:t>
            </w:r>
          </w:p>
          <w:p w14:paraId="72EC1F3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целостность пластин гибкой связи.</w:t>
            </w:r>
          </w:p>
          <w:p w14:paraId="67770D7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подвижных контактов;</w:t>
            </w:r>
          </w:p>
          <w:p w14:paraId="5D4BC7B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ремонт приводного механизма. 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9E0F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A785EF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E0E20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C4C29B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A39E2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50ADB5B2" w14:textId="77777777" w:rsidTr="009D4594">
        <w:trPr>
          <w:trHeight w:val="7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8BD8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04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3. Ремонт высоковольтных выключателей:</w:t>
            </w:r>
          </w:p>
          <w:p w14:paraId="4F62F5F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состояния механических креплений; </w:t>
            </w:r>
          </w:p>
          <w:p w14:paraId="2283574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и регулировка контактов; </w:t>
            </w:r>
          </w:p>
          <w:p w14:paraId="23B8285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дугогасительных устройств;</w:t>
            </w:r>
          </w:p>
          <w:p w14:paraId="6AF1755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слив масла;</w:t>
            </w:r>
          </w:p>
          <w:p w14:paraId="4C305B1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116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0BD245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27076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2C073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783C4655" w14:textId="77777777" w:rsidTr="009D4594">
        <w:trPr>
          <w:trHeight w:val="7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0572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B68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4. Ремонт разрядников: </w:t>
            </w:r>
          </w:p>
          <w:p w14:paraId="34B2614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контроль внешнего искрового промежутка;</w:t>
            </w:r>
          </w:p>
          <w:p w14:paraId="3A4BE3A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выбор разрядника;</w:t>
            </w:r>
          </w:p>
          <w:p w14:paraId="0C6929E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корпуса и ремонт.</w:t>
            </w: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56A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A1548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34B5A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9B61D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505AB71F" w14:textId="77777777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6315E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1.8. Монтаж и ремонт силовых трансформаторов</w:t>
            </w:r>
          </w:p>
          <w:p w14:paraId="634B1AE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5353D24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51B7D1A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3F1D86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40084CE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97BE19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408A07E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0A5D8BD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41CACB6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BE980B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67FBA79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3C597E7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5056361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665B81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5753485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310B9F4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25EA46E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27AFCDA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4E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5FC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EBF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38300968" w14:textId="77777777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0050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63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1. Ремонт магнитопровода и обмоток: </w:t>
            </w:r>
          </w:p>
          <w:p w14:paraId="01B3815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магнитопровода ;</w:t>
            </w:r>
            <w:proofErr w:type="gramEnd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5E752BB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состояния изоляции; </w:t>
            </w:r>
          </w:p>
          <w:p w14:paraId="501AC7C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измерение сопротивления изоляции обмоток; </w:t>
            </w:r>
          </w:p>
          <w:p w14:paraId="2E6FD66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отсутствия обрывов обмоток;</w:t>
            </w:r>
          </w:p>
          <w:p w14:paraId="1381A3A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-закрепление стяжных шпилек;</w:t>
            </w:r>
          </w:p>
          <w:p w14:paraId="6F6F52B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-подбивка шихтовки;</w:t>
            </w:r>
          </w:p>
          <w:p w14:paraId="1CC63B8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-подтягивание крепления обмотки.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C70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9128CA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7AB970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CC9FC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B21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7E8D423B" w14:textId="77777777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5B2D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0C89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2. Ремонт вводов и </w:t>
            </w:r>
            <w:proofErr w:type="gram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переключателей :</w:t>
            </w:r>
            <w:proofErr w:type="gramEnd"/>
          </w:p>
          <w:p w14:paraId="348FD35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осмотр вводов; </w:t>
            </w:r>
          </w:p>
          <w:p w14:paraId="0CAB75E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- армирование вводов; </w:t>
            </w:r>
          </w:p>
          <w:p w14:paraId="28D76C8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устранение повреждения пружины </w:t>
            </w:r>
            <w:proofErr w:type="gramStart"/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переключателя ;</w:t>
            </w:r>
            <w:proofErr w:type="gramEnd"/>
          </w:p>
          <w:p w14:paraId="6B6B145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очистка переключателя, закрепление и подтягивание контактов.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8284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DB0D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E4FBE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56D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2-3</w:t>
            </w:r>
          </w:p>
        </w:tc>
      </w:tr>
      <w:tr w:rsidR="00645B6B" w:rsidRPr="00AF7940" w14:paraId="506C8FC3" w14:textId="77777777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2C04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9F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3. Ревизия термосифонного фильтра и </w:t>
            </w:r>
            <w:proofErr w:type="spellStart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воздухоосушителя</w:t>
            </w:r>
            <w:proofErr w:type="spellEnd"/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  <w:p w14:paraId="1650661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ревизия и замена силикагеля; </w:t>
            </w:r>
          </w:p>
          <w:p w14:paraId="256966A2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резиновых и асбестовых уплотнений;</w:t>
            </w:r>
          </w:p>
          <w:p w14:paraId="57932C5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промывка внутренне</w:t>
            </w: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полости и деталей устройств.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F1F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65103D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CB6C5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3E89813E" w14:textId="77777777" w:rsidTr="009D4594">
        <w:trPr>
          <w:trHeight w:val="74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410C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22BE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4. Измерительные трансформаторы:</w:t>
            </w:r>
          </w:p>
          <w:p w14:paraId="0F05B07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зачистка контактных поверхностей; </w:t>
            </w:r>
          </w:p>
          <w:p w14:paraId="684F65B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измерение сопротивления изоляции.</w:t>
            </w:r>
          </w:p>
          <w:p w14:paraId="48FF4A2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4DA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CCBBBD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1D51D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4642C73E" w14:textId="77777777" w:rsidTr="009D4594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2FFAD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7B709B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1.9. Монтаж и ремонт электрических машин постоянного и переменного тока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4B6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Содержание. 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A8C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A58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45B6B" w:rsidRPr="00AF7940" w14:paraId="55C6016F" w14:textId="77777777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26CE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8B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 Ремонт асинхронного </w:t>
            </w:r>
            <w:proofErr w:type="spellStart"/>
            <w:proofErr w:type="gramStart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двигател</w:t>
            </w:r>
            <w:proofErr w:type="spellEnd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Ремонт синхронного двигателя</w:t>
            </w:r>
          </w:p>
          <w:p w14:paraId="3E24FF8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разборка АД: снятие подшипников щитов, выемка ротора из корпуса, разборка подшипника; </w:t>
            </w:r>
          </w:p>
          <w:p w14:paraId="2C6AB9BA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осмотр деталей разобранной машины; </w:t>
            </w:r>
          </w:p>
          <w:p w14:paraId="1563E17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нарушений контактов между стержнями и короткозамкнутыми кольцами</w:t>
            </w: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  <w:p w14:paraId="33CCBA3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разборка СД: снятие подшипников щитов, выемка ротора из корпуса, разборка </w:t>
            </w:r>
            <w:proofErr w:type="gramStart"/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подшипника ;</w:t>
            </w:r>
            <w:proofErr w:type="gramEnd"/>
          </w:p>
          <w:p w14:paraId="500FB33B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осмотр деталей разобранной </w:t>
            </w:r>
            <w:proofErr w:type="gramStart"/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;</w:t>
            </w:r>
            <w:proofErr w:type="gramEnd"/>
          </w:p>
          <w:p w14:paraId="055BB89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-шлифовка шейки вала;</w:t>
            </w:r>
          </w:p>
          <w:p w14:paraId="2AC4A69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-крепление бандажей;</w:t>
            </w:r>
          </w:p>
          <w:p w14:paraId="55379165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крепление обмоток статора и ротора.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C5C7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D4753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2245426A" w14:textId="77777777" w:rsidTr="009D4594">
        <w:trPr>
          <w:trHeight w:val="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1E7B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98D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 .  Ремонт машин постоянного тока</w:t>
            </w:r>
          </w:p>
          <w:p w14:paraId="1BFE4FA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разборка ГПТ: снятие подшипников щитов, выемка якоря из корпуса, разборка подшипников; </w:t>
            </w:r>
          </w:p>
          <w:p w14:paraId="064210C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осмотр деталей разобранной машины;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B59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078CBC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9AEFB5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8EBFEEF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FEC9E" w14:textId="77777777" w:rsidR="00645B6B" w:rsidRPr="00AF7940" w:rsidRDefault="00645B6B" w:rsidP="00AF7940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</w:t>
            </w:r>
          </w:p>
        </w:tc>
      </w:tr>
      <w:tr w:rsidR="00645B6B" w:rsidRPr="00AF7940" w14:paraId="08F00061" w14:textId="77777777" w:rsidTr="009D4594">
        <w:trPr>
          <w:trHeight w:val="500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14:paraId="5611AE4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D3F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EC190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7D83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645B6B" w:rsidRPr="00AF7940" w14:paraId="598386B9" w14:textId="77777777" w:rsidTr="009D4594">
        <w:trPr>
          <w:trHeight w:val="281"/>
        </w:trPr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14:paraId="7A4B5164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6676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D7D88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9AE1" w14:textId="77777777" w:rsidR="00645B6B" w:rsidRPr="00AF7940" w:rsidRDefault="00645B6B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20B9602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9B7A54" w:rsidRPr="00AF7940" w:rsidSect="00AF794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1869C06" w14:textId="77777777" w:rsidR="009B7A54" w:rsidRPr="00AF7940" w:rsidRDefault="004570DD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 условия РЕАЛИЗАЦИИ ПРОИЗВОДСТВЕННОЙ ПРАКТИКИ</w:t>
      </w:r>
    </w:p>
    <w:p w14:paraId="341C6F18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EA830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 Требования к минимальному материально-техническому обеспечению </w:t>
      </w:r>
    </w:p>
    <w:p w14:paraId="15E70352" w14:textId="77777777" w:rsidR="004570DD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570DD" w:rsidRPr="00AF7940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="004570DD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5A771803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E0FFE9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Информационное обеспечение </w:t>
      </w:r>
    </w:p>
    <w:p w14:paraId="43C658CC" w14:textId="77777777" w:rsidR="009B7A54" w:rsidRPr="00741B0A" w:rsidRDefault="009B7A54" w:rsidP="00AF794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741B0A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14:paraId="2B496B11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14:paraId="3A9D46AA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3EACB948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14:paraId="034CCA9D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14:paraId="34059924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14:paraId="55D0C515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14:paraId="4525A0A7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4F910155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14:paraId="08ECEB7B" w14:textId="77777777" w:rsidR="009B7A54" w:rsidRPr="00741B0A" w:rsidRDefault="009B7A54" w:rsidP="00AF7940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741B0A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14:paraId="041279BF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14:paraId="53D5405E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14:paraId="371347E4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14:paraId="79B9C553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794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AF794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14:paraId="66D3F6A3" w14:textId="77777777" w:rsidR="009B7A54" w:rsidRPr="00741B0A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41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14:paraId="6CA9C439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D9A5F5" w14:textId="77777777"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C08D89" w14:textId="77777777"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Общие требования к организации образовательного процесса</w:t>
      </w:r>
    </w:p>
    <w:p w14:paraId="0D0278F8" w14:textId="77777777" w:rsidR="009B7A54" w:rsidRPr="00AF7940" w:rsidRDefault="009B7A54" w:rsidP="00AF7940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32E77E6A" w14:textId="77777777" w:rsidR="009B7A54" w:rsidRPr="00AF7940" w:rsidRDefault="004570DD" w:rsidP="00AF7940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="009B7A54"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5E96473" w14:textId="77777777"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BF759C" w14:textId="77777777"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Кадровое обеспечение образовательного процесса</w:t>
      </w:r>
    </w:p>
    <w:p w14:paraId="6D0F8F73" w14:textId="77777777"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7940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14:paraId="08FF2E4F" w14:textId="77777777" w:rsidR="009B7A54" w:rsidRPr="00AF7940" w:rsidRDefault="009B7A54" w:rsidP="00AF79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0A0462B" w14:textId="77777777" w:rsidR="009B7A54" w:rsidRPr="00AF7940" w:rsidRDefault="009B7A54" w:rsidP="00AF79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B0C5AC" w14:textId="77777777" w:rsidR="009B7A54" w:rsidRPr="00AF7940" w:rsidRDefault="009B7A54" w:rsidP="00741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5. Контроль и оце</w:t>
      </w:r>
      <w:r w:rsidR="004570DD"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нка результатов освоения</w:t>
      </w:r>
      <w:r w:rsidRPr="00AF794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производственной практики</w:t>
      </w:r>
    </w:p>
    <w:p w14:paraId="1B9C4076" w14:textId="77777777" w:rsidR="009B7A54" w:rsidRPr="00AF7940" w:rsidRDefault="009B7A54" w:rsidP="00AF7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9B7A54" w:rsidRPr="00AF7940" w14:paraId="597AE8FF" w14:textId="77777777" w:rsidTr="009B7A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B4B3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435E1BF5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532F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B7A54" w:rsidRPr="00AF7940" w14:paraId="1AE478E2" w14:textId="77777777" w:rsidTr="009B7A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5DF2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 ПК. 1.1 Выполнять слесарную обработку, пригонку и пайку деталей и узлов различной сложности в процессе сборки.</w:t>
            </w:r>
          </w:p>
          <w:p w14:paraId="28A5E88E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чертежей узлов и конструкций технических систем; </w:t>
            </w:r>
          </w:p>
          <w:p w14:paraId="7FD748AD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оборудовании; </w:t>
            </w:r>
          </w:p>
          <w:p w14:paraId="010C24CA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14:paraId="49EC0A50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инструментом. </w:t>
            </w:r>
          </w:p>
          <w:p w14:paraId="7F5469FD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лужение и пайку с применением припоев;</w:t>
            </w:r>
          </w:p>
          <w:p w14:paraId="64730CCA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-прокладывать установочные провода; </w:t>
            </w:r>
          </w:p>
          <w:p w14:paraId="2CBE8138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прокладывать кабели в трубах.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0109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14:paraId="24A72B1A" w14:textId="77777777" w:rsidTr="009B7A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3BEF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 ПК1.2. Изготовлять приспособления для сборки и ремонта.</w:t>
            </w:r>
          </w:p>
          <w:p w14:paraId="394E24C1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подбирать аппараты и материалы, применяемые для сборки схем; </w:t>
            </w:r>
          </w:p>
          <w:p w14:paraId="05E4CD4B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определять маркировку кабелей; </w:t>
            </w:r>
          </w:p>
          <w:p w14:paraId="35A46D2B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заряжать осветительную аппаратуру.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E9ED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14:paraId="1FDD02BA" w14:textId="77777777" w:rsidTr="009B7A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3D9E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ПК1.3. Выявлять и устранять дефекты во время эксплуатации оборудования и при проверке его в процессе ремонта. - производить монтаж и ремонт несложных </w:t>
            </w:r>
            <w:proofErr w:type="gram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схем  освещения</w:t>
            </w:r>
            <w:proofErr w:type="gram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14:paraId="2EA1A094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проверка и ремонт пускорегулирующей аппаратуры; </w:t>
            </w:r>
          </w:p>
          <w:p w14:paraId="099A20DD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измерение сопротивления изоляции обмоток трансформаторов, вводов и выводов кабелей; </w:t>
            </w:r>
          </w:p>
          <w:p w14:paraId="78EB829E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разборка и проведение среднего ремонта электрических машин напряжениям до 1 кВ;</w:t>
            </w:r>
          </w:p>
          <w:p w14:paraId="7DFEDA69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разборка и проведение среднего ремонта аппаратов напряжениям до 1 кВ; </w:t>
            </w:r>
          </w:p>
          <w:p w14:paraId="350DE774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электрических схем различной сложности; </w:t>
            </w:r>
          </w:p>
          <w:p w14:paraId="717529F9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- сборка электрических схем различной сложности.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837AF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B7A54" w:rsidRPr="00AF7940" w14:paraId="5BD8C8C7" w14:textId="77777777" w:rsidTr="009B7A54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E5A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ПК.1.4. Составлять дефектные ведомости на ремонт электрооборудования</w:t>
            </w:r>
          </w:p>
          <w:p w14:paraId="2E369929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графика ППР; </w:t>
            </w:r>
          </w:p>
          <w:p w14:paraId="7F9E741C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ремонт электрооборудования, трансформаторов и </w:t>
            </w:r>
            <w:proofErr w:type="spell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тд</w:t>
            </w:r>
            <w:proofErr w:type="spell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.; </w:t>
            </w:r>
          </w:p>
          <w:p w14:paraId="7CD95B8A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</w:t>
            </w:r>
            <w:proofErr w:type="gramStart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ремонт ,</w:t>
            </w:r>
            <w:proofErr w:type="gramEnd"/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электрических машин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C9A0" w14:textId="77777777" w:rsidR="009B7A54" w:rsidRPr="00AF7940" w:rsidRDefault="009B7A54" w:rsidP="00AF79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14:paraId="269B6957" w14:textId="77777777" w:rsidR="009B7A54" w:rsidRPr="00AF7940" w:rsidRDefault="009B7A54" w:rsidP="00AF794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9B7A54" w:rsidRPr="00AF7940" w14:paraId="0719C702" w14:textId="77777777" w:rsidTr="009B7A54">
        <w:tc>
          <w:tcPr>
            <w:tcW w:w="1101" w:type="dxa"/>
          </w:tcPr>
          <w:p w14:paraId="3324E96D" w14:textId="77777777" w:rsidR="009B7A54" w:rsidRPr="00AF7940" w:rsidRDefault="009B7A54" w:rsidP="00AF794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14:paraId="2A1BC4A1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14:paraId="065319A7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14:paraId="3D0BC1E2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B7A54" w:rsidRPr="00AF7940" w14:paraId="47356D60" w14:textId="77777777" w:rsidTr="009B7A54">
        <w:trPr>
          <w:trHeight w:val="1170"/>
        </w:trPr>
        <w:tc>
          <w:tcPr>
            <w:tcW w:w="1101" w:type="dxa"/>
          </w:tcPr>
          <w:p w14:paraId="02F44B48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14:paraId="70F8BB6E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14:paraId="113B6699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2EDBBAE6" w14:textId="77777777" w:rsidR="009B7A54" w:rsidRPr="00AF7940" w:rsidRDefault="009B7A54" w:rsidP="00AF7940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CFB0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9B7A54" w:rsidRPr="00AF7940" w14:paraId="3F27E47D" w14:textId="77777777" w:rsidTr="009B7A54">
        <w:trPr>
          <w:trHeight w:val="1965"/>
        </w:trPr>
        <w:tc>
          <w:tcPr>
            <w:tcW w:w="1101" w:type="dxa"/>
          </w:tcPr>
          <w:p w14:paraId="67B1DEEE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14:paraId="2DC22F3F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14:paraId="0D9B551D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</w:t>
            </w:r>
            <w:r w:rsidRPr="00AF79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E91E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9B7A54" w:rsidRPr="00AF7940" w14:paraId="3DCA2B64" w14:textId="77777777" w:rsidTr="009B7A54">
        <w:trPr>
          <w:trHeight w:val="2542"/>
        </w:trPr>
        <w:tc>
          <w:tcPr>
            <w:tcW w:w="1101" w:type="dxa"/>
          </w:tcPr>
          <w:p w14:paraId="787558E9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14:paraId="48E0EA1D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14:paraId="778243F5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5FDA5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AF7940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589095A8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9B7A54" w:rsidRPr="00AF7940" w14:paraId="3F861307" w14:textId="77777777" w:rsidTr="009B7A54">
        <w:trPr>
          <w:trHeight w:val="1260"/>
        </w:trPr>
        <w:tc>
          <w:tcPr>
            <w:tcW w:w="1101" w:type="dxa"/>
          </w:tcPr>
          <w:p w14:paraId="0FEF819C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14:paraId="724BEED2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14:paraId="6615F47C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73511F2C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CAEE" w14:textId="77777777"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66E6CE52" w14:textId="77777777"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9B7A54" w:rsidRPr="00AF7940" w14:paraId="7B8EE456" w14:textId="77777777" w:rsidTr="009B7A54">
        <w:trPr>
          <w:trHeight w:val="243"/>
        </w:trPr>
        <w:tc>
          <w:tcPr>
            <w:tcW w:w="1101" w:type="dxa"/>
          </w:tcPr>
          <w:p w14:paraId="1594DB52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14:paraId="0AAEA239" w14:textId="77777777" w:rsidR="009B7A54" w:rsidRPr="00AF7940" w:rsidRDefault="009B7A54" w:rsidP="00AF794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14:paraId="6892187B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143B" w14:textId="77777777"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9B7A54" w:rsidRPr="00AF7940" w14:paraId="4E215E07" w14:textId="77777777" w:rsidTr="009B7A54">
        <w:trPr>
          <w:trHeight w:val="975"/>
        </w:trPr>
        <w:tc>
          <w:tcPr>
            <w:tcW w:w="1101" w:type="dxa"/>
          </w:tcPr>
          <w:p w14:paraId="33DAAD55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14:paraId="6738538B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14:paraId="76E9E824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9575" w14:textId="77777777"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9B7A54" w:rsidRPr="00AF7940" w14:paraId="7976F61F" w14:textId="77777777" w:rsidTr="009B7A54">
        <w:trPr>
          <w:trHeight w:val="675"/>
        </w:trPr>
        <w:tc>
          <w:tcPr>
            <w:tcW w:w="1101" w:type="dxa"/>
          </w:tcPr>
          <w:p w14:paraId="7121190B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14:paraId="1DCAA76B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14:paraId="0285876C" w14:textId="77777777" w:rsidR="009B7A54" w:rsidRPr="00AF7940" w:rsidRDefault="009B7A54" w:rsidP="00AF7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sz w:val="26"/>
                <w:szCs w:val="26"/>
              </w:rPr>
              <w:t xml:space="preserve">Исполнять воинскую обязанность, в том числе с применением полученных </w:t>
            </w:r>
            <w:r w:rsidRPr="00AF79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профессиональных знаний (для юношей).</w:t>
            </w:r>
          </w:p>
        </w:tc>
        <w:tc>
          <w:tcPr>
            <w:tcW w:w="3118" w:type="dxa"/>
          </w:tcPr>
          <w:p w14:paraId="57A8DBA7" w14:textId="77777777" w:rsidR="009B7A54" w:rsidRPr="00AF7940" w:rsidRDefault="009B7A54" w:rsidP="00AF7940">
            <w:pPr>
              <w:tabs>
                <w:tab w:val="left" w:pos="252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Позитивное отношение к исполнению воинской обязанности. Обосновывает </w:t>
            </w:r>
            <w:r w:rsidRPr="00AF794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6FF7" w14:textId="77777777" w:rsidR="009B7A54" w:rsidRPr="00AF7940" w:rsidRDefault="009B7A54" w:rsidP="00AF79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F79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Собеседование.</w:t>
            </w:r>
          </w:p>
        </w:tc>
      </w:tr>
    </w:tbl>
    <w:p w14:paraId="552BA69E" w14:textId="77777777" w:rsidR="00263A1B" w:rsidRPr="00AF7940" w:rsidRDefault="00263A1B" w:rsidP="0039502E">
      <w:pPr>
        <w:spacing w:after="0" w:line="240" w:lineRule="auto"/>
        <w:rPr>
          <w:sz w:val="26"/>
          <w:szCs w:val="26"/>
        </w:rPr>
      </w:pPr>
    </w:p>
    <w:sectPr w:rsidR="00263A1B" w:rsidRPr="00AF7940" w:rsidSect="00AF79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4D9"/>
    <w:rsid w:val="00033EC1"/>
    <w:rsid w:val="00124027"/>
    <w:rsid w:val="00175646"/>
    <w:rsid w:val="001C2A29"/>
    <w:rsid w:val="001E224D"/>
    <w:rsid w:val="00222D1F"/>
    <w:rsid w:val="00257209"/>
    <w:rsid w:val="00263A1B"/>
    <w:rsid w:val="00274575"/>
    <w:rsid w:val="002F77F1"/>
    <w:rsid w:val="00302365"/>
    <w:rsid w:val="00353366"/>
    <w:rsid w:val="0039502E"/>
    <w:rsid w:val="00446B76"/>
    <w:rsid w:val="004570DD"/>
    <w:rsid w:val="00521C76"/>
    <w:rsid w:val="00645B6B"/>
    <w:rsid w:val="00741B0A"/>
    <w:rsid w:val="0083406F"/>
    <w:rsid w:val="008838C6"/>
    <w:rsid w:val="008905EE"/>
    <w:rsid w:val="008B4570"/>
    <w:rsid w:val="00961917"/>
    <w:rsid w:val="009B7A54"/>
    <w:rsid w:val="00A42A24"/>
    <w:rsid w:val="00A76223"/>
    <w:rsid w:val="00AF7940"/>
    <w:rsid w:val="00B205A7"/>
    <w:rsid w:val="00B414D9"/>
    <w:rsid w:val="00B6527B"/>
    <w:rsid w:val="00EC1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3196"/>
  <w15:docId w15:val="{A56AF06A-15DB-486B-8377-3425750E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7A54"/>
  </w:style>
  <w:style w:type="paragraph" w:styleId="a3">
    <w:name w:val="List Paragraph"/>
    <w:basedOn w:val="a"/>
    <w:uiPriority w:val="34"/>
    <w:qFormat/>
    <w:rsid w:val="009B7A54"/>
    <w:pPr>
      <w:ind w:left="720"/>
      <w:contextualSpacing/>
    </w:pPr>
  </w:style>
  <w:style w:type="table" w:styleId="a4">
    <w:name w:val="Table Grid"/>
    <w:basedOn w:val="a1"/>
    <w:rsid w:val="009B7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9B7A5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B7A54"/>
  </w:style>
  <w:style w:type="paragraph" w:styleId="2">
    <w:name w:val="List 2"/>
    <w:basedOn w:val="a"/>
    <w:uiPriority w:val="99"/>
    <w:rsid w:val="009B7A54"/>
    <w:pPr>
      <w:spacing w:after="200" w:line="276" w:lineRule="auto"/>
      <w:ind w:left="566" w:hanging="283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B7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20">
    <w:name w:val="Сетка таблицы2"/>
    <w:basedOn w:val="a1"/>
    <w:uiPriority w:val="59"/>
    <w:rsid w:val="00AF7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21</cp:revision>
  <cp:lastPrinted>2021-11-15T14:45:00Z</cp:lastPrinted>
  <dcterms:created xsi:type="dcterms:W3CDTF">2020-03-13T09:08:00Z</dcterms:created>
  <dcterms:modified xsi:type="dcterms:W3CDTF">2022-04-12T07:53:00Z</dcterms:modified>
</cp:coreProperties>
</file>