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1A" w:rsidRPr="00A374B1" w:rsidRDefault="00286A1A" w:rsidP="00A374B1">
      <w:pPr>
        <w:widowControl w:val="0"/>
        <w:shd w:val="clear" w:color="auto" w:fill="FFFFFF"/>
        <w:tabs>
          <w:tab w:val="left" w:pos="360"/>
          <w:tab w:val="left" w:pos="422"/>
        </w:tabs>
        <w:autoSpaceDE w:val="0"/>
        <w:autoSpaceDN w:val="0"/>
        <w:adjustRightInd w:val="0"/>
        <w:jc w:val="center"/>
        <w:rPr>
          <w:rFonts w:ascii="Times New Roman" w:hAnsi="Times New Roman"/>
          <w:b/>
          <w:sz w:val="32"/>
          <w:szCs w:val="32"/>
          <w:u w:val="single"/>
        </w:rPr>
      </w:pPr>
      <w:r w:rsidRPr="00A374B1">
        <w:rPr>
          <w:rFonts w:ascii="Times New Roman" w:hAnsi="Times New Roman"/>
          <w:b/>
          <w:sz w:val="32"/>
          <w:szCs w:val="32"/>
          <w:u w:val="single"/>
        </w:rPr>
        <w:t>Примерный Макет</w:t>
      </w:r>
      <w:r w:rsidR="00A374B1">
        <w:rPr>
          <w:rFonts w:ascii="Times New Roman" w:hAnsi="Times New Roman"/>
          <w:b/>
          <w:sz w:val="32"/>
          <w:szCs w:val="32"/>
          <w:u w:val="single"/>
        </w:rPr>
        <w:t xml:space="preserve"> </w:t>
      </w:r>
      <w:r w:rsidRPr="00A374B1">
        <w:rPr>
          <w:rFonts w:ascii="Times New Roman" w:hAnsi="Times New Roman"/>
          <w:b/>
          <w:sz w:val="32"/>
          <w:szCs w:val="32"/>
          <w:u w:val="single"/>
        </w:rPr>
        <w:t>КОС по ПМ</w:t>
      </w:r>
    </w:p>
    <w:p w:rsidR="002E7081" w:rsidRPr="002E7081" w:rsidRDefault="002E7081" w:rsidP="00A374B1">
      <w:pPr>
        <w:pStyle w:val="ae"/>
        <w:ind w:hanging="426"/>
        <w:jc w:val="center"/>
        <w:rPr>
          <w:rStyle w:val="FontStyle11"/>
          <w:b w:val="0"/>
          <w:i w:val="0"/>
          <w:sz w:val="28"/>
          <w:szCs w:val="28"/>
        </w:rPr>
      </w:pPr>
      <w:r w:rsidRPr="002E7081">
        <w:rPr>
          <w:rStyle w:val="FontStyle11"/>
          <w:b w:val="0"/>
          <w:i w:val="0"/>
          <w:sz w:val="28"/>
          <w:szCs w:val="28"/>
        </w:rPr>
        <w:t>МИНИСТЕРСТВО ОБРАЗОВАНИЯ И НАУКИ РЕСПУБЛИКИ ТАТАРСТАН</w:t>
      </w:r>
    </w:p>
    <w:p w:rsidR="002E7081" w:rsidRPr="002E7081" w:rsidRDefault="002E7081" w:rsidP="002E7081">
      <w:pPr>
        <w:spacing w:after="0" w:line="240" w:lineRule="auto"/>
        <w:jc w:val="center"/>
        <w:rPr>
          <w:rFonts w:ascii="Times New Roman" w:hAnsi="Times New Roman" w:cs="Times New Roman"/>
          <w:sz w:val="28"/>
          <w:szCs w:val="28"/>
        </w:rPr>
      </w:pPr>
      <w:r w:rsidRPr="002E7081">
        <w:rPr>
          <w:rFonts w:ascii="Times New Roman" w:hAnsi="Times New Roman" w:cs="Times New Roman"/>
          <w:sz w:val="28"/>
          <w:szCs w:val="28"/>
        </w:rPr>
        <w:t>ГАПОУ «НИЖНЕКАМСКИЙ МНОГОПРОФИЛЬНЫЙ КОЛЛЕДЖ»</w:t>
      </w:r>
    </w:p>
    <w:p w:rsidR="00030012" w:rsidRPr="007C65F7" w:rsidRDefault="00030012" w:rsidP="00286A1A">
      <w:pPr>
        <w:spacing w:after="0" w:line="240" w:lineRule="auto"/>
        <w:jc w:val="center"/>
        <w:rPr>
          <w:rFonts w:ascii="Times New Roman" w:hAnsi="Times New Roman"/>
          <w:sz w:val="28"/>
          <w:szCs w:val="24"/>
        </w:rPr>
      </w:pPr>
    </w:p>
    <w:tbl>
      <w:tblPr>
        <w:tblW w:w="10031" w:type="dxa"/>
        <w:tblLayout w:type="fixed"/>
        <w:tblLook w:val="0000"/>
      </w:tblPr>
      <w:tblGrid>
        <w:gridCol w:w="5920"/>
        <w:gridCol w:w="4111"/>
      </w:tblGrid>
      <w:tr w:rsidR="00B640D5" w:rsidRPr="00B077A1" w:rsidTr="006F5408">
        <w:trPr>
          <w:trHeight w:val="1690"/>
        </w:trPr>
        <w:tc>
          <w:tcPr>
            <w:tcW w:w="5920" w:type="dxa"/>
          </w:tcPr>
          <w:p w:rsidR="00B640D5" w:rsidRPr="00030012" w:rsidRDefault="00B640D5" w:rsidP="00B640D5">
            <w:pPr>
              <w:pStyle w:val="4"/>
              <w:spacing w:before="0" w:line="240" w:lineRule="auto"/>
              <w:rPr>
                <w:rFonts w:ascii="Times New Roman" w:hAnsi="Times New Roman"/>
                <w:b w:val="0"/>
                <w:i w:val="0"/>
                <w:color w:val="auto"/>
                <w:sz w:val="24"/>
                <w:szCs w:val="24"/>
              </w:rPr>
            </w:pPr>
          </w:p>
          <w:p w:rsidR="00B640D5" w:rsidRPr="00030012" w:rsidRDefault="00B640D5" w:rsidP="00B640D5">
            <w:pPr>
              <w:pStyle w:val="4"/>
              <w:spacing w:before="0" w:line="240" w:lineRule="auto"/>
              <w:rPr>
                <w:rFonts w:ascii="Times New Roman" w:hAnsi="Times New Roman"/>
                <w:b w:val="0"/>
                <w:i w:val="0"/>
                <w:color w:val="auto"/>
                <w:sz w:val="24"/>
                <w:szCs w:val="24"/>
              </w:rPr>
            </w:pPr>
            <w:r w:rsidRPr="00030012">
              <w:rPr>
                <w:rFonts w:ascii="Times New Roman" w:hAnsi="Times New Roman"/>
                <w:b w:val="0"/>
                <w:i w:val="0"/>
                <w:color w:val="auto"/>
                <w:sz w:val="24"/>
                <w:szCs w:val="24"/>
              </w:rPr>
              <w:t>СОГЛАСОВАНО</w:t>
            </w:r>
          </w:p>
          <w:p w:rsidR="00B640D5" w:rsidRPr="00030012" w:rsidRDefault="00B640D5" w:rsidP="00B640D5">
            <w:pPr>
              <w:spacing w:after="0" w:line="240" w:lineRule="auto"/>
              <w:rPr>
                <w:rFonts w:ascii="Times New Roman" w:hAnsi="Times New Roman" w:cs="Times New Roman"/>
                <w:sz w:val="24"/>
                <w:szCs w:val="24"/>
              </w:rPr>
            </w:pPr>
            <w:r w:rsidRPr="00030012">
              <w:rPr>
                <w:rFonts w:ascii="Times New Roman" w:hAnsi="Times New Roman" w:cs="Times New Roman"/>
                <w:sz w:val="24"/>
                <w:szCs w:val="24"/>
              </w:rPr>
              <w:t xml:space="preserve">Зам. директора по НМР </w:t>
            </w:r>
          </w:p>
          <w:p w:rsidR="00B640D5" w:rsidRPr="00030012" w:rsidRDefault="00B640D5" w:rsidP="00B640D5">
            <w:pPr>
              <w:spacing w:after="0" w:line="240" w:lineRule="auto"/>
              <w:rPr>
                <w:rFonts w:ascii="Times New Roman" w:hAnsi="Times New Roman" w:cs="Times New Roman"/>
                <w:sz w:val="24"/>
                <w:szCs w:val="24"/>
              </w:rPr>
            </w:pPr>
            <w:r w:rsidRPr="00030012">
              <w:rPr>
                <w:rFonts w:ascii="Times New Roman" w:hAnsi="Times New Roman" w:cs="Times New Roman"/>
                <w:sz w:val="24"/>
                <w:szCs w:val="24"/>
              </w:rPr>
              <w:t>_____________ В.П. Кузиева</w:t>
            </w:r>
          </w:p>
          <w:p w:rsidR="00B640D5" w:rsidRPr="00030012" w:rsidRDefault="00F40A51" w:rsidP="00B640D5">
            <w:pPr>
              <w:spacing w:after="0" w:line="240" w:lineRule="auto"/>
              <w:rPr>
                <w:rFonts w:ascii="Times New Roman" w:hAnsi="Times New Roman" w:cs="Times New Roman"/>
                <w:sz w:val="24"/>
                <w:szCs w:val="24"/>
              </w:rPr>
            </w:pPr>
            <w:r w:rsidRPr="00030012">
              <w:rPr>
                <w:rFonts w:ascii="Times New Roman" w:hAnsi="Times New Roman" w:cs="Times New Roman"/>
                <w:sz w:val="24"/>
                <w:szCs w:val="24"/>
              </w:rPr>
              <w:t xml:space="preserve"> «___»______________20 </w:t>
            </w:r>
            <w:r w:rsidR="00B640D5" w:rsidRPr="00030012">
              <w:rPr>
                <w:rFonts w:ascii="Times New Roman" w:hAnsi="Times New Roman" w:cs="Times New Roman"/>
                <w:sz w:val="24"/>
                <w:szCs w:val="24"/>
              </w:rPr>
              <w:t xml:space="preserve"> г.</w:t>
            </w:r>
          </w:p>
        </w:tc>
        <w:tc>
          <w:tcPr>
            <w:tcW w:w="4111" w:type="dxa"/>
          </w:tcPr>
          <w:p w:rsidR="00B640D5" w:rsidRPr="00030012" w:rsidRDefault="00B640D5" w:rsidP="00B640D5">
            <w:pPr>
              <w:pStyle w:val="4"/>
              <w:spacing w:before="0" w:line="240" w:lineRule="auto"/>
              <w:rPr>
                <w:rFonts w:ascii="Times New Roman" w:hAnsi="Times New Roman"/>
                <w:b w:val="0"/>
                <w:i w:val="0"/>
                <w:color w:val="auto"/>
                <w:sz w:val="24"/>
                <w:szCs w:val="24"/>
              </w:rPr>
            </w:pPr>
          </w:p>
          <w:p w:rsidR="00B640D5" w:rsidRPr="00030012" w:rsidRDefault="00B640D5" w:rsidP="00B640D5">
            <w:pPr>
              <w:pStyle w:val="4"/>
              <w:spacing w:before="0" w:line="240" w:lineRule="auto"/>
              <w:rPr>
                <w:rFonts w:ascii="Times New Roman" w:hAnsi="Times New Roman"/>
                <w:b w:val="0"/>
                <w:i w:val="0"/>
                <w:color w:val="auto"/>
                <w:sz w:val="24"/>
                <w:szCs w:val="24"/>
              </w:rPr>
            </w:pPr>
            <w:r w:rsidRPr="00030012">
              <w:rPr>
                <w:rFonts w:ascii="Times New Roman" w:hAnsi="Times New Roman"/>
                <w:b w:val="0"/>
                <w:i w:val="0"/>
                <w:color w:val="auto"/>
                <w:sz w:val="24"/>
                <w:szCs w:val="24"/>
              </w:rPr>
              <w:t>УТВЕРЖДАЮ</w:t>
            </w:r>
          </w:p>
          <w:p w:rsidR="00B640D5" w:rsidRPr="00030012" w:rsidRDefault="00B640D5" w:rsidP="00B640D5">
            <w:pPr>
              <w:spacing w:after="0" w:line="240" w:lineRule="auto"/>
              <w:rPr>
                <w:rFonts w:ascii="Times New Roman" w:hAnsi="Times New Roman" w:cs="Times New Roman"/>
                <w:sz w:val="24"/>
                <w:szCs w:val="24"/>
              </w:rPr>
            </w:pPr>
            <w:r w:rsidRPr="00030012">
              <w:rPr>
                <w:rFonts w:ascii="Times New Roman" w:hAnsi="Times New Roman" w:cs="Times New Roman"/>
                <w:sz w:val="24"/>
                <w:szCs w:val="24"/>
              </w:rPr>
              <w:t xml:space="preserve">Зам. директора по УПР </w:t>
            </w:r>
          </w:p>
          <w:p w:rsidR="00B640D5" w:rsidRPr="00030012" w:rsidRDefault="00B640D5" w:rsidP="00B640D5">
            <w:pPr>
              <w:spacing w:after="0" w:line="240" w:lineRule="auto"/>
              <w:rPr>
                <w:rFonts w:ascii="Times New Roman" w:hAnsi="Times New Roman" w:cs="Times New Roman"/>
                <w:sz w:val="24"/>
                <w:szCs w:val="24"/>
              </w:rPr>
            </w:pPr>
            <w:r w:rsidRPr="00030012">
              <w:rPr>
                <w:rFonts w:ascii="Times New Roman" w:hAnsi="Times New Roman" w:cs="Times New Roman"/>
                <w:sz w:val="24"/>
                <w:szCs w:val="24"/>
              </w:rPr>
              <w:t>_________ Р.М. Сабитов</w:t>
            </w:r>
          </w:p>
          <w:p w:rsidR="00B640D5" w:rsidRPr="00030012" w:rsidRDefault="00F40A51" w:rsidP="00B640D5">
            <w:pPr>
              <w:spacing w:after="0" w:line="240" w:lineRule="auto"/>
              <w:rPr>
                <w:rFonts w:ascii="Times New Roman" w:hAnsi="Times New Roman" w:cs="Times New Roman"/>
                <w:sz w:val="24"/>
                <w:szCs w:val="24"/>
              </w:rPr>
            </w:pPr>
            <w:r w:rsidRPr="00030012">
              <w:rPr>
                <w:rFonts w:ascii="Times New Roman" w:hAnsi="Times New Roman" w:cs="Times New Roman"/>
                <w:sz w:val="24"/>
                <w:szCs w:val="24"/>
              </w:rPr>
              <w:t xml:space="preserve">«___»__________20  </w:t>
            </w:r>
            <w:r w:rsidR="00B640D5" w:rsidRPr="00030012">
              <w:rPr>
                <w:rFonts w:ascii="Times New Roman" w:hAnsi="Times New Roman" w:cs="Times New Roman"/>
                <w:sz w:val="24"/>
                <w:szCs w:val="24"/>
              </w:rPr>
              <w:t xml:space="preserve"> г.</w:t>
            </w:r>
          </w:p>
        </w:tc>
      </w:tr>
    </w:tbl>
    <w:p w:rsidR="00BD7C39" w:rsidRDefault="00BD7C39" w:rsidP="00BD7C39">
      <w:pPr>
        <w:spacing w:after="0" w:line="240" w:lineRule="auto"/>
        <w:jc w:val="center"/>
        <w:rPr>
          <w:rFonts w:ascii="Times New Roman" w:hAnsi="Times New Roman"/>
          <w:caps/>
          <w:color w:val="000000"/>
          <w:sz w:val="24"/>
          <w:szCs w:val="24"/>
        </w:rPr>
      </w:pPr>
    </w:p>
    <w:p w:rsidR="00B640D5" w:rsidRPr="002224F5" w:rsidRDefault="00B640D5" w:rsidP="00CD1254">
      <w:pPr>
        <w:spacing w:after="0" w:line="240" w:lineRule="auto"/>
        <w:rPr>
          <w:rFonts w:ascii="Times New Roman" w:hAnsi="Times New Roman"/>
          <w:caps/>
          <w:color w:val="000000"/>
          <w:sz w:val="24"/>
          <w:szCs w:val="24"/>
        </w:rPr>
      </w:pPr>
    </w:p>
    <w:p w:rsidR="00BD7C39" w:rsidRPr="002224F5" w:rsidRDefault="00BD7C39" w:rsidP="00BD7C39">
      <w:pPr>
        <w:keepNext/>
        <w:keepLines/>
        <w:suppressLineNumbers/>
        <w:suppressAutoHyphens/>
        <w:spacing w:after="0" w:line="240" w:lineRule="auto"/>
        <w:rPr>
          <w:rFonts w:ascii="Times New Roman" w:hAnsi="Times New Roman"/>
          <w:b/>
          <w:sz w:val="24"/>
          <w:szCs w:val="24"/>
        </w:rPr>
      </w:pPr>
    </w:p>
    <w:p w:rsidR="00BD7C39" w:rsidRPr="00286A1A" w:rsidRDefault="00BD7C39" w:rsidP="00BD7C39">
      <w:pPr>
        <w:keepNext/>
        <w:keepLines/>
        <w:suppressLineNumbers/>
        <w:suppressAutoHyphens/>
        <w:spacing w:after="0" w:line="240" w:lineRule="auto"/>
        <w:jc w:val="center"/>
        <w:rPr>
          <w:rFonts w:ascii="Times New Roman" w:hAnsi="Times New Roman"/>
          <w:b/>
          <w:sz w:val="28"/>
          <w:szCs w:val="28"/>
        </w:rPr>
      </w:pPr>
      <w:r w:rsidRPr="00286A1A">
        <w:rPr>
          <w:rFonts w:ascii="Times New Roman" w:hAnsi="Times New Roman"/>
          <w:b/>
          <w:sz w:val="28"/>
          <w:szCs w:val="28"/>
        </w:rPr>
        <w:t>Комплект</w:t>
      </w:r>
    </w:p>
    <w:p w:rsidR="00BD7C39" w:rsidRPr="00286A1A" w:rsidRDefault="00BD7C39" w:rsidP="00BD7C39">
      <w:pPr>
        <w:keepNext/>
        <w:keepLines/>
        <w:suppressLineNumbers/>
        <w:suppressAutoHyphens/>
        <w:spacing w:after="0" w:line="240" w:lineRule="auto"/>
        <w:jc w:val="center"/>
        <w:rPr>
          <w:rFonts w:ascii="Times New Roman" w:hAnsi="Times New Roman"/>
          <w:b/>
          <w:sz w:val="28"/>
          <w:szCs w:val="28"/>
        </w:rPr>
      </w:pPr>
      <w:r w:rsidRPr="00286A1A">
        <w:rPr>
          <w:rFonts w:ascii="Times New Roman" w:hAnsi="Times New Roman"/>
          <w:b/>
          <w:sz w:val="28"/>
          <w:szCs w:val="28"/>
        </w:rPr>
        <w:t>контрольно-оценочных средств по ПМ</w:t>
      </w:r>
    </w:p>
    <w:p w:rsidR="00BD7C39" w:rsidRPr="002224F5" w:rsidRDefault="00BD7C39" w:rsidP="00BD7C39">
      <w:pPr>
        <w:spacing w:after="0" w:line="360" w:lineRule="auto"/>
        <w:jc w:val="both"/>
        <w:rPr>
          <w:rFonts w:ascii="Times New Roman" w:hAnsi="Times New Roman"/>
          <w:i/>
          <w:sz w:val="24"/>
          <w:szCs w:val="24"/>
        </w:rPr>
      </w:pPr>
      <w:r w:rsidRPr="002224F5">
        <w:rPr>
          <w:rFonts w:ascii="Times New Roman" w:hAnsi="Times New Roman"/>
          <w:i/>
          <w:sz w:val="24"/>
          <w:szCs w:val="24"/>
        </w:rPr>
        <w:t>(код, название ПМ   )_________________________________________________</w:t>
      </w:r>
    </w:p>
    <w:p w:rsidR="00BD7C39" w:rsidRPr="002224F5" w:rsidRDefault="00BD7C39" w:rsidP="00BD7C39">
      <w:pPr>
        <w:spacing w:after="0" w:line="360" w:lineRule="auto"/>
        <w:jc w:val="both"/>
        <w:rPr>
          <w:rFonts w:ascii="Times New Roman" w:hAnsi="Times New Roman"/>
          <w:i/>
          <w:sz w:val="24"/>
          <w:szCs w:val="24"/>
        </w:rPr>
      </w:pPr>
      <w:r w:rsidRPr="002224F5">
        <w:rPr>
          <w:rFonts w:ascii="Times New Roman" w:hAnsi="Times New Roman"/>
          <w:i/>
          <w:sz w:val="24"/>
          <w:szCs w:val="24"/>
        </w:rPr>
        <w:t>__________________________________________________________________</w:t>
      </w:r>
    </w:p>
    <w:p w:rsidR="0049117A" w:rsidRPr="0049117A" w:rsidRDefault="0049117A" w:rsidP="00A374B1">
      <w:pPr>
        <w:spacing w:after="0" w:line="240" w:lineRule="auto"/>
        <w:ind w:left="3969" w:right="-327"/>
        <w:jc w:val="both"/>
        <w:rPr>
          <w:rFonts w:ascii="Times New Roman" w:hAnsi="Times New Roman"/>
          <w:b/>
          <w:color w:val="000000"/>
          <w:sz w:val="24"/>
          <w:szCs w:val="24"/>
        </w:rPr>
      </w:pPr>
      <w:r w:rsidRPr="0049117A">
        <w:rPr>
          <w:rFonts w:ascii="Times New Roman" w:hAnsi="Times New Roman"/>
          <w:b/>
          <w:color w:val="000000"/>
          <w:sz w:val="24"/>
          <w:szCs w:val="24"/>
        </w:rPr>
        <w:t>Специальность(-и)/</w:t>
      </w:r>
      <w:r w:rsidRPr="0049117A">
        <w:rPr>
          <w:rFonts w:ascii="Times New Roman" w:hAnsi="Times New Roman"/>
          <w:b/>
          <w:sz w:val="24"/>
          <w:szCs w:val="24"/>
        </w:rPr>
        <w:t xml:space="preserve"> профессия (и) </w:t>
      </w:r>
      <w:r w:rsidRPr="0049117A">
        <w:rPr>
          <w:rFonts w:ascii="Times New Roman" w:hAnsi="Times New Roman"/>
          <w:b/>
          <w:color w:val="000000"/>
          <w:sz w:val="24"/>
          <w:szCs w:val="24"/>
        </w:rPr>
        <w:t xml:space="preserve">СПО: </w:t>
      </w:r>
    </w:p>
    <w:p w:rsidR="0049117A" w:rsidRPr="0049117A" w:rsidRDefault="0049117A" w:rsidP="00A374B1">
      <w:pPr>
        <w:spacing w:after="0" w:line="240" w:lineRule="auto"/>
        <w:ind w:left="3969" w:right="-327"/>
        <w:jc w:val="both"/>
        <w:rPr>
          <w:rFonts w:ascii="Times New Roman" w:hAnsi="Times New Roman"/>
          <w:b/>
          <w:color w:val="000000"/>
          <w:sz w:val="24"/>
          <w:szCs w:val="24"/>
        </w:rPr>
      </w:pPr>
      <w:r w:rsidRPr="0049117A">
        <w:rPr>
          <w:rFonts w:ascii="Times New Roman" w:hAnsi="Times New Roman"/>
          <w:b/>
          <w:color w:val="000000"/>
          <w:sz w:val="24"/>
          <w:szCs w:val="24"/>
        </w:rPr>
        <w:t>___________________________________________</w:t>
      </w:r>
    </w:p>
    <w:p w:rsidR="0049117A" w:rsidRPr="0049117A" w:rsidRDefault="0049117A" w:rsidP="00A374B1">
      <w:pPr>
        <w:spacing w:after="0" w:line="240" w:lineRule="auto"/>
        <w:ind w:left="3969" w:right="-327"/>
        <w:rPr>
          <w:rFonts w:ascii="Times New Roman" w:hAnsi="Times New Roman"/>
          <w:i/>
          <w:sz w:val="24"/>
          <w:szCs w:val="24"/>
        </w:rPr>
      </w:pPr>
      <w:r w:rsidRPr="0049117A">
        <w:rPr>
          <w:rFonts w:ascii="Times New Roman" w:hAnsi="Times New Roman"/>
          <w:i/>
          <w:sz w:val="24"/>
          <w:szCs w:val="24"/>
        </w:rPr>
        <w:t xml:space="preserve">код(ы), наименование </w:t>
      </w:r>
    </w:p>
    <w:p w:rsidR="0049117A" w:rsidRPr="0049117A" w:rsidRDefault="0049117A" w:rsidP="00A374B1">
      <w:pPr>
        <w:spacing w:after="0" w:line="240" w:lineRule="auto"/>
        <w:ind w:left="3969" w:right="-327"/>
        <w:jc w:val="both"/>
        <w:rPr>
          <w:rFonts w:ascii="Times New Roman" w:hAnsi="Times New Roman"/>
          <w:sz w:val="24"/>
          <w:szCs w:val="24"/>
        </w:rPr>
      </w:pPr>
      <w:r w:rsidRPr="0049117A">
        <w:rPr>
          <w:rFonts w:ascii="Times New Roman" w:hAnsi="Times New Roman"/>
          <w:sz w:val="24"/>
          <w:szCs w:val="24"/>
        </w:rPr>
        <w:t>_____________________________________</w:t>
      </w:r>
    </w:p>
    <w:p w:rsidR="0049117A" w:rsidRPr="0049117A" w:rsidRDefault="0049117A" w:rsidP="00A374B1">
      <w:pPr>
        <w:spacing w:after="0" w:line="240" w:lineRule="auto"/>
        <w:ind w:left="3969" w:right="-327"/>
        <w:jc w:val="both"/>
        <w:rPr>
          <w:rFonts w:ascii="Times New Roman" w:hAnsi="Times New Roman"/>
          <w:i/>
          <w:sz w:val="24"/>
          <w:szCs w:val="24"/>
        </w:rPr>
      </w:pPr>
      <w:r w:rsidRPr="0049117A">
        <w:rPr>
          <w:rFonts w:ascii="Times New Roman" w:hAnsi="Times New Roman"/>
          <w:i/>
          <w:sz w:val="24"/>
          <w:szCs w:val="24"/>
        </w:rPr>
        <w:t>специальности(ей)/профессии(й) по стандарту</w:t>
      </w:r>
    </w:p>
    <w:p w:rsidR="0049117A" w:rsidRPr="0049117A" w:rsidRDefault="0049117A" w:rsidP="00A374B1">
      <w:pPr>
        <w:spacing w:after="0" w:line="240" w:lineRule="auto"/>
        <w:ind w:left="3969"/>
        <w:rPr>
          <w:rFonts w:ascii="Times New Roman" w:hAnsi="Times New Roman"/>
          <w:color w:val="000000"/>
          <w:sz w:val="24"/>
          <w:szCs w:val="24"/>
        </w:rPr>
      </w:pPr>
      <w:r w:rsidRPr="0049117A">
        <w:rPr>
          <w:rFonts w:ascii="Times New Roman" w:hAnsi="Times New Roman"/>
          <w:b/>
          <w:color w:val="000000"/>
          <w:sz w:val="24"/>
          <w:szCs w:val="24"/>
        </w:rPr>
        <w:t xml:space="preserve">Квалификация: </w:t>
      </w:r>
    </w:p>
    <w:p w:rsidR="0049117A" w:rsidRPr="0049117A" w:rsidRDefault="0049117A" w:rsidP="00A374B1">
      <w:pPr>
        <w:spacing w:after="0" w:line="240" w:lineRule="auto"/>
        <w:ind w:left="3969"/>
        <w:jc w:val="both"/>
        <w:rPr>
          <w:rFonts w:ascii="Times New Roman" w:hAnsi="Times New Roman"/>
          <w:color w:val="000000"/>
          <w:sz w:val="24"/>
          <w:szCs w:val="24"/>
        </w:rPr>
      </w:pPr>
      <w:r w:rsidRPr="0049117A">
        <w:rPr>
          <w:rFonts w:ascii="Times New Roman" w:hAnsi="Times New Roman"/>
          <w:b/>
          <w:color w:val="000000"/>
          <w:sz w:val="24"/>
          <w:szCs w:val="24"/>
        </w:rPr>
        <w:t>Форма обучения</w:t>
      </w:r>
      <w:r w:rsidRPr="0049117A">
        <w:rPr>
          <w:rFonts w:ascii="Times New Roman" w:hAnsi="Times New Roman"/>
          <w:color w:val="000000"/>
          <w:sz w:val="24"/>
          <w:szCs w:val="24"/>
        </w:rPr>
        <w:t xml:space="preserve"> – очная</w:t>
      </w:r>
    </w:p>
    <w:p w:rsidR="0049117A" w:rsidRPr="0049117A" w:rsidRDefault="0049117A" w:rsidP="00A374B1">
      <w:pPr>
        <w:spacing w:after="0" w:line="240" w:lineRule="auto"/>
        <w:ind w:left="3969"/>
        <w:jc w:val="both"/>
        <w:rPr>
          <w:rFonts w:ascii="Times New Roman" w:hAnsi="Times New Roman"/>
          <w:color w:val="000000"/>
          <w:sz w:val="24"/>
          <w:szCs w:val="24"/>
        </w:rPr>
      </w:pPr>
      <w:r w:rsidRPr="0049117A">
        <w:rPr>
          <w:rFonts w:ascii="Times New Roman" w:hAnsi="Times New Roman"/>
          <w:b/>
          <w:color w:val="000000"/>
          <w:sz w:val="24"/>
          <w:szCs w:val="24"/>
        </w:rPr>
        <w:t>Нормативный срок обучения</w:t>
      </w:r>
      <w:r w:rsidRPr="0049117A">
        <w:rPr>
          <w:rFonts w:ascii="Times New Roman" w:hAnsi="Times New Roman"/>
          <w:color w:val="000000"/>
          <w:sz w:val="24"/>
          <w:szCs w:val="24"/>
        </w:rPr>
        <w:t xml:space="preserve"> – </w:t>
      </w:r>
    </w:p>
    <w:p w:rsidR="0049117A" w:rsidRPr="0049117A" w:rsidRDefault="0049117A" w:rsidP="00A374B1">
      <w:pPr>
        <w:spacing w:after="0" w:line="240" w:lineRule="auto"/>
        <w:ind w:left="3969"/>
        <w:jc w:val="both"/>
        <w:rPr>
          <w:rFonts w:ascii="Times New Roman" w:hAnsi="Times New Roman"/>
          <w:color w:val="000000"/>
          <w:sz w:val="24"/>
          <w:szCs w:val="24"/>
        </w:rPr>
      </w:pPr>
      <w:r w:rsidRPr="0049117A">
        <w:rPr>
          <w:rFonts w:ascii="Times New Roman" w:hAnsi="Times New Roman"/>
          <w:color w:val="000000"/>
          <w:sz w:val="24"/>
          <w:szCs w:val="24"/>
        </w:rPr>
        <w:t>на базе основного общего образования</w:t>
      </w:r>
    </w:p>
    <w:p w:rsidR="0049117A" w:rsidRDefault="0049117A" w:rsidP="00A374B1">
      <w:pPr>
        <w:widowControl w:val="0"/>
        <w:suppressAutoHyphens/>
        <w:spacing w:after="120" w:line="240" w:lineRule="auto"/>
        <w:ind w:left="3969"/>
        <w:rPr>
          <w:rFonts w:ascii="Times New Roman" w:eastAsia="Lucida Sans Unicode" w:hAnsi="Times New Roman"/>
          <w:sz w:val="24"/>
          <w:szCs w:val="24"/>
          <w:lang w:eastAsia="ar-SA"/>
        </w:rPr>
      </w:pPr>
      <w:r w:rsidRPr="0049117A">
        <w:rPr>
          <w:rFonts w:ascii="Times New Roman" w:eastAsia="Lucida Sans Unicode" w:hAnsi="Times New Roman"/>
          <w:b/>
          <w:sz w:val="24"/>
          <w:szCs w:val="24"/>
          <w:lang w:eastAsia="ar-SA"/>
        </w:rPr>
        <w:t xml:space="preserve">Профиль получаемого профессионального </w:t>
      </w:r>
      <w:r w:rsidR="00030012">
        <w:rPr>
          <w:rFonts w:ascii="Times New Roman" w:eastAsia="Lucida Sans Unicode" w:hAnsi="Times New Roman"/>
          <w:b/>
          <w:sz w:val="24"/>
          <w:szCs w:val="24"/>
          <w:lang w:eastAsia="ar-SA"/>
        </w:rPr>
        <w:t xml:space="preserve">    </w:t>
      </w:r>
      <w:r w:rsidRPr="0049117A">
        <w:rPr>
          <w:rFonts w:ascii="Times New Roman" w:eastAsia="Lucida Sans Unicode" w:hAnsi="Times New Roman"/>
          <w:b/>
          <w:sz w:val="24"/>
          <w:szCs w:val="24"/>
          <w:lang w:eastAsia="ar-SA"/>
        </w:rPr>
        <w:t>образования</w:t>
      </w:r>
      <w:r w:rsidRPr="0049117A">
        <w:rPr>
          <w:rFonts w:ascii="Times New Roman" w:eastAsia="Lucida Sans Unicode" w:hAnsi="Times New Roman"/>
          <w:sz w:val="24"/>
          <w:szCs w:val="24"/>
          <w:lang w:eastAsia="ar-SA"/>
        </w:rPr>
        <w:t xml:space="preserve"> – </w:t>
      </w:r>
    </w:p>
    <w:p w:rsidR="00030012" w:rsidRPr="0049117A" w:rsidRDefault="00030012" w:rsidP="0049117A">
      <w:pPr>
        <w:widowControl w:val="0"/>
        <w:suppressAutoHyphens/>
        <w:spacing w:after="120" w:line="240" w:lineRule="auto"/>
        <w:ind w:left="3969"/>
        <w:rPr>
          <w:rFonts w:ascii="Times New Roman" w:eastAsia="Lucida Sans Unicode" w:hAnsi="Times New Roman"/>
          <w:sz w:val="24"/>
          <w:szCs w:val="24"/>
          <w:lang w:eastAsia="ar-SA"/>
        </w:rPr>
      </w:pPr>
    </w:p>
    <w:tbl>
      <w:tblPr>
        <w:tblW w:w="10065" w:type="dxa"/>
        <w:tblInd w:w="-176" w:type="dxa"/>
        <w:tblLayout w:type="fixed"/>
        <w:tblLook w:val="04A0"/>
      </w:tblPr>
      <w:tblGrid>
        <w:gridCol w:w="4820"/>
        <w:gridCol w:w="5245"/>
      </w:tblGrid>
      <w:tr w:rsidR="00030012" w:rsidRPr="000868AC" w:rsidTr="00030012">
        <w:trPr>
          <w:trHeight w:val="2641"/>
        </w:trPr>
        <w:tc>
          <w:tcPr>
            <w:tcW w:w="4820" w:type="dxa"/>
          </w:tcPr>
          <w:p w:rsidR="00030012" w:rsidRPr="000868AC" w:rsidRDefault="00030012" w:rsidP="002E7081">
            <w:pPr>
              <w:spacing w:after="0" w:line="240" w:lineRule="auto"/>
              <w:rPr>
                <w:rFonts w:ascii="Times New Roman" w:eastAsia="Calibri" w:hAnsi="Times New Roman" w:cs="Times New Roman"/>
                <w:sz w:val="28"/>
                <w:szCs w:val="28"/>
              </w:rPr>
            </w:pPr>
            <w:r w:rsidRPr="000868AC">
              <w:rPr>
                <w:rFonts w:ascii="Times New Roman" w:eastAsia="Calibri" w:hAnsi="Times New Roman" w:cs="Times New Roman"/>
                <w:sz w:val="28"/>
                <w:szCs w:val="28"/>
              </w:rPr>
              <w:t>СОГЛАСОВАНО</w:t>
            </w:r>
          </w:p>
          <w:p w:rsidR="00030012" w:rsidRPr="000868AC" w:rsidRDefault="00030012" w:rsidP="002E70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w:t>
            </w:r>
          </w:p>
          <w:p w:rsidR="00030012" w:rsidRPr="000868AC" w:rsidRDefault="00030012" w:rsidP="002E7081">
            <w:pPr>
              <w:spacing w:after="0" w:line="240" w:lineRule="auto"/>
              <w:rPr>
                <w:rFonts w:ascii="Times New Roman" w:eastAsia="Calibri" w:hAnsi="Times New Roman" w:cs="Times New Roman"/>
                <w:sz w:val="24"/>
                <w:szCs w:val="24"/>
              </w:rPr>
            </w:pPr>
            <w:r w:rsidRPr="000868AC">
              <w:rPr>
                <w:rFonts w:ascii="Times New Roman" w:eastAsia="Calibri" w:hAnsi="Times New Roman" w:cs="Times New Roman"/>
                <w:sz w:val="24"/>
                <w:szCs w:val="24"/>
              </w:rPr>
              <w:t>(наименование организации)</w:t>
            </w:r>
          </w:p>
          <w:p w:rsidR="00030012" w:rsidRPr="000868AC" w:rsidRDefault="00030012" w:rsidP="002E708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w:t>
            </w:r>
          </w:p>
          <w:p w:rsidR="00030012" w:rsidRPr="000868AC" w:rsidRDefault="00030012" w:rsidP="002E7081">
            <w:pPr>
              <w:spacing w:after="0" w:line="240" w:lineRule="auto"/>
              <w:rPr>
                <w:rFonts w:ascii="Times New Roman" w:eastAsia="Calibri" w:hAnsi="Times New Roman" w:cs="Times New Roman"/>
                <w:sz w:val="24"/>
                <w:szCs w:val="24"/>
              </w:rPr>
            </w:pPr>
            <w:r w:rsidRPr="000868AC">
              <w:rPr>
                <w:rFonts w:ascii="Times New Roman" w:eastAsia="Calibri" w:hAnsi="Times New Roman" w:cs="Times New Roman"/>
                <w:sz w:val="24"/>
                <w:szCs w:val="24"/>
              </w:rPr>
              <w:t>Ф.И.О., должность</w:t>
            </w:r>
          </w:p>
          <w:p w:rsidR="00030012" w:rsidRPr="000868AC" w:rsidRDefault="00030012" w:rsidP="002E7081">
            <w:pPr>
              <w:spacing w:after="0" w:line="240" w:lineRule="auto"/>
              <w:rPr>
                <w:rFonts w:ascii="Times New Roman" w:eastAsia="Calibri" w:hAnsi="Times New Roman" w:cs="Times New Roman"/>
                <w:sz w:val="28"/>
                <w:szCs w:val="28"/>
              </w:rPr>
            </w:pPr>
            <w:r w:rsidRPr="000868AC">
              <w:rPr>
                <w:rFonts w:ascii="Times New Roman" w:eastAsia="Calibri" w:hAnsi="Times New Roman" w:cs="Times New Roman"/>
                <w:sz w:val="28"/>
                <w:szCs w:val="28"/>
              </w:rPr>
              <w:t>______________________________</w:t>
            </w:r>
          </w:p>
          <w:p w:rsidR="00030012" w:rsidRPr="000868AC" w:rsidRDefault="00030012" w:rsidP="002E7081">
            <w:pPr>
              <w:spacing w:after="0" w:line="240" w:lineRule="auto"/>
              <w:rPr>
                <w:rFonts w:ascii="Times New Roman" w:eastAsia="Calibri" w:hAnsi="Times New Roman" w:cs="Times New Roman"/>
                <w:sz w:val="24"/>
                <w:szCs w:val="24"/>
              </w:rPr>
            </w:pPr>
            <w:r w:rsidRPr="000868AC">
              <w:rPr>
                <w:rFonts w:ascii="Times New Roman" w:eastAsia="Calibri" w:hAnsi="Times New Roman" w:cs="Times New Roman"/>
                <w:sz w:val="24"/>
                <w:szCs w:val="24"/>
              </w:rPr>
              <w:t>(подпись)</w:t>
            </w:r>
          </w:p>
          <w:p w:rsidR="00030012" w:rsidRPr="000868AC" w:rsidRDefault="00030012" w:rsidP="002E7081">
            <w:pPr>
              <w:spacing w:after="0" w:line="240" w:lineRule="auto"/>
              <w:rPr>
                <w:rFonts w:ascii="Times New Roman" w:eastAsia="Calibri" w:hAnsi="Times New Roman" w:cs="Times New Roman"/>
                <w:sz w:val="28"/>
                <w:szCs w:val="28"/>
              </w:rPr>
            </w:pPr>
            <w:r w:rsidRPr="000868AC">
              <w:rPr>
                <w:rFonts w:ascii="Times New Roman" w:eastAsia="Calibri" w:hAnsi="Times New Roman" w:cs="Times New Roman"/>
                <w:sz w:val="28"/>
                <w:szCs w:val="28"/>
              </w:rPr>
              <w:t>«______»________20___г.</w:t>
            </w:r>
          </w:p>
        </w:tc>
        <w:tc>
          <w:tcPr>
            <w:tcW w:w="5245" w:type="dxa"/>
            <w:hideMark/>
          </w:tcPr>
          <w:p w:rsidR="00030012" w:rsidRPr="000868AC" w:rsidRDefault="00030012" w:rsidP="002E7081">
            <w:pPr>
              <w:spacing w:after="0" w:line="240" w:lineRule="auto"/>
              <w:rPr>
                <w:rFonts w:ascii="Times New Roman" w:eastAsia="Calibri" w:hAnsi="Times New Roman" w:cs="Times New Roman"/>
                <w:sz w:val="28"/>
                <w:szCs w:val="28"/>
              </w:rPr>
            </w:pPr>
            <w:r w:rsidRPr="000868AC">
              <w:rPr>
                <w:rFonts w:ascii="Times New Roman" w:eastAsia="Calibri" w:hAnsi="Times New Roman" w:cs="Times New Roman"/>
                <w:sz w:val="28"/>
                <w:szCs w:val="28"/>
              </w:rPr>
              <w:t>СОГЛАСОВАНО</w:t>
            </w:r>
          </w:p>
          <w:p w:rsidR="00030012" w:rsidRPr="000868AC" w:rsidRDefault="00030012" w:rsidP="002E70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w:t>
            </w:r>
          </w:p>
          <w:p w:rsidR="00030012" w:rsidRPr="000868AC" w:rsidRDefault="00030012" w:rsidP="002E7081">
            <w:pPr>
              <w:spacing w:after="0" w:line="240" w:lineRule="auto"/>
              <w:rPr>
                <w:rFonts w:ascii="Times New Roman" w:eastAsia="Calibri" w:hAnsi="Times New Roman" w:cs="Times New Roman"/>
                <w:sz w:val="24"/>
                <w:szCs w:val="24"/>
              </w:rPr>
            </w:pPr>
            <w:r w:rsidRPr="000868AC">
              <w:rPr>
                <w:rFonts w:ascii="Times New Roman" w:eastAsia="Calibri" w:hAnsi="Times New Roman" w:cs="Times New Roman"/>
                <w:sz w:val="24"/>
                <w:szCs w:val="24"/>
              </w:rPr>
              <w:t>(наименование организации)</w:t>
            </w:r>
          </w:p>
          <w:p w:rsidR="00030012" w:rsidRPr="000868AC" w:rsidRDefault="00030012" w:rsidP="002E708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w:t>
            </w:r>
          </w:p>
          <w:p w:rsidR="00030012" w:rsidRPr="000868AC" w:rsidRDefault="00030012" w:rsidP="002E7081">
            <w:pPr>
              <w:spacing w:after="0" w:line="240" w:lineRule="auto"/>
              <w:rPr>
                <w:rFonts w:ascii="Times New Roman" w:eastAsia="Calibri" w:hAnsi="Times New Roman" w:cs="Times New Roman"/>
                <w:sz w:val="24"/>
                <w:szCs w:val="24"/>
              </w:rPr>
            </w:pPr>
            <w:r w:rsidRPr="000868AC">
              <w:rPr>
                <w:rFonts w:ascii="Times New Roman" w:eastAsia="Calibri" w:hAnsi="Times New Roman" w:cs="Times New Roman"/>
                <w:sz w:val="24"/>
                <w:szCs w:val="24"/>
              </w:rPr>
              <w:t>Ф.И.О., должность</w:t>
            </w:r>
          </w:p>
          <w:p w:rsidR="00030012" w:rsidRPr="000868AC" w:rsidRDefault="00030012" w:rsidP="002E7081">
            <w:pPr>
              <w:spacing w:after="0" w:line="240" w:lineRule="auto"/>
              <w:rPr>
                <w:rFonts w:ascii="Times New Roman" w:eastAsia="Calibri" w:hAnsi="Times New Roman" w:cs="Times New Roman"/>
                <w:sz w:val="28"/>
                <w:szCs w:val="28"/>
              </w:rPr>
            </w:pPr>
            <w:r w:rsidRPr="000868AC">
              <w:rPr>
                <w:rFonts w:ascii="Times New Roman" w:eastAsia="Calibri" w:hAnsi="Times New Roman" w:cs="Times New Roman"/>
                <w:sz w:val="28"/>
                <w:szCs w:val="28"/>
              </w:rPr>
              <w:t>___________________________</w:t>
            </w:r>
            <w:r>
              <w:rPr>
                <w:rFonts w:ascii="Times New Roman" w:eastAsia="Calibri" w:hAnsi="Times New Roman" w:cs="Times New Roman"/>
                <w:sz w:val="28"/>
                <w:szCs w:val="28"/>
              </w:rPr>
              <w:t>____</w:t>
            </w:r>
          </w:p>
          <w:p w:rsidR="00030012" w:rsidRPr="000868AC" w:rsidRDefault="00030012" w:rsidP="002E7081">
            <w:pPr>
              <w:spacing w:after="0" w:line="240" w:lineRule="auto"/>
              <w:rPr>
                <w:rFonts w:ascii="Times New Roman" w:eastAsia="Calibri" w:hAnsi="Times New Roman" w:cs="Times New Roman"/>
                <w:sz w:val="24"/>
                <w:szCs w:val="24"/>
              </w:rPr>
            </w:pPr>
            <w:r w:rsidRPr="000868AC">
              <w:rPr>
                <w:rFonts w:ascii="Times New Roman" w:eastAsia="Calibri" w:hAnsi="Times New Roman" w:cs="Times New Roman"/>
                <w:sz w:val="24"/>
                <w:szCs w:val="24"/>
              </w:rPr>
              <w:t>(подпись)</w:t>
            </w:r>
          </w:p>
          <w:p w:rsidR="00030012" w:rsidRPr="000868AC" w:rsidRDefault="00030012" w:rsidP="002E7081">
            <w:pPr>
              <w:spacing w:after="0" w:line="240" w:lineRule="auto"/>
              <w:rPr>
                <w:rFonts w:ascii="Times New Roman" w:eastAsia="Calibri" w:hAnsi="Times New Roman" w:cs="Times New Roman"/>
                <w:sz w:val="28"/>
                <w:szCs w:val="28"/>
              </w:rPr>
            </w:pPr>
            <w:r w:rsidRPr="000868AC">
              <w:rPr>
                <w:rFonts w:ascii="Times New Roman" w:eastAsia="Calibri" w:hAnsi="Times New Roman" w:cs="Times New Roman"/>
                <w:sz w:val="28"/>
                <w:szCs w:val="28"/>
              </w:rPr>
              <w:t>«______»________20___г.</w:t>
            </w:r>
          </w:p>
          <w:p w:rsidR="00030012" w:rsidRPr="000868AC" w:rsidRDefault="00030012" w:rsidP="002E7081">
            <w:pPr>
              <w:spacing w:after="0" w:line="240" w:lineRule="auto"/>
              <w:rPr>
                <w:rFonts w:ascii="Times New Roman" w:eastAsia="Times New Roman" w:hAnsi="Times New Roman" w:cs="Times New Roman"/>
                <w:sz w:val="28"/>
                <w:szCs w:val="28"/>
                <w:u w:val="single"/>
              </w:rPr>
            </w:pPr>
          </w:p>
        </w:tc>
      </w:tr>
    </w:tbl>
    <w:p w:rsidR="00030012" w:rsidRDefault="00030012" w:rsidP="00030012">
      <w:pPr>
        <w:keepNext/>
        <w:keepLines/>
        <w:suppressLineNumbers/>
        <w:suppressAutoHyphens/>
        <w:spacing w:after="0" w:line="240" w:lineRule="auto"/>
        <w:jc w:val="center"/>
        <w:rPr>
          <w:rFonts w:ascii="Times New Roman" w:hAnsi="Times New Roman"/>
          <w:sz w:val="24"/>
          <w:szCs w:val="24"/>
        </w:rPr>
      </w:pPr>
    </w:p>
    <w:p w:rsidR="00030012" w:rsidRDefault="00030012" w:rsidP="00030012">
      <w:pPr>
        <w:keepNext/>
        <w:keepLines/>
        <w:suppressLineNumbers/>
        <w:suppressAutoHyphens/>
        <w:spacing w:after="0" w:line="240" w:lineRule="auto"/>
        <w:jc w:val="center"/>
        <w:rPr>
          <w:rFonts w:ascii="Times New Roman" w:hAnsi="Times New Roman"/>
          <w:sz w:val="24"/>
          <w:szCs w:val="24"/>
        </w:rPr>
      </w:pPr>
    </w:p>
    <w:p w:rsidR="00A374B1" w:rsidRDefault="00A374B1" w:rsidP="00030012">
      <w:pPr>
        <w:keepNext/>
        <w:keepLines/>
        <w:suppressLineNumbers/>
        <w:suppressAutoHyphens/>
        <w:spacing w:after="0" w:line="240" w:lineRule="auto"/>
        <w:jc w:val="center"/>
        <w:rPr>
          <w:rFonts w:ascii="Times New Roman" w:hAnsi="Times New Roman"/>
          <w:sz w:val="24"/>
          <w:szCs w:val="24"/>
        </w:rPr>
      </w:pPr>
    </w:p>
    <w:p w:rsidR="00A374B1" w:rsidRDefault="00A374B1" w:rsidP="00030012">
      <w:pPr>
        <w:keepNext/>
        <w:keepLines/>
        <w:suppressLineNumbers/>
        <w:suppressAutoHyphens/>
        <w:spacing w:after="0" w:line="240" w:lineRule="auto"/>
        <w:jc w:val="center"/>
        <w:rPr>
          <w:rFonts w:ascii="Times New Roman" w:hAnsi="Times New Roman"/>
          <w:sz w:val="24"/>
          <w:szCs w:val="24"/>
        </w:rPr>
      </w:pPr>
    </w:p>
    <w:p w:rsidR="00A374B1" w:rsidRDefault="00A374B1" w:rsidP="00030012">
      <w:pPr>
        <w:keepNext/>
        <w:keepLines/>
        <w:suppressLineNumbers/>
        <w:suppressAutoHyphens/>
        <w:spacing w:after="0" w:line="240" w:lineRule="auto"/>
        <w:jc w:val="center"/>
        <w:rPr>
          <w:rFonts w:ascii="Times New Roman" w:hAnsi="Times New Roman"/>
          <w:sz w:val="24"/>
          <w:szCs w:val="24"/>
        </w:rPr>
      </w:pPr>
    </w:p>
    <w:p w:rsidR="00A374B1" w:rsidRDefault="00A374B1" w:rsidP="00030012">
      <w:pPr>
        <w:keepNext/>
        <w:keepLines/>
        <w:suppressLineNumbers/>
        <w:suppressAutoHyphens/>
        <w:spacing w:after="0" w:line="240" w:lineRule="auto"/>
        <w:jc w:val="center"/>
        <w:rPr>
          <w:rFonts w:ascii="Times New Roman" w:hAnsi="Times New Roman"/>
          <w:sz w:val="24"/>
          <w:szCs w:val="24"/>
        </w:rPr>
      </w:pPr>
    </w:p>
    <w:p w:rsidR="00BD7C39" w:rsidRPr="002224F5" w:rsidRDefault="00BD7C39" w:rsidP="002E7081">
      <w:pPr>
        <w:keepNext/>
        <w:keepLines/>
        <w:suppressLineNumbers/>
        <w:suppressAutoHyphens/>
        <w:spacing w:after="0" w:line="240" w:lineRule="auto"/>
        <w:jc w:val="center"/>
        <w:rPr>
          <w:rFonts w:ascii="Times New Roman" w:hAnsi="Times New Roman"/>
          <w:sz w:val="24"/>
          <w:szCs w:val="24"/>
        </w:rPr>
      </w:pPr>
      <w:r w:rsidRPr="002224F5">
        <w:rPr>
          <w:rFonts w:ascii="Times New Roman" w:hAnsi="Times New Roman"/>
          <w:sz w:val="24"/>
          <w:szCs w:val="24"/>
        </w:rPr>
        <w:t>Нижнекамск</w:t>
      </w:r>
    </w:p>
    <w:p w:rsidR="00BD7C39" w:rsidRPr="00030012" w:rsidRDefault="00BD7C39" w:rsidP="00030012">
      <w:pPr>
        <w:keepNext/>
        <w:keepLines/>
        <w:suppressLineNumbers/>
        <w:suppressAutoHyphens/>
        <w:spacing w:after="0" w:line="240" w:lineRule="auto"/>
        <w:jc w:val="center"/>
        <w:rPr>
          <w:rFonts w:ascii="Times New Roman" w:hAnsi="Times New Roman"/>
          <w:sz w:val="24"/>
          <w:szCs w:val="24"/>
        </w:rPr>
      </w:pPr>
      <w:r w:rsidRPr="002224F5">
        <w:rPr>
          <w:rFonts w:ascii="Times New Roman" w:hAnsi="Times New Roman"/>
          <w:sz w:val="24"/>
          <w:szCs w:val="24"/>
        </w:rPr>
        <w:t>20__</w:t>
      </w:r>
    </w:p>
    <w:p w:rsidR="00030012" w:rsidRDefault="00030012" w:rsidP="00A234E2">
      <w:pPr>
        <w:shd w:val="clear" w:color="auto" w:fill="FFFFFF"/>
        <w:spacing w:after="0" w:line="240" w:lineRule="auto"/>
        <w:rPr>
          <w:rFonts w:ascii="Times New Roman" w:hAnsi="Times New Roman" w:cs="Times New Roman"/>
          <w:sz w:val="28"/>
          <w:szCs w:val="24"/>
        </w:rPr>
      </w:pPr>
    </w:p>
    <w:p w:rsidR="00B3521D" w:rsidRDefault="00E65B2B" w:rsidP="00E65B2B">
      <w:pPr>
        <w:shd w:val="clear" w:color="auto" w:fill="FFFFFF"/>
        <w:spacing w:after="0" w:line="240" w:lineRule="auto"/>
        <w:rPr>
          <w:rFonts w:ascii="Times New Roman" w:hAnsi="Times New Roman" w:cs="Times New Roman"/>
          <w:sz w:val="28"/>
          <w:szCs w:val="24"/>
        </w:rPr>
      </w:pPr>
      <w:r w:rsidRPr="005A0BF7">
        <w:rPr>
          <w:rFonts w:ascii="Times New Roman" w:hAnsi="Times New Roman" w:cs="Times New Roman"/>
          <w:sz w:val="28"/>
          <w:szCs w:val="24"/>
        </w:rPr>
        <w:lastRenderedPageBreak/>
        <w:t>Комплект контрольно-оценочных средств разработан</w:t>
      </w:r>
      <w:r w:rsidR="00B3521D">
        <w:rPr>
          <w:rFonts w:ascii="Times New Roman" w:hAnsi="Times New Roman" w:cs="Times New Roman"/>
          <w:sz w:val="28"/>
          <w:szCs w:val="24"/>
        </w:rPr>
        <w:t>:</w:t>
      </w:r>
    </w:p>
    <w:p w:rsidR="00E65B2B" w:rsidRPr="005A0BF7" w:rsidRDefault="00E65B2B" w:rsidP="00E65B2B">
      <w:pPr>
        <w:shd w:val="clear" w:color="auto" w:fill="FFFFFF"/>
        <w:spacing w:after="0" w:line="240" w:lineRule="auto"/>
        <w:rPr>
          <w:rFonts w:ascii="Times New Roman" w:hAnsi="Times New Roman"/>
          <w:snapToGrid w:val="0"/>
          <w:sz w:val="28"/>
          <w:szCs w:val="24"/>
        </w:rPr>
      </w:pPr>
      <w:r w:rsidRPr="005A0BF7">
        <w:rPr>
          <w:rFonts w:ascii="Times New Roman" w:hAnsi="Times New Roman" w:cs="Times New Roman"/>
          <w:sz w:val="28"/>
          <w:szCs w:val="24"/>
        </w:rPr>
        <w:t xml:space="preserve"> </w:t>
      </w:r>
      <w:r w:rsidRPr="005A0BF7">
        <w:rPr>
          <w:rFonts w:ascii="Times New Roman" w:hAnsi="Times New Roman" w:cs="Times New Roman"/>
          <w:sz w:val="28"/>
          <w:szCs w:val="28"/>
        </w:rPr>
        <w:t xml:space="preserve">в соответствии с Федеральным  государственным  образовательным  стандартом среднего профессионального образования </w:t>
      </w:r>
      <w:r w:rsidRPr="005A0BF7">
        <w:rPr>
          <w:rFonts w:ascii="Times New Roman" w:hAnsi="Times New Roman" w:cs="Times New Roman"/>
          <w:sz w:val="28"/>
          <w:szCs w:val="24"/>
        </w:rPr>
        <w:t xml:space="preserve">(далее - ФГОС СПО) </w:t>
      </w:r>
      <w:r w:rsidRPr="005A0BF7">
        <w:rPr>
          <w:rFonts w:ascii="Times New Roman" w:hAnsi="Times New Roman" w:cs="Times New Roman"/>
          <w:snapToGrid w:val="0"/>
          <w:sz w:val="28"/>
          <w:szCs w:val="24"/>
        </w:rPr>
        <w:t>по профессии/специальности_________________________________</w:t>
      </w:r>
      <w:r w:rsidRPr="005A0BF7">
        <w:rPr>
          <w:rFonts w:ascii="Times New Roman" w:hAnsi="Times New Roman"/>
          <w:snapToGrid w:val="0"/>
          <w:sz w:val="28"/>
          <w:szCs w:val="24"/>
        </w:rPr>
        <w:t>_____,</w:t>
      </w:r>
    </w:p>
    <w:p w:rsidR="00E65B2B" w:rsidRPr="002E7081" w:rsidRDefault="00E65B2B" w:rsidP="00E65B2B">
      <w:pPr>
        <w:shd w:val="clear" w:color="auto" w:fill="FFFFFF"/>
        <w:spacing w:after="0" w:line="240" w:lineRule="auto"/>
        <w:jc w:val="center"/>
        <w:rPr>
          <w:rFonts w:ascii="Times New Roman" w:eastAsia="MingLiU_HKSCS" w:hAnsi="Times New Roman"/>
          <w:i/>
          <w:sz w:val="26"/>
          <w:szCs w:val="26"/>
        </w:rPr>
      </w:pPr>
      <w:r w:rsidRPr="002E7081">
        <w:rPr>
          <w:rFonts w:ascii="Times New Roman" w:hAnsi="Times New Roman"/>
          <w:i/>
          <w:snapToGrid w:val="0"/>
          <w:sz w:val="24"/>
          <w:szCs w:val="24"/>
        </w:rPr>
        <w:t xml:space="preserve">                                       (код и наименование профессии/специальности)</w:t>
      </w:r>
      <w:r w:rsidRPr="002E7081">
        <w:rPr>
          <w:rFonts w:ascii="Times New Roman" w:eastAsia="MingLiU_HKSCS" w:hAnsi="Times New Roman"/>
          <w:i/>
          <w:sz w:val="26"/>
          <w:szCs w:val="26"/>
        </w:rPr>
        <w:t xml:space="preserve"> </w:t>
      </w:r>
    </w:p>
    <w:p w:rsidR="00E65B2B" w:rsidRDefault="00E65B2B" w:rsidP="00E65B2B">
      <w:pPr>
        <w:shd w:val="clear" w:color="auto" w:fill="FFFFFF"/>
        <w:spacing w:after="0" w:line="240" w:lineRule="auto"/>
        <w:rPr>
          <w:rFonts w:ascii="Times New Roman" w:hAnsi="Times New Roman"/>
          <w:i/>
          <w:sz w:val="24"/>
          <w:szCs w:val="24"/>
        </w:rPr>
      </w:pPr>
      <w:r>
        <w:rPr>
          <w:rFonts w:ascii="Times New Roman" w:eastAsia="MingLiU_HKSCS" w:hAnsi="Times New Roman"/>
          <w:sz w:val="28"/>
          <w:szCs w:val="28"/>
        </w:rPr>
        <w:t>утвержденным</w:t>
      </w:r>
      <w:r w:rsidRPr="005A0BF7">
        <w:rPr>
          <w:rFonts w:ascii="Times New Roman" w:eastAsia="MingLiU_HKSCS" w:hAnsi="Times New Roman"/>
          <w:sz w:val="28"/>
          <w:szCs w:val="28"/>
        </w:rPr>
        <w:t xml:space="preserve"> приказом   Министерства образования и науки РФ  от…(</w:t>
      </w:r>
      <w:r w:rsidRPr="005A0BF7">
        <w:rPr>
          <w:rFonts w:ascii="Times New Roman" w:eastAsia="MingLiU_HKSCS" w:hAnsi="Times New Roman"/>
          <w:sz w:val="24"/>
          <w:szCs w:val="24"/>
        </w:rPr>
        <w:t xml:space="preserve"> дата и № приказа</w:t>
      </w:r>
      <w:r w:rsidRPr="005A0BF7">
        <w:rPr>
          <w:rFonts w:ascii="Times New Roman" w:eastAsia="MingLiU_HKSCS" w:hAnsi="Times New Roman"/>
          <w:sz w:val="28"/>
          <w:szCs w:val="28"/>
        </w:rPr>
        <w:t>)</w:t>
      </w:r>
      <w:r>
        <w:rPr>
          <w:rFonts w:ascii="Times New Roman" w:eastAsia="MingLiU_HKSCS" w:hAnsi="Times New Roman"/>
          <w:sz w:val="28"/>
          <w:szCs w:val="28"/>
        </w:rPr>
        <w:t>,</w:t>
      </w:r>
      <w:r w:rsidRPr="00E65B2B">
        <w:rPr>
          <w:rFonts w:ascii="Times New Roman" w:hAnsi="Times New Roman"/>
          <w:sz w:val="28"/>
          <w:szCs w:val="28"/>
        </w:rPr>
        <w:t xml:space="preserve"> </w:t>
      </w:r>
      <w:r w:rsidRPr="00ED75D8">
        <w:rPr>
          <w:rFonts w:ascii="Times New Roman" w:hAnsi="Times New Roman"/>
          <w:sz w:val="28"/>
          <w:szCs w:val="28"/>
        </w:rPr>
        <w:t xml:space="preserve">зарегистрированным   </w:t>
      </w:r>
      <w:r w:rsidRPr="00F34C72">
        <w:rPr>
          <w:rFonts w:ascii="Times New Roman" w:hAnsi="Times New Roman"/>
          <w:sz w:val="28"/>
          <w:szCs w:val="28"/>
        </w:rPr>
        <w:t>Министерством юстиции России №</w:t>
      </w:r>
      <w:r>
        <w:rPr>
          <w:rFonts w:ascii="Times New Roman" w:hAnsi="Times New Roman"/>
          <w:sz w:val="28"/>
          <w:szCs w:val="28"/>
        </w:rPr>
        <w:t xml:space="preserve">… от…  ;   </w:t>
      </w:r>
    </w:p>
    <w:p w:rsidR="00E65B2B" w:rsidRPr="00ED5BC0" w:rsidRDefault="00E65B2B" w:rsidP="00E65B2B">
      <w:pPr>
        <w:shd w:val="clear" w:color="auto" w:fill="FFFFFF"/>
        <w:spacing w:after="0" w:line="240" w:lineRule="auto"/>
        <w:rPr>
          <w:rFonts w:ascii="Times New Roman" w:hAnsi="Times New Roman"/>
          <w:sz w:val="28"/>
          <w:szCs w:val="24"/>
        </w:rPr>
      </w:pPr>
      <w:r w:rsidRPr="00ED5BC0">
        <w:rPr>
          <w:rFonts w:ascii="Times New Roman" w:hAnsi="Times New Roman"/>
          <w:sz w:val="28"/>
          <w:szCs w:val="24"/>
        </w:rPr>
        <w:t>в соответствии с рабочей</w:t>
      </w:r>
      <w:r>
        <w:rPr>
          <w:rFonts w:ascii="Times New Roman" w:hAnsi="Times New Roman"/>
          <w:sz w:val="28"/>
          <w:szCs w:val="24"/>
        </w:rPr>
        <w:t xml:space="preserve"> программой профессионального модуля_________</w:t>
      </w:r>
    </w:p>
    <w:p w:rsidR="00E65B2B" w:rsidRPr="002E7081" w:rsidRDefault="00E65B2B" w:rsidP="00E65B2B">
      <w:pPr>
        <w:spacing w:after="0" w:line="240" w:lineRule="auto"/>
        <w:jc w:val="right"/>
        <w:rPr>
          <w:rFonts w:ascii="Times New Roman" w:hAnsi="Times New Roman"/>
          <w:i/>
          <w:sz w:val="24"/>
          <w:szCs w:val="24"/>
        </w:rPr>
      </w:pPr>
      <w:r w:rsidRPr="00ED5BC0">
        <w:rPr>
          <w:rFonts w:ascii="Times New Roman" w:hAnsi="Times New Roman"/>
          <w:snapToGrid w:val="0"/>
          <w:sz w:val="24"/>
          <w:szCs w:val="24"/>
        </w:rPr>
        <w:t xml:space="preserve">    </w:t>
      </w:r>
      <w:r w:rsidRPr="00B86BDA">
        <w:rPr>
          <w:rFonts w:ascii="Times New Roman" w:hAnsi="Times New Roman"/>
          <w:i/>
          <w:snapToGrid w:val="0"/>
          <w:sz w:val="24"/>
          <w:szCs w:val="24"/>
        </w:rPr>
        <w:t>(наименование</w:t>
      </w:r>
      <w:r w:rsidR="00540280">
        <w:rPr>
          <w:rFonts w:ascii="Times New Roman" w:hAnsi="Times New Roman"/>
          <w:i/>
          <w:snapToGrid w:val="0"/>
          <w:sz w:val="24"/>
          <w:szCs w:val="24"/>
        </w:rPr>
        <w:t xml:space="preserve"> </w:t>
      </w:r>
      <w:r>
        <w:rPr>
          <w:rFonts w:ascii="Times New Roman" w:hAnsi="Times New Roman"/>
          <w:i/>
          <w:snapToGrid w:val="0"/>
          <w:sz w:val="24"/>
          <w:szCs w:val="24"/>
        </w:rPr>
        <w:t>ПМ</w:t>
      </w:r>
      <w:r w:rsidRPr="00B86BDA">
        <w:rPr>
          <w:rFonts w:ascii="Times New Roman" w:hAnsi="Times New Roman"/>
          <w:i/>
          <w:snapToGrid w:val="0"/>
          <w:sz w:val="24"/>
          <w:szCs w:val="24"/>
        </w:rPr>
        <w:t>)</w:t>
      </w:r>
    </w:p>
    <w:p w:rsidR="00E65B2B" w:rsidRPr="00E65B2B" w:rsidRDefault="00E65B2B" w:rsidP="00E65B2B">
      <w:pPr>
        <w:spacing w:after="0" w:line="240" w:lineRule="auto"/>
        <w:jc w:val="both"/>
        <w:rPr>
          <w:rFonts w:ascii="Times New Roman" w:hAnsi="Times New Roman"/>
          <w:color w:val="FF0000"/>
          <w:sz w:val="24"/>
          <w:szCs w:val="24"/>
        </w:rPr>
      </w:pPr>
    </w:p>
    <w:p w:rsidR="00E65B2B" w:rsidRPr="002E7081" w:rsidRDefault="00E65B2B" w:rsidP="00E65B2B">
      <w:pPr>
        <w:spacing w:after="0" w:line="240" w:lineRule="auto"/>
        <w:jc w:val="both"/>
        <w:rPr>
          <w:rFonts w:ascii="Times New Roman" w:hAnsi="Times New Roman"/>
          <w:sz w:val="28"/>
          <w:szCs w:val="28"/>
        </w:rPr>
      </w:pPr>
      <w:r w:rsidRPr="00B3521D">
        <w:rPr>
          <w:rFonts w:ascii="Times New Roman" w:hAnsi="Times New Roman"/>
          <w:sz w:val="28"/>
          <w:szCs w:val="28"/>
          <w:u w:val="single"/>
        </w:rPr>
        <w:t>Организация-разработчик:</w:t>
      </w:r>
      <w:r w:rsidRPr="007E3E01">
        <w:rPr>
          <w:rFonts w:ascii="Times New Roman" w:hAnsi="Times New Roman"/>
          <w:sz w:val="28"/>
          <w:szCs w:val="28"/>
        </w:rPr>
        <w:t xml:space="preserve"> </w:t>
      </w:r>
      <w:r w:rsidRPr="002E7081">
        <w:rPr>
          <w:rFonts w:ascii="Times New Roman" w:hAnsi="Times New Roman"/>
          <w:sz w:val="28"/>
          <w:szCs w:val="28"/>
        </w:rPr>
        <w:t>ГАПОУ «Нижнекамский многопрофильный колледж»</w:t>
      </w:r>
    </w:p>
    <w:p w:rsidR="00E65B2B" w:rsidRPr="007E3E01" w:rsidRDefault="00E65B2B" w:rsidP="00E65B2B">
      <w:pPr>
        <w:spacing w:after="0" w:line="240" w:lineRule="auto"/>
        <w:jc w:val="both"/>
        <w:rPr>
          <w:rFonts w:ascii="Times New Roman" w:hAnsi="Times New Roman"/>
          <w:sz w:val="28"/>
          <w:szCs w:val="28"/>
          <w:u w:val="single"/>
        </w:rPr>
      </w:pPr>
    </w:p>
    <w:p w:rsidR="00E65B2B" w:rsidRPr="005A37D8" w:rsidRDefault="00E65B2B" w:rsidP="00E65B2B">
      <w:pPr>
        <w:autoSpaceDE w:val="0"/>
        <w:autoSpaceDN w:val="0"/>
        <w:adjustRightInd w:val="0"/>
        <w:spacing w:after="0" w:line="240" w:lineRule="auto"/>
        <w:jc w:val="both"/>
        <w:rPr>
          <w:rFonts w:ascii="Times New Roman" w:hAnsi="Times New Roman"/>
          <w:sz w:val="28"/>
          <w:szCs w:val="28"/>
          <w:u w:val="single"/>
        </w:rPr>
      </w:pPr>
      <w:r w:rsidRPr="00B3521D">
        <w:rPr>
          <w:rFonts w:ascii="Times New Roman" w:hAnsi="Times New Roman"/>
          <w:sz w:val="28"/>
          <w:szCs w:val="28"/>
          <w:u w:val="single"/>
        </w:rPr>
        <w:t>Разработчики:</w:t>
      </w:r>
      <w:r w:rsidRPr="007E3E01">
        <w:rPr>
          <w:rFonts w:ascii="Times New Roman" w:hAnsi="Times New Roman"/>
          <w:sz w:val="28"/>
          <w:szCs w:val="28"/>
        </w:rPr>
        <w:t>____________________________________</w:t>
      </w:r>
      <w:r>
        <w:rPr>
          <w:rFonts w:ascii="Times New Roman" w:hAnsi="Times New Roman"/>
          <w:sz w:val="28"/>
          <w:szCs w:val="28"/>
        </w:rPr>
        <w:t>__________________</w:t>
      </w:r>
    </w:p>
    <w:p w:rsidR="00E65B2B" w:rsidRPr="002E7081" w:rsidRDefault="00E65B2B" w:rsidP="00E65B2B">
      <w:pPr>
        <w:autoSpaceDE w:val="0"/>
        <w:autoSpaceDN w:val="0"/>
        <w:adjustRightInd w:val="0"/>
        <w:spacing w:after="0" w:line="240" w:lineRule="auto"/>
        <w:jc w:val="center"/>
        <w:rPr>
          <w:rFonts w:ascii="Times New Roman" w:hAnsi="Times New Roman"/>
          <w:i/>
          <w:sz w:val="24"/>
          <w:szCs w:val="24"/>
        </w:rPr>
      </w:pPr>
      <w:r w:rsidRPr="002E7081">
        <w:rPr>
          <w:rFonts w:ascii="Times New Roman" w:hAnsi="Times New Roman"/>
          <w:i/>
          <w:sz w:val="24"/>
          <w:szCs w:val="24"/>
        </w:rPr>
        <w:t>Ф.И.О., должность</w:t>
      </w:r>
    </w:p>
    <w:p w:rsidR="00E65B2B" w:rsidRPr="007E3E01" w:rsidRDefault="00E65B2B" w:rsidP="00E65B2B">
      <w:pPr>
        <w:autoSpaceDE w:val="0"/>
        <w:autoSpaceDN w:val="0"/>
        <w:adjustRightInd w:val="0"/>
        <w:spacing w:after="0" w:line="240" w:lineRule="auto"/>
        <w:jc w:val="both"/>
        <w:rPr>
          <w:rFonts w:ascii="Times New Roman" w:hAnsi="Times New Roman"/>
          <w:sz w:val="28"/>
          <w:szCs w:val="28"/>
        </w:rPr>
      </w:pPr>
      <w:r w:rsidRPr="007E3E01">
        <w:rPr>
          <w:rFonts w:ascii="Times New Roman" w:hAnsi="Times New Roman"/>
          <w:sz w:val="28"/>
          <w:szCs w:val="28"/>
        </w:rPr>
        <w:t>____________________________________</w:t>
      </w:r>
      <w:r>
        <w:rPr>
          <w:rFonts w:ascii="Times New Roman" w:hAnsi="Times New Roman"/>
          <w:sz w:val="28"/>
          <w:szCs w:val="28"/>
        </w:rPr>
        <w:t>______________________________</w:t>
      </w:r>
    </w:p>
    <w:p w:rsidR="00E65B2B" w:rsidRPr="002E7081" w:rsidRDefault="00E65B2B" w:rsidP="00E65B2B">
      <w:pPr>
        <w:autoSpaceDE w:val="0"/>
        <w:autoSpaceDN w:val="0"/>
        <w:adjustRightInd w:val="0"/>
        <w:spacing w:after="0" w:line="240" w:lineRule="auto"/>
        <w:jc w:val="center"/>
        <w:rPr>
          <w:rFonts w:ascii="Times New Roman" w:hAnsi="Times New Roman"/>
          <w:i/>
          <w:sz w:val="24"/>
          <w:szCs w:val="24"/>
        </w:rPr>
      </w:pPr>
      <w:r w:rsidRPr="002E7081">
        <w:rPr>
          <w:rFonts w:ascii="Times New Roman" w:hAnsi="Times New Roman"/>
          <w:i/>
          <w:sz w:val="24"/>
          <w:szCs w:val="24"/>
        </w:rPr>
        <w:t>Ф.И.О., должность</w:t>
      </w:r>
    </w:p>
    <w:p w:rsidR="00E65B2B" w:rsidRPr="007E3E01" w:rsidRDefault="00E65B2B" w:rsidP="00E65B2B">
      <w:pPr>
        <w:autoSpaceDE w:val="0"/>
        <w:autoSpaceDN w:val="0"/>
        <w:adjustRightInd w:val="0"/>
        <w:spacing w:after="0" w:line="240" w:lineRule="auto"/>
        <w:jc w:val="both"/>
        <w:rPr>
          <w:rFonts w:ascii="Times New Roman" w:hAnsi="Times New Roman"/>
          <w:i/>
          <w:sz w:val="28"/>
          <w:szCs w:val="28"/>
        </w:rPr>
      </w:pPr>
    </w:p>
    <w:p w:rsidR="00E65B2B" w:rsidRPr="007E3E01" w:rsidRDefault="00E65B2B" w:rsidP="00E65B2B">
      <w:pPr>
        <w:spacing w:after="0" w:line="240" w:lineRule="auto"/>
        <w:jc w:val="both"/>
        <w:rPr>
          <w:rFonts w:ascii="Times New Roman" w:hAnsi="Times New Roman"/>
          <w:sz w:val="28"/>
          <w:szCs w:val="28"/>
        </w:rPr>
      </w:pPr>
      <w:r w:rsidRPr="007E3E01">
        <w:rPr>
          <w:rFonts w:ascii="Times New Roman" w:hAnsi="Times New Roman"/>
          <w:sz w:val="28"/>
          <w:szCs w:val="28"/>
        </w:rPr>
        <w:t xml:space="preserve">Рассмотрен и рекомендован методической цикловой комиссией ГАПОУ «Нижнекамский многопрофильный колледж» </w:t>
      </w:r>
    </w:p>
    <w:p w:rsidR="00E65B2B" w:rsidRPr="007E3E01" w:rsidRDefault="00E65B2B" w:rsidP="00E65B2B">
      <w:pPr>
        <w:spacing w:after="0" w:line="240" w:lineRule="auto"/>
        <w:jc w:val="both"/>
        <w:rPr>
          <w:rFonts w:ascii="Times New Roman" w:hAnsi="Times New Roman"/>
          <w:sz w:val="28"/>
          <w:szCs w:val="28"/>
        </w:rPr>
      </w:pPr>
      <w:r w:rsidRPr="007E3E01">
        <w:rPr>
          <w:rFonts w:ascii="Times New Roman" w:hAnsi="Times New Roman"/>
          <w:sz w:val="28"/>
          <w:szCs w:val="28"/>
        </w:rPr>
        <w:t>____________________________________</w:t>
      </w:r>
      <w:r>
        <w:rPr>
          <w:rFonts w:ascii="Times New Roman" w:hAnsi="Times New Roman"/>
          <w:sz w:val="28"/>
          <w:szCs w:val="28"/>
        </w:rPr>
        <w:t>______________________________</w:t>
      </w:r>
    </w:p>
    <w:p w:rsidR="00E65B2B" w:rsidRPr="002E7081" w:rsidRDefault="00E65B2B" w:rsidP="00E65B2B">
      <w:pPr>
        <w:spacing w:after="0" w:line="240" w:lineRule="auto"/>
        <w:jc w:val="center"/>
        <w:rPr>
          <w:rFonts w:ascii="Times New Roman" w:hAnsi="Times New Roman"/>
          <w:i/>
          <w:sz w:val="24"/>
          <w:szCs w:val="24"/>
        </w:rPr>
      </w:pPr>
      <w:r w:rsidRPr="002E7081">
        <w:rPr>
          <w:rFonts w:ascii="Times New Roman" w:hAnsi="Times New Roman"/>
          <w:b/>
          <w:i/>
          <w:sz w:val="24"/>
          <w:szCs w:val="24"/>
        </w:rPr>
        <w:t>(</w:t>
      </w:r>
      <w:r w:rsidRPr="002E7081">
        <w:rPr>
          <w:rFonts w:ascii="Times New Roman" w:hAnsi="Times New Roman"/>
          <w:i/>
          <w:sz w:val="24"/>
          <w:szCs w:val="24"/>
        </w:rPr>
        <w:t>наименование МЦК)</w:t>
      </w:r>
    </w:p>
    <w:p w:rsidR="00E65B2B" w:rsidRPr="007E3E01" w:rsidRDefault="00E65B2B" w:rsidP="00E65B2B">
      <w:pPr>
        <w:spacing w:after="0" w:line="240" w:lineRule="auto"/>
        <w:jc w:val="center"/>
        <w:rPr>
          <w:rFonts w:ascii="Times New Roman" w:hAnsi="Times New Roman"/>
          <w:sz w:val="28"/>
          <w:szCs w:val="28"/>
        </w:rPr>
      </w:pPr>
    </w:p>
    <w:p w:rsidR="00E65B2B" w:rsidRPr="007E3E01" w:rsidRDefault="00E65B2B" w:rsidP="00E65B2B">
      <w:pPr>
        <w:spacing w:after="0" w:line="240" w:lineRule="auto"/>
        <w:jc w:val="center"/>
        <w:rPr>
          <w:rFonts w:ascii="Times New Roman" w:hAnsi="Times New Roman"/>
          <w:sz w:val="28"/>
          <w:szCs w:val="28"/>
        </w:rPr>
      </w:pPr>
      <w:r w:rsidRPr="007E3E01">
        <w:rPr>
          <w:rFonts w:ascii="Times New Roman" w:hAnsi="Times New Roman"/>
          <w:sz w:val="28"/>
          <w:szCs w:val="28"/>
        </w:rPr>
        <w:t>Председатель МЦК</w:t>
      </w:r>
    </w:p>
    <w:p w:rsidR="00E65B2B" w:rsidRPr="007E3E01" w:rsidRDefault="00E65B2B" w:rsidP="00E65B2B">
      <w:pPr>
        <w:spacing w:after="0" w:line="240" w:lineRule="auto"/>
        <w:jc w:val="both"/>
        <w:rPr>
          <w:rFonts w:ascii="Times New Roman" w:hAnsi="Times New Roman"/>
          <w:sz w:val="28"/>
          <w:szCs w:val="28"/>
        </w:rPr>
      </w:pPr>
      <w:r w:rsidRPr="007E3E01">
        <w:rPr>
          <w:rFonts w:ascii="Times New Roman" w:hAnsi="Times New Roman"/>
          <w:sz w:val="28"/>
          <w:szCs w:val="28"/>
        </w:rPr>
        <w:t xml:space="preserve">           ________                                          </w:t>
      </w:r>
      <w:r>
        <w:rPr>
          <w:rFonts w:ascii="Times New Roman" w:hAnsi="Times New Roman"/>
          <w:sz w:val="28"/>
          <w:szCs w:val="28"/>
        </w:rPr>
        <w:t xml:space="preserve">  </w:t>
      </w:r>
      <w:r w:rsidRPr="007E3E01">
        <w:rPr>
          <w:rFonts w:ascii="Times New Roman" w:hAnsi="Times New Roman"/>
          <w:sz w:val="28"/>
          <w:szCs w:val="28"/>
        </w:rPr>
        <w:t>_________________</w:t>
      </w:r>
      <w:r>
        <w:rPr>
          <w:rFonts w:ascii="Times New Roman" w:hAnsi="Times New Roman"/>
          <w:sz w:val="28"/>
          <w:szCs w:val="28"/>
        </w:rPr>
        <w:t>______</w:t>
      </w:r>
    </w:p>
    <w:p w:rsidR="00E65B2B" w:rsidRDefault="00E65B2B" w:rsidP="00E65B2B">
      <w:pPr>
        <w:tabs>
          <w:tab w:val="left" w:pos="6855"/>
        </w:tabs>
        <w:spacing w:after="0" w:line="240" w:lineRule="auto"/>
        <w:jc w:val="both"/>
        <w:rPr>
          <w:rFonts w:ascii="Times New Roman" w:hAnsi="Times New Roman"/>
          <w:i/>
          <w:sz w:val="24"/>
          <w:szCs w:val="24"/>
        </w:rPr>
      </w:pPr>
      <w:r w:rsidRPr="007E3E01">
        <w:rPr>
          <w:rFonts w:ascii="Times New Roman" w:hAnsi="Times New Roman"/>
          <w:sz w:val="28"/>
          <w:szCs w:val="28"/>
        </w:rPr>
        <w:t xml:space="preserve">         </w:t>
      </w:r>
      <w:r w:rsidRPr="002E7081">
        <w:rPr>
          <w:rFonts w:ascii="Times New Roman" w:hAnsi="Times New Roman"/>
          <w:i/>
          <w:sz w:val="24"/>
          <w:szCs w:val="24"/>
        </w:rPr>
        <w:t>(подпись)</w:t>
      </w:r>
      <w:r w:rsidRPr="002E7081">
        <w:rPr>
          <w:rFonts w:ascii="Times New Roman" w:hAnsi="Times New Roman"/>
          <w:i/>
          <w:sz w:val="28"/>
          <w:szCs w:val="28"/>
        </w:rPr>
        <w:tab/>
        <w:t xml:space="preserve"> </w:t>
      </w:r>
      <w:r w:rsidRPr="002E7081">
        <w:rPr>
          <w:rFonts w:ascii="Times New Roman" w:hAnsi="Times New Roman"/>
          <w:i/>
          <w:sz w:val="24"/>
          <w:szCs w:val="24"/>
        </w:rPr>
        <w:t>Ф.И.О.</w:t>
      </w:r>
    </w:p>
    <w:p w:rsidR="00F60506" w:rsidRPr="002E7081" w:rsidRDefault="00F60506" w:rsidP="00E65B2B">
      <w:pPr>
        <w:tabs>
          <w:tab w:val="left" w:pos="6855"/>
        </w:tabs>
        <w:spacing w:after="0" w:line="240" w:lineRule="auto"/>
        <w:jc w:val="both"/>
        <w:rPr>
          <w:rFonts w:ascii="Times New Roman" w:hAnsi="Times New Roman"/>
          <w:i/>
          <w:sz w:val="24"/>
          <w:szCs w:val="24"/>
        </w:rPr>
      </w:pPr>
    </w:p>
    <w:p w:rsidR="00E65B2B" w:rsidRPr="007E3E01" w:rsidRDefault="00E65B2B" w:rsidP="00E65B2B">
      <w:pPr>
        <w:tabs>
          <w:tab w:val="left" w:pos="6855"/>
        </w:tabs>
        <w:spacing w:after="0" w:line="240" w:lineRule="auto"/>
        <w:jc w:val="both"/>
        <w:rPr>
          <w:rFonts w:ascii="Times New Roman" w:hAnsi="Times New Roman"/>
          <w:sz w:val="28"/>
          <w:szCs w:val="28"/>
        </w:rPr>
      </w:pPr>
      <w:r w:rsidRPr="007E3E01">
        <w:rPr>
          <w:rFonts w:ascii="Times New Roman" w:hAnsi="Times New Roman"/>
          <w:sz w:val="28"/>
          <w:szCs w:val="28"/>
        </w:rPr>
        <w:t xml:space="preserve">   Протокол заседания  МЦК №_________ от «____»___________20_</w:t>
      </w:r>
    </w:p>
    <w:p w:rsidR="00E65B2B" w:rsidRDefault="00E65B2B" w:rsidP="00E65B2B">
      <w:pPr>
        <w:shd w:val="clear" w:color="auto" w:fill="FFFFFF"/>
        <w:spacing w:after="0" w:line="240" w:lineRule="auto"/>
        <w:rPr>
          <w:rFonts w:ascii="Times New Roman" w:hAnsi="Times New Roman" w:cs="Times New Roman"/>
          <w:sz w:val="28"/>
          <w:szCs w:val="24"/>
        </w:rPr>
      </w:pPr>
    </w:p>
    <w:p w:rsidR="00E65B2B" w:rsidRDefault="00E65B2B" w:rsidP="00E65B2B">
      <w:pPr>
        <w:shd w:val="clear" w:color="auto" w:fill="FFFFFF"/>
        <w:spacing w:after="0" w:line="240" w:lineRule="auto"/>
        <w:rPr>
          <w:rFonts w:ascii="Times New Roman" w:hAnsi="Times New Roman" w:cs="Times New Roman"/>
          <w:sz w:val="28"/>
          <w:szCs w:val="24"/>
        </w:rPr>
      </w:pPr>
    </w:p>
    <w:p w:rsidR="00E65B2B" w:rsidRPr="006C64B5" w:rsidRDefault="00E65B2B" w:rsidP="00E65B2B">
      <w:pPr>
        <w:suppressAutoHyphens/>
        <w:spacing w:after="0" w:line="240" w:lineRule="auto"/>
        <w:rPr>
          <w:rFonts w:ascii="Times New Roman" w:hAnsi="Times New Roman"/>
          <w:sz w:val="24"/>
          <w:szCs w:val="24"/>
          <w:lang w:eastAsia="ar-SA"/>
        </w:rPr>
      </w:pPr>
    </w:p>
    <w:p w:rsidR="00E65B2B" w:rsidRDefault="00E65B2B" w:rsidP="00A234E2">
      <w:pPr>
        <w:shd w:val="clear" w:color="auto" w:fill="FFFFFF"/>
        <w:spacing w:after="0" w:line="240" w:lineRule="auto"/>
        <w:rPr>
          <w:rFonts w:ascii="Times New Roman" w:hAnsi="Times New Roman" w:cs="Times New Roman"/>
          <w:sz w:val="28"/>
          <w:szCs w:val="28"/>
        </w:rPr>
      </w:pPr>
    </w:p>
    <w:p w:rsidR="00E65B2B" w:rsidRDefault="00E65B2B" w:rsidP="00A234E2">
      <w:pPr>
        <w:shd w:val="clear" w:color="auto" w:fill="FFFFFF"/>
        <w:spacing w:after="0" w:line="240" w:lineRule="auto"/>
        <w:rPr>
          <w:rFonts w:ascii="Times New Roman" w:hAnsi="Times New Roman" w:cs="Times New Roman"/>
          <w:sz w:val="28"/>
          <w:szCs w:val="28"/>
        </w:rPr>
      </w:pPr>
    </w:p>
    <w:p w:rsidR="00E65B2B" w:rsidRDefault="00E65B2B" w:rsidP="00A234E2">
      <w:pPr>
        <w:shd w:val="clear" w:color="auto" w:fill="FFFFFF"/>
        <w:spacing w:after="0" w:line="240" w:lineRule="auto"/>
        <w:rPr>
          <w:rFonts w:ascii="Times New Roman" w:hAnsi="Times New Roman" w:cs="Times New Roman"/>
          <w:sz w:val="28"/>
          <w:szCs w:val="28"/>
        </w:rPr>
      </w:pPr>
    </w:p>
    <w:p w:rsidR="00BD7C39" w:rsidRPr="006C64B5" w:rsidRDefault="00BD7C39" w:rsidP="00BD7C39">
      <w:pPr>
        <w:suppressAutoHyphens/>
        <w:spacing w:after="0" w:line="240" w:lineRule="auto"/>
        <w:rPr>
          <w:rFonts w:ascii="Times New Roman" w:hAnsi="Times New Roman"/>
          <w:sz w:val="24"/>
          <w:szCs w:val="24"/>
          <w:lang w:eastAsia="ar-SA"/>
        </w:rPr>
      </w:pPr>
    </w:p>
    <w:p w:rsidR="00BD7C39" w:rsidRPr="006C64B5" w:rsidRDefault="00BD7C39" w:rsidP="00BD7C39">
      <w:pPr>
        <w:suppressAutoHyphens/>
        <w:spacing w:after="0" w:line="240" w:lineRule="auto"/>
        <w:rPr>
          <w:rFonts w:ascii="Times New Roman" w:hAnsi="Times New Roman"/>
          <w:sz w:val="24"/>
          <w:szCs w:val="24"/>
          <w:lang w:eastAsia="ar-SA"/>
        </w:rPr>
      </w:pPr>
    </w:p>
    <w:p w:rsidR="00BD7C39" w:rsidRPr="006C64B5" w:rsidRDefault="00BD7C39" w:rsidP="00BD7C39">
      <w:pPr>
        <w:suppressAutoHyphens/>
        <w:spacing w:after="0" w:line="240" w:lineRule="auto"/>
        <w:rPr>
          <w:rFonts w:ascii="Times New Roman" w:hAnsi="Times New Roman"/>
          <w:sz w:val="24"/>
          <w:szCs w:val="24"/>
          <w:lang w:eastAsia="ar-SA"/>
        </w:rPr>
      </w:pPr>
    </w:p>
    <w:p w:rsidR="00BD7C39" w:rsidRPr="006C64B5" w:rsidRDefault="00BD7C39" w:rsidP="00BD7C39">
      <w:pPr>
        <w:suppressAutoHyphens/>
        <w:spacing w:after="0" w:line="240" w:lineRule="auto"/>
        <w:rPr>
          <w:rFonts w:ascii="Times New Roman" w:hAnsi="Times New Roman"/>
          <w:sz w:val="24"/>
          <w:szCs w:val="24"/>
          <w:lang w:eastAsia="ar-SA"/>
        </w:rPr>
      </w:pPr>
    </w:p>
    <w:p w:rsidR="00BD7C39" w:rsidRPr="006C64B5" w:rsidRDefault="00BD7C39" w:rsidP="00BD7C39">
      <w:pPr>
        <w:suppressAutoHyphens/>
        <w:spacing w:after="0" w:line="240" w:lineRule="auto"/>
        <w:rPr>
          <w:rFonts w:ascii="Times New Roman" w:hAnsi="Times New Roman"/>
          <w:sz w:val="24"/>
          <w:szCs w:val="24"/>
          <w:lang w:eastAsia="ar-SA"/>
        </w:rPr>
      </w:pPr>
    </w:p>
    <w:p w:rsidR="00BD7C39" w:rsidRPr="006C64B5" w:rsidRDefault="00BD7C39" w:rsidP="00BD7C39">
      <w:pPr>
        <w:suppressAutoHyphens/>
        <w:spacing w:after="0" w:line="240" w:lineRule="auto"/>
        <w:rPr>
          <w:rFonts w:ascii="Times New Roman" w:hAnsi="Times New Roman"/>
          <w:sz w:val="24"/>
          <w:szCs w:val="24"/>
          <w:lang w:eastAsia="ar-SA"/>
        </w:rPr>
      </w:pPr>
    </w:p>
    <w:p w:rsidR="00BD7C39" w:rsidRDefault="00BD7C39" w:rsidP="00BD7C39">
      <w:pPr>
        <w:suppressAutoHyphens/>
        <w:spacing w:after="0" w:line="240" w:lineRule="auto"/>
        <w:rPr>
          <w:rFonts w:ascii="Times New Roman" w:hAnsi="Times New Roman"/>
          <w:sz w:val="24"/>
          <w:szCs w:val="24"/>
          <w:lang w:eastAsia="ar-SA"/>
        </w:rPr>
      </w:pPr>
    </w:p>
    <w:p w:rsidR="00BD7C39" w:rsidRDefault="00BD7C39" w:rsidP="00BD7C39">
      <w:pPr>
        <w:suppressAutoHyphens/>
        <w:spacing w:after="0" w:line="240" w:lineRule="auto"/>
        <w:rPr>
          <w:rFonts w:ascii="Times New Roman" w:hAnsi="Times New Roman"/>
          <w:sz w:val="24"/>
          <w:szCs w:val="24"/>
          <w:lang w:eastAsia="ar-SA"/>
        </w:rPr>
      </w:pPr>
    </w:p>
    <w:p w:rsidR="00286A1A" w:rsidRDefault="00286A1A" w:rsidP="00BD7C39">
      <w:pPr>
        <w:suppressAutoHyphens/>
        <w:spacing w:after="0" w:line="240" w:lineRule="auto"/>
        <w:rPr>
          <w:rFonts w:ascii="Times New Roman" w:hAnsi="Times New Roman"/>
          <w:sz w:val="24"/>
          <w:szCs w:val="24"/>
          <w:lang w:eastAsia="ar-SA"/>
        </w:rPr>
      </w:pPr>
    </w:p>
    <w:p w:rsidR="00286A1A" w:rsidRDefault="00286A1A" w:rsidP="00BD7C39">
      <w:pPr>
        <w:suppressAutoHyphens/>
        <w:spacing w:after="0" w:line="240" w:lineRule="auto"/>
        <w:rPr>
          <w:rFonts w:ascii="Times New Roman" w:hAnsi="Times New Roman"/>
          <w:sz w:val="24"/>
          <w:szCs w:val="24"/>
          <w:lang w:eastAsia="ar-SA"/>
        </w:rPr>
      </w:pPr>
    </w:p>
    <w:p w:rsidR="00286A1A" w:rsidRDefault="00286A1A" w:rsidP="00BD7C39">
      <w:pPr>
        <w:suppressAutoHyphens/>
        <w:spacing w:after="0" w:line="240" w:lineRule="auto"/>
        <w:rPr>
          <w:rFonts w:ascii="Times New Roman" w:hAnsi="Times New Roman"/>
          <w:sz w:val="24"/>
          <w:szCs w:val="24"/>
          <w:lang w:eastAsia="ar-SA"/>
        </w:rPr>
      </w:pPr>
    </w:p>
    <w:p w:rsidR="007012DA" w:rsidRDefault="007012DA" w:rsidP="00BD7C39">
      <w:pPr>
        <w:suppressAutoHyphens/>
        <w:spacing w:after="0" w:line="240" w:lineRule="auto"/>
        <w:rPr>
          <w:rFonts w:ascii="Times New Roman" w:hAnsi="Times New Roman"/>
          <w:sz w:val="24"/>
          <w:szCs w:val="24"/>
          <w:lang w:eastAsia="ar-SA"/>
        </w:rPr>
      </w:pPr>
    </w:p>
    <w:p w:rsidR="007012DA" w:rsidRDefault="007012DA" w:rsidP="00BD7C39">
      <w:pPr>
        <w:suppressAutoHyphens/>
        <w:spacing w:after="0" w:line="240" w:lineRule="auto"/>
        <w:rPr>
          <w:rFonts w:ascii="Times New Roman" w:hAnsi="Times New Roman"/>
          <w:sz w:val="24"/>
          <w:szCs w:val="24"/>
          <w:lang w:eastAsia="ar-SA"/>
        </w:rPr>
      </w:pPr>
    </w:p>
    <w:tbl>
      <w:tblPr>
        <w:tblpPr w:leftFromText="180" w:rightFromText="180" w:vertAnchor="page" w:horzAnchor="page" w:tblpX="902" w:tblpY="1801"/>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850"/>
        <w:gridCol w:w="8921"/>
        <w:gridCol w:w="850"/>
      </w:tblGrid>
      <w:tr w:rsidR="008250C6" w:rsidRPr="00E626FF" w:rsidTr="003809AB">
        <w:trPr>
          <w:trHeight w:hRule="exact" w:val="581"/>
        </w:trPr>
        <w:tc>
          <w:tcPr>
            <w:tcW w:w="9771" w:type="dxa"/>
            <w:gridSpan w:val="2"/>
            <w:shd w:val="clear" w:color="auto" w:fill="FFFFFF"/>
          </w:tcPr>
          <w:p w:rsidR="008250C6" w:rsidRPr="008E469C" w:rsidRDefault="008250C6" w:rsidP="003809AB">
            <w:pPr>
              <w:spacing w:after="0" w:line="240" w:lineRule="auto"/>
              <w:jc w:val="center"/>
              <w:rPr>
                <w:rFonts w:ascii="Times New Roman" w:hAnsi="Times New Roman" w:cs="Times New Roman"/>
                <w:sz w:val="28"/>
                <w:szCs w:val="28"/>
              </w:rPr>
            </w:pPr>
            <w:r w:rsidRPr="008E469C">
              <w:rPr>
                <w:rFonts w:ascii="Times New Roman" w:hAnsi="Times New Roman" w:cs="Times New Roman"/>
                <w:b/>
                <w:sz w:val="28"/>
                <w:szCs w:val="28"/>
              </w:rPr>
              <w:lastRenderedPageBreak/>
              <w:t xml:space="preserve">Содержание </w:t>
            </w:r>
          </w:p>
        </w:tc>
        <w:tc>
          <w:tcPr>
            <w:tcW w:w="850" w:type="dxa"/>
            <w:shd w:val="clear" w:color="auto" w:fill="FFFFFF"/>
            <w:vAlign w:val="center"/>
          </w:tcPr>
          <w:p w:rsidR="008250C6" w:rsidRPr="0009509F" w:rsidRDefault="008250C6" w:rsidP="003809AB">
            <w:pPr>
              <w:spacing w:after="0" w:line="240" w:lineRule="auto"/>
              <w:jc w:val="center"/>
              <w:rPr>
                <w:rFonts w:ascii="Times New Roman" w:hAnsi="Times New Roman" w:cs="Times New Roman"/>
                <w:b/>
                <w:sz w:val="28"/>
                <w:szCs w:val="28"/>
              </w:rPr>
            </w:pPr>
            <w:r w:rsidRPr="0009509F">
              <w:rPr>
                <w:rFonts w:ascii="Times New Roman" w:hAnsi="Times New Roman" w:cs="Times New Roman"/>
                <w:b/>
                <w:sz w:val="28"/>
                <w:szCs w:val="28"/>
              </w:rPr>
              <w:t>стр.</w:t>
            </w:r>
          </w:p>
        </w:tc>
      </w:tr>
      <w:tr w:rsidR="0009509F" w:rsidRPr="00E626FF" w:rsidTr="00E54351">
        <w:trPr>
          <w:trHeight w:hRule="exact" w:val="561"/>
        </w:trPr>
        <w:tc>
          <w:tcPr>
            <w:tcW w:w="9771" w:type="dxa"/>
            <w:gridSpan w:val="2"/>
            <w:shd w:val="clear" w:color="auto" w:fill="FFFFFF"/>
          </w:tcPr>
          <w:p w:rsidR="0009509F" w:rsidRPr="0009509F" w:rsidRDefault="0009509F" w:rsidP="0009509F">
            <w:pPr>
              <w:pStyle w:val="14"/>
              <w:shd w:val="clear" w:color="auto" w:fill="auto"/>
              <w:spacing w:after="0" w:line="240" w:lineRule="auto"/>
              <w:rPr>
                <w:b/>
                <w:sz w:val="28"/>
                <w:szCs w:val="28"/>
              </w:rPr>
            </w:pPr>
            <w:r w:rsidRPr="0009509F">
              <w:rPr>
                <w:b/>
                <w:sz w:val="28"/>
                <w:szCs w:val="28"/>
              </w:rPr>
              <w:t>Паспорт комплекта контрольно-оценочных средств</w:t>
            </w:r>
          </w:p>
        </w:tc>
        <w:tc>
          <w:tcPr>
            <w:tcW w:w="850" w:type="dxa"/>
            <w:shd w:val="clear" w:color="auto" w:fill="FFFFFF"/>
            <w:vAlign w:val="center"/>
          </w:tcPr>
          <w:p w:rsidR="0009509F" w:rsidRPr="006C3C6B" w:rsidRDefault="0009509F" w:rsidP="003809AB">
            <w:pPr>
              <w:spacing w:after="0" w:line="240" w:lineRule="auto"/>
              <w:jc w:val="center"/>
              <w:rPr>
                <w:rFonts w:ascii="Times New Roman" w:hAnsi="Times New Roman" w:cs="Times New Roman"/>
                <w:color w:val="FF0000"/>
              </w:rPr>
            </w:pPr>
          </w:p>
        </w:tc>
      </w:tr>
      <w:tr w:rsidR="008250C6" w:rsidRPr="00E626FF" w:rsidTr="0009509F">
        <w:trPr>
          <w:trHeight w:hRule="exact" w:val="579"/>
        </w:trPr>
        <w:tc>
          <w:tcPr>
            <w:tcW w:w="850" w:type="dxa"/>
            <w:shd w:val="clear" w:color="auto" w:fill="FFFFFF"/>
          </w:tcPr>
          <w:p w:rsidR="008250C6" w:rsidRPr="006C3C6B" w:rsidRDefault="008250C6" w:rsidP="003809AB">
            <w:pPr>
              <w:pStyle w:val="14"/>
              <w:shd w:val="clear" w:color="auto" w:fill="auto"/>
              <w:spacing w:after="0" w:line="240" w:lineRule="auto"/>
              <w:jc w:val="left"/>
              <w:rPr>
                <w:sz w:val="28"/>
                <w:szCs w:val="28"/>
              </w:rPr>
            </w:pPr>
            <w:r w:rsidRPr="006C3C6B">
              <w:rPr>
                <w:sz w:val="28"/>
                <w:szCs w:val="28"/>
              </w:rPr>
              <w:t>1.</w:t>
            </w:r>
          </w:p>
        </w:tc>
        <w:tc>
          <w:tcPr>
            <w:tcW w:w="8921" w:type="dxa"/>
            <w:shd w:val="clear" w:color="auto" w:fill="FFFFFF"/>
          </w:tcPr>
          <w:p w:rsidR="008250C6" w:rsidRPr="00241995" w:rsidRDefault="008250C6" w:rsidP="003809AB">
            <w:pPr>
              <w:pStyle w:val="14"/>
              <w:shd w:val="clear" w:color="auto" w:fill="auto"/>
              <w:spacing w:after="0" w:line="240" w:lineRule="auto"/>
              <w:jc w:val="left"/>
              <w:rPr>
                <w:b/>
                <w:sz w:val="28"/>
                <w:szCs w:val="28"/>
              </w:rPr>
            </w:pPr>
            <w:r w:rsidRPr="00241995">
              <w:rPr>
                <w:b/>
                <w:sz w:val="28"/>
                <w:szCs w:val="28"/>
              </w:rPr>
              <w:t>Общие положения</w:t>
            </w:r>
          </w:p>
        </w:tc>
        <w:tc>
          <w:tcPr>
            <w:tcW w:w="850" w:type="dxa"/>
            <w:shd w:val="clear" w:color="auto" w:fill="FFFFFF"/>
            <w:vAlign w:val="center"/>
          </w:tcPr>
          <w:p w:rsidR="008250C6" w:rsidRPr="006C3C6B" w:rsidRDefault="008250C6" w:rsidP="003809AB">
            <w:pPr>
              <w:spacing w:after="0" w:line="240" w:lineRule="auto"/>
              <w:jc w:val="center"/>
              <w:rPr>
                <w:rFonts w:ascii="Times New Roman" w:hAnsi="Times New Roman" w:cs="Times New Roman"/>
                <w:color w:val="FF0000"/>
              </w:rPr>
            </w:pPr>
          </w:p>
        </w:tc>
      </w:tr>
      <w:tr w:rsidR="008250C6" w:rsidRPr="00E626FF" w:rsidTr="00BF7AC7">
        <w:trPr>
          <w:trHeight w:hRule="exact" w:val="441"/>
        </w:trPr>
        <w:tc>
          <w:tcPr>
            <w:tcW w:w="850" w:type="dxa"/>
            <w:shd w:val="clear" w:color="auto" w:fill="FFFFFF"/>
          </w:tcPr>
          <w:p w:rsidR="008250C6" w:rsidRPr="006C3C6B" w:rsidRDefault="008250C6" w:rsidP="003809AB">
            <w:pPr>
              <w:pStyle w:val="aa"/>
              <w:spacing w:after="0"/>
              <w:ind w:left="0"/>
              <w:rPr>
                <w:caps/>
                <w:sz w:val="28"/>
                <w:szCs w:val="28"/>
              </w:rPr>
            </w:pPr>
            <w:r w:rsidRPr="006C3C6B">
              <w:rPr>
                <w:caps/>
                <w:sz w:val="28"/>
                <w:szCs w:val="28"/>
              </w:rPr>
              <w:t>2.</w:t>
            </w:r>
          </w:p>
        </w:tc>
        <w:tc>
          <w:tcPr>
            <w:tcW w:w="8921" w:type="dxa"/>
            <w:shd w:val="clear" w:color="auto" w:fill="FFFFFF"/>
          </w:tcPr>
          <w:p w:rsidR="008250C6" w:rsidRPr="006C3C6B" w:rsidRDefault="008250C6" w:rsidP="003809AB">
            <w:pPr>
              <w:pStyle w:val="aa"/>
              <w:spacing w:after="0"/>
              <w:ind w:left="0"/>
              <w:rPr>
                <w:caps/>
                <w:sz w:val="28"/>
                <w:szCs w:val="28"/>
              </w:rPr>
            </w:pPr>
            <w:r w:rsidRPr="006C3C6B">
              <w:rPr>
                <w:sz w:val="28"/>
                <w:szCs w:val="28"/>
              </w:rPr>
              <w:t>Результаты освоения  профессионального модуля</w:t>
            </w:r>
            <w:r w:rsidR="00241995">
              <w:rPr>
                <w:sz w:val="28"/>
                <w:szCs w:val="28"/>
              </w:rPr>
              <w:t xml:space="preserve"> ПМ…</w:t>
            </w:r>
            <w:r w:rsidRPr="006C3C6B">
              <w:rPr>
                <w:sz w:val="28"/>
                <w:szCs w:val="28"/>
              </w:rPr>
              <w:t>, подлежащие проверке</w:t>
            </w:r>
          </w:p>
        </w:tc>
        <w:tc>
          <w:tcPr>
            <w:tcW w:w="850" w:type="dxa"/>
            <w:shd w:val="clear" w:color="auto" w:fill="FFFFFF"/>
            <w:vAlign w:val="center"/>
          </w:tcPr>
          <w:p w:rsidR="008250C6" w:rsidRPr="006C3C6B" w:rsidRDefault="008250C6" w:rsidP="003809AB">
            <w:pPr>
              <w:spacing w:after="0" w:line="240" w:lineRule="auto"/>
              <w:jc w:val="center"/>
              <w:rPr>
                <w:rFonts w:ascii="Times New Roman" w:hAnsi="Times New Roman" w:cs="Times New Roman"/>
                <w:color w:val="FF0000"/>
              </w:rPr>
            </w:pPr>
          </w:p>
        </w:tc>
      </w:tr>
      <w:tr w:rsidR="008250C6" w:rsidRPr="00E626FF" w:rsidTr="0009509F">
        <w:trPr>
          <w:trHeight w:hRule="exact" w:val="419"/>
        </w:trPr>
        <w:tc>
          <w:tcPr>
            <w:tcW w:w="850" w:type="dxa"/>
            <w:shd w:val="clear" w:color="auto" w:fill="FFFFFF"/>
          </w:tcPr>
          <w:p w:rsidR="008250C6" w:rsidRPr="006C3C6B" w:rsidRDefault="00626177" w:rsidP="003809AB">
            <w:pPr>
              <w:pStyle w:val="aa"/>
              <w:spacing w:after="0"/>
              <w:ind w:left="0"/>
              <w:rPr>
                <w:caps/>
                <w:sz w:val="28"/>
                <w:szCs w:val="28"/>
              </w:rPr>
            </w:pPr>
            <w:r w:rsidRPr="006C3C6B">
              <w:rPr>
                <w:caps/>
                <w:sz w:val="28"/>
                <w:szCs w:val="28"/>
              </w:rPr>
              <w:t>2.1</w:t>
            </w:r>
            <w:r w:rsidR="008250C6" w:rsidRPr="006C3C6B">
              <w:rPr>
                <w:caps/>
                <w:sz w:val="28"/>
                <w:szCs w:val="28"/>
              </w:rPr>
              <w:t>.</w:t>
            </w:r>
          </w:p>
        </w:tc>
        <w:tc>
          <w:tcPr>
            <w:tcW w:w="8921" w:type="dxa"/>
            <w:shd w:val="clear" w:color="auto" w:fill="FFFFFF"/>
          </w:tcPr>
          <w:p w:rsidR="008250C6" w:rsidRPr="006C3C6B" w:rsidRDefault="008250C6" w:rsidP="003809AB">
            <w:pPr>
              <w:pStyle w:val="aa"/>
              <w:spacing w:after="0"/>
              <w:ind w:left="0"/>
              <w:rPr>
                <w:sz w:val="28"/>
                <w:szCs w:val="28"/>
              </w:rPr>
            </w:pPr>
            <w:r w:rsidRPr="006C3C6B">
              <w:rPr>
                <w:sz w:val="28"/>
                <w:szCs w:val="28"/>
              </w:rPr>
              <w:t>Формы промежуточной аттестации профессионального модуля</w:t>
            </w:r>
          </w:p>
        </w:tc>
        <w:tc>
          <w:tcPr>
            <w:tcW w:w="850" w:type="dxa"/>
            <w:shd w:val="clear" w:color="auto" w:fill="FFFFFF"/>
            <w:vAlign w:val="center"/>
          </w:tcPr>
          <w:p w:rsidR="008250C6" w:rsidRPr="006C3C6B" w:rsidRDefault="008250C6" w:rsidP="003809AB">
            <w:pPr>
              <w:spacing w:after="0" w:line="240" w:lineRule="auto"/>
              <w:jc w:val="center"/>
              <w:rPr>
                <w:rFonts w:ascii="Times New Roman" w:hAnsi="Times New Roman" w:cs="Times New Roman"/>
                <w:color w:val="FF0000"/>
              </w:rPr>
            </w:pPr>
          </w:p>
        </w:tc>
      </w:tr>
      <w:tr w:rsidR="008250C6" w:rsidRPr="00E626FF" w:rsidTr="0009509F">
        <w:trPr>
          <w:trHeight w:hRule="exact" w:val="672"/>
        </w:trPr>
        <w:tc>
          <w:tcPr>
            <w:tcW w:w="850" w:type="dxa"/>
            <w:shd w:val="clear" w:color="auto" w:fill="FFFFFF"/>
          </w:tcPr>
          <w:p w:rsidR="008250C6" w:rsidRPr="006C3C6B" w:rsidRDefault="00626177" w:rsidP="003809AB">
            <w:pPr>
              <w:pStyle w:val="14"/>
              <w:shd w:val="clear" w:color="auto" w:fill="auto"/>
              <w:spacing w:after="0" w:line="240" w:lineRule="auto"/>
              <w:jc w:val="left"/>
              <w:rPr>
                <w:sz w:val="28"/>
                <w:szCs w:val="28"/>
              </w:rPr>
            </w:pPr>
            <w:r w:rsidRPr="006C3C6B">
              <w:rPr>
                <w:sz w:val="28"/>
                <w:szCs w:val="28"/>
              </w:rPr>
              <w:t>3</w:t>
            </w:r>
          </w:p>
        </w:tc>
        <w:tc>
          <w:tcPr>
            <w:tcW w:w="8921" w:type="dxa"/>
            <w:shd w:val="clear" w:color="auto" w:fill="FFFFFF"/>
          </w:tcPr>
          <w:p w:rsidR="008250C6" w:rsidRDefault="008250C6" w:rsidP="003809AB">
            <w:pPr>
              <w:pStyle w:val="14"/>
              <w:shd w:val="clear" w:color="auto" w:fill="auto"/>
              <w:spacing w:after="0" w:line="240" w:lineRule="auto"/>
              <w:jc w:val="left"/>
              <w:rPr>
                <w:b/>
                <w:sz w:val="28"/>
                <w:szCs w:val="28"/>
              </w:rPr>
            </w:pPr>
            <w:r w:rsidRPr="00241995">
              <w:rPr>
                <w:b/>
                <w:sz w:val="28"/>
                <w:szCs w:val="28"/>
              </w:rPr>
              <w:t>Оценка ос</w:t>
            </w:r>
            <w:r w:rsidR="0009509F">
              <w:rPr>
                <w:b/>
                <w:sz w:val="28"/>
                <w:szCs w:val="28"/>
              </w:rPr>
              <w:t>воения междисциплинарного курса/</w:t>
            </w:r>
            <w:r w:rsidRPr="00241995">
              <w:rPr>
                <w:b/>
                <w:sz w:val="28"/>
                <w:szCs w:val="28"/>
              </w:rPr>
              <w:t xml:space="preserve"> </w:t>
            </w:r>
            <w:r w:rsidR="0009509F" w:rsidRPr="00241995">
              <w:rPr>
                <w:b/>
                <w:sz w:val="28"/>
                <w:szCs w:val="28"/>
              </w:rPr>
              <w:t xml:space="preserve"> междисциплинарных курсов</w:t>
            </w:r>
          </w:p>
          <w:p w:rsidR="00B31C3B" w:rsidRDefault="00B31C3B" w:rsidP="003809AB">
            <w:pPr>
              <w:pStyle w:val="14"/>
              <w:shd w:val="clear" w:color="auto" w:fill="auto"/>
              <w:spacing w:after="0" w:line="240" w:lineRule="auto"/>
              <w:jc w:val="left"/>
              <w:rPr>
                <w:b/>
                <w:sz w:val="28"/>
                <w:szCs w:val="28"/>
              </w:rPr>
            </w:pPr>
          </w:p>
          <w:p w:rsidR="00B31C3B" w:rsidRDefault="00B31C3B" w:rsidP="003809AB">
            <w:pPr>
              <w:pStyle w:val="14"/>
              <w:shd w:val="clear" w:color="auto" w:fill="auto"/>
              <w:spacing w:after="0" w:line="240" w:lineRule="auto"/>
              <w:jc w:val="left"/>
              <w:rPr>
                <w:b/>
                <w:sz w:val="28"/>
                <w:szCs w:val="28"/>
              </w:rPr>
            </w:pPr>
          </w:p>
          <w:p w:rsidR="00B31C3B" w:rsidRDefault="00B31C3B" w:rsidP="003809AB">
            <w:pPr>
              <w:pStyle w:val="14"/>
              <w:shd w:val="clear" w:color="auto" w:fill="auto"/>
              <w:spacing w:after="0" w:line="240" w:lineRule="auto"/>
              <w:jc w:val="left"/>
              <w:rPr>
                <w:b/>
                <w:sz w:val="28"/>
                <w:szCs w:val="28"/>
              </w:rPr>
            </w:pPr>
          </w:p>
          <w:p w:rsidR="00B31C3B" w:rsidRDefault="00B31C3B" w:rsidP="003809AB">
            <w:pPr>
              <w:pStyle w:val="14"/>
              <w:shd w:val="clear" w:color="auto" w:fill="auto"/>
              <w:spacing w:after="0" w:line="240" w:lineRule="auto"/>
              <w:jc w:val="left"/>
              <w:rPr>
                <w:b/>
                <w:sz w:val="28"/>
                <w:szCs w:val="28"/>
              </w:rPr>
            </w:pPr>
          </w:p>
          <w:p w:rsidR="00B31C3B" w:rsidRPr="00241995" w:rsidRDefault="00B31C3B" w:rsidP="003809AB">
            <w:pPr>
              <w:pStyle w:val="14"/>
              <w:shd w:val="clear" w:color="auto" w:fill="auto"/>
              <w:spacing w:after="0" w:line="240" w:lineRule="auto"/>
              <w:jc w:val="left"/>
              <w:rPr>
                <w:b/>
                <w:sz w:val="28"/>
                <w:szCs w:val="28"/>
              </w:rPr>
            </w:pPr>
          </w:p>
        </w:tc>
        <w:tc>
          <w:tcPr>
            <w:tcW w:w="850" w:type="dxa"/>
            <w:shd w:val="clear" w:color="auto" w:fill="FFFFFF"/>
            <w:vAlign w:val="center"/>
          </w:tcPr>
          <w:p w:rsidR="008250C6" w:rsidRDefault="008250C6" w:rsidP="003809AB">
            <w:pPr>
              <w:spacing w:after="0" w:line="240" w:lineRule="auto"/>
              <w:jc w:val="center"/>
              <w:rPr>
                <w:rFonts w:ascii="Times New Roman" w:hAnsi="Times New Roman" w:cs="Times New Roman"/>
                <w:color w:val="FF0000"/>
              </w:rPr>
            </w:pPr>
          </w:p>
          <w:p w:rsidR="00B31C3B" w:rsidRDefault="00B31C3B" w:rsidP="003809AB">
            <w:pPr>
              <w:spacing w:after="0" w:line="240" w:lineRule="auto"/>
              <w:jc w:val="center"/>
              <w:rPr>
                <w:rFonts w:ascii="Times New Roman" w:hAnsi="Times New Roman" w:cs="Times New Roman"/>
                <w:color w:val="FF0000"/>
              </w:rPr>
            </w:pPr>
          </w:p>
          <w:p w:rsidR="00B31C3B" w:rsidRDefault="00B31C3B" w:rsidP="003809AB">
            <w:pPr>
              <w:spacing w:after="0" w:line="240" w:lineRule="auto"/>
              <w:jc w:val="center"/>
              <w:rPr>
                <w:rFonts w:ascii="Times New Roman" w:hAnsi="Times New Roman" w:cs="Times New Roman"/>
                <w:color w:val="FF0000"/>
              </w:rPr>
            </w:pPr>
          </w:p>
          <w:p w:rsidR="00B31C3B" w:rsidRPr="006C3C6B" w:rsidRDefault="00B31C3B" w:rsidP="003809AB">
            <w:pPr>
              <w:spacing w:after="0" w:line="240" w:lineRule="auto"/>
              <w:jc w:val="center"/>
              <w:rPr>
                <w:rFonts w:ascii="Times New Roman" w:hAnsi="Times New Roman" w:cs="Times New Roman"/>
                <w:color w:val="FF0000"/>
              </w:rPr>
            </w:pPr>
          </w:p>
        </w:tc>
      </w:tr>
      <w:tr w:rsidR="008250C6" w:rsidRPr="00E626FF" w:rsidTr="0009509F">
        <w:trPr>
          <w:trHeight w:hRule="exact" w:val="430"/>
        </w:trPr>
        <w:tc>
          <w:tcPr>
            <w:tcW w:w="850" w:type="dxa"/>
            <w:shd w:val="clear" w:color="auto" w:fill="FFFFFF"/>
          </w:tcPr>
          <w:p w:rsidR="008250C6" w:rsidRPr="006C3C6B" w:rsidRDefault="00626177" w:rsidP="003809AB">
            <w:pPr>
              <w:pStyle w:val="14"/>
              <w:shd w:val="clear" w:color="auto" w:fill="auto"/>
              <w:spacing w:after="0" w:line="240" w:lineRule="auto"/>
              <w:jc w:val="left"/>
              <w:rPr>
                <w:sz w:val="28"/>
                <w:szCs w:val="28"/>
              </w:rPr>
            </w:pPr>
            <w:r w:rsidRPr="006C3C6B">
              <w:rPr>
                <w:caps/>
                <w:sz w:val="28"/>
                <w:szCs w:val="28"/>
              </w:rPr>
              <w:t>3</w:t>
            </w:r>
            <w:r w:rsidR="008250C6" w:rsidRPr="006C3C6B">
              <w:rPr>
                <w:caps/>
                <w:sz w:val="28"/>
                <w:szCs w:val="28"/>
              </w:rPr>
              <w:t>.1.</w:t>
            </w:r>
          </w:p>
        </w:tc>
        <w:tc>
          <w:tcPr>
            <w:tcW w:w="8921" w:type="dxa"/>
            <w:shd w:val="clear" w:color="auto" w:fill="FFFFFF"/>
          </w:tcPr>
          <w:p w:rsidR="00627FE2" w:rsidRPr="006C3C6B" w:rsidRDefault="00627FE2" w:rsidP="003809AB">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Сводная таблица контроля и оценки  освоения по МДК</w:t>
            </w:r>
            <w:r w:rsidR="00EC7513">
              <w:rPr>
                <w:rFonts w:ascii="Times New Roman" w:hAnsi="Times New Roman" w:cs="Times New Roman"/>
                <w:sz w:val="28"/>
                <w:szCs w:val="28"/>
              </w:rPr>
              <w:t>…</w:t>
            </w:r>
          </w:p>
          <w:p w:rsidR="00627FE2" w:rsidRPr="006C3C6B" w:rsidRDefault="00627FE2" w:rsidP="003809AB">
            <w:pPr>
              <w:spacing w:after="0" w:line="240" w:lineRule="auto"/>
              <w:rPr>
                <w:rFonts w:ascii="Times New Roman" w:hAnsi="Times New Roman" w:cs="Times New Roman"/>
                <w:sz w:val="28"/>
                <w:szCs w:val="28"/>
              </w:rPr>
            </w:pPr>
          </w:p>
          <w:p w:rsidR="00627FE2" w:rsidRPr="006C3C6B" w:rsidRDefault="00627FE2" w:rsidP="003809AB">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 xml:space="preserve"> </w:t>
            </w:r>
          </w:p>
          <w:p w:rsidR="00627FE2" w:rsidRPr="006C3C6B" w:rsidRDefault="00627FE2" w:rsidP="003809AB">
            <w:pPr>
              <w:spacing w:after="0" w:line="240" w:lineRule="auto"/>
              <w:rPr>
                <w:rFonts w:ascii="Times New Roman" w:hAnsi="Times New Roman" w:cs="Times New Roman"/>
                <w:b/>
                <w:sz w:val="28"/>
                <w:szCs w:val="28"/>
              </w:rPr>
            </w:pPr>
            <w:r w:rsidRPr="006C3C6B">
              <w:rPr>
                <w:rFonts w:ascii="Times New Roman" w:hAnsi="Times New Roman" w:cs="Times New Roman"/>
                <w:sz w:val="28"/>
                <w:szCs w:val="28"/>
              </w:rPr>
              <w:t>лдбММм</w:t>
            </w:r>
            <w:r w:rsidRPr="006C3C6B">
              <w:rPr>
                <w:rFonts w:ascii="Times New Roman" w:hAnsi="Times New Roman" w:cs="Times New Roman"/>
                <w:b/>
                <w:sz w:val="28"/>
                <w:szCs w:val="28"/>
              </w:rPr>
              <w:t>ММДКтемам (разделам) МДК</w:t>
            </w:r>
            <w:r w:rsidRPr="006C3C6B">
              <w:rPr>
                <w:rFonts w:ascii="Times New Roman" w:hAnsi="Times New Roman" w:cs="Times New Roman"/>
                <w:spacing w:val="-1"/>
                <w:sz w:val="24"/>
                <w:szCs w:val="24"/>
              </w:rPr>
              <w:t>0</w:t>
            </w:r>
            <w:r w:rsidRPr="006C3C6B">
              <w:rPr>
                <w:rFonts w:ascii="Times New Roman" w:hAnsi="Times New Roman" w:cs="Times New Roman"/>
                <w:spacing w:val="1"/>
                <w:sz w:val="24"/>
                <w:szCs w:val="24"/>
              </w:rPr>
              <w:t>1</w:t>
            </w:r>
            <w:r w:rsidRPr="006C3C6B">
              <w:rPr>
                <w:rFonts w:ascii="Times New Roman" w:hAnsi="Times New Roman" w:cs="Times New Roman"/>
                <w:spacing w:val="-1"/>
                <w:sz w:val="24"/>
                <w:szCs w:val="24"/>
              </w:rPr>
              <w:t>.0</w:t>
            </w:r>
            <w:r w:rsidRPr="006C3C6B">
              <w:rPr>
                <w:rFonts w:ascii="Times New Roman" w:hAnsi="Times New Roman" w:cs="Times New Roman"/>
                <w:spacing w:val="1"/>
                <w:sz w:val="24"/>
                <w:szCs w:val="24"/>
              </w:rPr>
              <w:t>1</w:t>
            </w:r>
            <w:r w:rsidRPr="006C3C6B">
              <w:rPr>
                <w:rFonts w:ascii="Times New Roman" w:hAnsi="Times New Roman" w:cs="Times New Roman"/>
                <w:sz w:val="24"/>
                <w:szCs w:val="24"/>
              </w:rPr>
              <w:t>.</w:t>
            </w:r>
            <w:r w:rsidRPr="006C3C6B">
              <w:rPr>
                <w:rFonts w:ascii="Times New Roman" w:hAnsi="Times New Roman" w:cs="Times New Roman"/>
                <w:b/>
                <w:sz w:val="28"/>
                <w:szCs w:val="28"/>
              </w:rPr>
              <w:t>, МДК</w:t>
            </w:r>
            <w:r w:rsidRPr="006C3C6B">
              <w:rPr>
                <w:rFonts w:ascii="Times New Roman" w:hAnsi="Times New Roman" w:cs="Times New Roman"/>
                <w:b/>
                <w:sz w:val="28"/>
                <w:szCs w:val="28"/>
                <w:lang w:val="en-US"/>
              </w:rPr>
              <w:t>n</w:t>
            </w:r>
          </w:p>
          <w:p w:rsidR="008250C6" w:rsidRPr="006C3C6B" w:rsidRDefault="008250C6" w:rsidP="003809AB">
            <w:pPr>
              <w:pStyle w:val="14"/>
              <w:shd w:val="clear" w:color="auto" w:fill="auto"/>
              <w:spacing w:after="0" w:line="240" w:lineRule="auto"/>
              <w:jc w:val="left"/>
              <w:rPr>
                <w:sz w:val="28"/>
                <w:szCs w:val="28"/>
              </w:rPr>
            </w:pPr>
            <w:r w:rsidRPr="006C3C6B">
              <w:rPr>
                <w:sz w:val="28"/>
                <w:szCs w:val="28"/>
              </w:rPr>
              <w:t>Контроль и оценка освоения учебной дисциплины по темам (разделам)</w:t>
            </w:r>
          </w:p>
        </w:tc>
        <w:tc>
          <w:tcPr>
            <w:tcW w:w="850" w:type="dxa"/>
            <w:shd w:val="clear" w:color="auto" w:fill="FFFFFF"/>
            <w:vAlign w:val="center"/>
          </w:tcPr>
          <w:p w:rsidR="008250C6" w:rsidRPr="006C3C6B" w:rsidRDefault="008250C6" w:rsidP="003809AB">
            <w:pPr>
              <w:spacing w:after="0" w:line="240" w:lineRule="auto"/>
              <w:jc w:val="center"/>
              <w:rPr>
                <w:rFonts w:ascii="Times New Roman" w:hAnsi="Times New Roman" w:cs="Times New Roman"/>
                <w:color w:val="FF0000"/>
              </w:rPr>
            </w:pPr>
          </w:p>
        </w:tc>
      </w:tr>
      <w:tr w:rsidR="008250C6" w:rsidRPr="00E626FF" w:rsidTr="0009509F">
        <w:trPr>
          <w:trHeight w:hRule="exact" w:val="422"/>
        </w:trPr>
        <w:tc>
          <w:tcPr>
            <w:tcW w:w="850" w:type="dxa"/>
            <w:shd w:val="clear" w:color="auto" w:fill="FFFFFF"/>
          </w:tcPr>
          <w:p w:rsidR="008250C6" w:rsidRPr="006C3C6B" w:rsidRDefault="00D30254" w:rsidP="003809AB">
            <w:pPr>
              <w:pStyle w:val="aa"/>
              <w:spacing w:after="0"/>
              <w:ind w:left="0"/>
              <w:rPr>
                <w:caps/>
                <w:sz w:val="28"/>
                <w:szCs w:val="28"/>
              </w:rPr>
            </w:pPr>
            <w:r w:rsidRPr="006C3C6B">
              <w:rPr>
                <w:caps/>
                <w:sz w:val="28"/>
                <w:szCs w:val="28"/>
              </w:rPr>
              <w:t>3</w:t>
            </w:r>
            <w:r w:rsidR="008250C6" w:rsidRPr="006C3C6B">
              <w:rPr>
                <w:caps/>
                <w:sz w:val="28"/>
                <w:szCs w:val="28"/>
              </w:rPr>
              <w:t>.2.</w:t>
            </w:r>
          </w:p>
        </w:tc>
        <w:tc>
          <w:tcPr>
            <w:tcW w:w="8921" w:type="dxa"/>
            <w:shd w:val="clear" w:color="auto" w:fill="FFFFFF"/>
          </w:tcPr>
          <w:p w:rsidR="008250C6" w:rsidRPr="006C3C6B" w:rsidRDefault="00D30254" w:rsidP="0009509F">
            <w:pPr>
              <w:spacing w:after="0" w:line="240" w:lineRule="auto"/>
              <w:rPr>
                <w:caps/>
                <w:sz w:val="28"/>
                <w:szCs w:val="28"/>
              </w:rPr>
            </w:pPr>
            <w:r w:rsidRPr="0009509F">
              <w:rPr>
                <w:rFonts w:ascii="Times New Roman" w:hAnsi="Times New Roman" w:cs="Times New Roman"/>
                <w:sz w:val="28"/>
                <w:szCs w:val="28"/>
              </w:rPr>
              <w:t>Контрольно-оценочные средства текущего контроля по МДК01.01</w:t>
            </w:r>
            <w:r w:rsidRPr="006C3C6B">
              <w:rPr>
                <w:rFonts w:ascii="Times New Roman" w:hAnsi="Times New Roman" w:cs="Times New Roman"/>
                <w:sz w:val="28"/>
                <w:szCs w:val="28"/>
                <w:u w:val="single"/>
              </w:rPr>
              <w:t xml:space="preserve"> </w:t>
            </w:r>
          </w:p>
        </w:tc>
        <w:tc>
          <w:tcPr>
            <w:tcW w:w="850" w:type="dxa"/>
            <w:shd w:val="clear" w:color="auto" w:fill="FFFFFF"/>
            <w:vAlign w:val="center"/>
          </w:tcPr>
          <w:p w:rsidR="008250C6" w:rsidRPr="006C3C6B" w:rsidRDefault="008250C6" w:rsidP="003809AB">
            <w:pPr>
              <w:spacing w:after="0" w:line="240" w:lineRule="auto"/>
              <w:jc w:val="center"/>
              <w:rPr>
                <w:rFonts w:ascii="Times New Roman" w:hAnsi="Times New Roman" w:cs="Times New Roman"/>
                <w:color w:val="FF0000"/>
              </w:rPr>
            </w:pPr>
          </w:p>
        </w:tc>
      </w:tr>
      <w:tr w:rsidR="008250C6" w:rsidRPr="00E626FF" w:rsidTr="00241995">
        <w:trPr>
          <w:trHeight w:hRule="exact" w:val="703"/>
        </w:trPr>
        <w:tc>
          <w:tcPr>
            <w:tcW w:w="850" w:type="dxa"/>
            <w:shd w:val="clear" w:color="auto" w:fill="FFFFFF"/>
          </w:tcPr>
          <w:p w:rsidR="008250C6" w:rsidRPr="006C3C6B" w:rsidRDefault="00D30254" w:rsidP="003809AB">
            <w:pPr>
              <w:pStyle w:val="14"/>
              <w:shd w:val="clear" w:color="auto" w:fill="auto"/>
              <w:spacing w:after="0" w:line="240" w:lineRule="auto"/>
              <w:jc w:val="left"/>
              <w:rPr>
                <w:sz w:val="28"/>
                <w:szCs w:val="28"/>
              </w:rPr>
            </w:pPr>
            <w:r w:rsidRPr="006C3C6B">
              <w:rPr>
                <w:sz w:val="28"/>
                <w:szCs w:val="28"/>
              </w:rPr>
              <w:t>3.3</w:t>
            </w:r>
            <w:r w:rsidR="008250C6" w:rsidRPr="006C3C6B">
              <w:rPr>
                <w:sz w:val="28"/>
                <w:szCs w:val="28"/>
              </w:rPr>
              <w:t>.</w:t>
            </w:r>
          </w:p>
        </w:tc>
        <w:tc>
          <w:tcPr>
            <w:tcW w:w="8921" w:type="dxa"/>
            <w:shd w:val="clear" w:color="auto" w:fill="FFFFFF"/>
          </w:tcPr>
          <w:p w:rsidR="008250C6" w:rsidRPr="006C3C6B" w:rsidRDefault="00D30254" w:rsidP="003809AB">
            <w:pPr>
              <w:pStyle w:val="14"/>
              <w:shd w:val="clear" w:color="auto" w:fill="auto"/>
              <w:spacing w:after="0" w:line="240" w:lineRule="auto"/>
              <w:jc w:val="left"/>
              <w:rPr>
                <w:sz w:val="28"/>
                <w:szCs w:val="28"/>
              </w:rPr>
            </w:pPr>
            <w:r w:rsidRPr="006C3C6B">
              <w:rPr>
                <w:sz w:val="28"/>
                <w:szCs w:val="28"/>
              </w:rPr>
              <w:t xml:space="preserve">Контрольно-оценочные средства промежуточной аттестации </w:t>
            </w:r>
            <w:r w:rsidR="00241995">
              <w:rPr>
                <w:sz w:val="28"/>
                <w:szCs w:val="28"/>
              </w:rPr>
              <w:t xml:space="preserve"> ПМ…, итоговой аттестации  по </w:t>
            </w:r>
            <w:r w:rsidRPr="006C3C6B">
              <w:rPr>
                <w:sz w:val="28"/>
                <w:szCs w:val="28"/>
              </w:rPr>
              <w:t>МДК01</w:t>
            </w:r>
            <w:r w:rsidR="003809AB" w:rsidRPr="006C3C6B">
              <w:rPr>
                <w:sz w:val="28"/>
                <w:szCs w:val="28"/>
              </w:rPr>
              <w:t>.01</w:t>
            </w:r>
          </w:p>
        </w:tc>
        <w:tc>
          <w:tcPr>
            <w:tcW w:w="850" w:type="dxa"/>
            <w:shd w:val="clear" w:color="auto" w:fill="FFFFFF"/>
            <w:vAlign w:val="center"/>
          </w:tcPr>
          <w:p w:rsidR="008250C6" w:rsidRPr="006C3C6B" w:rsidRDefault="008250C6" w:rsidP="003809AB">
            <w:pPr>
              <w:spacing w:after="0" w:line="240" w:lineRule="auto"/>
              <w:jc w:val="center"/>
              <w:rPr>
                <w:rFonts w:ascii="Times New Roman" w:hAnsi="Times New Roman" w:cs="Times New Roman"/>
                <w:color w:val="FF0000"/>
              </w:rPr>
            </w:pPr>
          </w:p>
        </w:tc>
      </w:tr>
      <w:tr w:rsidR="00EC7513" w:rsidRPr="00E626FF" w:rsidTr="00241995">
        <w:trPr>
          <w:trHeight w:hRule="exact" w:val="703"/>
        </w:trPr>
        <w:tc>
          <w:tcPr>
            <w:tcW w:w="850" w:type="dxa"/>
            <w:shd w:val="clear" w:color="auto" w:fill="FFFFFF"/>
          </w:tcPr>
          <w:p w:rsidR="00EC7513" w:rsidRPr="00817BB6" w:rsidRDefault="00EC7513" w:rsidP="003809AB">
            <w:pPr>
              <w:pStyle w:val="14"/>
              <w:shd w:val="clear" w:color="auto" w:fill="auto"/>
              <w:spacing w:after="0" w:line="240" w:lineRule="auto"/>
              <w:jc w:val="left"/>
              <w:rPr>
                <w:b/>
                <w:sz w:val="28"/>
                <w:szCs w:val="28"/>
              </w:rPr>
            </w:pPr>
            <w:r w:rsidRPr="00817BB6">
              <w:rPr>
                <w:b/>
                <w:sz w:val="28"/>
                <w:szCs w:val="28"/>
              </w:rPr>
              <w:t>3.4</w:t>
            </w:r>
          </w:p>
        </w:tc>
        <w:tc>
          <w:tcPr>
            <w:tcW w:w="8921" w:type="dxa"/>
            <w:shd w:val="clear" w:color="auto" w:fill="FFFFFF"/>
          </w:tcPr>
          <w:p w:rsidR="00EC7513" w:rsidRPr="006C3C6B" w:rsidRDefault="00EC7513" w:rsidP="003809AB">
            <w:pPr>
              <w:pStyle w:val="14"/>
              <w:shd w:val="clear" w:color="auto" w:fill="auto"/>
              <w:spacing w:after="0" w:line="240" w:lineRule="auto"/>
              <w:jc w:val="left"/>
              <w:rPr>
                <w:sz w:val="28"/>
                <w:szCs w:val="28"/>
              </w:rPr>
            </w:pPr>
            <w:r w:rsidRPr="00241995">
              <w:rPr>
                <w:b/>
                <w:sz w:val="28"/>
                <w:szCs w:val="28"/>
              </w:rPr>
              <w:t>Оценка ос</w:t>
            </w:r>
            <w:r>
              <w:rPr>
                <w:b/>
                <w:sz w:val="28"/>
                <w:szCs w:val="28"/>
              </w:rPr>
              <w:t>воения междисциплинарного курса</w:t>
            </w:r>
            <w:r w:rsidRPr="0009509F">
              <w:rPr>
                <w:sz w:val="28"/>
                <w:szCs w:val="28"/>
              </w:rPr>
              <w:t xml:space="preserve"> </w:t>
            </w:r>
            <w:r w:rsidRPr="00EC7513">
              <w:rPr>
                <w:b/>
                <w:sz w:val="28"/>
                <w:szCs w:val="28"/>
              </w:rPr>
              <w:t>МДК</w:t>
            </w:r>
            <w:r w:rsidRPr="00EC7513">
              <w:rPr>
                <w:b/>
                <w:sz w:val="28"/>
                <w:szCs w:val="28"/>
                <w:lang w:val="en-US"/>
              </w:rPr>
              <w:t>n</w:t>
            </w:r>
          </w:p>
        </w:tc>
        <w:tc>
          <w:tcPr>
            <w:tcW w:w="850" w:type="dxa"/>
            <w:shd w:val="clear" w:color="auto" w:fill="FFFFFF"/>
            <w:vAlign w:val="center"/>
          </w:tcPr>
          <w:p w:rsidR="00EC7513" w:rsidRPr="006C3C6B" w:rsidRDefault="00EC7513" w:rsidP="003809AB">
            <w:pPr>
              <w:spacing w:after="0" w:line="240" w:lineRule="auto"/>
              <w:jc w:val="center"/>
              <w:rPr>
                <w:rFonts w:ascii="Times New Roman" w:hAnsi="Times New Roman" w:cs="Times New Roman"/>
                <w:color w:val="FF0000"/>
              </w:rPr>
            </w:pPr>
          </w:p>
        </w:tc>
      </w:tr>
      <w:tr w:rsidR="0009509F" w:rsidRPr="00E626FF" w:rsidTr="00241995">
        <w:trPr>
          <w:trHeight w:hRule="exact" w:val="703"/>
        </w:trPr>
        <w:tc>
          <w:tcPr>
            <w:tcW w:w="850" w:type="dxa"/>
            <w:shd w:val="clear" w:color="auto" w:fill="FFFFFF"/>
          </w:tcPr>
          <w:p w:rsidR="0009509F" w:rsidRPr="006C3C6B" w:rsidRDefault="0009509F" w:rsidP="0009509F">
            <w:pPr>
              <w:pStyle w:val="14"/>
              <w:shd w:val="clear" w:color="auto" w:fill="auto"/>
              <w:spacing w:after="0" w:line="240" w:lineRule="auto"/>
              <w:jc w:val="left"/>
              <w:rPr>
                <w:sz w:val="28"/>
                <w:szCs w:val="28"/>
              </w:rPr>
            </w:pPr>
            <w:r w:rsidRPr="006C3C6B">
              <w:rPr>
                <w:caps/>
                <w:sz w:val="28"/>
                <w:szCs w:val="28"/>
              </w:rPr>
              <w:t>3</w:t>
            </w:r>
            <w:r w:rsidR="00EC7513">
              <w:rPr>
                <w:caps/>
                <w:sz w:val="28"/>
                <w:szCs w:val="28"/>
              </w:rPr>
              <w:t>.5</w:t>
            </w:r>
            <w:r w:rsidRPr="006C3C6B">
              <w:rPr>
                <w:caps/>
                <w:sz w:val="28"/>
                <w:szCs w:val="28"/>
              </w:rPr>
              <w:t>.</w:t>
            </w:r>
          </w:p>
        </w:tc>
        <w:tc>
          <w:tcPr>
            <w:tcW w:w="8921" w:type="dxa"/>
            <w:shd w:val="clear" w:color="auto" w:fill="FFFFFF"/>
          </w:tcPr>
          <w:p w:rsidR="0009509F" w:rsidRPr="006C3C6B" w:rsidRDefault="0009509F" w:rsidP="0009509F">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 xml:space="preserve">Сводная таблица контроля и оценки  освоения по </w:t>
            </w:r>
            <w:r w:rsidRPr="0009509F">
              <w:rPr>
                <w:rFonts w:ascii="Times New Roman" w:hAnsi="Times New Roman" w:cs="Times New Roman"/>
                <w:sz w:val="28"/>
                <w:szCs w:val="28"/>
              </w:rPr>
              <w:t xml:space="preserve"> МДК</w:t>
            </w:r>
            <w:r w:rsidRPr="0009509F">
              <w:rPr>
                <w:rFonts w:ascii="Times New Roman" w:hAnsi="Times New Roman" w:cs="Times New Roman"/>
                <w:sz w:val="28"/>
                <w:szCs w:val="28"/>
                <w:lang w:val="en-US"/>
              </w:rPr>
              <w:t>n</w:t>
            </w:r>
          </w:p>
          <w:p w:rsidR="0009509F" w:rsidRPr="006C3C6B" w:rsidRDefault="0009509F" w:rsidP="0009509F">
            <w:pPr>
              <w:spacing w:after="0" w:line="240" w:lineRule="auto"/>
              <w:rPr>
                <w:rFonts w:ascii="Times New Roman" w:hAnsi="Times New Roman" w:cs="Times New Roman"/>
                <w:sz w:val="28"/>
                <w:szCs w:val="28"/>
              </w:rPr>
            </w:pPr>
          </w:p>
          <w:p w:rsidR="0009509F" w:rsidRPr="006C3C6B" w:rsidRDefault="0009509F" w:rsidP="0009509F">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 xml:space="preserve"> </w:t>
            </w:r>
          </w:p>
          <w:p w:rsidR="0009509F" w:rsidRPr="006C3C6B" w:rsidRDefault="0009509F" w:rsidP="0009509F">
            <w:pPr>
              <w:spacing w:after="0" w:line="240" w:lineRule="auto"/>
              <w:rPr>
                <w:rFonts w:ascii="Times New Roman" w:hAnsi="Times New Roman" w:cs="Times New Roman"/>
                <w:b/>
                <w:sz w:val="28"/>
                <w:szCs w:val="28"/>
              </w:rPr>
            </w:pPr>
            <w:r w:rsidRPr="006C3C6B">
              <w:rPr>
                <w:rFonts w:ascii="Times New Roman" w:hAnsi="Times New Roman" w:cs="Times New Roman"/>
                <w:sz w:val="28"/>
                <w:szCs w:val="28"/>
              </w:rPr>
              <w:t>лдбММм</w:t>
            </w:r>
            <w:r w:rsidRPr="006C3C6B">
              <w:rPr>
                <w:rFonts w:ascii="Times New Roman" w:hAnsi="Times New Roman" w:cs="Times New Roman"/>
                <w:b/>
                <w:sz w:val="28"/>
                <w:szCs w:val="28"/>
              </w:rPr>
              <w:t>ММДКтемам (разделам) МДК</w:t>
            </w:r>
            <w:r w:rsidRPr="006C3C6B">
              <w:rPr>
                <w:rFonts w:ascii="Times New Roman" w:hAnsi="Times New Roman" w:cs="Times New Roman"/>
                <w:spacing w:val="-1"/>
                <w:sz w:val="24"/>
                <w:szCs w:val="24"/>
              </w:rPr>
              <w:t>0</w:t>
            </w:r>
            <w:r w:rsidRPr="006C3C6B">
              <w:rPr>
                <w:rFonts w:ascii="Times New Roman" w:hAnsi="Times New Roman" w:cs="Times New Roman"/>
                <w:spacing w:val="1"/>
                <w:sz w:val="24"/>
                <w:szCs w:val="24"/>
              </w:rPr>
              <w:t>1</w:t>
            </w:r>
            <w:r w:rsidRPr="006C3C6B">
              <w:rPr>
                <w:rFonts w:ascii="Times New Roman" w:hAnsi="Times New Roman" w:cs="Times New Roman"/>
                <w:spacing w:val="-1"/>
                <w:sz w:val="24"/>
                <w:szCs w:val="24"/>
              </w:rPr>
              <w:t>.0</w:t>
            </w:r>
            <w:r w:rsidRPr="006C3C6B">
              <w:rPr>
                <w:rFonts w:ascii="Times New Roman" w:hAnsi="Times New Roman" w:cs="Times New Roman"/>
                <w:spacing w:val="1"/>
                <w:sz w:val="24"/>
                <w:szCs w:val="24"/>
              </w:rPr>
              <w:t>1</w:t>
            </w:r>
            <w:r w:rsidRPr="006C3C6B">
              <w:rPr>
                <w:rFonts w:ascii="Times New Roman" w:hAnsi="Times New Roman" w:cs="Times New Roman"/>
                <w:sz w:val="24"/>
                <w:szCs w:val="24"/>
              </w:rPr>
              <w:t>.</w:t>
            </w:r>
            <w:r w:rsidRPr="006C3C6B">
              <w:rPr>
                <w:rFonts w:ascii="Times New Roman" w:hAnsi="Times New Roman" w:cs="Times New Roman"/>
                <w:b/>
                <w:sz w:val="28"/>
                <w:szCs w:val="28"/>
              </w:rPr>
              <w:t>, МДК</w:t>
            </w:r>
            <w:r w:rsidRPr="006C3C6B">
              <w:rPr>
                <w:rFonts w:ascii="Times New Roman" w:hAnsi="Times New Roman" w:cs="Times New Roman"/>
                <w:b/>
                <w:sz w:val="28"/>
                <w:szCs w:val="28"/>
                <w:lang w:val="en-US"/>
              </w:rPr>
              <w:t>n</w:t>
            </w:r>
          </w:p>
          <w:p w:rsidR="0009509F" w:rsidRPr="006C3C6B" w:rsidRDefault="0009509F" w:rsidP="0009509F">
            <w:pPr>
              <w:pStyle w:val="14"/>
              <w:shd w:val="clear" w:color="auto" w:fill="auto"/>
              <w:spacing w:after="0" w:line="240" w:lineRule="auto"/>
              <w:jc w:val="left"/>
              <w:rPr>
                <w:sz w:val="28"/>
                <w:szCs w:val="28"/>
              </w:rPr>
            </w:pPr>
            <w:r w:rsidRPr="006C3C6B">
              <w:rPr>
                <w:sz w:val="28"/>
                <w:szCs w:val="28"/>
              </w:rPr>
              <w:t>Контроль и оценка освоения учебной дисциплины по темам (разделам)</w:t>
            </w:r>
          </w:p>
        </w:tc>
        <w:tc>
          <w:tcPr>
            <w:tcW w:w="850" w:type="dxa"/>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E626FF" w:rsidTr="0009509F">
        <w:trPr>
          <w:trHeight w:hRule="exact" w:val="566"/>
        </w:trPr>
        <w:tc>
          <w:tcPr>
            <w:tcW w:w="850" w:type="dxa"/>
            <w:shd w:val="clear" w:color="auto" w:fill="FFFFFF"/>
          </w:tcPr>
          <w:p w:rsidR="0009509F" w:rsidRPr="006C3C6B" w:rsidRDefault="0009509F" w:rsidP="0009509F">
            <w:pPr>
              <w:spacing w:after="0" w:line="240" w:lineRule="auto"/>
              <w:rPr>
                <w:rStyle w:val="TimesNewRoman12pt0pt"/>
                <w:rFonts w:eastAsia="Impact"/>
                <w:sz w:val="28"/>
                <w:szCs w:val="28"/>
              </w:rPr>
            </w:pPr>
            <w:r w:rsidRPr="006C3C6B">
              <w:rPr>
                <w:rStyle w:val="TimesNewRoman12pt0pt"/>
                <w:rFonts w:eastAsia="Impact"/>
                <w:sz w:val="28"/>
                <w:szCs w:val="28"/>
              </w:rPr>
              <w:t>3.</w:t>
            </w:r>
            <w:r w:rsidR="00EC7513">
              <w:rPr>
                <w:rStyle w:val="TimesNewRoman12pt0pt"/>
                <w:rFonts w:eastAsia="Impact"/>
                <w:sz w:val="28"/>
                <w:szCs w:val="28"/>
              </w:rPr>
              <w:t>6</w:t>
            </w:r>
            <w:r>
              <w:rPr>
                <w:rStyle w:val="TimesNewRoman12pt0pt"/>
                <w:rFonts w:eastAsia="Impact"/>
                <w:sz w:val="28"/>
                <w:szCs w:val="28"/>
              </w:rPr>
              <w:t>.</w:t>
            </w:r>
          </w:p>
        </w:tc>
        <w:tc>
          <w:tcPr>
            <w:tcW w:w="8921" w:type="dxa"/>
            <w:shd w:val="clear" w:color="auto" w:fill="FFFFFF"/>
          </w:tcPr>
          <w:p w:rsidR="0009509F" w:rsidRPr="0009509F" w:rsidRDefault="0009509F" w:rsidP="0009509F">
            <w:pPr>
              <w:spacing w:after="0"/>
              <w:rPr>
                <w:rFonts w:ascii="Times New Roman" w:hAnsi="Times New Roman" w:cs="Times New Roman"/>
                <w:sz w:val="28"/>
                <w:szCs w:val="28"/>
              </w:rPr>
            </w:pPr>
            <w:r w:rsidRPr="0009509F">
              <w:rPr>
                <w:rFonts w:ascii="Times New Roman" w:hAnsi="Times New Roman" w:cs="Times New Roman"/>
                <w:sz w:val="28"/>
                <w:szCs w:val="28"/>
              </w:rPr>
              <w:t>Контрольно-оценочные средства текущего контроля по МДК</w:t>
            </w:r>
            <w:r w:rsidRPr="0009509F">
              <w:rPr>
                <w:rFonts w:ascii="Times New Roman" w:hAnsi="Times New Roman" w:cs="Times New Roman"/>
                <w:sz w:val="28"/>
                <w:szCs w:val="28"/>
                <w:lang w:val="en-US"/>
              </w:rPr>
              <w:t>n</w:t>
            </w:r>
          </w:p>
          <w:p w:rsidR="0009509F" w:rsidRPr="006C3C6B" w:rsidRDefault="0009509F" w:rsidP="0009509F">
            <w:pPr>
              <w:spacing w:after="0" w:line="240" w:lineRule="auto"/>
              <w:rPr>
                <w:rFonts w:ascii="Times New Roman" w:hAnsi="Times New Roman" w:cs="Times New Roman"/>
                <w:sz w:val="28"/>
                <w:szCs w:val="28"/>
              </w:rPr>
            </w:pPr>
          </w:p>
        </w:tc>
        <w:tc>
          <w:tcPr>
            <w:tcW w:w="850" w:type="dxa"/>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E626FF" w:rsidTr="0009509F">
        <w:trPr>
          <w:trHeight w:hRule="exact" w:val="690"/>
        </w:trPr>
        <w:tc>
          <w:tcPr>
            <w:tcW w:w="850" w:type="dxa"/>
            <w:shd w:val="clear" w:color="auto" w:fill="FFFFFF"/>
          </w:tcPr>
          <w:p w:rsidR="0009509F" w:rsidRPr="006C3C6B" w:rsidRDefault="0009509F" w:rsidP="0009509F">
            <w:pPr>
              <w:spacing w:after="0" w:line="240" w:lineRule="auto"/>
              <w:rPr>
                <w:rStyle w:val="TimesNewRoman12pt0pt"/>
                <w:rFonts w:eastAsia="Impact"/>
                <w:sz w:val="28"/>
                <w:szCs w:val="28"/>
              </w:rPr>
            </w:pPr>
            <w:r w:rsidRPr="006C3C6B">
              <w:rPr>
                <w:rStyle w:val="TimesNewRoman12pt0pt"/>
                <w:rFonts w:eastAsia="Impact"/>
                <w:sz w:val="28"/>
                <w:szCs w:val="28"/>
              </w:rPr>
              <w:t>3.</w:t>
            </w:r>
            <w:r w:rsidR="00EC7513">
              <w:rPr>
                <w:rStyle w:val="TimesNewRoman12pt0pt"/>
                <w:rFonts w:eastAsia="Impact"/>
                <w:sz w:val="28"/>
                <w:szCs w:val="28"/>
              </w:rPr>
              <w:t>7</w:t>
            </w:r>
            <w:r>
              <w:rPr>
                <w:rStyle w:val="TimesNewRoman12pt0pt"/>
                <w:rFonts w:eastAsia="Impact"/>
                <w:sz w:val="28"/>
                <w:szCs w:val="28"/>
              </w:rPr>
              <w:t>.</w:t>
            </w:r>
          </w:p>
        </w:tc>
        <w:tc>
          <w:tcPr>
            <w:tcW w:w="8921" w:type="dxa"/>
            <w:shd w:val="clear" w:color="auto" w:fill="FFFFFF"/>
          </w:tcPr>
          <w:p w:rsidR="0009509F" w:rsidRDefault="0009509F" w:rsidP="0009509F">
            <w:pPr>
              <w:spacing w:after="0" w:line="240" w:lineRule="auto"/>
              <w:rPr>
                <w:sz w:val="28"/>
                <w:szCs w:val="28"/>
              </w:rPr>
            </w:pPr>
            <w:r w:rsidRPr="006C3C6B">
              <w:rPr>
                <w:rFonts w:ascii="Times New Roman" w:hAnsi="Times New Roman" w:cs="Times New Roman"/>
                <w:sz w:val="28"/>
                <w:szCs w:val="28"/>
              </w:rPr>
              <w:t xml:space="preserve">Контрольно-оценочные средства промежуточной аттестации </w:t>
            </w:r>
            <w:r>
              <w:rPr>
                <w:sz w:val="28"/>
                <w:szCs w:val="28"/>
              </w:rPr>
              <w:t xml:space="preserve"> ПМ…, , </w:t>
            </w:r>
          </w:p>
          <w:p w:rsidR="0009509F" w:rsidRPr="0009509F" w:rsidRDefault="0009509F" w:rsidP="0009509F">
            <w:pPr>
              <w:spacing w:after="0" w:line="240" w:lineRule="auto"/>
              <w:rPr>
                <w:rStyle w:val="TimesNewRoman12pt0pt"/>
                <w:rFonts w:eastAsia="Impact"/>
                <w:sz w:val="28"/>
                <w:szCs w:val="28"/>
              </w:rPr>
            </w:pPr>
            <w:r w:rsidRPr="0009509F">
              <w:rPr>
                <w:rFonts w:ascii="Times New Roman" w:hAnsi="Times New Roman" w:cs="Times New Roman"/>
                <w:sz w:val="28"/>
                <w:szCs w:val="28"/>
              </w:rPr>
              <w:t xml:space="preserve">итоговой аттестации </w:t>
            </w:r>
            <w:r>
              <w:rPr>
                <w:rFonts w:ascii="Times New Roman" w:hAnsi="Times New Roman" w:cs="Times New Roman"/>
                <w:sz w:val="28"/>
                <w:szCs w:val="28"/>
              </w:rPr>
              <w:t xml:space="preserve">по </w:t>
            </w:r>
            <w:r w:rsidRPr="0009509F">
              <w:rPr>
                <w:rFonts w:ascii="Times New Roman" w:hAnsi="Times New Roman" w:cs="Times New Roman"/>
                <w:caps/>
                <w:sz w:val="28"/>
                <w:szCs w:val="28"/>
              </w:rPr>
              <w:t xml:space="preserve">МДК </w:t>
            </w:r>
            <w:r w:rsidRPr="0009509F">
              <w:rPr>
                <w:rStyle w:val="TimesNewRoman12pt0pt"/>
                <w:rFonts w:eastAsia="Impact"/>
                <w:sz w:val="28"/>
                <w:szCs w:val="28"/>
                <w:lang w:val="en-US"/>
              </w:rPr>
              <w:t>n</w:t>
            </w:r>
          </w:p>
        </w:tc>
        <w:tc>
          <w:tcPr>
            <w:tcW w:w="850" w:type="dxa"/>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792E8E" w:rsidTr="003809AB">
        <w:trPr>
          <w:trHeight w:hRule="exact" w:val="388"/>
        </w:trPr>
        <w:tc>
          <w:tcPr>
            <w:tcW w:w="850" w:type="dxa"/>
            <w:shd w:val="clear" w:color="auto" w:fill="FFFFFF"/>
          </w:tcPr>
          <w:p w:rsidR="0009509F" w:rsidRPr="006C3C6B" w:rsidRDefault="0009509F" w:rsidP="0009509F">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4.</w:t>
            </w:r>
          </w:p>
        </w:tc>
        <w:tc>
          <w:tcPr>
            <w:tcW w:w="8921" w:type="dxa"/>
            <w:shd w:val="clear" w:color="auto" w:fill="FFFFFF"/>
          </w:tcPr>
          <w:p w:rsidR="0009509F" w:rsidRPr="006C3C6B" w:rsidRDefault="0009509F" w:rsidP="0009509F">
            <w:pPr>
              <w:spacing w:after="0" w:line="240" w:lineRule="auto"/>
              <w:rPr>
                <w:rStyle w:val="TimesNewRoman12pt0pt"/>
                <w:rFonts w:eastAsia="Impact"/>
                <w:b/>
                <w:sz w:val="28"/>
                <w:szCs w:val="28"/>
              </w:rPr>
            </w:pPr>
            <w:r w:rsidRPr="006C3C6B">
              <w:rPr>
                <w:rStyle w:val="TimesNewRoman12pt0pt"/>
                <w:rFonts w:eastAsia="Impact"/>
                <w:b/>
                <w:sz w:val="28"/>
                <w:szCs w:val="28"/>
              </w:rPr>
              <w:t xml:space="preserve">Оценка освоения </w:t>
            </w:r>
            <w:r w:rsidRPr="006C3C6B">
              <w:rPr>
                <w:rFonts w:ascii="Times New Roman" w:hAnsi="Times New Roman" w:cs="Times New Roman"/>
                <w:b/>
                <w:sz w:val="28"/>
                <w:szCs w:val="28"/>
              </w:rPr>
              <w:t>учебной и производственной практики</w:t>
            </w:r>
          </w:p>
          <w:p w:rsidR="0009509F" w:rsidRPr="006C3C6B" w:rsidRDefault="0009509F" w:rsidP="0009509F">
            <w:pPr>
              <w:spacing w:after="0" w:line="240" w:lineRule="auto"/>
              <w:rPr>
                <w:rStyle w:val="TimesNewRoman12pt0pt"/>
                <w:rFonts w:eastAsia="Impact"/>
                <w:sz w:val="28"/>
                <w:szCs w:val="28"/>
              </w:rPr>
            </w:pPr>
          </w:p>
          <w:p w:rsidR="0009509F" w:rsidRPr="006C3C6B" w:rsidRDefault="0009509F" w:rsidP="0009509F">
            <w:pPr>
              <w:spacing w:after="0" w:line="240" w:lineRule="auto"/>
              <w:rPr>
                <w:rFonts w:ascii="Times New Roman" w:hAnsi="Times New Roman" w:cs="Times New Roman"/>
                <w:sz w:val="28"/>
                <w:szCs w:val="28"/>
              </w:rPr>
            </w:pPr>
          </w:p>
        </w:tc>
        <w:tc>
          <w:tcPr>
            <w:tcW w:w="850" w:type="dxa"/>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792E8E" w:rsidTr="003809AB">
        <w:trPr>
          <w:trHeight w:hRule="exact" w:val="388"/>
        </w:trPr>
        <w:tc>
          <w:tcPr>
            <w:tcW w:w="850" w:type="dxa"/>
            <w:shd w:val="clear" w:color="auto" w:fill="FFFFFF"/>
          </w:tcPr>
          <w:p w:rsidR="0009509F" w:rsidRPr="006C3C6B" w:rsidRDefault="0009509F" w:rsidP="0009509F">
            <w:pPr>
              <w:spacing w:after="0" w:line="240" w:lineRule="auto"/>
              <w:rPr>
                <w:rFonts w:ascii="Times New Roman" w:hAnsi="Times New Roman" w:cs="Times New Roman"/>
                <w:sz w:val="28"/>
                <w:szCs w:val="28"/>
              </w:rPr>
            </w:pPr>
            <w:r>
              <w:rPr>
                <w:rFonts w:ascii="Times New Roman" w:hAnsi="Times New Roman" w:cs="Times New Roman"/>
                <w:sz w:val="28"/>
                <w:szCs w:val="28"/>
              </w:rPr>
              <w:t>4.1</w:t>
            </w:r>
          </w:p>
        </w:tc>
        <w:tc>
          <w:tcPr>
            <w:tcW w:w="8921" w:type="dxa"/>
            <w:shd w:val="clear" w:color="auto" w:fill="FFFFFF"/>
          </w:tcPr>
          <w:p w:rsidR="0009509F" w:rsidRPr="008E469C" w:rsidRDefault="0009509F" w:rsidP="0009509F">
            <w:pPr>
              <w:spacing w:after="0" w:line="240" w:lineRule="auto"/>
              <w:rPr>
                <w:rStyle w:val="TimesNewRoman12pt0pt"/>
                <w:rFonts w:eastAsia="Impact"/>
                <w:sz w:val="28"/>
                <w:szCs w:val="28"/>
              </w:rPr>
            </w:pPr>
            <w:r w:rsidRPr="008E469C">
              <w:rPr>
                <w:rFonts w:ascii="Times New Roman" w:hAnsi="Times New Roman" w:cs="Times New Roman"/>
                <w:sz w:val="28"/>
                <w:szCs w:val="28"/>
              </w:rPr>
              <w:t>Контрольно-оценочные средства учебной практики</w:t>
            </w:r>
          </w:p>
        </w:tc>
        <w:tc>
          <w:tcPr>
            <w:tcW w:w="850" w:type="dxa"/>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792E8E" w:rsidTr="003809AB">
        <w:trPr>
          <w:trHeight w:hRule="exact" w:val="388"/>
        </w:trPr>
        <w:tc>
          <w:tcPr>
            <w:tcW w:w="850" w:type="dxa"/>
            <w:shd w:val="clear" w:color="auto" w:fill="FFFFFF"/>
          </w:tcPr>
          <w:p w:rsidR="0009509F" w:rsidRDefault="0009509F" w:rsidP="0009509F">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8921" w:type="dxa"/>
            <w:shd w:val="clear" w:color="auto" w:fill="FFFFFF"/>
          </w:tcPr>
          <w:p w:rsidR="0009509F" w:rsidRPr="008E469C" w:rsidRDefault="0009509F" w:rsidP="0009509F">
            <w:pPr>
              <w:spacing w:after="0" w:line="240" w:lineRule="auto"/>
              <w:rPr>
                <w:rStyle w:val="TimesNewRoman12pt0pt"/>
                <w:rFonts w:eastAsia="Impact"/>
                <w:sz w:val="28"/>
                <w:szCs w:val="28"/>
              </w:rPr>
            </w:pPr>
            <w:r w:rsidRPr="008E469C">
              <w:rPr>
                <w:rFonts w:ascii="Times New Roman" w:hAnsi="Times New Roman" w:cs="Times New Roman"/>
                <w:sz w:val="28"/>
                <w:szCs w:val="28"/>
              </w:rPr>
              <w:t xml:space="preserve">Контрольно-оценочные средства </w:t>
            </w:r>
            <w:r w:rsidRPr="008E469C">
              <w:rPr>
                <w:rStyle w:val="TimesNewRoman12pt0pt"/>
                <w:rFonts w:eastAsia="Impact"/>
                <w:sz w:val="28"/>
                <w:szCs w:val="28"/>
              </w:rPr>
              <w:t xml:space="preserve"> </w:t>
            </w:r>
            <w:r w:rsidRPr="008E469C">
              <w:rPr>
                <w:rFonts w:ascii="Times New Roman" w:hAnsi="Times New Roman" w:cs="Times New Roman"/>
                <w:sz w:val="28"/>
                <w:szCs w:val="28"/>
              </w:rPr>
              <w:t>производственной практики</w:t>
            </w:r>
          </w:p>
        </w:tc>
        <w:tc>
          <w:tcPr>
            <w:tcW w:w="850" w:type="dxa"/>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792E8E" w:rsidTr="0009509F">
        <w:trPr>
          <w:trHeight w:hRule="exact" w:val="824"/>
        </w:trPr>
        <w:tc>
          <w:tcPr>
            <w:tcW w:w="850" w:type="dxa"/>
            <w:tcBorders>
              <w:bottom w:val="single" w:sz="4" w:space="0" w:color="auto"/>
            </w:tcBorders>
            <w:shd w:val="clear" w:color="auto" w:fill="FFFFFF"/>
          </w:tcPr>
          <w:p w:rsidR="0009509F" w:rsidRPr="006C3C6B" w:rsidRDefault="0009509F" w:rsidP="0009509F">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5</w:t>
            </w:r>
          </w:p>
        </w:tc>
        <w:tc>
          <w:tcPr>
            <w:tcW w:w="8921" w:type="dxa"/>
            <w:tcBorders>
              <w:bottom w:val="single" w:sz="4" w:space="0" w:color="auto"/>
            </w:tcBorders>
            <w:shd w:val="clear" w:color="auto" w:fill="FFFFFF"/>
          </w:tcPr>
          <w:p w:rsidR="0009509F" w:rsidRPr="006C3C6B" w:rsidRDefault="0009509F" w:rsidP="0009509F">
            <w:pPr>
              <w:spacing w:after="0" w:line="240" w:lineRule="auto"/>
              <w:rPr>
                <w:rFonts w:ascii="Times New Roman" w:hAnsi="Times New Roman" w:cs="Times New Roman"/>
                <w:sz w:val="28"/>
                <w:szCs w:val="28"/>
              </w:rPr>
            </w:pPr>
            <w:r w:rsidRPr="006C3C6B">
              <w:rPr>
                <w:rFonts w:ascii="Times New Roman" w:hAnsi="Times New Roman" w:cs="Times New Roman"/>
                <w:b/>
                <w:sz w:val="28"/>
                <w:szCs w:val="28"/>
              </w:rPr>
              <w:t>Контрольно-оценочные</w:t>
            </w:r>
            <w:r>
              <w:rPr>
                <w:rFonts w:ascii="Times New Roman" w:hAnsi="Times New Roman" w:cs="Times New Roman"/>
                <w:b/>
                <w:sz w:val="28"/>
                <w:szCs w:val="28"/>
              </w:rPr>
              <w:t xml:space="preserve"> средства</w:t>
            </w:r>
            <w:r w:rsidRPr="006C3C6B">
              <w:rPr>
                <w:rFonts w:ascii="Times New Roman" w:hAnsi="Times New Roman" w:cs="Times New Roman"/>
                <w:b/>
                <w:sz w:val="28"/>
                <w:szCs w:val="28"/>
              </w:rPr>
              <w:t xml:space="preserve"> экзамена  (квалификационного)</w:t>
            </w:r>
            <w:r w:rsidRPr="006C3C6B">
              <w:rPr>
                <w:rFonts w:ascii="Times New Roman" w:hAnsi="Times New Roman" w:cs="Times New Roman"/>
                <w:sz w:val="28"/>
                <w:szCs w:val="28"/>
              </w:rPr>
              <w:t xml:space="preserve"> </w:t>
            </w:r>
            <w:r>
              <w:rPr>
                <w:rFonts w:ascii="Times New Roman" w:hAnsi="Times New Roman" w:cs="Times New Roman"/>
                <w:sz w:val="28"/>
                <w:szCs w:val="28"/>
              </w:rPr>
              <w:t>по ПМ…</w:t>
            </w:r>
          </w:p>
        </w:tc>
        <w:tc>
          <w:tcPr>
            <w:tcW w:w="850" w:type="dxa"/>
            <w:tcBorders>
              <w:bottom w:val="single" w:sz="4" w:space="0" w:color="auto"/>
            </w:tcBorders>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792E8E" w:rsidTr="0009509F">
        <w:trPr>
          <w:trHeight w:hRule="exact" w:val="424"/>
        </w:trPr>
        <w:tc>
          <w:tcPr>
            <w:tcW w:w="850" w:type="dxa"/>
            <w:tcBorders>
              <w:bottom w:val="single" w:sz="4" w:space="0" w:color="auto"/>
            </w:tcBorders>
            <w:shd w:val="clear" w:color="auto" w:fill="FFFFFF"/>
          </w:tcPr>
          <w:p w:rsidR="0009509F" w:rsidRPr="006C3C6B" w:rsidRDefault="0009509F" w:rsidP="0009509F">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5.1.</w:t>
            </w:r>
          </w:p>
        </w:tc>
        <w:tc>
          <w:tcPr>
            <w:tcW w:w="8921" w:type="dxa"/>
            <w:tcBorders>
              <w:bottom w:val="single" w:sz="4" w:space="0" w:color="auto"/>
            </w:tcBorders>
            <w:shd w:val="clear" w:color="auto" w:fill="FFFFFF"/>
          </w:tcPr>
          <w:p w:rsidR="0009509F" w:rsidRPr="006C3C6B" w:rsidRDefault="0009509F" w:rsidP="0009509F">
            <w:pPr>
              <w:spacing w:after="0" w:line="240" w:lineRule="auto"/>
              <w:rPr>
                <w:rStyle w:val="TimesNewRoman12pt0pt"/>
                <w:rFonts w:eastAsia="Impact"/>
                <w:sz w:val="28"/>
                <w:szCs w:val="28"/>
              </w:rPr>
            </w:pPr>
            <w:r w:rsidRPr="006C3C6B">
              <w:rPr>
                <w:rStyle w:val="TimesNewRoman12pt0pt"/>
                <w:rFonts w:eastAsia="Impact"/>
                <w:sz w:val="28"/>
                <w:szCs w:val="28"/>
              </w:rPr>
              <w:t>Пакет экзаменующегося</w:t>
            </w:r>
          </w:p>
        </w:tc>
        <w:tc>
          <w:tcPr>
            <w:tcW w:w="850" w:type="dxa"/>
            <w:tcBorders>
              <w:bottom w:val="single" w:sz="4" w:space="0" w:color="auto"/>
            </w:tcBorders>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792E8E" w:rsidTr="0009509F">
        <w:trPr>
          <w:trHeight w:hRule="exact" w:val="416"/>
        </w:trPr>
        <w:tc>
          <w:tcPr>
            <w:tcW w:w="850" w:type="dxa"/>
            <w:tcBorders>
              <w:bottom w:val="single" w:sz="4" w:space="0" w:color="auto"/>
            </w:tcBorders>
            <w:shd w:val="clear" w:color="auto" w:fill="FFFFFF"/>
          </w:tcPr>
          <w:p w:rsidR="0009509F" w:rsidRPr="006C3C6B" w:rsidRDefault="0009509F" w:rsidP="0009509F">
            <w:pPr>
              <w:spacing w:after="0" w:line="240" w:lineRule="auto"/>
              <w:rPr>
                <w:rFonts w:ascii="Times New Roman" w:hAnsi="Times New Roman" w:cs="Times New Roman"/>
                <w:sz w:val="28"/>
                <w:szCs w:val="28"/>
              </w:rPr>
            </w:pPr>
            <w:r w:rsidRPr="006C3C6B">
              <w:rPr>
                <w:rFonts w:ascii="Times New Roman" w:hAnsi="Times New Roman" w:cs="Times New Roman"/>
                <w:sz w:val="28"/>
                <w:szCs w:val="28"/>
              </w:rPr>
              <w:t>5.2.</w:t>
            </w:r>
          </w:p>
        </w:tc>
        <w:tc>
          <w:tcPr>
            <w:tcW w:w="8921" w:type="dxa"/>
            <w:tcBorders>
              <w:bottom w:val="single" w:sz="4" w:space="0" w:color="auto"/>
            </w:tcBorders>
            <w:shd w:val="clear" w:color="auto" w:fill="FFFFFF"/>
          </w:tcPr>
          <w:p w:rsidR="0009509F" w:rsidRDefault="0009509F" w:rsidP="0009509F">
            <w:pPr>
              <w:spacing w:after="0" w:line="240" w:lineRule="auto"/>
              <w:rPr>
                <w:rStyle w:val="TimesNewRoman12pt0pt"/>
                <w:rFonts w:eastAsia="Impact"/>
                <w:sz w:val="28"/>
                <w:szCs w:val="28"/>
              </w:rPr>
            </w:pPr>
            <w:r w:rsidRPr="006C3C6B">
              <w:rPr>
                <w:rStyle w:val="TimesNewRoman12pt0pt"/>
                <w:rFonts w:eastAsia="Impact"/>
                <w:sz w:val="28"/>
                <w:szCs w:val="28"/>
              </w:rPr>
              <w:t>Пакет экзаменатора</w:t>
            </w:r>
          </w:p>
          <w:p w:rsidR="0009509F" w:rsidRDefault="0009509F" w:rsidP="0009509F">
            <w:pPr>
              <w:spacing w:after="0" w:line="240" w:lineRule="auto"/>
              <w:rPr>
                <w:rStyle w:val="TimesNewRoman12pt0pt"/>
                <w:rFonts w:eastAsia="Impact"/>
                <w:sz w:val="28"/>
                <w:szCs w:val="28"/>
              </w:rPr>
            </w:pPr>
          </w:p>
          <w:p w:rsidR="0009509F" w:rsidRPr="006C3C6B" w:rsidRDefault="0009509F" w:rsidP="0009509F">
            <w:pPr>
              <w:spacing w:after="0" w:line="240" w:lineRule="auto"/>
              <w:rPr>
                <w:rStyle w:val="TimesNewRoman12pt0pt"/>
                <w:rFonts w:eastAsia="Impact"/>
                <w:sz w:val="28"/>
                <w:szCs w:val="28"/>
              </w:rPr>
            </w:pPr>
          </w:p>
        </w:tc>
        <w:tc>
          <w:tcPr>
            <w:tcW w:w="850" w:type="dxa"/>
            <w:tcBorders>
              <w:bottom w:val="single" w:sz="4" w:space="0" w:color="auto"/>
            </w:tcBorders>
            <w:shd w:val="clear" w:color="auto" w:fill="FFFFFF"/>
            <w:vAlign w:val="center"/>
          </w:tcPr>
          <w:p w:rsidR="0009509F" w:rsidRPr="006C3C6B" w:rsidRDefault="0009509F" w:rsidP="0009509F">
            <w:pPr>
              <w:spacing w:after="0" w:line="240" w:lineRule="auto"/>
              <w:jc w:val="center"/>
              <w:rPr>
                <w:rFonts w:ascii="Times New Roman" w:hAnsi="Times New Roman" w:cs="Times New Roman"/>
                <w:color w:val="FF0000"/>
              </w:rPr>
            </w:pPr>
          </w:p>
        </w:tc>
      </w:tr>
      <w:tr w:rsidR="0009509F" w:rsidRPr="00E626FF" w:rsidTr="003809AB">
        <w:trPr>
          <w:trHeight w:hRule="exact" w:val="294"/>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09509F" w:rsidRPr="006C3C6B" w:rsidRDefault="0009509F" w:rsidP="0009509F">
            <w:pPr>
              <w:spacing w:after="0" w:line="240" w:lineRule="auto"/>
              <w:rPr>
                <w:rFonts w:ascii="Times New Roman" w:hAnsi="Times New Roman" w:cs="Times New Roman"/>
                <w:sz w:val="28"/>
                <w:szCs w:val="28"/>
              </w:rPr>
            </w:pPr>
          </w:p>
        </w:tc>
        <w:tc>
          <w:tcPr>
            <w:tcW w:w="8921" w:type="dxa"/>
            <w:tcBorders>
              <w:top w:val="single" w:sz="4" w:space="0" w:color="auto"/>
              <w:left w:val="single" w:sz="4" w:space="0" w:color="auto"/>
              <w:bottom w:val="single" w:sz="4" w:space="0" w:color="auto"/>
              <w:right w:val="single" w:sz="4" w:space="0" w:color="auto"/>
            </w:tcBorders>
            <w:shd w:val="clear" w:color="auto" w:fill="FFFFFF"/>
          </w:tcPr>
          <w:p w:rsidR="0009509F" w:rsidRPr="006C3C6B" w:rsidRDefault="0009509F" w:rsidP="0009509F">
            <w:pPr>
              <w:spacing w:after="0" w:line="240" w:lineRule="auto"/>
              <w:rPr>
                <w:rStyle w:val="TimesNewRoman12pt0pt"/>
                <w:rFonts w:eastAsia="Impact"/>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09509F" w:rsidRDefault="0009509F" w:rsidP="0009509F">
            <w:pPr>
              <w:spacing w:after="0" w:line="240" w:lineRule="auto"/>
              <w:jc w:val="center"/>
              <w:rPr>
                <w:rFonts w:ascii="Times New Roman" w:hAnsi="Times New Roman" w:cs="Times New Roman"/>
                <w:color w:val="FF0000"/>
              </w:rPr>
            </w:pPr>
          </w:p>
          <w:p w:rsidR="0009509F" w:rsidRDefault="0009509F" w:rsidP="0009509F">
            <w:pPr>
              <w:spacing w:after="0" w:line="240" w:lineRule="auto"/>
              <w:jc w:val="center"/>
              <w:rPr>
                <w:rFonts w:ascii="Times New Roman" w:hAnsi="Times New Roman" w:cs="Times New Roman"/>
                <w:color w:val="FF0000"/>
              </w:rPr>
            </w:pPr>
          </w:p>
          <w:p w:rsidR="0009509F" w:rsidRPr="006C3C6B" w:rsidRDefault="0009509F" w:rsidP="0009509F">
            <w:pPr>
              <w:spacing w:after="0" w:line="240" w:lineRule="auto"/>
              <w:jc w:val="center"/>
              <w:rPr>
                <w:rFonts w:ascii="Times New Roman" w:hAnsi="Times New Roman" w:cs="Times New Roman"/>
                <w:color w:val="FF0000"/>
              </w:rPr>
            </w:pPr>
          </w:p>
          <w:p w:rsidR="0009509F" w:rsidRPr="006C3C6B" w:rsidRDefault="0009509F" w:rsidP="0009509F">
            <w:pPr>
              <w:spacing w:after="0" w:line="240" w:lineRule="auto"/>
              <w:jc w:val="center"/>
              <w:rPr>
                <w:rFonts w:ascii="Times New Roman" w:hAnsi="Times New Roman" w:cs="Times New Roman"/>
                <w:color w:val="FF0000"/>
              </w:rPr>
            </w:pPr>
          </w:p>
        </w:tc>
      </w:tr>
    </w:tbl>
    <w:p w:rsidR="00BD7C39" w:rsidRPr="00B848CD" w:rsidRDefault="00BD7C39" w:rsidP="00BD7C39">
      <w:pPr>
        <w:spacing w:after="0" w:line="240" w:lineRule="auto"/>
        <w:rPr>
          <w:rFonts w:ascii="Times New Roman" w:hAnsi="Times New Roman"/>
          <w:sz w:val="24"/>
          <w:szCs w:val="24"/>
        </w:rPr>
      </w:pPr>
    </w:p>
    <w:p w:rsidR="00BD7C39" w:rsidRPr="00B848CD" w:rsidRDefault="00BD7C39" w:rsidP="00BD7C39">
      <w:pPr>
        <w:spacing w:after="0" w:line="240" w:lineRule="auto"/>
        <w:rPr>
          <w:rFonts w:ascii="Times New Roman" w:hAnsi="Times New Roman"/>
          <w:sz w:val="24"/>
          <w:szCs w:val="24"/>
        </w:rPr>
      </w:pPr>
    </w:p>
    <w:p w:rsidR="00BD7C39" w:rsidRPr="00B848CD" w:rsidRDefault="00BD7C39" w:rsidP="00BD7C39">
      <w:pPr>
        <w:spacing w:after="0" w:line="240" w:lineRule="auto"/>
        <w:rPr>
          <w:rFonts w:ascii="Times New Roman" w:hAnsi="Times New Roman"/>
          <w:sz w:val="24"/>
          <w:szCs w:val="24"/>
        </w:rPr>
      </w:pPr>
    </w:p>
    <w:p w:rsidR="00A972E2" w:rsidRPr="00111179" w:rsidRDefault="00A972E2" w:rsidP="00111179">
      <w:pPr>
        <w:pStyle w:val="aa"/>
        <w:pageBreakBefore/>
        <w:spacing w:after="0" w:line="276" w:lineRule="auto"/>
        <w:ind w:left="0"/>
        <w:jc w:val="center"/>
        <w:rPr>
          <w:b/>
          <w:caps/>
          <w:sz w:val="28"/>
          <w:szCs w:val="28"/>
        </w:rPr>
      </w:pPr>
      <w:r w:rsidRPr="00111179">
        <w:rPr>
          <w:b/>
          <w:sz w:val="28"/>
          <w:szCs w:val="28"/>
        </w:rPr>
        <w:lastRenderedPageBreak/>
        <w:t>ПАСПОРТ КОМПЛЕКТА КОНТРОЛЬНО-ОЦЕНОЧНЫХ СРЕДСТВ</w:t>
      </w:r>
    </w:p>
    <w:p w:rsidR="00A972E2" w:rsidRPr="00522979" w:rsidRDefault="008369B4" w:rsidP="00107DA3">
      <w:pPr>
        <w:spacing w:after="0" w:line="240" w:lineRule="auto"/>
        <w:jc w:val="center"/>
        <w:rPr>
          <w:rFonts w:ascii="Times New Roman" w:hAnsi="Times New Roman" w:cs="Times New Roman"/>
          <w:b/>
          <w:sz w:val="28"/>
          <w:szCs w:val="28"/>
        </w:rPr>
      </w:pPr>
      <w:r w:rsidRPr="00522979">
        <w:rPr>
          <w:rFonts w:ascii="Times New Roman" w:hAnsi="Times New Roman" w:cs="Times New Roman"/>
          <w:b/>
          <w:sz w:val="28"/>
          <w:szCs w:val="28"/>
        </w:rPr>
        <w:t>1.</w:t>
      </w:r>
      <w:r w:rsidR="00A972E2" w:rsidRPr="00522979">
        <w:rPr>
          <w:rFonts w:ascii="Times New Roman" w:hAnsi="Times New Roman" w:cs="Times New Roman"/>
          <w:b/>
          <w:sz w:val="28"/>
          <w:szCs w:val="28"/>
        </w:rPr>
        <w:t>Общие положения</w:t>
      </w:r>
    </w:p>
    <w:p w:rsidR="00522979" w:rsidRPr="00522979" w:rsidRDefault="00522979" w:rsidP="00107DA3">
      <w:pPr>
        <w:keepNext/>
        <w:keepLines/>
        <w:suppressLineNumbers/>
        <w:spacing w:after="0" w:line="240" w:lineRule="auto"/>
        <w:ind w:firstLine="709"/>
        <w:jc w:val="both"/>
        <w:rPr>
          <w:rFonts w:ascii="Times New Roman" w:hAnsi="Times New Roman" w:cs="Times New Roman"/>
          <w:sz w:val="28"/>
          <w:szCs w:val="28"/>
        </w:rPr>
      </w:pPr>
      <w:r w:rsidRPr="00522979">
        <w:rPr>
          <w:rFonts w:ascii="Times New Roman" w:hAnsi="Times New Roman" w:cs="Times New Roman"/>
          <w:sz w:val="28"/>
          <w:szCs w:val="28"/>
        </w:rPr>
        <w:t>Комплект контрольно-оценочных средств (-далее КОС)  предназначен для проверки результатов освоения профессионального модуля (-далее ПМ) (наименование модуля)</w:t>
      </w:r>
      <w:r w:rsidR="00622EA2">
        <w:rPr>
          <w:rFonts w:ascii="Times New Roman" w:hAnsi="Times New Roman" w:cs="Times New Roman"/>
          <w:sz w:val="28"/>
          <w:szCs w:val="28"/>
        </w:rPr>
        <w:t xml:space="preserve"> </w:t>
      </w:r>
      <w:r w:rsidRPr="00522979">
        <w:rPr>
          <w:rFonts w:ascii="Times New Roman" w:hAnsi="Times New Roman" w:cs="Times New Roman"/>
          <w:sz w:val="28"/>
          <w:szCs w:val="28"/>
        </w:rPr>
        <w:t>основной профессиональной образовательной программы (-далее ОПОП) по</w:t>
      </w:r>
      <w:r w:rsidR="00622EA2">
        <w:rPr>
          <w:rFonts w:ascii="Times New Roman" w:hAnsi="Times New Roman" w:cs="Times New Roman"/>
          <w:sz w:val="28"/>
          <w:szCs w:val="28"/>
        </w:rPr>
        <w:t xml:space="preserve"> профессии/ специальности СПО (код и наименование).</w:t>
      </w:r>
    </w:p>
    <w:p w:rsidR="00FC5D0E" w:rsidRPr="00FC5D0E" w:rsidRDefault="00A972E2" w:rsidP="00107DA3">
      <w:pPr>
        <w:shd w:val="clear" w:color="auto" w:fill="FFFFFF"/>
        <w:spacing w:line="240" w:lineRule="auto"/>
        <w:ind w:firstLine="708"/>
        <w:jc w:val="both"/>
        <w:rPr>
          <w:color w:val="FF0000"/>
          <w:sz w:val="28"/>
          <w:szCs w:val="28"/>
        </w:rPr>
      </w:pPr>
      <w:r w:rsidRPr="00111179">
        <w:rPr>
          <w:rFonts w:ascii="Times New Roman" w:hAnsi="Times New Roman" w:cs="Times New Roman"/>
          <w:color w:val="000000" w:themeColor="text1"/>
          <w:sz w:val="28"/>
          <w:szCs w:val="28"/>
        </w:rPr>
        <w:t>КОС включает контрольно-оценочные материалы для проведения текущего контроля и промежуточной аттестации: по МДК</w:t>
      </w:r>
      <w:r w:rsidRPr="00111179">
        <w:rPr>
          <w:rFonts w:ascii="Times New Roman" w:hAnsi="Times New Roman" w:cs="Times New Roman"/>
          <w:color w:val="000000" w:themeColor="text1"/>
          <w:sz w:val="28"/>
          <w:szCs w:val="28"/>
          <w:lang w:val="en-US"/>
        </w:rPr>
        <w:t>n</w:t>
      </w:r>
      <w:r w:rsidRPr="00111179">
        <w:rPr>
          <w:rFonts w:ascii="Times New Roman" w:hAnsi="Times New Roman" w:cs="Times New Roman"/>
          <w:color w:val="000000" w:themeColor="text1"/>
          <w:sz w:val="28"/>
          <w:szCs w:val="28"/>
        </w:rPr>
        <w:t xml:space="preserve"> </w:t>
      </w:r>
      <w:r w:rsidRPr="00111179">
        <w:rPr>
          <w:rFonts w:ascii="Times New Roman" w:hAnsi="Times New Roman" w:cs="Times New Roman"/>
          <w:sz w:val="28"/>
          <w:szCs w:val="28"/>
        </w:rPr>
        <w:t xml:space="preserve"> в форме дифференцированного зачета/зачета/,</w:t>
      </w:r>
      <w:r w:rsidR="00797797">
        <w:rPr>
          <w:rFonts w:ascii="Times New Roman" w:hAnsi="Times New Roman" w:cs="Times New Roman"/>
          <w:sz w:val="28"/>
          <w:szCs w:val="28"/>
        </w:rPr>
        <w:t>эзамена</w:t>
      </w:r>
      <w:r w:rsidRPr="00111179">
        <w:rPr>
          <w:rFonts w:ascii="Times New Roman" w:hAnsi="Times New Roman" w:cs="Times New Roman"/>
          <w:sz w:val="28"/>
          <w:szCs w:val="28"/>
        </w:rPr>
        <w:t xml:space="preserve"> </w:t>
      </w:r>
      <w:r w:rsidRPr="00111179">
        <w:rPr>
          <w:rFonts w:ascii="Times New Roman" w:hAnsi="Times New Roman" w:cs="Times New Roman"/>
          <w:color w:val="000000" w:themeColor="text1"/>
          <w:sz w:val="28"/>
          <w:szCs w:val="28"/>
        </w:rPr>
        <w:t xml:space="preserve">по учебной практике  </w:t>
      </w:r>
      <w:r w:rsidRPr="00111179">
        <w:rPr>
          <w:rFonts w:ascii="Times New Roman" w:hAnsi="Times New Roman" w:cs="Times New Roman"/>
          <w:sz w:val="28"/>
          <w:szCs w:val="28"/>
        </w:rPr>
        <w:t xml:space="preserve"> в форме дифференцированного зачета/</w:t>
      </w:r>
      <w:r w:rsidR="00797797">
        <w:rPr>
          <w:rFonts w:ascii="Times New Roman" w:hAnsi="Times New Roman" w:cs="Times New Roman"/>
          <w:sz w:val="28"/>
          <w:szCs w:val="28"/>
        </w:rPr>
        <w:t>зачета</w:t>
      </w:r>
      <w:r w:rsidRPr="00111179">
        <w:rPr>
          <w:rFonts w:ascii="Times New Roman" w:hAnsi="Times New Roman" w:cs="Times New Roman"/>
          <w:sz w:val="28"/>
          <w:szCs w:val="28"/>
        </w:rPr>
        <w:t xml:space="preserve">, </w:t>
      </w:r>
      <w:r w:rsidRPr="00111179">
        <w:rPr>
          <w:rFonts w:ascii="Times New Roman" w:hAnsi="Times New Roman" w:cs="Times New Roman"/>
          <w:color w:val="000000" w:themeColor="text1"/>
          <w:sz w:val="28"/>
          <w:szCs w:val="28"/>
        </w:rPr>
        <w:t xml:space="preserve">по производственной практике   </w:t>
      </w:r>
      <w:r w:rsidRPr="00111179">
        <w:rPr>
          <w:rFonts w:ascii="Times New Roman" w:hAnsi="Times New Roman" w:cs="Times New Roman"/>
          <w:sz w:val="28"/>
          <w:szCs w:val="28"/>
        </w:rPr>
        <w:t xml:space="preserve"> в форме дифференцированного зачета/</w:t>
      </w:r>
      <w:r w:rsidR="006C67AC">
        <w:rPr>
          <w:rFonts w:ascii="Times New Roman" w:hAnsi="Times New Roman" w:cs="Times New Roman"/>
          <w:sz w:val="28"/>
          <w:szCs w:val="28"/>
        </w:rPr>
        <w:t>зачета</w:t>
      </w:r>
      <w:r w:rsidR="008369B4" w:rsidRPr="00111179">
        <w:rPr>
          <w:rFonts w:ascii="Times New Roman" w:hAnsi="Times New Roman" w:cs="Times New Roman"/>
          <w:sz w:val="28"/>
          <w:szCs w:val="28"/>
        </w:rPr>
        <w:t>.</w:t>
      </w:r>
      <w:r w:rsidR="008369B4" w:rsidRPr="00111179">
        <w:rPr>
          <w:rFonts w:ascii="Times New Roman" w:hAnsi="Times New Roman" w:cs="Times New Roman"/>
          <w:color w:val="000000"/>
          <w:sz w:val="28"/>
          <w:szCs w:val="28"/>
        </w:rPr>
        <w:t xml:space="preserve"> </w:t>
      </w:r>
      <w:r w:rsidR="006C67AC" w:rsidRPr="00201D10">
        <w:rPr>
          <w:rFonts w:ascii="Times New Roman" w:hAnsi="Times New Roman"/>
          <w:color w:val="000000"/>
          <w:sz w:val="28"/>
          <w:szCs w:val="28"/>
        </w:rPr>
        <w:t xml:space="preserve">Формой аттестации по профессиональному модулю является </w:t>
      </w:r>
      <w:r w:rsidR="006C67AC" w:rsidRPr="00201D10">
        <w:rPr>
          <w:rFonts w:ascii="Times New Roman" w:hAnsi="Times New Roman"/>
          <w:b/>
          <w:color w:val="000000"/>
          <w:sz w:val="28"/>
          <w:szCs w:val="28"/>
        </w:rPr>
        <w:t>экзамен (квалификационный).</w:t>
      </w:r>
      <w:r w:rsidR="006C67AC" w:rsidRPr="00201D10">
        <w:rPr>
          <w:rFonts w:ascii="Times New Roman" w:hAnsi="Times New Roman"/>
          <w:color w:val="000000"/>
          <w:sz w:val="28"/>
          <w:szCs w:val="28"/>
        </w:rPr>
        <w:t xml:space="preserve"> </w:t>
      </w:r>
      <w:r w:rsidR="00111179" w:rsidRPr="00111179">
        <w:rPr>
          <w:rFonts w:ascii="Times New Roman" w:hAnsi="Times New Roman" w:cs="Times New Roman"/>
          <w:color w:val="000000"/>
          <w:sz w:val="28"/>
          <w:szCs w:val="28"/>
        </w:rPr>
        <w:t>Итогом экзамена является однозначное решение: «вид профессиональной деятельности освоен /не освоен».</w:t>
      </w:r>
      <w:r w:rsidR="00FC5D0E" w:rsidRPr="00FC5D0E">
        <w:rPr>
          <w:sz w:val="28"/>
          <w:szCs w:val="28"/>
        </w:rPr>
        <w:t xml:space="preserve"> </w:t>
      </w:r>
    </w:p>
    <w:p w:rsidR="00797797" w:rsidRPr="00E03E5D" w:rsidRDefault="00797797" w:rsidP="00E03E5D">
      <w:pPr>
        <w:pStyle w:val="aa"/>
        <w:spacing w:after="0"/>
        <w:ind w:left="0"/>
        <w:rPr>
          <w:b/>
          <w:caps/>
          <w:color w:val="FF0000"/>
        </w:rPr>
      </w:pPr>
      <w:r w:rsidRPr="00AF0B01">
        <w:rPr>
          <w:b/>
          <w:caps/>
          <w:sz w:val="28"/>
          <w:szCs w:val="28"/>
        </w:rPr>
        <w:t xml:space="preserve">2. </w:t>
      </w:r>
      <w:r w:rsidRPr="001B477D">
        <w:rPr>
          <w:b/>
          <w:sz w:val="28"/>
          <w:szCs w:val="28"/>
        </w:rPr>
        <w:t>Результаты освоения</w:t>
      </w:r>
      <w:r>
        <w:rPr>
          <w:b/>
          <w:sz w:val="28"/>
          <w:szCs w:val="28"/>
        </w:rPr>
        <w:t xml:space="preserve"> профессионального модуля</w:t>
      </w:r>
      <w:r w:rsidRPr="001B477D">
        <w:rPr>
          <w:b/>
          <w:sz w:val="28"/>
          <w:szCs w:val="28"/>
        </w:rPr>
        <w:t>, формы и методы контроля и оценки</w:t>
      </w:r>
      <w:r w:rsidR="00E03E5D">
        <w:rPr>
          <w:b/>
          <w:sz w:val="28"/>
          <w:szCs w:val="28"/>
        </w:rPr>
        <w:t xml:space="preserve"> </w:t>
      </w:r>
    </w:p>
    <w:p w:rsidR="002E500D" w:rsidRPr="000C5301" w:rsidRDefault="00522979" w:rsidP="00107DA3">
      <w:pPr>
        <w:spacing w:after="0" w:line="240" w:lineRule="auto"/>
        <w:ind w:firstLine="902"/>
        <w:jc w:val="both"/>
        <w:rPr>
          <w:rFonts w:ascii="Times New Roman" w:hAnsi="Times New Roman"/>
          <w:sz w:val="24"/>
          <w:szCs w:val="24"/>
        </w:rPr>
      </w:pPr>
      <w:r w:rsidRPr="00111179">
        <w:rPr>
          <w:rFonts w:ascii="Times New Roman" w:hAnsi="Times New Roman" w:cs="Times New Roman"/>
          <w:color w:val="000000"/>
          <w:sz w:val="28"/>
          <w:szCs w:val="28"/>
        </w:rPr>
        <w:t xml:space="preserve">Результатом освоения профессионального модуля является готовность обучающегося к выполнению вида профессиональной деятельности _______________________________     и составляющих его профессиональных и общих компетенций, формирующихся в процессе освоения профессиональной программы в целом. </w:t>
      </w:r>
      <w:r w:rsidR="00797797" w:rsidRPr="000621CB">
        <w:rPr>
          <w:rFonts w:ascii="Times New Roman" w:hAnsi="Times New Roman"/>
          <w:b/>
          <w:sz w:val="28"/>
          <w:szCs w:val="28"/>
        </w:rPr>
        <w:t xml:space="preserve"> </w:t>
      </w:r>
      <w:r w:rsidR="00797797" w:rsidRPr="000621CB">
        <w:rPr>
          <w:rFonts w:ascii="Times New Roman" w:hAnsi="Times New Roman"/>
          <w:color w:val="000000"/>
          <w:sz w:val="28"/>
          <w:szCs w:val="28"/>
        </w:rPr>
        <w:t>В результате контроля и оценки по профессиональному модулю осуществляется комплексная проверка профессиональных и общих компетенций</w:t>
      </w:r>
      <w:r w:rsidR="00E03E5D" w:rsidRPr="000C5301">
        <w:rPr>
          <w:rFonts w:ascii="Times New Roman" w:hAnsi="Times New Roman"/>
          <w:sz w:val="28"/>
          <w:szCs w:val="28"/>
        </w:rPr>
        <w:t>,</w:t>
      </w:r>
      <w:r w:rsidR="00797797" w:rsidRPr="000C5301">
        <w:rPr>
          <w:rFonts w:ascii="Times New Roman" w:hAnsi="Times New Roman"/>
          <w:sz w:val="28"/>
          <w:szCs w:val="28"/>
        </w:rPr>
        <w:t xml:space="preserve"> </w:t>
      </w:r>
      <w:r w:rsidR="00E03E5D" w:rsidRPr="000C5301">
        <w:rPr>
          <w:rFonts w:ascii="Times New Roman" w:hAnsi="Times New Roman"/>
          <w:sz w:val="28"/>
          <w:szCs w:val="28"/>
        </w:rPr>
        <w:t>определенных в  ФГОС СП</w:t>
      </w:r>
      <w:r w:rsidR="002E500D" w:rsidRPr="000C5301">
        <w:rPr>
          <w:rFonts w:ascii="Times New Roman" w:hAnsi="Times New Roman"/>
          <w:sz w:val="28"/>
          <w:szCs w:val="28"/>
        </w:rPr>
        <w:t xml:space="preserve">О, </w:t>
      </w:r>
      <w:r w:rsidR="00797797" w:rsidRPr="000C5301">
        <w:rPr>
          <w:rFonts w:ascii="Times New Roman" w:hAnsi="Times New Roman"/>
          <w:sz w:val="28"/>
          <w:szCs w:val="28"/>
        </w:rPr>
        <w:t xml:space="preserve"> практического о</w:t>
      </w:r>
      <w:r w:rsidR="00915E4E" w:rsidRPr="000C5301">
        <w:rPr>
          <w:rFonts w:ascii="Times New Roman" w:hAnsi="Times New Roman"/>
          <w:sz w:val="28"/>
          <w:szCs w:val="28"/>
        </w:rPr>
        <w:t>пыта, знаний и умений (Таблица 1</w:t>
      </w:r>
      <w:r w:rsidR="00797797" w:rsidRPr="000C5301">
        <w:rPr>
          <w:rFonts w:ascii="Times New Roman" w:hAnsi="Times New Roman"/>
          <w:sz w:val="28"/>
          <w:szCs w:val="28"/>
        </w:rPr>
        <w:t>)</w:t>
      </w:r>
      <w:r w:rsidR="002E500D" w:rsidRPr="000C5301">
        <w:rPr>
          <w:rFonts w:ascii="Times New Roman" w:hAnsi="Times New Roman"/>
          <w:sz w:val="24"/>
          <w:szCs w:val="24"/>
        </w:rPr>
        <w:t xml:space="preserve"> </w:t>
      </w:r>
    </w:p>
    <w:p w:rsidR="00797797" w:rsidRPr="004F0963" w:rsidRDefault="002E500D" w:rsidP="00107DA3">
      <w:pPr>
        <w:spacing w:after="0" w:line="240" w:lineRule="auto"/>
        <w:jc w:val="both"/>
        <w:rPr>
          <w:rFonts w:ascii="Times New Roman" w:hAnsi="Times New Roman"/>
          <w:sz w:val="28"/>
          <w:szCs w:val="28"/>
        </w:rPr>
      </w:pPr>
      <w:r w:rsidRPr="004F0963">
        <w:rPr>
          <w:rFonts w:ascii="Times New Roman" w:hAnsi="Times New Roman"/>
          <w:sz w:val="28"/>
          <w:szCs w:val="28"/>
        </w:rPr>
        <w:t>В процессе освоения профессионального модуля предусмотрены следующие формы промежуточной аттестации (Таблица 2).</w:t>
      </w:r>
    </w:p>
    <w:p w:rsidR="00915E4E" w:rsidRPr="006E01C1" w:rsidRDefault="00797797" w:rsidP="00107DA3">
      <w:pPr>
        <w:pStyle w:val="aa"/>
        <w:ind w:left="0"/>
        <w:rPr>
          <w:i/>
          <w:sz w:val="28"/>
          <w:szCs w:val="28"/>
        </w:rPr>
      </w:pPr>
      <w:r w:rsidRPr="006E01C1">
        <w:rPr>
          <w:i/>
          <w:sz w:val="28"/>
          <w:szCs w:val="28"/>
        </w:rPr>
        <w:t>Табл.1,</w:t>
      </w:r>
      <w:r w:rsidR="002E500D" w:rsidRPr="006E01C1">
        <w:rPr>
          <w:i/>
          <w:sz w:val="28"/>
          <w:szCs w:val="28"/>
        </w:rPr>
        <w:t xml:space="preserve">2 </w:t>
      </w:r>
      <w:r w:rsidRPr="006E01C1">
        <w:rPr>
          <w:i/>
          <w:sz w:val="28"/>
          <w:szCs w:val="28"/>
        </w:rPr>
        <w:t xml:space="preserve"> заполняются в соответствии с разделом 4 рабочей программы</w:t>
      </w:r>
    </w:p>
    <w:p w:rsidR="00815454" w:rsidRPr="002E500D" w:rsidRDefault="00797797" w:rsidP="00915E4E">
      <w:pPr>
        <w:pStyle w:val="aa"/>
        <w:spacing w:after="0"/>
        <w:ind w:left="0"/>
        <w:jc w:val="right"/>
      </w:pPr>
      <w:r w:rsidRPr="000621CB">
        <w:rPr>
          <w:sz w:val="28"/>
          <w:szCs w:val="28"/>
        </w:rPr>
        <w:t xml:space="preserve"> </w:t>
      </w:r>
      <w:r w:rsidR="00915E4E" w:rsidRPr="002E500D">
        <w:t>Таблица 1</w:t>
      </w:r>
    </w:p>
    <w:tbl>
      <w:tblPr>
        <w:tblW w:w="10348"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2"/>
        <w:gridCol w:w="3542"/>
        <w:gridCol w:w="4364"/>
      </w:tblGrid>
      <w:tr w:rsidR="00802F24" w:rsidRPr="002E500D" w:rsidTr="00802F24">
        <w:trPr>
          <w:trHeight w:val="1062"/>
        </w:trPr>
        <w:tc>
          <w:tcPr>
            <w:tcW w:w="2442" w:type="dxa"/>
            <w:tcBorders>
              <w:top w:val="single" w:sz="4" w:space="0" w:color="auto"/>
              <w:left w:val="single" w:sz="4" w:space="0" w:color="auto"/>
              <w:bottom w:val="single" w:sz="4" w:space="0" w:color="auto"/>
              <w:right w:val="single" w:sz="4" w:space="0" w:color="auto"/>
            </w:tcBorders>
            <w:vAlign w:val="center"/>
            <w:hideMark/>
          </w:tcPr>
          <w:p w:rsidR="00144D2E" w:rsidRPr="002E500D" w:rsidRDefault="00144D2E" w:rsidP="00144D2E">
            <w:pPr>
              <w:spacing w:after="0" w:line="240" w:lineRule="auto"/>
              <w:rPr>
                <w:rFonts w:ascii="Times New Roman" w:hAnsi="Times New Roman" w:cs="Times New Roman"/>
                <w:b/>
                <w:bCs/>
                <w:sz w:val="24"/>
                <w:szCs w:val="24"/>
              </w:rPr>
            </w:pPr>
            <w:r w:rsidRPr="002E500D">
              <w:rPr>
                <w:rFonts w:ascii="Times New Roman" w:hAnsi="Times New Roman" w:cs="Times New Roman"/>
                <w:b/>
                <w:bCs/>
                <w:sz w:val="24"/>
                <w:szCs w:val="24"/>
              </w:rPr>
              <w:t>Результаты</w:t>
            </w:r>
            <w:r w:rsidRPr="006F24E0">
              <w:rPr>
                <w:rFonts w:ascii="Times New Roman" w:eastAsia="PMingLiU" w:hAnsi="Times New Roman"/>
                <w:b/>
                <w:bCs/>
                <w:sz w:val="24"/>
                <w:szCs w:val="24"/>
                <w:lang w:eastAsia="zh-TW"/>
              </w:rPr>
              <w:t xml:space="preserve"> </w:t>
            </w:r>
            <w:r>
              <w:rPr>
                <w:rFonts w:ascii="Times New Roman" w:eastAsia="PMingLiU" w:hAnsi="Times New Roman"/>
                <w:b/>
                <w:bCs/>
                <w:sz w:val="24"/>
                <w:szCs w:val="24"/>
                <w:lang w:eastAsia="zh-TW"/>
              </w:rPr>
              <w:t>обучения по модулю</w:t>
            </w:r>
          </w:p>
          <w:p w:rsidR="00802F24" w:rsidRPr="00144D2E" w:rsidRDefault="00144D2E" w:rsidP="00144D2E">
            <w:pPr>
              <w:spacing w:after="0" w:line="240" w:lineRule="auto"/>
              <w:rPr>
                <w:rFonts w:ascii="Times New Roman" w:hAnsi="Times New Roman"/>
                <w:b/>
                <w:bCs/>
                <w:sz w:val="24"/>
                <w:szCs w:val="24"/>
              </w:rPr>
            </w:pPr>
            <w:r w:rsidRPr="002E500D">
              <w:rPr>
                <w:rFonts w:ascii="Times New Roman" w:hAnsi="Times New Roman" w:cs="Times New Roman"/>
                <w:b/>
                <w:bCs/>
                <w:sz w:val="24"/>
                <w:szCs w:val="24"/>
              </w:rPr>
              <w:t>(</w:t>
            </w:r>
            <w:r>
              <w:rPr>
                <w:rFonts w:ascii="Times New Roman" w:eastAsia="PMingLiU" w:hAnsi="Times New Roman"/>
                <w:b/>
                <w:bCs/>
                <w:sz w:val="24"/>
                <w:szCs w:val="24"/>
                <w:lang w:eastAsia="zh-TW"/>
              </w:rPr>
              <w:t xml:space="preserve">умения и знания, </w:t>
            </w:r>
            <w:r w:rsidRPr="002E500D">
              <w:rPr>
                <w:rFonts w:ascii="Times New Roman" w:hAnsi="Times New Roman" w:cs="Times New Roman"/>
                <w:b/>
                <w:bCs/>
                <w:sz w:val="24"/>
                <w:szCs w:val="24"/>
              </w:rPr>
              <w:t xml:space="preserve">профессиональные </w:t>
            </w:r>
            <w:r>
              <w:rPr>
                <w:rFonts w:ascii="Times New Roman" w:hAnsi="Times New Roman"/>
                <w:b/>
                <w:bCs/>
                <w:sz w:val="24"/>
                <w:szCs w:val="24"/>
              </w:rPr>
              <w:t xml:space="preserve">и общие </w:t>
            </w:r>
            <w:r w:rsidRPr="002E500D">
              <w:rPr>
                <w:rFonts w:ascii="Times New Roman" w:hAnsi="Times New Roman" w:cs="Times New Roman"/>
                <w:b/>
                <w:bCs/>
                <w:sz w:val="24"/>
                <w:szCs w:val="24"/>
              </w:rPr>
              <w:t>компетенции)</w:t>
            </w:r>
          </w:p>
        </w:tc>
        <w:tc>
          <w:tcPr>
            <w:tcW w:w="3542" w:type="dxa"/>
            <w:tcBorders>
              <w:top w:val="single" w:sz="4" w:space="0" w:color="auto"/>
              <w:left w:val="single" w:sz="4" w:space="0" w:color="auto"/>
              <w:bottom w:val="single" w:sz="4" w:space="0" w:color="auto"/>
              <w:right w:val="single" w:sz="4" w:space="0" w:color="auto"/>
            </w:tcBorders>
            <w:hideMark/>
          </w:tcPr>
          <w:p w:rsidR="00C81DDD" w:rsidRDefault="00C81DDD" w:rsidP="00C81DDD">
            <w:pPr>
              <w:spacing w:after="0" w:line="240" w:lineRule="auto"/>
              <w:rPr>
                <w:rFonts w:ascii="Times New Roman" w:hAnsi="Times New Roman"/>
                <w:i/>
                <w:color w:val="FF0000"/>
                <w:sz w:val="24"/>
                <w:szCs w:val="24"/>
              </w:rPr>
            </w:pPr>
            <w:r>
              <w:rPr>
                <w:rFonts w:ascii="Times New Roman" w:hAnsi="Times New Roman"/>
                <w:b/>
                <w:sz w:val="24"/>
                <w:szCs w:val="24"/>
              </w:rPr>
              <w:t>Основные показатели оценки результата обучения и их критерии</w:t>
            </w:r>
            <w:r>
              <w:rPr>
                <w:rFonts w:ascii="Times New Roman" w:hAnsi="Times New Roman"/>
                <w:i/>
                <w:color w:val="FF0000"/>
                <w:sz w:val="24"/>
                <w:szCs w:val="24"/>
              </w:rPr>
              <w:t xml:space="preserve"> </w:t>
            </w:r>
          </w:p>
          <w:p w:rsidR="00802F24" w:rsidRPr="002E500D" w:rsidRDefault="00C81DDD" w:rsidP="008250C6">
            <w:pPr>
              <w:spacing w:after="0" w:line="240" w:lineRule="auto"/>
              <w:jc w:val="center"/>
              <w:rPr>
                <w:rFonts w:ascii="Times New Roman" w:hAnsi="Times New Roman" w:cs="Times New Roman"/>
                <w:b/>
                <w:sz w:val="24"/>
                <w:szCs w:val="24"/>
              </w:rPr>
            </w:pPr>
            <w:r w:rsidRPr="002E500D">
              <w:rPr>
                <w:rFonts w:ascii="Times New Roman" w:hAnsi="Times New Roman" w:cs="Times New Roman"/>
                <w:i/>
                <w:sz w:val="24"/>
                <w:szCs w:val="24"/>
              </w:rPr>
              <w:t xml:space="preserve"> </w:t>
            </w:r>
            <w:r w:rsidR="00F141D5" w:rsidRPr="002E500D">
              <w:rPr>
                <w:rFonts w:ascii="Times New Roman" w:hAnsi="Times New Roman" w:cs="Times New Roman"/>
                <w:i/>
                <w:sz w:val="24"/>
                <w:szCs w:val="24"/>
              </w:rPr>
              <w:t>(Не должны повторять формулировку Результатов обучения  точь- в –точь)</w:t>
            </w:r>
          </w:p>
        </w:tc>
        <w:tc>
          <w:tcPr>
            <w:tcW w:w="4364" w:type="dxa"/>
            <w:tcBorders>
              <w:top w:val="single" w:sz="4" w:space="0" w:color="auto"/>
              <w:left w:val="single" w:sz="4" w:space="0" w:color="auto"/>
              <w:bottom w:val="single" w:sz="4" w:space="0" w:color="auto"/>
              <w:right w:val="single" w:sz="4" w:space="0" w:color="auto"/>
            </w:tcBorders>
            <w:hideMark/>
          </w:tcPr>
          <w:p w:rsidR="00802F24" w:rsidRPr="002E500D" w:rsidRDefault="00802F24" w:rsidP="008250C6">
            <w:pPr>
              <w:spacing w:after="0" w:line="240" w:lineRule="auto"/>
              <w:jc w:val="center"/>
              <w:rPr>
                <w:rFonts w:ascii="Times New Roman" w:hAnsi="Times New Roman" w:cs="Times New Roman"/>
                <w:b/>
                <w:sz w:val="24"/>
                <w:szCs w:val="24"/>
              </w:rPr>
            </w:pPr>
            <w:r w:rsidRPr="002E500D">
              <w:rPr>
                <w:rFonts w:ascii="Times New Roman" w:hAnsi="Times New Roman" w:cs="Times New Roman"/>
                <w:b/>
                <w:sz w:val="24"/>
                <w:szCs w:val="24"/>
              </w:rPr>
              <w:t>Формы и методы контроля</w:t>
            </w:r>
          </w:p>
          <w:p w:rsidR="00802F24" w:rsidRPr="002E500D" w:rsidRDefault="00802F24" w:rsidP="008250C6">
            <w:pPr>
              <w:spacing w:after="0" w:line="240" w:lineRule="auto"/>
              <w:jc w:val="center"/>
              <w:rPr>
                <w:rFonts w:ascii="Times New Roman" w:hAnsi="Times New Roman" w:cs="Times New Roman"/>
                <w:i/>
                <w:sz w:val="24"/>
                <w:szCs w:val="24"/>
              </w:rPr>
            </w:pPr>
            <w:r w:rsidRPr="002E500D">
              <w:rPr>
                <w:rFonts w:ascii="Times New Roman" w:hAnsi="Times New Roman" w:cs="Times New Roman"/>
                <w:i/>
                <w:sz w:val="24"/>
                <w:szCs w:val="24"/>
              </w:rPr>
              <w:t>(указать конкретный метод (методы) контроля для соответствующего показателя: текущий, промеж.атт.)</w:t>
            </w:r>
          </w:p>
        </w:tc>
      </w:tr>
      <w:tr w:rsidR="00802F24" w:rsidRPr="002E500D" w:rsidTr="00802F24">
        <w:trPr>
          <w:trHeight w:val="415"/>
        </w:trPr>
        <w:tc>
          <w:tcPr>
            <w:tcW w:w="2442" w:type="dxa"/>
            <w:vMerge w:val="restart"/>
            <w:tcBorders>
              <w:top w:val="single" w:sz="4" w:space="0" w:color="auto"/>
              <w:left w:val="single" w:sz="4" w:space="0" w:color="auto"/>
              <w:bottom w:val="single" w:sz="4" w:space="0" w:color="auto"/>
              <w:right w:val="single" w:sz="4" w:space="0" w:color="auto"/>
            </w:tcBorders>
            <w:hideMark/>
          </w:tcPr>
          <w:p w:rsidR="00802F24" w:rsidRPr="000C5301" w:rsidRDefault="00802F24" w:rsidP="008250C6">
            <w:pPr>
              <w:pStyle w:val="Default"/>
              <w:rPr>
                <w:color w:val="auto"/>
              </w:rPr>
            </w:pPr>
            <w:r w:rsidRPr="000C5301">
              <w:rPr>
                <w:b/>
                <w:color w:val="auto"/>
              </w:rPr>
              <w:t>ПК 3.1.</w:t>
            </w:r>
            <w:r w:rsidRPr="000C5301">
              <w:rPr>
                <w:color w:val="auto"/>
              </w:rPr>
              <w:t xml:space="preserve"> Проводить разборку, ремонт, сборку установок, машин, аппаратов, трубопроводов и арматуры.</w:t>
            </w:r>
          </w:p>
        </w:tc>
        <w:tc>
          <w:tcPr>
            <w:tcW w:w="3542" w:type="dxa"/>
            <w:tcBorders>
              <w:top w:val="single" w:sz="4" w:space="0" w:color="auto"/>
              <w:left w:val="single" w:sz="4" w:space="0" w:color="auto"/>
              <w:bottom w:val="single" w:sz="4" w:space="0" w:color="auto"/>
              <w:right w:val="single" w:sz="4" w:space="0" w:color="auto"/>
            </w:tcBorders>
            <w:hideMark/>
          </w:tcPr>
          <w:p w:rsidR="003D4A73" w:rsidRPr="000C5301" w:rsidRDefault="003D4A73" w:rsidP="003D4A73">
            <w:pPr>
              <w:pStyle w:val="Default"/>
              <w:rPr>
                <w:color w:val="auto"/>
                <w:sz w:val="20"/>
                <w:szCs w:val="20"/>
              </w:rPr>
            </w:pPr>
            <w:r w:rsidRPr="000C5301">
              <w:rPr>
                <w:b/>
                <w:bCs/>
                <w:color w:val="auto"/>
                <w:sz w:val="20"/>
                <w:szCs w:val="20"/>
              </w:rPr>
              <w:t xml:space="preserve">Практический опыт: </w:t>
            </w:r>
          </w:p>
          <w:p w:rsidR="00802F24" w:rsidRPr="000C5301" w:rsidRDefault="00802F24" w:rsidP="008250C6">
            <w:pPr>
              <w:spacing w:after="0" w:line="240" w:lineRule="auto"/>
              <w:rPr>
                <w:rFonts w:ascii="Times New Roman" w:hAnsi="Times New Roman" w:cs="Times New Roman"/>
                <w:sz w:val="24"/>
                <w:szCs w:val="24"/>
              </w:rPr>
            </w:pPr>
            <w:r w:rsidRPr="000C5301">
              <w:rPr>
                <w:rFonts w:ascii="Times New Roman" w:eastAsia="PMingLiU" w:hAnsi="Times New Roman" w:cs="Times New Roman"/>
                <w:sz w:val="24"/>
                <w:szCs w:val="24"/>
              </w:rPr>
              <w:t xml:space="preserve">Выявление неисправностей в работе </w:t>
            </w:r>
            <w:r w:rsidRPr="000C5301">
              <w:rPr>
                <w:rFonts w:ascii="Times New Roman" w:hAnsi="Times New Roman" w:cs="Times New Roman"/>
                <w:sz w:val="24"/>
                <w:szCs w:val="24"/>
              </w:rPr>
              <w:t>установок, машин, аппаратов, трубопроводов и арматуры.</w:t>
            </w:r>
          </w:p>
          <w:p w:rsidR="00D41F90" w:rsidRPr="000C5301" w:rsidRDefault="00D41F90" w:rsidP="008250C6">
            <w:pPr>
              <w:spacing w:after="0" w:line="240" w:lineRule="auto"/>
              <w:rPr>
                <w:rFonts w:ascii="Times New Roman" w:hAnsi="Times New Roman" w:cs="Times New Roman"/>
                <w:sz w:val="24"/>
                <w:szCs w:val="24"/>
              </w:rPr>
            </w:pPr>
            <w:r w:rsidRPr="000C5301">
              <w:rPr>
                <w:rFonts w:ascii="Times New Roman" w:hAnsi="Times New Roman" w:cs="Times New Roman"/>
                <w:sz w:val="24"/>
                <w:szCs w:val="24"/>
              </w:rPr>
              <w:t>У1…</w:t>
            </w:r>
          </w:p>
          <w:p w:rsidR="00D41F90" w:rsidRPr="000C5301" w:rsidRDefault="00D41F90" w:rsidP="008250C6">
            <w:pPr>
              <w:spacing w:after="0" w:line="240" w:lineRule="auto"/>
              <w:rPr>
                <w:rFonts w:ascii="Times New Roman" w:hAnsi="Times New Roman" w:cs="Times New Roman"/>
                <w:sz w:val="24"/>
                <w:szCs w:val="24"/>
              </w:rPr>
            </w:pPr>
            <w:r w:rsidRPr="000C5301">
              <w:rPr>
                <w:rFonts w:ascii="Times New Roman" w:hAnsi="Times New Roman" w:cs="Times New Roman"/>
                <w:sz w:val="24"/>
                <w:szCs w:val="24"/>
              </w:rPr>
              <w:t>З1…</w:t>
            </w:r>
          </w:p>
          <w:p w:rsidR="003D4A73" w:rsidRPr="000C5301" w:rsidRDefault="003D4A73" w:rsidP="008250C6">
            <w:pPr>
              <w:spacing w:after="0" w:line="240" w:lineRule="auto"/>
              <w:rPr>
                <w:rFonts w:ascii="Times New Roman" w:hAnsi="Times New Roman" w:cs="Times New Roman"/>
                <w:sz w:val="24"/>
                <w:szCs w:val="24"/>
              </w:rPr>
            </w:pPr>
          </w:p>
          <w:p w:rsidR="003D4A73" w:rsidRPr="000C5301" w:rsidRDefault="003D4A73" w:rsidP="008250C6">
            <w:pPr>
              <w:spacing w:after="0" w:line="240" w:lineRule="auto"/>
              <w:rPr>
                <w:rFonts w:ascii="Times New Roman" w:hAnsi="Times New Roman" w:cs="Times New Roman"/>
                <w:sz w:val="24"/>
                <w:szCs w:val="24"/>
              </w:rPr>
            </w:pPr>
          </w:p>
        </w:tc>
        <w:tc>
          <w:tcPr>
            <w:tcW w:w="4364" w:type="dxa"/>
            <w:tcBorders>
              <w:top w:val="single" w:sz="4" w:space="0" w:color="auto"/>
              <w:left w:val="single" w:sz="4" w:space="0" w:color="auto"/>
              <w:bottom w:val="single" w:sz="4" w:space="0" w:color="auto"/>
              <w:right w:val="single" w:sz="4" w:space="0" w:color="auto"/>
            </w:tcBorders>
          </w:tcPr>
          <w:p w:rsidR="00802F24" w:rsidRPr="000C5301" w:rsidRDefault="00802F24" w:rsidP="008250C6">
            <w:pPr>
              <w:tabs>
                <w:tab w:val="center" w:pos="4677"/>
                <w:tab w:val="right" w:pos="9355"/>
              </w:tabs>
              <w:spacing w:after="0" w:line="240" w:lineRule="auto"/>
              <w:jc w:val="both"/>
              <w:rPr>
                <w:rFonts w:ascii="Times New Roman" w:hAnsi="Times New Roman" w:cs="Times New Roman"/>
                <w:i/>
                <w:sz w:val="24"/>
                <w:szCs w:val="24"/>
              </w:rPr>
            </w:pPr>
            <w:r w:rsidRPr="000C5301">
              <w:rPr>
                <w:rFonts w:ascii="Times New Roman" w:hAnsi="Times New Roman" w:cs="Times New Roman"/>
                <w:i/>
                <w:sz w:val="24"/>
                <w:szCs w:val="24"/>
              </w:rPr>
              <w:t xml:space="preserve">Текущий контроль в форме: </w:t>
            </w:r>
          </w:p>
          <w:p w:rsidR="00802F24" w:rsidRPr="000C5301"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sz w:val="24"/>
                <w:szCs w:val="24"/>
              </w:rPr>
              <w:t xml:space="preserve">-защиты практических работ, </w:t>
            </w:r>
          </w:p>
          <w:p w:rsidR="00802F24" w:rsidRPr="000C5301"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sz w:val="24"/>
                <w:szCs w:val="24"/>
              </w:rPr>
              <w:t xml:space="preserve">-проверочных работ, </w:t>
            </w:r>
          </w:p>
          <w:p w:rsidR="00802F24" w:rsidRPr="000C5301" w:rsidRDefault="003A4401"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sz w:val="24"/>
                <w:szCs w:val="24"/>
              </w:rPr>
              <w:t xml:space="preserve">контрольных работ по темам </w:t>
            </w:r>
            <w:r w:rsidR="00802F24" w:rsidRPr="000C5301">
              <w:rPr>
                <w:rFonts w:ascii="Times New Roman" w:hAnsi="Times New Roman" w:cs="Times New Roman"/>
                <w:sz w:val="24"/>
                <w:szCs w:val="24"/>
              </w:rPr>
              <w:t xml:space="preserve"> МДК, </w:t>
            </w:r>
          </w:p>
          <w:p w:rsidR="00802F24" w:rsidRPr="000C5301"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sz w:val="24"/>
                <w:szCs w:val="24"/>
              </w:rPr>
              <w:t xml:space="preserve">учебной практики и производственной практики </w:t>
            </w:r>
            <w:r w:rsidR="004F46D7" w:rsidRPr="000C5301">
              <w:rPr>
                <w:rFonts w:ascii="Times New Roman" w:hAnsi="Times New Roman" w:cs="Times New Roman"/>
                <w:sz w:val="24"/>
                <w:szCs w:val="24"/>
              </w:rPr>
              <w:t>и т.д.</w:t>
            </w:r>
            <w:r w:rsidRPr="000C5301">
              <w:rPr>
                <w:rFonts w:ascii="Times New Roman" w:hAnsi="Times New Roman" w:cs="Times New Roman"/>
                <w:sz w:val="24"/>
                <w:szCs w:val="24"/>
              </w:rPr>
              <w:t>(ВЫБРАТЬ НУЖНОЕ)</w:t>
            </w:r>
          </w:p>
          <w:p w:rsidR="00802F24" w:rsidRPr="000C5301"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i/>
                <w:sz w:val="24"/>
                <w:szCs w:val="24"/>
              </w:rPr>
              <w:t>Промежуточная аттестация в форме:</w:t>
            </w:r>
          </w:p>
          <w:p w:rsidR="00802F24" w:rsidRPr="000C5301"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sz w:val="24"/>
                <w:szCs w:val="24"/>
              </w:rPr>
              <w:t>- ДЗ по МДК и/или УП и/или ПП</w:t>
            </w:r>
          </w:p>
          <w:p w:rsidR="00802F24" w:rsidRPr="000C5301"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sz w:val="24"/>
                <w:szCs w:val="24"/>
              </w:rPr>
              <w:t>- экзамен (квалификационный)</w:t>
            </w:r>
          </w:p>
          <w:p w:rsidR="00802F24" w:rsidRPr="000C5301"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0C5301">
              <w:rPr>
                <w:rFonts w:ascii="Times New Roman" w:hAnsi="Times New Roman" w:cs="Times New Roman"/>
                <w:sz w:val="24"/>
                <w:szCs w:val="24"/>
              </w:rPr>
              <w:t>(ВЫБРАТЬ НУЖНОЕ)</w:t>
            </w:r>
          </w:p>
          <w:p w:rsidR="003D4A73" w:rsidRPr="000C5301" w:rsidRDefault="003D4A73" w:rsidP="008250C6">
            <w:pPr>
              <w:tabs>
                <w:tab w:val="center" w:pos="4677"/>
                <w:tab w:val="right" w:pos="9355"/>
              </w:tabs>
              <w:spacing w:after="0" w:line="240" w:lineRule="auto"/>
              <w:jc w:val="both"/>
              <w:rPr>
                <w:rFonts w:ascii="Times New Roman" w:hAnsi="Times New Roman" w:cs="Times New Roman"/>
                <w:sz w:val="24"/>
                <w:szCs w:val="24"/>
              </w:rPr>
            </w:pPr>
          </w:p>
        </w:tc>
      </w:tr>
      <w:tr w:rsidR="00802F24" w:rsidRPr="002E500D" w:rsidTr="00802F24">
        <w:trPr>
          <w:trHeight w:val="990"/>
        </w:trPr>
        <w:tc>
          <w:tcPr>
            <w:tcW w:w="2442" w:type="dxa"/>
            <w:vMerge/>
            <w:tcBorders>
              <w:top w:val="single" w:sz="4" w:space="0" w:color="auto"/>
              <w:left w:val="single" w:sz="4" w:space="0" w:color="auto"/>
              <w:bottom w:val="single" w:sz="4" w:space="0" w:color="auto"/>
              <w:right w:val="single" w:sz="4" w:space="0" w:color="auto"/>
            </w:tcBorders>
            <w:vAlign w:val="center"/>
            <w:hideMark/>
          </w:tcPr>
          <w:p w:rsidR="00802F24" w:rsidRPr="002E500D" w:rsidRDefault="00802F24" w:rsidP="008250C6">
            <w:pPr>
              <w:spacing w:after="0" w:line="240" w:lineRule="auto"/>
              <w:rPr>
                <w:rFonts w:ascii="Times New Roman" w:hAnsi="Times New Roman" w:cs="Times New Roman"/>
                <w:sz w:val="24"/>
                <w:szCs w:val="24"/>
              </w:rPr>
            </w:pPr>
          </w:p>
        </w:tc>
        <w:tc>
          <w:tcPr>
            <w:tcW w:w="3542" w:type="dxa"/>
            <w:tcBorders>
              <w:top w:val="single" w:sz="4" w:space="0" w:color="auto"/>
              <w:left w:val="single" w:sz="4" w:space="0" w:color="auto"/>
              <w:bottom w:val="single" w:sz="4" w:space="0" w:color="auto"/>
              <w:right w:val="single" w:sz="4" w:space="0" w:color="auto"/>
            </w:tcBorders>
            <w:hideMark/>
          </w:tcPr>
          <w:p w:rsidR="00802F24" w:rsidRPr="002E500D" w:rsidRDefault="00802F24" w:rsidP="008250C6">
            <w:pPr>
              <w:spacing w:after="0" w:line="240" w:lineRule="auto"/>
              <w:rPr>
                <w:rFonts w:ascii="Times New Roman" w:eastAsia="PMingLiU" w:hAnsi="Times New Roman" w:cs="Times New Roman"/>
                <w:sz w:val="24"/>
                <w:szCs w:val="24"/>
              </w:rPr>
            </w:pPr>
            <w:r w:rsidRPr="002E500D">
              <w:rPr>
                <w:rFonts w:ascii="Times New Roman" w:hAnsi="Times New Roman" w:cs="Times New Roman"/>
                <w:sz w:val="24"/>
                <w:szCs w:val="24"/>
              </w:rPr>
              <w:t>Обоснованность выбора метода разборки, ремонта, сборки установок, машин, аппаратов, трубопроводов и арматуры.</w:t>
            </w:r>
          </w:p>
        </w:tc>
        <w:tc>
          <w:tcPr>
            <w:tcW w:w="4364" w:type="dxa"/>
            <w:tcBorders>
              <w:top w:val="single" w:sz="4" w:space="0" w:color="auto"/>
              <w:left w:val="single" w:sz="4" w:space="0" w:color="auto"/>
              <w:bottom w:val="single" w:sz="4" w:space="0" w:color="auto"/>
              <w:right w:val="single" w:sz="4" w:space="0" w:color="auto"/>
            </w:tcBorders>
            <w:vAlign w:val="center"/>
            <w:hideMark/>
          </w:tcPr>
          <w:p w:rsidR="00802F24" w:rsidRPr="002E500D" w:rsidRDefault="00DA66E7" w:rsidP="008250C6">
            <w:pPr>
              <w:tabs>
                <w:tab w:val="center" w:pos="4677"/>
                <w:tab w:val="right" w:pos="9355"/>
              </w:tabs>
              <w:spacing w:after="0" w:line="240" w:lineRule="auto"/>
              <w:jc w:val="both"/>
              <w:rPr>
                <w:rFonts w:ascii="Times New Roman" w:hAnsi="Times New Roman" w:cs="Times New Roman"/>
                <w:i/>
                <w:sz w:val="24"/>
                <w:szCs w:val="24"/>
              </w:rPr>
            </w:pPr>
            <w:r w:rsidRPr="00DA66E7">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97.9pt;margin-top:-6.8pt;width:12.75pt;height:33pt;flip:y;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" strokecolor="#4579b8 [3044]">
                  <v:stroke endarrow="block"/>
                </v:shape>
              </w:pict>
            </w:r>
            <w:r w:rsidR="00802F24" w:rsidRPr="002E500D">
              <w:rPr>
                <w:rFonts w:ascii="Times New Roman" w:hAnsi="Times New Roman" w:cs="Times New Roman"/>
                <w:i/>
                <w:sz w:val="24"/>
                <w:szCs w:val="24"/>
              </w:rPr>
              <w:t>аналогично</w:t>
            </w:r>
          </w:p>
          <w:p w:rsidR="00802F24" w:rsidRPr="002E500D" w:rsidRDefault="00802F24" w:rsidP="008250C6">
            <w:pPr>
              <w:tabs>
                <w:tab w:val="center" w:pos="4677"/>
                <w:tab w:val="right" w:pos="9355"/>
              </w:tabs>
              <w:spacing w:after="0" w:line="240" w:lineRule="auto"/>
              <w:jc w:val="both"/>
              <w:rPr>
                <w:rFonts w:ascii="Times New Roman" w:hAnsi="Times New Roman" w:cs="Times New Roman"/>
                <w:sz w:val="24"/>
                <w:szCs w:val="24"/>
              </w:rPr>
            </w:pPr>
          </w:p>
        </w:tc>
      </w:tr>
      <w:tr w:rsidR="00802F24" w:rsidRPr="002E500D" w:rsidTr="00802F24">
        <w:trPr>
          <w:trHeight w:val="1779"/>
        </w:trPr>
        <w:tc>
          <w:tcPr>
            <w:tcW w:w="2442" w:type="dxa"/>
            <w:vMerge w:val="restart"/>
            <w:tcBorders>
              <w:top w:val="single" w:sz="4" w:space="0" w:color="auto"/>
              <w:left w:val="single" w:sz="4" w:space="0" w:color="auto"/>
              <w:right w:val="single" w:sz="4" w:space="0" w:color="auto"/>
            </w:tcBorders>
          </w:tcPr>
          <w:p w:rsidR="00802F24" w:rsidRPr="002E500D" w:rsidRDefault="00802F24" w:rsidP="008250C6">
            <w:pPr>
              <w:pStyle w:val="Default"/>
              <w:jc w:val="both"/>
              <w:rPr>
                <w:color w:val="auto"/>
              </w:rPr>
            </w:pPr>
            <w:r w:rsidRPr="002E500D">
              <w:rPr>
                <w:color w:val="auto"/>
              </w:rPr>
              <w:t>ОК1.Понимать сущность и социальную значимость своей будущей профессии, проявлять к ней устойчивый интерес.</w:t>
            </w:r>
          </w:p>
        </w:tc>
        <w:tc>
          <w:tcPr>
            <w:tcW w:w="3542" w:type="dxa"/>
            <w:tcBorders>
              <w:top w:val="single" w:sz="4" w:space="0" w:color="auto"/>
              <w:left w:val="single" w:sz="4" w:space="0" w:color="auto"/>
              <w:bottom w:val="single" w:sz="4" w:space="0" w:color="auto"/>
              <w:right w:val="single" w:sz="4" w:space="0" w:color="auto"/>
            </w:tcBorders>
          </w:tcPr>
          <w:p w:rsidR="00802F24" w:rsidRPr="002E500D" w:rsidRDefault="00802F24" w:rsidP="008250C6">
            <w:pPr>
              <w:spacing w:after="0" w:line="240" w:lineRule="auto"/>
              <w:rPr>
                <w:rFonts w:ascii="Times New Roman" w:hAnsi="Times New Roman" w:cs="Times New Roman"/>
                <w:sz w:val="24"/>
                <w:szCs w:val="24"/>
              </w:rPr>
            </w:pPr>
            <w:r w:rsidRPr="002E500D">
              <w:rPr>
                <w:rFonts w:ascii="Times New Roman" w:hAnsi="Times New Roman" w:cs="Times New Roman"/>
                <w:bCs/>
                <w:iCs/>
                <w:sz w:val="24"/>
                <w:szCs w:val="24"/>
              </w:rPr>
              <w:t>- Наличие практического опыта обсуждения и аргументирования конкурентных преимуществ и социальной значимости своей будущей профессии;</w:t>
            </w:r>
          </w:p>
        </w:tc>
        <w:tc>
          <w:tcPr>
            <w:tcW w:w="4364" w:type="dxa"/>
            <w:vMerge w:val="restart"/>
            <w:tcBorders>
              <w:top w:val="single" w:sz="4" w:space="0" w:color="auto"/>
              <w:left w:val="single" w:sz="4" w:space="0" w:color="auto"/>
              <w:right w:val="single" w:sz="4" w:space="0" w:color="auto"/>
            </w:tcBorders>
          </w:tcPr>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Текущий контроль в форме: </w:t>
            </w:r>
          </w:p>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-защиты практических работ, </w:t>
            </w:r>
          </w:p>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-проверочных работ, </w:t>
            </w:r>
          </w:p>
          <w:p w:rsidR="00802F24" w:rsidRPr="002E500D" w:rsidRDefault="00915E4E"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контрольных работ по темам </w:t>
            </w:r>
            <w:r w:rsidR="00802F24" w:rsidRPr="002E500D">
              <w:rPr>
                <w:rFonts w:ascii="Times New Roman" w:hAnsi="Times New Roman" w:cs="Times New Roman"/>
                <w:sz w:val="24"/>
                <w:szCs w:val="24"/>
              </w:rPr>
              <w:t xml:space="preserve"> МДК, </w:t>
            </w:r>
          </w:p>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учебной практики и производственной практики</w:t>
            </w:r>
          </w:p>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-сбор свидетельств освоения компетенции</w:t>
            </w:r>
            <w:r w:rsidR="00B750D5" w:rsidRPr="002E500D">
              <w:rPr>
                <w:rFonts w:ascii="Times New Roman" w:hAnsi="Times New Roman" w:cs="Times New Roman"/>
                <w:sz w:val="24"/>
                <w:szCs w:val="24"/>
              </w:rPr>
              <w:t xml:space="preserve"> </w:t>
            </w:r>
            <w:r w:rsidRPr="002E500D">
              <w:rPr>
                <w:rFonts w:ascii="Times New Roman" w:hAnsi="Times New Roman" w:cs="Times New Roman"/>
                <w:sz w:val="24"/>
                <w:szCs w:val="24"/>
              </w:rPr>
              <w:t>(ВЫБРАТЬ НУЖНОЕ)</w:t>
            </w:r>
          </w:p>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Промежуточная аттестация в форме:</w:t>
            </w:r>
          </w:p>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 ДЗ по МДК и/или УП и/или ПП</w:t>
            </w:r>
          </w:p>
          <w:p w:rsidR="00802F24" w:rsidRPr="002E500D" w:rsidRDefault="00802F24" w:rsidP="008250C6">
            <w:pPr>
              <w:tabs>
                <w:tab w:val="center" w:pos="4677"/>
                <w:tab w:val="right" w:pos="9355"/>
              </w:tabs>
              <w:spacing w:after="0" w:line="240" w:lineRule="auto"/>
              <w:jc w:val="both"/>
              <w:rPr>
                <w:rFonts w:ascii="Times New Roman" w:hAnsi="Times New Roman" w:cs="Times New Roman"/>
                <w:sz w:val="24"/>
                <w:szCs w:val="24"/>
              </w:rPr>
            </w:pPr>
            <w:r w:rsidRPr="002E500D">
              <w:rPr>
                <w:rFonts w:ascii="Times New Roman" w:hAnsi="Times New Roman" w:cs="Times New Roman"/>
                <w:sz w:val="24"/>
                <w:szCs w:val="24"/>
              </w:rPr>
              <w:t>экзамен (квалификационный)</w:t>
            </w:r>
          </w:p>
          <w:p w:rsidR="00802F24" w:rsidRPr="002E500D" w:rsidRDefault="00802F24" w:rsidP="008250C6">
            <w:pPr>
              <w:tabs>
                <w:tab w:val="center" w:pos="4677"/>
                <w:tab w:val="right" w:pos="9355"/>
              </w:tabs>
              <w:spacing w:after="0" w:line="240" w:lineRule="auto"/>
              <w:rPr>
                <w:rFonts w:ascii="Times New Roman" w:hAnsi="Times New Roman" w:cs="Times New Roman"/>
                <w:sz w:val="24"/>
                <w:szCs w:val="24"/>
              </w:rPr>
            </w:pPr>
            <w:r w:rsidRPr="002E500D">
              <w:rPr>
                <w:rFonts w:ascii="Times New Roman" w:hAnsi="Times New Roman" w:cs="Times New Roman"/>
                <w:sz w:val="24"/>
                <w:szCs w:val="24"/>
              </w:rPr>
              <w:t>(ВЫБРАТЬ НУЖНОЕ)</w:t>
            </w:r>
          </w:p>
        </w:tc>
      </w:tr>
      <w:tr w:rsidR="00802F24" w:rsidRPr="002E500D" w:rsidTr="00F141D5">
        <w:trPr>
          <w:trHeight w:val="1460"/>
        </w:trPr>
        <w:tc>
          <w:tcPr>
            <w:tcW w:w="2442" w:type="dxa"/>
            <w:vMerge/>
            <w:tcBorders>
              <w:left w:val="single" w:sz="4" w:space="0" w:color="auto"/>
              <w:right w:val="single" w:sz="4" w:space="0" w:color="auto"/>
            </w:tcBorders>
          </w:tcPr>
          <w:p w:rsidR="00802F24" w:rsidRPr="002E500D" w:rsidRDefault="00802F24" w:rsidP="008250C6">
            <w:pPr>
              <w:pStyle w:val="Default"/>
              <w:jc w:val="both"/>
              <w:rPr>
                <w:color w:val="auto"/>
              </w:rPr>
            </w:pPr>
          </w:p>
        </w:tc>
        <w:tc>
          <w:tcPr>
            <w:tcW w:w="3542" w:type="dxa"/>
            <w:tcBorders>
              <w:top w:val="single" w:sz="4" w:space="0" w:color="auto"/>
              <w:left w:val="single" w:sz="4" w:space="0" w:color="auto"/>
              <w:bottom w:val="single" w:sz="4" w:space="0" w:color="auto"/>
              <w:right w:val="single" w:sz="4" w:space="0" w:color="auto"/>
            </w:tcBorders>
          </w:tcPr>
          <w:p w:rsidR="00802F24" w:rsidRPr="002E500D" w:rsidRDefault="00802F24" w:rsidP="002E7081">
            <w:pPr>
              <w:spacing w:after="0" w:line="240" w:lineRule="auto"/>
              <w:rPr>
                <w:rFonts w:ascii="Times New Roman" w:hAnsi="Times New Roman" w:cs="Times New Roman"/>
                <w:sz w:val="24"/>
                <w:szCs w:val="24"/>
              </w:rPr>
            </w:pPr>
            <w:r w:rsidRPr="002E500D">
              <w:rPr>
                <w:rFonts w:ascii="Times New Roman" w:hAnsi="Times New Roman" w:cs="Times New Roman"/>
                <w:bCs/>
                <w:iCs/>
                <w:sz w:val="24"/>
                <w:szCs w:val="24"/>
              </w:rPr>
              <w:t>- Умение обосновывать выбор своей будущей профессии, ее преимущества и значимость на современном рынке труда России;</w:t>
            </w:r>
          </w:p>
        </w:tc>
        <w:tc>
          <w:tcPr>
            <w:tcW w:w="4364" w:type="dxa"/>
            <w:vMerge/>
            <w:tcBorders>
              <w:left w:val="single" w:sz="4" w:space="0" w:color="auto"/>
              <w:right w:val="single" w:sz="4" w:space="0" w:color="auto"/>
            </w:tcBorders>
          </w:tcPr>
          <w:p w:rsidR="00802F24" w:rsidRPr="002E500D" w:rsidRDefault="00802F24" w:rsidP="008250C6">
            <w:pPr>
              <w:tabs>
                <w:tab w:val="center" w:pos="4677"/>
                <w:tab w:val="right" w:pos="9355"/>
              </w:tabs>
              <w:spacing w:after="0"/>
              <w:rPr>
                <w:rFonts w:ascii="Times New Roman" w:hAnsi="Times New Roman" w:cs="Times New Roman"/>
                <w:sz w:val="24"/>
                <w:szCs w:val="24"/>
              </w:rPr>
            </w:pPr>
          </w:p>
        </w:tc>
      </w:tr>
      <w:tr w:rsidR="00802F24" w:rsidRPr="002E500D" w:rsidTr="003B273A">
        <w:trPr>
          <w:trHeight w:val="3650"/>
        </w:trPr>
        <w:tc>
          <w:tcPr>
            <w:tcW w:w="2442" w:type="dxa"/>
            <w:vMerge/>
            <w:tcBorders>
              <w:left w:val="single" w:sz="4" w:space="0" w:color="auto"/>
              <w:bottom w:val="single" w:sz="4" w:space="0" w:color="auto"/>
              <w:right w:val="single" w:sz="4" w:space="0" w:color="auto"/>
            </w:tcBorders>
          </w:tcPr>
          <w:p w:rsidR="00802F24" w:rsidRPr="002E500D" w:rsidRDefault="00802F24" w:rsidP="008250C6">
            <w:pPr>
              <w:pStyle w:val="Default"/>
              <w:jc w:val="both"/>
              <w:rPr>
                <w:color w:val="auto"/>
              </w:rPr>
            </w:pPr>
          </w:p>
        </w:tc>
        <w:tc>
          <w:tcPr>
            <w:tcW w:w="3542" w:type="dxa"/>
            <w:tcBorders>
              <w:top w:val="single" w:sz="4" w:space="0" w:color="auto"/>
              <w:left w:val="single" w:sz="4" w:space="0" w:color="auto"/>
              <w:bottom w:val="single" w:sz="4" w:space="0" w:color="auto"/>
              <w:right w:val="single" w:sz="4" w:space="0" w:color="auto"/>
            </w:tcBorders>
          </w:tcPr>
          <w:p w:rsidR="00802F24" w:rsidRPr="002E500D" w:rsidRDefault="00802F24" w:rsidP="002E7081">
            <w:pPr>
              <w:spacing w:after="0" w:line="240" w:lineRule="auto"/>
              <w:jc w:val="both"/>
              <w:rPr>
                <w:rFonts w:ascii="Times New Roman" w:hAnsi="Times New Roman" w:cs="Times New Roman"/>
                <w:bCs/>
                <w:iCs/>
                <w:sz w:val="24"/>
                <w:szCs w:val="24"/>
              </w:rPr>
            </w:pPr>
            <w:r w:rsidRPr="002E500D">
              <w:rPr>
                <w:rFonts w:ascii="Times New Roman" w:hAnsi="Times New Roman" w:cs="Times New Roman"/>
                <w:bCs/>
                <w:iCs/>
                <w:sz w:val="24"/>
                <w:szCs w:val="24"/>
              </w:rPr>
              <w:t xml:space="preserve"> - Знание возможности трудоустройства и варианты построения трудовой карьеры на базе профессии обучения; видов и типов предприятий, форм занятости для трудоустройства по профессии обучения; возможности использования умений и навыков, приобретенных в ходе изучения учебного курса (дисциплины), в будущей профессионально-трудовой деятельности.</w:t>
            </w:r>
          </w:p>
        </w:tc>
        <w:tc>
          <w:tcPr>
            <w:tcW w:w="4364" w:type="dxa"/>
            <w:tcBorders>
              <w:left w:val="single" w:sz="4" w:space="0" w:color="auto"/>
              <w:bottom w:val="single" w:sz="4" w:space="0" w:color="auto"/>
              <w:right w:val="single" w:sz="4" w:space="0" w:color="auto"/>
            </w:tcBorders>
          </w:tcPr>
          <w:p w:rsidR="00802F24" w:rsidRPr="002E500D" w:rsidRDefault="00DA66E7" w:rsidP="008250C6">
            <w:pPr>
              <w:tabs>
                <w:tab w:val="center" w:pos="4677"/>
                <w:tab w:val="right" w:pos="9355"/>
              </w:tabs>
              <w:spacing w:after="0"/>
              <w:rPr>
                <w:rFonts w:ascii="Times New Roman" w:hAnsi="Times New Roman" w:cs="Times New Roman"/>
                <w:sz w:val="24"/>
                <w:szCs w:val="24"/>
              </w:rPr>
            </w:pPr>
            <w:r>
              <w:rPr>
                <w:rFonts w:ascii="Times New Roman" w:hAnsi="Times New Roman" w:cs="Times New Roman"/>
                <w:noProof/>
                <w:sz w:val="24"/>
                <w:szCs w:val="24"/>
              </w:rPr>
              <w:pict>
                <v:shape id="Прямая со стрелкой 4" o:spid="_x0000_s1027" type="#_x0000_t32" style="position:absolute;margin-left:81.15pt;margin-top:10.3pt;width:12.75pt;height:33pt;flip:y;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" strokecolor="#4579b8 [3044]">
                  <v:stroke endarrow="block"/>
                </v:shape>
              </w:pict>
            </w:r>
          </w:p>
          <w:p w:rsidR="00802F24" w:rsidRPr="002E500D" w:rsidRDefault="00802F24" w:rsidP="008250C6">
            <w:pPr>
              <w:tabs>
                <w:tab w:val="center" w:pos="4677"/>
                <w:tab w:val="right" w:pos="9355"/>
              </w:tabs>
              <w:spacing w:after="0"/>
              <w:rPr>
                <w:rFonts w:ascii="Times New Roman" w:hAnsi="Times New Roman" w:cs="Times New Roman"/>
                <w:sz w:val="24"/>
                <w:szCs w:val="24"/>
              </w:rPr>
            </w:pPr>
            <w:r w:rsidRPr="002E500D">
              <w:rPr>
                <w:rFonts w:ascii="Times New Roman" w:hAnsi="Times New Roman" w:cs="Times New Roman"/>
                <w:i/>
                <w:sz w:val="24"/>
                <w:szCs w:val="24"/>
              </w:rPr>
              <w:t>аналогично</w:t>
            </w:r>
          </w:p>
        </w:tc>
      </w:tr>
      <w:tr w:rsidR="00F141D5" w:rsidRPr="002E500D" w:rsidTr="00802F24">
        <w:trPr>
          <w:trHeight w:val="2254"/>
        </w:trPr>
        <w:tc>
          <w:tcPr>
            <w:tcW w:w="2442" w:type="dxa"/>
            <w:tcBorders>
              <w:left w:val="single" w:sz="4" w:space="0" w:color="auto"/>
              <w:bottom w:val="single" w:sz="4" w:space="0" w:color="auto"/>
              <w:right w:val="single" w:sz="4" w:space="0" w:color="auto"/>
            </w:tcBorders>
          </w:tcPr>
          <w:p w:rsidR="00F141D5" w:rsidRPr="002E500D" w:rsidRDefault="00F141D5" w:rsidP="008250C6">
            <w:pPr>
              <w:pStyle w:val="Default"/>
              <w:rPr>
                <w:color w:val="auto"/>
              </w:rPr>
            </w:pPr>
            <w:r w:rsidRPr="00FC1E4C">
              <w:rPr>
                <w:b/>
                <w:color w:val="auto"/>
              </w:rPr>
              <w:t>У1</w:t>
            </w:r>
            <w:r w:rsidRPr="002E500D">
              <w:rPr>
                <w:color w:val="auto"/>
              </w:rPr>
              <w:t xml:space="preserve"> -проводить техническое обслуживание и ремонта оборудования трубопроводов, арматуры и коммуникаций;</w:t>
            </w:r>
          </w:p>
        </w:tc>
        <w:tc>
          <w:tcPr>
            <w:tcW w:w="3542" w:type="dxa"/>
            <w:tcBorders>
              <w:top w:val="single" w:sz="4" w:space="0" w:color="auto"/>
              <w:left w:val="single" w:sz="4" w:space="0" w:color="auto"/>
              <w:bottom w:val="single" w:sz="4" w:space="0" w:color="auto"/>
              <w:right w:val="single" w:sz="4" w:space="0" w:color="auto"/>
            </w:tcBorders>
          </w:tcPr>
          <w:p w:rsidR="00F141D5" w:rsidRPr="002E500D" w:rsidRDefault="00F141D5" w:rsidP="008250C6">
            <w:pPr>
              <w:spacing w:after="0" w:line="240" w:lineRule="auto"/>
              <w:jc w:val="center"/>
              <w:rPr>
                <w:rFonts w:ascii="Times New Roman" w:hAnsi="Times New Roman" w:cs="Times New Roman"/>
                <w:b/>
                <w:sz w:val="24"/>
                <w:szCs w:val="24"/>
              </w:rPr>
            </w:pPr>
          </w:p>
        </w:tc>
        <w:tc>
          <w:tcPr>
            <w:tcW w:w="4364" w:type="dxa"/>
            <w:tcBorders>
              <w:left w:val="single" w:sz="4" w:space="0" w:color="auto"/>
              <w:bottom w:val="single" w:sz="4" w:space="0" w:color="auto"/>
              <w:right w:val="single" w:sz="4" w:space="0" w:color="auto"/>
            </w:tcBorders>
          </w:tcPr>
          <w:p w:rsidR="00F141D5" w:rsidRPr="002E500D" w:rsidRDefault="00F141D5" w:rsidP="008250C6">
            <w:pPr>
              <w:spacing w:after="0" w:line="240" w:lineRule="auto"/>
              <w:rPr>
                <w:rFonts w:ascii="Times New Roman" w:hAnsi="Times New Roman" w:cs="Times New Roman"/>
                <w:sz w:val="24"/>
                <w:szCs w:val="24"/>
              </w:rPr>
            </w:pPr>
            <w:r w:rsidRPr="002E500D">
              <w:rPr>
                <w:rFonts w:ascii="Times New Roman" w:hAnsi="Times New Roman" w:cs="Times New Roman"/>
                <w:sz w:val="24"/>
                <w:szCs w:val="24"/>
              </w:rPr>
              <w:t>- устный опрос;</w:t>
            </w:r>
          </w:p>
          <w:p w:rsidR="00F141D5" w:rsidRPr="002E500D" w:rsidRDefault="00F141D5" w:rsidP="008250C6">
            <w:pPr>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 - выполнение тестовых заданий; </w:t>
            </w:r>
          </w:p>
          <w:p w:rsidR="00F141D5" w:rsidRPr="002E500D" w:rsidRDefault="00F141D5" w:rsidP="008250C6">
            <w:pPr>
              <w:spacing w:after="0" w:line="240" w:lineRule="auto"/>
              <w:rPr>
                <w:rFonts w:ascii="Times New Roman" w:hAnsi="Times New Roman" w:cs="Times New Roman"/>
                <w:sz w:val="24"/>
                <w:szCs w:val="24"/>
              </w:rPr>
            </w:pPr>
            <w:r w:rsidRPr="002E500D">
              <w:rPr>
                <w:rFonts w:ascii="Times New Roman" w:hAnsi="Times New Roman" w:cs="Times New Roman"/>
                <w:sz w:val="24"/>
                <w:szCs w:val="24"/>
              </w:rPr>
              <w:t>-самоконтроль при выполнении заданий для самостоятельной работы;</w:t>
            </w:r>
          </w:p>
          <w:p w:rsidR="00F141D5" w:rsidRPr="002E500D" w:rsidRDefault="00F141D5" w:rsidP="008250C6">
            <w:pPr>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 - оценивание практических, лабораторных, самостоятельных работ №…; </w:t>
            </w:r>
          </w:p>
          <w:p w:rsidR="00F141D5" w:rsidRPr="002E500D" w:rsidRDefault="00F141D5" w:rsidP="008250C6">
            <w:pPr>
              <w:spacing w:after="0" w:line="240" w:lineRule="auto"/>
              <w:rPr>
                <w:rFonts w:ascii="Times New Roman" w:hAnsi="Times New Roman" w:cs="Times New Roman"/>
                <w:sz w:val="24"/>
                <w:szCs w:val="24"/>
              </w:rPr>
            </w:pPr>
            <w:r w:rsidRPr="002E500D">
              <w:rPr>
                <w:rFonts w:ascii="Times New Roman" w:hAnsi="Times New Roman" w:cs="Times New Roman"/>
                <w:sz w:val="24"/>
                <w:szCs w:val="24"/>
              </w:rPr>
              <w:t>-решение задач;</w:t>
            </w:r>
          </w:p>
          <w:p w:rsidR="00F141D5" w:rsidRPr="002E500D" w:rsidRDefault="00F141D5" w:rsidP="008250C6">
            <w:pPr>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 контрольная работа №….; </w:t>
            </w:r>
          </w:p>
          <w:p w:rsidR="00F141D5" w:rsidRPr="002E500D" w:rsidRDefault="00F141D5" w:rsidP="008250C6">
            <w:pPr>
              <w:spacing w:after="0" w:line="240" w:lineRule="auto"/>
              <w:rPr>
                <w:rFonts w:ascii="Times New Roman" w:hAnsi="Times New Roman" w:cs="Times New Roman"/>
                <w:sz w:val="24"/>
                <w:szCs w:val="24"/>
              </w:rPr>
            </w:pPr>
            <w:r w:rsidRPr="002E500D">
              <w:rPr>
                <w:rFonts w:ascii="Times New Roman" w:hAnsi="Times New Roman" w:cs="Times New Roman"/>
                <w:sz w:val="24"/>
                <w:szCs w:val="24"/>
              </w:rPr>
              <w:t xml:space="preserve"> -проверка домашних заданий;</w:t>
            </w:r>
          </w:p>
          <w:p w:rsidR="00F141D5" w:rsidRPr="002E500D" w:rsidRDefault="00F141D5" w:rsidP="008250C6">
            <w:pPr>
              <w:pStyle w:val="aa"/>
              <w:spacing w:after="0"/>
              <w:ind w:left="0"/>
              <w:rPr>
                <w:b/>
                <w:lang w:eastAsia="en-US"/>
              </w:rPr>
            </w:pPr>
            <w:r w:rsidRPr="002E500D">
              <w:t>- диф.зачет/экзамен</w:t>
            </w:r>
          </w:p>
        </w:tc>
      </w:tr>
      <w:tr w:rsidR="00F141D5" w:rsidRPr="002E500D" w:rsidTr="003B273A">
        <w:trPr>
          <w:trHeight w:val="1158"/>
        </w:trPr>
        <w:tc>
          <w:tcPr>
            <w:tcW w:w="2442" w:type="dxa"/>
            <w:tcBorders>
              <w:left w:val="single" w:sz="4" w:space="0" w:color="auto"/>
              <w:bottom w:val="single" w:sz="4" w:space="0" w:color="auto"/>
              <w:right w:val="single" w:sz="4" w:space="0" w:color="auto"/>
            </w:tcBorders>
          </w:tcPr>
          <w:p w:rsidR="00F141D5" w:rsidRPr="002E500D" w:rsidRDefault="00F141D5" w:rsidP="008250C6">
            <w:pPr>
              <w:pStyle w:val="Default"/>
              <w:jc w:val="both"/>
              <w:rPr>
                <w:color w:val="auto"/>
              </w:rPr>
            </w:pPr>
            <w:r w:rsidRPr="00FC1E4C">
              <w:rPr>
                <w:b/>
                <w:color w:val="auto"/>
              </w:rPr>
              <w:t>З1</w:t>
            </w:r>
            <w:r w:rsidRPr="002E500D">
              <w:rPr>
                <w:color w:val="auto"/>
              </w:rPr>
              <w:t>-классификацию, устройство и принцип действия оборудования;</w:t>
            </w:r>
          </w:p>
        </w:tc>
        <w:tc>
          <w:tcPr>
            <w:tcW w:w="3542" w:type="dxa"/>
            <w:tcBorders>
              <w:top w:val="single" w:sz="4" w:space="0" w:color="auto"/>
              <w:left w:val="single" w:sz="4" w:space="0" w:color="auto"/>
              <w:bottom w:val="single" w:sz="4" w:space="0" w:color="auto"/>
              <w:right w:val="single" w:sz="4" w:space="0" w:color="auto"/>
            </w:tcBorders>
          </w:tcPr>
          <w:p w:rsidR="00F141D5" w:rsidRPr="002E500D" w:rsidRDefault="00F141D5" w:rsidP="008250C6">
            <w:pPr>
              <w:widowControl w:val="0"/>
              <w:autoSpaceDE w:val="0"/>
              <w:autoSpaceDN w:val="0"/>
              <w:adjustRightInd w:val="0"/>
              <w:spacing w:after="0"/>
              <w:rPr>
                <w:rFonts w:ascii="Times New Roman" w:hAnsi="Times New Roman" w:cs="Times New Roman"/>
                <w:spacing w:val="-1"/>
                <w:sz w:val="24"/>
                <w:szCs w:val="24"/>
              </w:rPr>
            </w:pPr>
          </w:p>
        </w:tc>
        <w:tc>
          <w:tcPr>
            <w:tcW w:w="4364" w:type="dxa"/>
            <w:tcBorders>
              <w:left w:val="single" w:sz="4" w:space="0" w:color="auto"/>
              <w:bottom w:val="single" w:sz="4" w:space="0" w:color="auto"/>
              <w:right w:val="single" w:sz="4" w:space="0" w:color="auto"/>
            </w:tcBorders>
          </w:tcPr>
          <w:p w:rsidR="00F141D5" w:rsidRPr="002E500D" w:rsidRDefault="00F141D5" w:rsidP="008250C6">
            <w:pPr>
              <w:spacing w:after="0"/>
              <w:rPr>
                <w:rFonts w:ascii="Times New Roman" w:hAnsi="Times New Roman" w:cs="Times New Roman"/>
                <w:b/>
                <w:sz w:val="24"/>
                <w:szCs w:val="24"/>
              </w:rPr>
            </w:pPr>
          </w:p>
        </w:tc>
      </w:tr>
      <w:tr w:rsidR="00F141D5" w:rsidRPr="002E500D" w:rsidTr="008250C6">
        <w:trPr>
          <w:trHeight w:val="1265"/>
        </w:trPr>
        <w:tc>
          <w:tcPr>
            <w:tcW w:w="2442" w:type="dxa"/>
            <w:tcBorders>
              <w:left w:val="single" w:sz="4" w:space="0" w:color="auto"/>
              <w:right w:val="single" w:sz="4" w:space="0" w:color="auto"/>
            </w:tcBorders>
          </w:tcPr>
          <w:p w:rsidR="00F141D5" w:rsidRPr="002E500D" w:rsidRDefault="00F141D5" w:rsidP="008250C6">
            <w:pPr>
              <w:tabs>
                <w:tab w:val="left" w:pos="567"/>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FC1E4C">
              <w:rPr>
                <w:rFonts w:ascii="Times New Roman" w:hAnsi="Times New Roman" w:cs="Times New Roman"/>
                <w:b/>
                <w:sz w:val="24"/>
                <w:szCs w:val="24"/>
              </w:rPr>
              <w:t>ПО 1</w:t>
            </w:r>
            <w:r w:rsidRPr="002E500D">
              <w:rPr>
                <w:rFonts w:ascii="Times New Roman" w:hAnsi="Times New Roman" w:cs="Times New Roman"/>
                <w:sz w:val="24"/>
                <w:szCs w:val="24"/>
              </w:rPr>
              <w:t xml:space="preserve"> - технического обслуживания и ремонта оборудования</w:t>
            </w:r>
          </w:p>
        </w:tc>
        <w:tc>
          <w:tcPr>
            <w:tcW w:w="3542" w:type="dxa"/>
            <w:tcBorders>
              <w:top w:val="single" w:sz="4" w:space="0" w:color="auto"/>
              <w:left w:val="single" w:sz="4" w:space="0" w:color="auto"/>
              <w:bottom w:val="single" w:sz="4" w:space="0" w:color="auto"/>
              <w:right w:val="single" w:sz="4" w:space="0" w:color="auto"/>
            </w:tcBorders>
          </w:tcPr>
          <w:p w:rsidR="00F141D5" w:rsidRPr="002E500D" w:rsidRDefault="00F141D5" w:rsidP="008250C6">
            <w:pPr>
              <w:widowControl w:val="0"/>
              <w:autoSpaceDE w:val="0"/>
              <w:autoSpaceDN w:val="0"/>
              <w:adjustRightInd w:val="0"/>
              <w:spacing w:after="0"/>
              <w:rPr>
                <w:rFonts w:ascii="Times New Roman" w:hAnsi="Times New Roman" w:cs="Times New Roman"/>
                <w:spacing w:val="-1"/>
                <w:sz w:val="24"/>
                <w:szCs w:val="24"/>
              </w:rPr>
            </w:pPr>
          </w:p>
        </w:tc>
        <w:tc>
          <w:tcPr>
            <w:tcW w:w="4364" w:type="dxa"/>
            <w:tcBorders>
              <w:left w:val="single" w:sz="4" w:space="0" w:color="auto"/>
              <w:right w:val="single" w:sz="4" w:space="0" w:color="auto"/>
            </w:tcBorders>
          </w:tcPr>
          <w:p w:rsidR="00F141D5" w:rsidRPr="002E500D" w:rsidRDefault="00F141D5" w:rsidP="008250C6">
            <w:pPr>
              <w:widowControl w:val="0"/>
              <w:autoSpaceDE w:val="0"/>
              <w:autoSpaceDN w:val="0"/>
              <w:adjustRightInd w:val="0"/>
              <w:spacing w:after="0"/>
              <w:rPr>
                <w:rFonts w:ascii="Times New Roman" w:hAnsi="Times New Roman" w:cs="Times New Roman"/>
                <w:spacing w:val="-1"/>
                <w:sz w:val="24"/>
                <w:szCs w:val="24"/>
              </w:rPr>
            </w:pPr>
          </w:p>
        </w:tc>
      </w:tr>
      <w:tr w:rsidR="008250C6" w:rsidRPr="00E626FF" w:rsidTr="008250C6">
        <w:trPr>
          <w:trHeight w:val="209"/>
        </w:trPr>
        <w:tc>
          <w:tcPr>
            <w:tcW w:w="10348" w:type="dxa"/>
            <w:gridSpan w:val="3"/>
            <w:tcBorders>
              <w:left w:val="single" w:sz="4" w:space="0" w:color="auto"/>
              <w:bottom w:val="single" w:sz="4" w:space="0" w:color="auto"/>
              <w:right w:val="single" w:sz="4" w:space="0" w:color="auto"/>
            </w:tcBorders>
          </w:tcPr>
          <w:p w:rsidR="008250C6" w:rsidRPr="008250C6" w:rsidRDefault="008250C6" w:rsidP="008250C6">
            <w:pPr>
              <w:widowControl w:val="0"/>
              <w:autoSpaceDE w:val="0"/>
              <w:autoSpaceDN w:val="0"/>
              <w:adjustRightInd w:val="0"/>
              <w:spacing w:after="0"/>
              <w:rPr>
                <w:rFonts w:ascii="Times New Roman" w:hAnsi="Times New Roman" w:cs="Times New Roman"/>
                <w:i/>
                <w:color w:val="FF0000"/>
                <w:sz w:val="24"/>
                <w:szCs w:val="24"/>
              </w:rPr>
            </w:pPr>
            <w:r w:rsidRPr="008250C6">
              <w:rPr>
                <w:rFonts w:ascii="Times New Roman" w:hAnsi="Times New Roman" w:cs="Times New Roman"/>
                <w:sz w:val="24"/>
                <w:szCs w:val="24"/>
              </w:rPr>
              <w:t>По завершении данного модуля проводится экзамен (квалификационный</w:t>
            </w:r>
            <w:r w:rsidRPr="008250C6">
              <w:rPr>
                <w:rFonts w:ascii="Times New Roman" w:hAnsi="Times New Roman" w:cs="Times New Roman"/>
                <w:b/>
                <w:sz w:val="24"/>
                <w:szCs w:val="24"/>
              </w:rPr>
              <w:t>)</w:t>
            </w:r>
          </w:p>
        </w:tc>
      </w:tr>
    </w:tbl>
    <w:p w:rsidR="008250C6" w:rsidRPr="00B848CD" w:rsidRDefault="008250C6" w:rsidP="008250C6">
      <w:pPr>
        <w:shd w:val="clear" w:color="auto" w:fill="FFFFFF"/>
        <w:spacing w:after="0" w:line="240" w:lineRule="auto"/>
        <w:rPr>
          <w:rFonts w:ascii="Times New Roman" w:hAnsi="Times New Roman"/>
          <w:sz w:val="24"/>
          <w:szCs w:val="24"/>
          <w:lang w:eastAsia="zh-TW"/>
        </w:rPr>
      </w:pPr>
      <w:r w:rsidRPr="00B848CD">
        <w:rPr>
          <w:rFonts w:ascii="Times New Roman" w:hAnsi="Times New Roman"/>
          <w:sz w:val="24"/>
          <w:szCs w:val="24"/>
        </w:rPr>
        <w:lastRenderedPageBreak/>
        <w:t>Полужирным шрифтом выделены показатели оценки компетенций, выносимые на квалификационный экзамен.</w:t>
      </w:r>
    </w:p>
    <w:p w:rsidR="002E500D" w:rsidRDefault="002E500D" w:rsidP="002E500D">
      <w:pPr>
        <w:spacing w:after="0" w:line="240" w:lineRule="auto"/>
        <w:jc w:val="both"/>
        <w:rPr>
          <w:rFonts w:ascii="Times New Roman" w:hAnsi="Times New Roman" w:cs="Times New Roman"/>
          <w:caps/>
          <w:color w:val="FF0000"/>
          <w:sz w:val="28"/>
          <w:szCs w:val="28"/>
        </w:rPr>
      </w:pPr>
    </w:p>
    <w:p w:rsidR="000A7AF1" w:rsidRPr="00D224CE" w:rsidRDefault="00626177" w:rsidP="002E500D">
      <w:pPr>
        <w:spacing w:after="0" w:line="240" w:lineRule="auto"/>
        <w:jc w:val="center"/>
        <w:rPr>
          <w:rFonts w:ascii="Times New Roman" w:hAnsi="Times New Roman"/>
          <w:b/>
          <w:color w:val="FF0000"/>
          <w:sz w:val="24"/>
          <w:szCs w:val="24"/>
        </w:rPr>
      </w:pPr>
      <w:r w:rsidRPr="00E013F7">
        <w:rPr>
          <w:rFonts w:ascii="Times New Roman" w:hAnsi="Times New Roman" w:cs="Times New Roman"/>
          <w:b/>
          <w:caps/>
          <w:sz w:val="28"/>
          <w:szCs w:val="28"/>
        </w:rPr>
        <w:t>2.1</w:t>
      </w:r>
      <w:r w:rsidR="00E013F7" w:rsidRPr="00E013F7">
        <w:rPr>
          <w:rFonts w:ascii="Times New Roman" w:hAnsi="Times New Roman" w:cs="Times New Roman"/>
          <w:b/>
          <w:caps/>
          <w:sz w:val="28"/>
          <w:szCs w:val="28"/>
        </w:rPr>
        <w:t xml:space="preserve">. </w:t>
      </w:r>
      <w:r w:rsidR="000A7AF1" w:rsidRPr="00E013F7">
        <w:rPr>
          <w:rFonts w:ascii="Times New Roman" w:hAnsi="Times New Roman" w:cs="Times New Roman"/>
          <w:b/>
          <w:caps/>
          <w:sz w:val="28"/>
          <w:szCs w:val="28"/>
        </w:rPr>
        <w:t>Ф</w:t>
      </w:r>
      <w:r w:rsidR="000A7AF1" w:rsidRPr="00E013F7">
        <w:rPr>
          <w:rFonts w:ascii="Times New Roman" w:hAnsi="Times New Roman" w:cs="Times New Roman"/>
          <w:b/>
          <w:sz w:val="28"/>
          <w:szCs w:val="28"/>
        </w:rPr>
        <w:t xml:space="preserve">ормы промежуточной аттестации </w:t>
      </w:r>
      <w:r w:rsidR="000A7AF1" w:rsidRPr="007012DA">
        <w:rPr>
          <w:rFonts w:ascii="Times New Roman" w:hAnsi="Times New Roman" w:cs="Times New Roman"/>
          <w:b/>
          <w:sz w:val="28"/>
          <w:szCs w:val="28"/>
        </w:rPr>
        <w:t>профессионального модуля</w:t>
      </w:r>
    </w:p>
    <w:p w:rsidR="000A7AF1" w:rsidRPr="002E500D" w:rsidRDefault="002E500D" w:rsidP="000A7AF1">
      <w:pPr>
        <w:spacing w:after="0"/>
        <w:jc w:val="right"/>
        <w:rPr>
          <w:rFonts w:ascii="Times New Roman" w:hAnsi="Times New Roman" w:cs="Times New Roman"/>
        </w:rPr>
      </w:pPr>
      <w:r w:rsidRPr="002E500D">
        <w:rPr>
          <w:rFonts w:ascii="Times New Roman" w:hAnsi="Times New Roman" w:cs="Times New Roman"/>
        </w:rPr>
        <w:t>Таблица 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20"/>
        <w:gridCol w:w="5103"/>
      </w:tblGrid>
      <w:tr w:rsidR="000A7AF1" w:rsidRPr="002E500D" w:rsidTr="000A7AF1">
        <w:trPr>
          <w:trHeight w:val="329"/>
        </w:trPr>
        <w:tc>
          <w:tcPr>
            <w:tcW w:w="4820" w:type="dxa"/>
            <w:vAlign w:val="center"/>
          </w:tcPr>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b/>
                <w:bCs/>
                <w:spacing w:val="-1"/>
                <w:sz w:val="24"/>
                <w:szCs w:val="24"/>
              </w:rPr>
              <w:t>Э</w:t>
            </w:r>
            <w:r w:rsidRPr="002E500D">
              <w:rPr>
                <w:rFonts w:ascii="Times New Roman" w:hAnsi="Times New Roman" w:cs="Times New Roman"/>
                <w:b/>
                <w:bCs/>
                <w:spacing w:val="1"/>
                <w:sz w:val="24"/>
                <w:szCs w:val="24"/>
              </w:rPr>
              <w:t>л</w:t>
            </w:r>
            <w:r w:rsidRPr="002E500D">
              <w:rPr>
                <w:rFonts w:ascii="Times New Roman" w:hAnsi="Times New Roman" w:cs="Times New Roman"/>
                <w:b/>
                <w:bCs/>
                <w:sz w:val="24"/>
                <w:szCs w:val="24"/>
              </w:rPr>
              <w:t>е</w:t>
            </w:r>
            <w:r w:rsidRPr="002E500D">
              <w:rPr>
                <w:rFonts w:ascii="Times New Roman" w:hAnsi="Times New Roman" w:cs="Times New Roman"/>
                <w:b/>
                <w:bCs/>
                <w:spacing w:val="1"/>
                <w:sz w:val="24"/>
                <w:szCs w:val="24"/>
              </w:rPr>
              <w:t>м</w:t>
            </w:r>
            <w:r w:rsidRPr="002E500D">
              <w:rPr>
                <w:rFonts w:ascii="Times New Roman" w:hAnsi="Times New Roman" w:cs="Times New Roman"/>
                <w:b/>
                <w:bCs/>
                <w:sz w:val="24"/>
                <w:szCs w:val="24"/>
              </w:rPr>
              <w:t>е</w:t>
            </w:r>
            <w:r w:rsidRPr="002E500D">
              <w:rPr>
                <w:rFonts w:ascii="Times New Roman" w:hAnsi="Times New Roman" w:cs="Times New Roman"/>
                <w:b/>
                <w:bCs/>
                <w:spacing w:val="-3"/>
                <w:sz w:val="24"/>
                <w:szCs w:val="24"/>
              </w:rPr>
              <w:t>н</w:t>
            </w:r>
            <w:r w:rsidRPr="002E500D">
              <w:rPr>
                <w:rFonts w:ascii="Times New Roman" w:hAnsi="Times New Roman" w:cs="Times New Roman"/>
                <w:b/>
                <w:bCs/>
                <w:sz w:val="24"/>
                <w:szCs w:val="24"/>
              </w:rPr>
              <w:t xml:space="preserve">ты </w:t>
            </w:r>
            <w:r w:rsidRPr="002E500D">
              <w:rPr>
                <w:rFonts w:ascii="Times New Roman" w:hAnsi="Times New Roman" w:cs="Times New Roman"/>
                <w:b/>
                <w:bCs/>
                <w:spacing w:val="-2"/>
                <w:sz w:val="24"/>
                <w:szCs w:val="24"/>
              </w:rPr>
              <w:t>м</w:t>
            </w:r>
            <w:r w:rsidRPr="002E500D">
              <w:rPr>
                <w:rFonts w:ascii="Times New Roman" w:hAnsi="Times New Roman" w:cs="Times New Roman"/>
                <w:b/>
                <w:bCs/>
                <w:spacing w:val="1"/>
                <w:sz w:val="24"/>
                <w:szCs w:val="24"/>
              </w:rPr>
              <w:t>о</w:t>
            </w:r>
            <w:r w:rsidRPr="002E500D">
              <w:rPr>
                <w:rFonts w:ascii="Times New Roman" w:hAnsi="Times New Roman" w:cs="Times New Roman"/>
                <w:b/>
                <w:bCs/>
                <w:sz w:val="24"/>
                <w:szCs w:val="24"/>
              </w:rPr>
              <w:t>д</w:t>
            </w:r>
            <w:r w:rsidRPr="002E500D">
              <w:rPr>
                <w:rFonts w:ascii="Times New Roman" w:hAnsi="Times New Roman" w:cs="Times New Roman"/>
                <w:b/>
                <w:bCs/>
                <w:spacing w:val="-1"/>
                <w:sz w:val="24"/>
                <w:szCs w:val="24"/>
              </w:rPr>
              <w:t>у</w:t>
            </w:r>
            <w:r w:rsidRPr="002E500D">
              <w:rPr>
                <w:rFonts w:ascii="Times New Roman" w:hAnsi="Times New Roman" w:cs="Times New Roman"/>
                <w:b/>
                <w:bCs/>
                <w:spacing w:val="1"/>
                <w:sz w:val="24"/>
                <w:szCs w:val="24"/>
              </w:rPr>
              <w:t>л</w:t>
            </w:r>
            <w:r w:rsidRPr="002E500D">
              <w:rPr>
                <w:rFonts w:ascii="Times New Roman" w:hAnsi="Times New Roman" w:cs="Times New Roman"/>
                <w:b/>
                <w:bCs/>
                <w:sz w:val="24"/>
                <w:szCs w:val="24"/>
              </w:rPr>
              <w:t>я</w:t>
            </w:r>
          </w:p>
        </w:tc>
        <w:tc>
          <w:tcPr>
            <w:tcW w:w="5103" w:type="dxa"/>
            <w:vAlign w:val="center"/>
          </w:tcPr>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b/>
                <w:bCs/>
                <w:spacing w:val="-1"/>
                <w:sz w:val="24"/>
                <w:szCs w:val="24"/>
              </w:rPr>
              <w:t>Ф</w:t>
            </w:r>
            <w:r w:rsidRPr="002E500D">
              <w:rPr>
                <w:rFonts w:ascii="Times New Roman" w:hAnsi="Times New Roman" w:cs="Times New Roman"/>
                <w:b/>
                <w:bCs/>
                <w:spacing w:val="1"/>
                <w:sz w:val="24"/>
                <w:szCs w:val="24"/>
              </w:rPr>
              <w:t>о</w:t>
            </w:r>
            <w:r w:rsidRPr="002E500D">
              <w:rPr>
                <w:rFonts w:ascii="Times New Roman" w:hAnsi="Times New Roman" w:cs="Times New Roman"/>
                <w:b/>
                <w:bCs/>
                <w:sz w:val="24"/>
                <w:szCs w:val="24"/>
              </w:rPr>
              <w:t>р</w:t>
            </w:r>
            <w:r w:rsidRPr="002E500D">
              <w:rPr>
                <w:rFonts w:ascii="Times New Roman" w:hAnsi="Times New Roman" w:cs="Times New Roman"/>
                <w:b/>
                <w:bCs/>
                <w:spacing w:val="-2"/>
                <w:sz w:val="24"/>
                <w:szCs w:val="24"/>
              </w:rPr>
              <w:t>м</w:t>
            </w:r>
            <w:r w:rsidRPr="002E500D">
              <w:rPr>
                <w:rFonts w:ascii="Times New Roman" w:hAnsi="Times New Roman" w:cs="Times New Roman"/>
                <w:b/>
                <w:bCs/>
                <w:sz w:val="24"/>
                <w:szCs w:val="24"/>
              </w:rPr>
              <w:t xml:space="preserve">а </w:t>
            </w:r>
            <w:r w:rsidRPr="002E500D">
              <w:rPr>
                <w:rFonts w:ascii="Times New Roman" w:hAnsi="Times New Roman" w:cs="Times New Roman"/>
                <w:b/>
                <w:bCs/>
                <w:spacing w:val="-1"/>
                <w:sz w:val="24"/>
                <w:szCs w:val="24"/>
              </w:rPr>
              <w:t>к</w:t>
            </w:r>
            <w:r w:rsidRPr="002E500D">
              <w:rPr>
                <w:rFonts w:ascii="Times New Roman" w:hAnsi="Times New Roman" w:cs="Times New Roman"/>
                <w:b/>
                <w:bCs/>
                <w:spacing w:val="1"/>
                <w:sz w:val="24"/>
                <w:szCs w:val="24"/>
              </w:rPr>
              <w:t>о</w:t>
            </w:r>
            <w:r w:rsidRPr="002E500D">
              <w:rPr>
                <w:rFonts w:ascii="Times New Roman" w:hAnsi="Times New Roman" w:cs="Times New Roman"/>
                <w:b/>
                <w:bCs/>
                <w:spacing w:val="-1"/>
                <w:sz w:val="24"/>
                <w:szCs w:val="24"/>
              </w:rPr>
              <w:t>нт</w:t>
            </w:r>
            <w:r w:rsidRPr="002E500D">
              <w:rPr>
                <w:rFonts w:ascii="Times New Roman" w:hAnsi="Times New Roman" w:cs="Times New Roman"/>
                <w:b/>
                <w:bCs/>
                <w:sz w:val="24"/>
                <w:szCs w:val="24"/>
              </w:rPr>
              <w:t>р</w:t>
            </w:r>
            <w:r w:rsidRPr="002E500D">
              <w:rPr>
                <w:rFonts w:ascii="Times New Roman" w:hAnsi="Times New Roman" w:cs="Times New Roman"/>
                <w:b/>
                <w:bCs/>
                <w:spacing w:val="-1"/>
                <w:sz w:val="24"/>
                <w:szCs w:val="24"/>
              </w:rPr>
              <w:t>о</w:t>
            </w:r>
            <w:r w:rsidRPr="002E500D">
              <w:rPr>
                <w:rFonts w:ascii="Times New Roman" w:hAnsi="Times New Roman" w:cs="Times New Roman"/>
                <w:b/>
                <w:bCs/>
                <w:spacing w:val="1"/>
                <w:sz w:val="24"/>
                <w:szCs w:val="24"/>
              </w:rPr>
              <w:t>л</w:t>
            </w:r>
            <w:r w:rsidRPr="002E500D">
              <w:rPr>
                <w:rFonts w:ascii="Times New Roman" w:hAnsi="Times New Roman" w:cs="Times New Roman"/>
                <w:b/>
                <w:bCs/>
                <w:sz w:val="24"/>
                <w:szCs w:val="24"/>
              </w:rPr>
              <w:t xml:space="preserve">я и </w:t>
            </w:r>
            <w:r w:rsidRPr="002E500D">
              <w:rPr>
                <w:rFonts w:ascii="Times New Roman" w:hAnsi="Times New Roman" w:cs="Times New Roman"/>
                <w:b/>
                <w:bCs/>
                <w:spacing w:val="1"/>
                <w:sz w:val="24"/>
                <w:szCs w:val="24"/>
              </w:rPr>
              <w:t>о</w:t>
            </w:r>
            <w:r w:rsidRPr="002E500D">
              <w:rPr>
                <w:rFonts w:ascii="Times New Roman" w:hAnsi="Times New Roman" w:cs="Times New Roman"/>
                <w:b/>
                <w:bCs/>
                <w:spacing w:val="-1"/>
                <w:sz w:val="24"/>
                <w:szCs w:val="24"/>
              </w:rPr>
              <w:t>ц</w:t>
            </w:r>
            <w:r w:rsidRPr="002E500D">
              <w:rPr>
                <w:rFonts w:ascii="Times New Roman" w:hAnsi="Times New Roman" w:cs="Times New Roman"/>
                <w:b/>
                <w:bCs/>
                <w:sz w:val="24"/>
                <w:szCs w:val="24"/>
              </w:rPr>
              <w:t>е</w:t>
            </w:r>
            <w:r w:rsidRPr="002E500D">
              <w:rPr>
                <w:rFonts w:ascii="Times New Roman" w:hAnsi="Times New Roman" w:cs="Times New Roman"/>
                <w:b/>
                <w:bCs/>
                <w:spacing w:val="-1"/>
                <w:sz w:val="24"/>
                <w:szCs w:val="24"/>
              </w:rPr>
              <w:t>ни</w:t>
            </w:r>
            <w:r w:rsidRPr="002E500D">
              <w:rPr>
                <w:rFonts w:ascii="Times New Roman" w:hAnsi="Times New Roman" w:cs="Times New Roman"/>
                <w:b/>
                <w:bCs/>
                <w:sz w:val="24"/>
                <w:szCs w:val="24"/>
              </w:rPr>
              <w:t>в</w:t>
            </w:r>
            <w:r w:rsidRPr="002E500D">
              <w:rPr>
                <w:rFonts w:ascii="Times New Roman" w:hAnsi="Times New Roman" w:cs="Times New Roman"/>
                <w:b/>
                <w:bCs/>
                <w:spacing w:val="1"/>
                <w:sz w:val="24"/>
                <w:szCs w:val="24"/>
              </w:rPr>
              <w:t>а</w:t>
            </w:r>
            <w:r w:rsidRPr="002E500D">
              <w:rPr>
                <w:rFonts w:ascii="Times New Roman" w:hAnsi="Times New Roman" w:cs="Times New Roman"/>
                <w:b/>
                <w:bCs/>
                <w:spacing w:val="-1"/>
                <w:sz w:val="24"/>
                <w:szCs w:val="24"/>
              </w:rPr>
              <w:t>ни</w:t>
            </w:r>
            <w:r w:rsidRPr="002E500D">
              <w:rPr>
                <w:rFonts w:ascii="Times New Roman" w:hAnsi="Times New Roman" w:cs="Times New Roman"/>
                <w:b/>
                <w:bCs/>
                <w:sz w:val="24"/>
                <w:szCs w:val="24"/>
              </w:rPr>
              <w:t>я</w:t>
            </w:r>
          </w:p>
        </w:tc>
      </w:tr>
      <w:tr w:rsidR="000A7AF1" w:rsidRPr="002E500D" w:rsidTr="000A7AF1">
        <w:trPr>
          <w:trHeight w:hRule="exact" w:val="595"/>
        </w:trPr>
        <w:tc>
          <w:tcPr>
            <w:tcW w:w="4820" w:type="dxa"/>
          </w:tcPr>
          <w:p w:rsidR="000A7AF1" w:rsidRPr="002E500D" w:rsidRDefault="000A7AF1" w:rsidP="00B750D5">
            <w:pPr>
              <w:widowControl w:val="0"/>
              <w:autoSpaceDE w:val="0"/>
              <w:autoSpaceDN w:val="0"/>
              <w:adjustRightInd w:val="0"/>
              <w:spacing w:after="0" w:line="240" w:lineRule="auto"/>
              <w:rPr>
                <w:rFonts w:ascii="Times New Roman" w:hAnsi="Times New Roman" w:cs="Times New Roman"/>
                <w:sz w:val="24"/>
                <w:szCs w:val="24"/>
              </w:rPr>
            </w:pPr>
            <w:r w:rsidRPr="002E500D">
              <w:rPr>
                <w:rFonts w:ascii="Times New Roman" w:hAnsi="Times New Roman" w:cs="Times New Roman"/>
                <w:sz w:val="24"/>
                <w:szCs w:val="24"/>
              </w:rPr>
              <w:t>М</w:t>
            </w:r>
            <w:r w:rsidRPr="002E500D">
              <w:rPr>
                <w:rFonts w:ascii="Times New Roman" w:hAnsi="Times New Roman" w:cs="Times New Roman"/>
                <w:spacing w:val="1"/>
                <w:sz w:val="24"/>
                <w:szCs w:val="24"/>
              </w:rPr>
              <w:t>Д</w:t>
            </w:r>
            <w:r w:rsidRPr="002E500D">
              <w:rPr>
                <w:rFonts w:ascii="Times New Roman" w:hAnsi="Times New Roman" w:cs="Times New Roman"/>
                <w:sz w:val="24"/>
                <w:szCs w:val="24"/>
              </w:rPr>
              <w:t>К</w:t>
            </w:r>
            <w:r w:rsidRPr="002E500D">
              <w:rPr>
                <w:rFonts w:ascii="Times New Roman" w:hAnsi="Times New Roman" w:cs="Times New Roman"/>
                <w:spacing w:val="-1"/>
                <w:sz w:val="24"/>
                <w:szCs w:val="24"/>
              </w:rPr>
              <w:t>.0</w:t>
            </w:r>
            <w:r w:rsidR="00B750D5" w:rsidRPr="002E500D">
              <w:rPr>
                <w:rFonts w:ascii="Times New Roman" w:hAnsi="Times New Roman" w:cs="Times New Roman"/>
                <w:spacing w:val="1"/>
                <w:sz w:val="24"/>
                <w:szCs w:val="24"/>
              </w:rPr>
              <w:t>1</w:t>
            </w:r>
            <w:r w:rsidRPr="002E500D">
              <w:rPr>
                <w:rFonts w:ascii="Times New Roman" w:hAnsi="Times New Roman" w:cs="Times New Roman"/>
                <w:spacing w:val="-1"/>
                <w:sz w:val="24"/>
                <w:szCs w:val="24"/>
              </w:rPr>
              <w:t>.0</w:t>
            </w:r>
            <w:r w:rsidRPr="002E500D">
              <w:rPr>
                <w:rFonts w:ascii="Times New Roman" w:hAnsi="Times New Roman" w:cs="Times New Roman"/>
                <w:spacing w:val="1"/>
                <w:sz w:val="24"/>
                <w:szCs w:val="24"/>
              </w:rPr>
              <w:t>1</w:t>
            </w:r>
            <w:r w:rsidRPr="002E500D">
              <w:rPr>
                <w:rFonts w:ascii="Times New Roman" w:hAnsi="Times New Roman" w:cs="Times New Roman"/>
                <w:sz w:val="24"/>
                <w:szCs w:val="24"/>
              </w:rPr>
              <w:t>.</w:t>
            </w:r>
          </w:p>
        </w:tc>
        <w:tc>
          <w:tcPr>
            <w:tcW w:w="5103" w:type="dxa"/>
            <w:vAlign w:val="center"/>
          </w:tcPr>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pacing w:val="1"/>
                <w:sz w:val="24"/>
                <w:szCs w:val="24"/>
              </w:rPr>
              <w:t>Ди</w:t>
            </w:r>
            <w:r w:rsidRPr="002E500D">
              <w:rPr>
                <w:rFonts w:ascii="Times New Roman" w:hAnsi="Times New Roman" w:cs="Times New Roman"/>
                <w:spacing w:val="-2"/>
                <w:sz w:val="24"/>
                <w:szCs w:val="24"/>
              </w:rPr>
              <w:t>ф</w:t>
            </w:r>
            <w:r w:rsidRPr="002E500D">
              <w:rPr>
                <w:rFonts w:ascii="Times New Roman" w:hAnsi="Times New Roman" w:cs="Times New Roman"/>
                <w:spacing w:val="1"/>
                <w:sz w:val="24"/>
                <w:szCs w:val="24"/>
              </w:rPr>
              <w:t>ф</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нц</w:t>
            </w:r>
            <w:r w:rsidRPr="002E500D">
              <w:rPr>
                <w:rFonts w:ascii="Times New Roman" w:hAnsi="Times New Roman" w:cs="Times New Roman"/>
                <w:spacing w:val="1"/>
                <w:sz w:val="24"/>
                <w:szCs w:val="24"/>
              </w:rPr>
              <w:t>и</w:t>
            </w:r>
            <w:r w:rsidRPr="002E500D">
              <w:rPr>
                <w:rFonts w:ascii="Times New Roman" w:hAnsi="Times New Roman" w:cs="Times New Roman"/>
                <w:spacing w:val="-1"/>
                <w:sz w:val="24"/>
                <w:szCs w:val="24"/>
              </w:rPr>
              <w:t>р</w:t>
            </w:r>
            <w:r w:rsidRPr="002E500D">
              <w:rPr>
                <w:rFonts w:ascii="Times New Roman" w:hAnsi="Times New Roman" w:cs="Times New Roman"/>
                <w:spacing w:val="1"/>
                <w:sz w:val="24"/>
                <w:szCs w:val="24"/>
              </w:rPr>
              <w:t>о</w:t>
            </w:r>
            <w:r w:rsidRPr="002E500D">
              <w:rPr>
                <w:rFonts w:ascii="Times New Roman" w:hAnsi="Times New Roman" w:cs="Times New Roman"/>
                <w:spacing w:val="-1"/>
                <w:sz w:val="24"/>
                <w:szCs w:val="24"/>
              </w:rPr>
              <w:t>в</w:t>
            </w:r>
            <w:r w:rsidRPr="002E500D">
              <w:rPr>
                <w:rFonts w:ascii="Times New Roman" w:hAnsi="Times New Roman" w:cs="Times New Roman"/>
                <w:spacing w:val="-2"/>
                <w:sz w:val="24"/>
                <w:szCs w:val="24"/>
              </w:rPr>
              <w:t>а</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ы</w:t>
            </w:r>
            <w:r w:rsidRPr="002E500D">
              <w:rPr>
                <w:rFonts w:ascii="Times New Roman" w:hAnsi="Times New Roman" w:cs="Times New Roman"/>
                <w:sz w:val="24"/>
                <w:szCs w:val="24"/>
              </w:rPr>
              <w:t>й</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z w:val="24"/>
                <w:szCs w:val="24"/>
              </w:rPr>
              <w:t>зачет</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pacing w:val="1"/>
                <w:sz w:val="24"/>
                <w:szCs w:val="24"/>
              </w:rPr>
            </w:pP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pacing w:val="1"/>
                <w:sz w:val="24"/>
                <w:szCs w:val="24"/>
              </w:rPr>
              <w:t>Ди</w:t>
            </w:r>
            <w:r w:rsidRPr="002E500D">
              <w:rPr>
                <w:rFonts w:ascii="Times New Roman" w:hAnsi="Times New Roman" w:cs="Times New Roman"/>
                <w:spacing w:val="-2"/>
                <w:sz w:val="24"/>
                <w:szCs w:val="24"/>
              </w:rPr>
              <w:t>ф</w:t>
            </w:r>
            <w:r w:rsidRPr="002E500D">
              <w:rPr>
                <w:rFonts w:ascii="Times New Roman" w:hAnsi="Times New Roman" w:cs="Times New Roman"/>
                <w:spacing w:val="1"/>
                <w:sz w:val="24"/>
                <w:szCs w:val="24"/>
              </w:rPr>
              <w:t>ф</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нц</w:t>
            </w:r>
            <w:r w:rsidRPr="002E500D">
              <w:rPr>
                <w:rFonts w:ascii="Times New Roman" w:hAnsi="Times New Roman" w:cs="Times New Roman"/>
                <w:spacing w:val="1"/>
                <w:sz w:val="24"/>
                <w:szCs w:val="24"/>
              </w:rPr>
              <w:t>и</w:t>
            </w:r>
            <w:r w:rsidRPr="002E500D">
              <w:rPr>
                <w:rFonts w:ascii="Times New Roman" w:hAnsi="Times New Roman" w:cs="Times New Roman"/>
                <w:spacing w:val="-1"/>
                <w:sz w:val="24"/>
                <w:szCs w:val="24"/>
              </w:rPr>
              <w:t>р</w:t>
            </w:r>
            <w:r w:rsidRPr="002E500D">
              <w:rPr>
                <w:rFonts w:ascii="Times New Roman" w:hAnsi="Times New Roman" w:cs="Times New Roman"/>
                <w:spacing w:val="1"/>
                <w:sz w:val="24"/>
                <w:szCs w:val="24"/>
              </w:rPr>
              <w:t>о</w:t>
            </w:r>
            <w:r w:rsidRPr="002E500D">
              <w:rPr>
                <w:rFonts w:ascii="Times New Roman" w:hAnsi="Times New Roman" w:cs="Times New Roman"/>
                <w:spacing w:val="-1"/>
                <w:sz w:val="24"/>
                <w:szCs w:val="24"/>
              </w:rPr>
              <w:t>в</w:t>
            </w:r>
            <w:r w:rsidRPr="002E500D">
              <w:rPr>
                <w:rFonts w:ascii="Times New Roman" w:hAnsi="Times New Roman" w:cs="Times New Roman"/>
                <w:spacing w:val="-2"/>
                <w:sz w:val="24"/>
                <w:szCs w:val="24"/>
              </w:rPr>
              <w:t>а</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ы</w:t>
            </w:r>
            <w:r w:rsidRPr="002E500D">
              <w:rPr>
                <w:rFonts w:ascii="Times New Roman" w:hAnsi="Times New Roman" w:cs="Times New Roman"/>
                <w:sz w:val="24"/>
                <w:szCs w:val="24"/>
              </w:rPr>
              <w:t>й</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z w:val="24"/>
                <w:szCs w:val="24"/>
              </w:rPr>
              <w:t>зачет</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pacing w:val="1"/>
                <w:sz w:val="24"/>
                <w:szCs w:val="24"/>
              </w:rPr>
            </w:pP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pacing w:val="1"/>
                <w:sz w:val="24"/>
                <w:szCs w:val="24"/>
              </w:rPr>
              <w:t>Ди</w:t>
            </w:r>
            <w:r w:rsidRPr="002E500D">
              <w:rPr>
                <w:rFonts w:ascii="Times New Roman" w:hAnsi="Times New Roman" w:cs="Times New Roman"/>
                <w:spacing w:val="-2"/>
                <w:sz w:val="24"/>
                <w:szCs w:val="24"/>
              </w:rPr>
              <w:t>ф</w:t>
            </w:r>
            <w:r w:rsidRPr="002E500D">
              <w:rPr>
                <w:rFonts w:ascii="Times New Roman" w:hAnsi="Times New Roman" w:cs="Times New Roman"/>
                <w:spacing w:val="1"/>
                <w:sz w:val="24"/>
                <w:szCs w:val="24"/>
              </w:rPr>
              <w:t>ф</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нц</w:t>
            </w:r>
            <w:r w:rsidRPr="002E500D">
              <w:rPr>
                <w:rFonts w:ascii="Times New Roman" w:hAnsi="Times New Roman" w:cs="Times New Roman"/>
                <w:spacing w:val="1"/>
                <w:sz w:val="24"/>
                <w:szCs w:val="24"/>
              </w:rPr>
              <w:t>и</w:t>
            </w:r>
            <w:r w:rsidRPr="002E500D">
              <w:rPr>
                <w:rFonts w:ascii="Times New Roman" w:hAnsi="Times New Roman" w:cs="Times New Roman"/>
                <w:spacing w:val="-1"/>
                <w:sz w:val="24"/>
                <w:szCs w:val="24"/>
              </w:rPr>
              <w:t>р</w:t>
            </w:r>
            <w:r w:rsidRPr="002E500D">
              <w:rPr>
                <w:rFonts w:ascii="Times New Roman" w:hAnsi="Times New Roman" w:cs="Times New Roman"/>
                <w:spacing w:val="1"/>
                <w:sz w:val="24"/>
                <w:szCs w:val="24"/>
              </w:rPr>
              <w:t>о</w:t>
            </w:r>
            <w:r w:rsidRPr="002E500D">
              <w:rPr>
                <w:rFonts w:ascii="Times New Roman" w:hAnsi="Times New Roman" w:cs="Times New Roman"/>
                <w:spacing w:val="-1"/>
                <w:sz w:val="24"/>
                <w:szCs w:val="24"/>
              </w:rPr>
              <w:t>в</w:t>
            </w:r>
            <w:r w:rsidRPr="002E500D">
              <w:rPr>
                <w:rFonts w:ascii="Times New Roman" w:hAnsi="Times New Roman" w:cs="Times New Roman"/>
                <w:spacing w:val="-2"/>
                <w:sz w:val="24"/>
                <w:szCs w:val="24"/>
              </w:rPr>
              <w:t>а</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ы</w:t>
            </w:r>
            <w:r w:rsidRPr="002E500D">
              <w:rPr>
                <w:rFonts w:ascii="Times New Roman" w:hAnsi="Times New Roman" w:cs="Times New Roman"/>
                <w:sz w:val="24"/>
                <w:szCs w:val="24"/>
              </w:rPr>
              <w:t>й</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z w:val="24"/>
                <w:szCs w:val="24"/>
              </w:rPr>
              <w:t>зачет</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pacing w:val="1"/>
                <w:sz w:val="24"/>
                <w:szCs w:val="24"/>
              </w:rPr>
            </w:pP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pacing w:val="1"/>
                <w:sz w:val="24"/>
                <w:szCs w:val="24"/>
              </w:rPr>
            </w:pP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pacing w:val="1"/>
                <w:sz w:val="24"/>
                <w:szCs w:val="24"/>
              </w:rPr>
              <w:t>Ди</w:t>
            </w:r>
            <w:r w:rsidRPr="002E500D">
              <w:rPr>
                <w:rFonts w:ascii="Times New Roman" w:hAnsi="Times New Roman" w:cs="Times New Roman"/>
                <w:spacing w:val="-2"/>
                <w:sz w:val="24"/>
                <w:szCs w:val="24"/>
              </w:rPr>
              <w:t>ф</w:t>
            </w:r>
            <w:r w:rsidRPr="002E500D">
              <w:rPr>
                <w:rFonts w:ascii="Times New Roman" w:hAnsi="Times New Roman" w:cs="Times New Roman"/>
                <w:spacing w:val="1"/>
                <w:sz w:val="24"/>
                <w:szCs w:val="24"/>
              </w:rPr>
              <w:t>ф</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нц</w:t>
            </w:r>
            <w:r w:rsidRPr="002E500D">
              <w:rPr>
                <w:rFonts w:ascii="Times New Roman" w:hAnsi="Times New Roman" w:cs="Times New Roman"/>
                <w:spacing w:val="1"/>
                <w:sz w:val="24"/>
                <w:szCs w:val="24"/>
              </w:rPr>
              <w:t>и</w:t>
            </w:r>
            <w:r w:rsidRPr="002E500D">
              <w:rPr>
                <w:rFonts w:ascii="Times New Roman" w:hAnsi="Times New Roman" w:cs="Times New Roman"/>
                <w:spacing w:val="-1"/>
                <w:sz w:val="24"/>
                <w:szCs w:val="24"/>
              </w:rPr>
              <w:t>р</w:t>
            </w:r>
            <w:r w:rsidRPr="002E500D">
              <w:rPr>
                <w:rFonts w:ascii="Times New Roman" w:hAnsi="Times New Roman" w:cs="Times New Roman"/>
                <w:spacing w:val="1"/>
                <w:sz w:val="24"/>
                <w:szCs w:val="24"/>
              </w:rPr>
              <w:t>о</w:t>
            </w:r>
            <w:r w:rsidRPr="002E500D">
              <w:rPr>
                <w:rFonts w:ascii="Times New Roman" w:hAnsi="Times New Roman" w:cs="Times New Roman"/>
                <w:spacing w:val="-1"/>
                <w:sz w:val="24"/>
                <w:szCs w:val="24"/>
              </w:rPr>
              <w:t>в</w:t>
            </w:r>
            <w:r w:rsidRPr="002E500D">
              <w:rPr>
                <w:rFonts w:ascii="Times New Roman" w:hAnsi="Times New Roman" w:cs="Times New Roman"/>
                <w:spacing w:val="-2"/>
                <w:sz w:val="24"/>
                <w:szCs w:val="24"/>
              </w:rPr>
              <w:t>а</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ы</w:t>
            </w:r>
            <w:r w:rsidRPr="002E500D">
              <w:rPr>
                <w:rFonts w:ascii="Times New Roman" w:hAnsi="Times New Roman" w:cs="Times New Roman"/>
                <w:sz w:val="24"/>
                <w:szCs w:val="24"/>
              </w:rPr>
              <w:t>й</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z w:val="24"/>
                <w:szCs w:val="24"/>
              </w:rPr>
              <w:t>зачет</w:t>
            </w:r>
          </w:p>
        </w:tc>
      </w:tr>
      <w:tr w:rsidR="000A7AF1" w:rsidRPr="002E500D" w:rsidTr="000A7AF1">
        <w:trPr>
          <w:trHeight w:val="389"/>
        </w:trPr>
        <w:tc>
          <w:tcPr>
            <w:tcW w:w="4820" w:type="dxa"/>
          </w:tcPr>
          <w:p w:rsidR="000A7AF1" w:rsidRPr="002E500D" w:rsidRDefault="00B750D5" w:rsidP="000A7AF1">
            <w:pPr>
              <w:widowControl w:val="0"/>
              <w:autoSpaceDE w:val="0"/>
              <w:autoSpaceDN w:val="0"/>
              <w:adjustRightInd w:val="0"/>
              <w:spacing w:after="0" w:line="240" w:lineRule="auto"/>
              <w:rPr>
                <w:rFonts w:ascii="Times New Roman" w:hAnsi="Times New Roman" w:cs="Times New Roman"/>
                <w:spacing w:val="1"/>
                <w:sz w:val="24"/>
                <w:szCs w:val="24"/>
              </w:rPr>
            </w:pPr>
            <w:r w:rsidRPr="002E500D">
              <w:rPr>
                <w:rFonts w:ascii="Times New Roman" w:hAnsi="Times New Roman"/>
                <w:sz w:val="24"/>
                <w:szCs w:val="24"/>
              </w:rPr>
              <w:t xml:space="preserve">МДК </w:t>
            </w:r>
            <w:r w:rsidRPr="002E500D">
              <w:rPr>
                <w:rFonts w:ascii="Times New Roman" w:hAnsi="Times New Roman"/>
                <w:sz w:val="24"/>
                <w:szCs w:val="24"/>
                <w:lang w:val="en-US"/>
              </w:rPr>
              <w:t>n</w:t>
            </w:r>
            <w:r w:rsidR="000A7AF1" w:rsidRPr="002E500D">
              <w:rPr>
                <w:rFonts w:ascii="Times New Roman" w:hAnsi="Times New Roman" w:cs="Times New Roman"/>
                <w:spacing w:val="1"/>
                <w:sz w:val="24"/>
                <w:szCs w:val="24"/>
              </w:rPr>
              <w:t>.</w:t>
            </w:r>
          </w:p>
        </w:tc>
        <w:tc>
          <w:tcPr>
            <w:tcW w:w="5103" w:type="dxa"/>
          </w:tcPr>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pacing w:val="1"/>
                <w:sz w:val="24"/>
                <w:szCs w:val="24"/>
              </w:rPr>
              <w:t>Ди</w:t>
            </w:r>
            <w:r w:rsidRPr="002E500D">
              <w:rPr>
                <w:rFonts w:ascii="Times New Roman" w:hAnsi="Times New Roman" w:cs="Times New Roman"/>
                <w:spacing w:val="-2"/>
                <w:sz w:val="24"/>
                <w:szCs w:val="24"/>
              </w:rPr>
              <w:t>ф</w:t>
            </w:r>
            <w:r w:rsidRPr="002E500D">
              <w:rPr>
                <w:rFonts w:ascii="Times New Roman" w:hAnsi="Times New Roman" w:cs="Times New Roman"/>
                <w:spacing w:val="1"/>
                <w:sz w:val="24"/>
                <w:szCs w:val="24"/>
              </w:rPr>
              <w:t>ф</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нц</w:t>
            </w:r>
            <w:r w:rsidRPr="002E500D">
              <w:rPr>
                <w:rFonts w:ascii="Times New Roman" w:hAnsi="Times New Roman" w:cs="Times New Roman"/>
                <w:spacing w:val="1"/>
                <w:sz w:val="24"/>
                <w:szCs w:val="24"/>
              </w:rPr>
              <w:t>и</w:t>
            </w:r>
            <w:r w:rsidRPr="002E500D">
              <w:rPr>
                <w:rFonts w:ascii="Times New Roman" w:hAnsi="Times New Roman" w:cs="Times New Roman"/>
                <w:spacing w:val="-1"/>
                <w:sz w:val="24"/>
                <w:szCs w:val="24"/>
              </w:rPr>
              <w:t>р</w:t>
            </w:r>
            <w:r w:rsidRPr="002E500D">
              <w:rPr>
                <w:rFonts w:ascii="Times New Roman" w:hAnsi="Times New Roman" w:cs="Times New Roman"/>
                <w:spacing w:val="1"/>
                <w:sz w:val="24"/>
                <w:szCs w:val="24"/>
              </w:rPr>
              <w:t>о</w:t>
            </w:r>
            <w:r w:rsidRPr="002E500D">
              <w:rPr>
                <w:rFonts w:ascii="Times New Roman" w:hAnsi="Times New Roman" w:cs="Times New Roman"/>
                <w:spacing w:val="-1"/>
                <w:sz w:val="24"/>
                <w:szCs w:val="24"/>
              </w:rPr>
              <w:t>в</w:t>
            </w:r>
            <w:r w:rsidRPr="002E500D">
              <w:rPr>
                <w:rFonts w:ascii="Times New Roman" w:hAnsi="Times New Roman" w:cs="Times New Roman"/>
                <w:spacing w:val="-2"/>
                <w:sz w:val="24"/>
                <w:szCs w:val="24"/>
              </w:rPr>
              <w:t>а</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ы</w:t>
            </w:r>
            <w:r w:rsidRPr="002E500D">
              <w:rPr>
                <w:rFonts w:ascii="Times New Roman" w:hAnsi="Times New Roman" w:cs="Times New Roman"/>
                <w:sz w:val="24"/>
                <w:szCs w:val="24"/>
              </w:rPr>
              <w:t>й</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z w:val="24"/>
                <w:szCs w:val="24"/>
              </w:rPr>
              <w:t>зачет</w:t>
            </w:r>
          </w:p>
        </w:tc>
      </w:tr>
      <w:tr w:rsidR="000A7AF1" w:rsidRPr="002E500D" w:rsidTr="000A7AF1">
        <w:trPr>
          <w:trHeight w:hRule="exact" w:val="562"/>
        </w:trPr>
        <w:tc>
          <w:tcPr>
            <w:tcW w:w="4820" w:type="dxa"/>
          </w:tcPr>
          <w:p w:rsidR="000A7AF1" w:rsidRPr="002E500D" w:rsidRDefault="000A7AF1" w:rsidP="000A7AF1">
            <w:pPr>
              <w:widowControl w:val="0"/>
              <w:autoSpaceDE w:val="0"/>
              <w:autoSpaceDN w:val="0"/>
              <w:adjustRightInd w:val="0"/>
              <w:spacing w:after="0" w:line="240" w:lineRule="auto"/>
              <w:rPr>
                <w:rFonts w:ascii="Times New Roman" w:hAnsi="Times New Roman" w:cs="Times New Roman"/>
                <w:sz w:val="24"/>
                <w:szCs w:val="24"/>
              </w:rPr>
            </w:pPr>
            <w:r w:rsidRPr="002E500D">
              <w:rPr>
                <w:rFonts w:ascii="Times New Roman" w:hAnsi="Times New Roman" w:cs="Times New Roman"/>
                <w:spacing w:val="1"/>
                <w:sz w:val="24"/>
                <w:szCs w:val="24"/>
              </w:rPr>
              <w:t>У</w:t>
            </w:r>
            <w:r w:rsidRPr="002E500D">
              <w:rPr>
                <w:rFonts w:ascii="Times New Roman" w:hAnsi="Times New Roman" w:cs="Times New Roman"/>
                <w:spacing w:val="-1"/>
                <w:sz w:val="24"/>
                <w:szCs w:val="24"/>
              </w:rPr>
              <w:t>П.</w:t>
            </w:r>
            <w:r w:rsidRPr="002E500D">
              <w:rPr>
                <w:rFonts w:ascii="Times New Roman" w:hAnsi="Times New Roman" w:cs="Times New Roman"/>
                <w:spacing w:val="1"/>
                <w:sz w:val="24"/>
                <w:szCs w:val="24"/>
              </w:rPr>
              <w:t>0</w:t>
            </w:r>
            <w:r w:rsidR="00B750D5" w:rsidRPr="002E500D">
              <w:rPr>
                <w:rFonts w:ascii="Times New Roman" w:hAnsi="Times New Roman" w:cs="Times New Roman"/>
                <w:sz w:val="24"/>
                <w:szCs w:val="24"/>
              </w:rPr>
              <w:t>1</w:t>
            </w:r>
            <w:r w:rsidRPr="002E500D">
              <w:rPr>
                <w:rFonts w:ascii="Times New Roman" w:hAnsi="Times New Roman" w:cs="Times New Roman"/>
                <w:spacing w:val="1"/>
                <w:sz w:val="24"/>
                <w:szCs w:val="24"/>
              </w:rPr>
              <w:t>У</w:t>
            </w:r>
            <w:r w:rsidRPr="002E500D">
              <w:rPr>
                <w:rFonts w:ascii="Times New Roman" w:hAnsi="Times New Roman" w:cs="Times New Roman"/>
                <w:sz w:val="24"/>
                <w:szCs w:val="24"/>
              </w:rPr>
              <w:t>ч</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бн</w:t>
            </w:r>
            <w:r w:rsidRPr="002E500D">
              <w:rPr>
                <w:rFonts w:ascii="Times New Roman" w:hAnsi="Times New Roman" w:cs="Times New Roman"/>
                <w:spacing w:val="-2"/>
                <w:sz w:val="24"/>
                <w:szCs w:val="24"/>
              </w:rPr>
              <w:t>а</w:t>
            </w:r>
            <w:r w:rsidRPr="002E500D">
              <w:rPr>
                <w:rFonts w:ascii="Times New Roman" w:hAnsi="Times New Roman" w:cs="Times New Roman"/>
                <w:sz w:val="24"/>
                <w:szCs w:val="24"/>
              </w:rPr>
              <w:t xml:space="preserve">я </w:t>
            </w:r>
            <w:r w:rsidRPr="002E500D">
              <w:rPr>
                <w:rFonts w:ascii="Times New Roman" w:hAnsi="Times New Roman" w:cs="Times New Roman"/>
                <w:spacing w:val="-2"/>
                <w:sz w:val="24"/>
                <w:szCs w:val="24"/>
              </w:rPr>
              <w:t>п</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а</w:t>
            </w:r>
            <w:r w:rsidRPr="002E500D">
              <w:rPr>
                <w:rFonts w:ascii="Times New Roman" w:hAnsi="Times New Roman" w:cs="Times New Roman"/>
                <w:spacing w:val="-2"/>
                <w:sz w:val="24"/>
                <w:szCs w:val="24"/>
              </w:rPr>
              <w:t>к</w:t>
            </w:r>
            <w:r w:rsidRPr="002E500D">
              <w:rPr>
                <w:rFonts w:ascii="Times New Roman" w:hAnsi="Times New Roman" w:cs="Times New Roman"/>
                <w:sz w:val="24"/>
                <w:szCs w:val="24"/>
              </w:rPr>
              <w:t>т</w:t>
            </w:r>
            <w:r w:rsidRPr="002E500D">
              <w:rPr>
                <w:rFonts w:ascii="Times New Roman" w:hAnsi="Times New Roman" w:cs="Times New Roman"/>
                <w:spacing w:val="1"/>
                <w:sz w:val="24"/>
                <w:szCs w:val="24"/>
              </w:rPr>
              <w:t>и</w:t>
            </w:r>
            <w:r w:rsidRPr="002E500D">
              <w:rPr>
                <w:rFonts w:ascii="Times New Roman" w:hAnsi="Times New Roman" w:cs="Times New Roman"/>
                <w:sz w:val="24"/>
                <w:szCs w:val="24"/>
              </w:rPr>
              <w:t>ка</w:t>
            </w:r>
          </w:p>
        </w:tc>
        <w:tc>
          <w:tcPr>
            <w:tcW w:w="5103" w:type="dxa"/>
            <w:vAlign w:val="center"/>
          </w:tcPr>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pacing w:val="1"/>
                <w:sz w:val="24"/>
                <w:szCs w:val="24"/>
              </w:rPr>
              <w:t>Ди</w:t>
            </w:r>
            <w:r w:rsidRPr="002E500D">
              <w:rPr>
                <w:rFonts w:ascii="Times New Roman" w:hAnsi="Times New Roman" w:cs="Times New Roman"/>
                <w:spacing w:val="-2"/>
                <w:sz w:val="24"/>
                <w:szCs w:val="24"/>
              </w:rPr>
              <w:t>ф</w:t>
            </w:r>
            <w:r w:rsidRPr="002E500D">
              <w:rPr>
                <w:rFonts w:ascii="Times New Roman" w:hAnsi="Times New Roman" w:cs="Times New Roman"/>
                <w:spacing w:val="1"/>
                <w:sz w:val="24"/>
                <w:szCs w:val="24"/>
              </w:rPr>
              <w:t>ф</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нц</w:t>
            </w:r>
            <w:r w:rsidRPr="002E500D">
              <w:rPr>
                <w:rFonts w:ascii="Times New Roman" w:hAnsi="Times New Roman" w:cs="Times New Roman"/>
                <w:spacing w:val="1"/>
                <w:sz w:val="24"/>
                <w:szCs w:val="24"/>
              </w:rPr>
              <w:t>и</w:t>
            </w:r>
            <w:r w:rsidRPr="002E500D">
              <w:rPr>
                <w:rFonts w:ascii="Times New Roman" w:hAnsi="Times New Roman" w:cs="Times New Roman"/>
                <w:spacing w:val="-1"/>
                <w:sz w:val="24"/>
                <w:szCs w:val="24"/>
              </w:rPr>
              <w:t>р</w:t>
            </w:r>
            <w:r w:rsidRPr="002E500D">
              <w:rPr>
                <w:rFonts w:ascii="Times New Roman" w:hAnsi="Times New Roman" w:cs="Times New Roman"/>
                <w:spacing w:val="1"/>
                <w:sz w:val="24"/>
                <w:szCs w:val="24"/>
              </w:rPr>
              <w:t>о</w:t>
            </w:r>
            <w:r w:rsidRPr="002E500D">
              <w:rPr>
                <w:rFonts w:ascii="Times New Roman" w:hAnsi="Times New Roman" w:cs="Times New Roman"/>
                <w:spacing w:val="-1"/>
                <w:sz w:val="24"/>
                <w:szCs w:val="24"/>
              </w:rPr>
              <w:t>в</w:t>
            </w:r>
            <w:r w:rsidRPr="002E500D">
              <w:rPr>
                <w:rFonts w:ascii="Times New Roman" w:hAnsi="Times New Roman" w:cs="Times New Roman"/>
                <w:spacing w:val="-2"/>
                <w:sz w:val="24"/>
                <w:szCs w:val="24"/>
              </w:rPr>
              <w:t>а</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ы</w:t>
            </w:r>
            <w:r w:rsidRPr="002E500D">
              <w:rPr>
                <w:rFonts w:ascii="Times New Roman" w:hAnsi="Times New Roman" w:cs="Times New Roman"/>
                <w:sz w:val="24"/>
                <w:szCs w:val="24"/>
              </w:rPr>
              <w:t>й</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z w:val="24"/>
                <w:szCs w:val="24"/>
              </w:rPr>
              <w:t>зачет</w:t>
            </w:r>
          </w:p>
        </w:tc>
      </w:tr>
      <w:tr w:rsidR="000A7AF1" w:rsidRPr="002E500D" w:rsidTr="000A7AF1">
        <w:trPr>
          <w:trHeight w:hRule="exact" w:val="709"/>
        </w:trPr>
        <w:tc>
          <w:tcPr>
            <w:tcW w:w="4820" w:type="dxa"/>
          </w:tcPr>
          <w:p w:rsidR="000A7AF1" w:rsidRPr="002E500D" w:rsidRDefault="000A7AF1" w:rsidP="000A7AF1">
            <w:pPr>
              <w:widowControl w:val="0"/>
              <w:autoSpaceDE w:val="0"/>
              <w:autoSpaceDN w:val="0"/>
              <w:adjustRightInd w:val="0"/>
              <w:spacing w:after="0" w:line="240" w:lineRule="auto"/>
              <w:rPr>
                <w:rFonts w:ascii="Times New Roman" w:hAnsi="Times New Roman" w:cs="Times New Roman"/>
                <w:sz w:val="24"/>
                <w:szCs w:val="24"/>
              </w:rPr>
            </w:pPr>
            <w:r w:rsidRPr="002E500D">
              <w:rPr>
                <w:rFonts w:ascii="Times New Roman" w:hAnsi="Times New Roman" w:cs="Times New Roman"/>
                <w:spacing w:val="-1"/>
                <w:sz w:val="24"/>
                <w:szCs w:val="24"/>
              </w:rPr>
              <w:t>ПП.</w:t>
            </w:r>
            <w:r w:rsidRPr="002E500D">
              <w:rPr>
                <w:rFonts w:ascii="Times New Roman" w:hAnsi="Times New Roman" w:cs="Times New Roman"/>
                <w:spacing w:val="1"/>
                <w:sz w:val="24"/>
                <w:szCs w:val="24"/>
              </w:rPr>
              <w:t>0</w:t>
            </w:r>
            <w:r w:rsidR="00B750D5" w:rsidRPr="002E500D">
              <w:rPr>
                <w:rFonts w:ascii="Times New Roman" w:hAnsi="Times New Roman" w:cs="Times New Roman"/>
                <w:sz w:val="24"/>
                <w:szCs w:val="24"/>
              </w:rPr>
              <w:t>1</w:t>
            </w:r>
            <w:r w:rsidR="004F46D7" w:rsidRPr="002E500D">
              <w:rPr>
                <w:rFonts w:ascii="Times New Roman" w:hAnsi="Times New Roman" w:cs="Times New Roman"/>
                <w:sz w:val="24"/>
                <w:szCs w:val="24"/>
              </w:rPr>
              <w:t xml:space="preserve"> </w:t>
            </w:r>
            <w:r w:rsidRPr="002E500D">
              <w:rPr>
                <w:rFonts w:ascii="Times New Roman" w:hAnsi="Times New Roman" w:cs="Times New Roman"/>
                <w:spacing w:val="-1"/>
                <w:sz w:val="24"/>
                <w:szCs w:val="24"/>
              </w:rPr>
              <w:t>Пр</w:t>
            </w:r>
            <w:r w:rsidRPr="002E500D">
              <w:rPr>
                <w:rFonts w:ascii="Times New Roman" w:hAnsi="Times New Roman" w:cs="Times New Roman"/>
                <w:spacing w:val="1"/>
                <w:sz w:val="24"/>
                <w:szCs w:val="24"/>
              </w:rPr>
              <w:t>ои</w:t>
            </w:r>
            <w:r w:rsidRPr="002E500D">
              <w:rPr>
                <w:rFonts w:ascii="Times New Roman" w:hAnsi="Times New Roman" w:cs="Times New Roman"/>
                <w:sz w:val="24"/>
                <w:szCs w:val="24"/>
              </w:rPr>
              <w:t>з</w:t>
            </w:r>
            <w:r w:rsidRPr="002E500D">
              <w:rPr>
                <w:rFonts w:ascii="Times New Roman" w:hAnsi="Times New Roman" w:cs="Times New Roman"/>
                <w:spacing w:val="-3"/>
                <w:sz w:val="24"/>
                <w:szCs w:val="24"/>
              </w:rPr>
              <w:t>в</w:t>
            </w:r>
            <w:r w:rsidRPr="002E500D">
              <w:rPr>
                <w:rFonts w:ascii="Times New Roman" w:hAnsi="Times New Roman" w:cs="Times New Roman"/>
                <w:spacing w:val="1"/>
                <w:sz w:val="24"/>
                <w:szCs w:val="24"/>
              </w:rPr>
              <w:t>од</w:t>
            </w:r>
            <w:r w:rsidRPr="002E500D">
              <w:rPr>
                <w:rFonts w:ascii="Times New Roman" w:hAnsi="Times New Roman" w:cs="Times New Roman"/>
                <w:sz w:val="24"/>
                <w:szCs w:val="24"/>
              </w:rPr>
              <w:t>ст</w:t>
            </w:r>
            <w:r w:rsidRPr="002E500D">
              <w:rPr>
                <w:rFonts w:ascii="Times New Roman" w:hAnsi="Times New Roman" w:cs="Times New Roman"/>
                <w:spacing w:val="-3"/>
                <w:sz w:val="24"/>
                <w:szCs w:val="24"/>
              </w:rPr>
              <w:t>в</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z w:val="24"/>
                <w:szCs w:val="24"/>
              </w:rPr>
              <w:t>ая</w:t>
            </w:r>
          </w:p>
          <w:p w:rsidR="000A7AF1" w:rsidRPr="002E500D" w:rsidRDefault="000A7AF1" w:rsidP="000A7AF1">
            <w:pPr>
              <w:widowControl w:val="0"/>
              <w:autoSpaceDE w:val="0"/>
              <w:autoSpaceDN w:val="0"/>
              <w:adjustRightInd w:val="0"/>
              <w:spacing w:after="0" w:line="240" w:lineRule="auto"/>
              <w:rPr>
                <w:rFonts w:ascii="Times New Roman" w:hAnsi="Times New Roman" w:cs="Times New Roman"/>
                <w:sz w:val="24"/>
                <w:szCs w:val="24"/>
              </w:rPr>
            </w:pPr>
            <w:r w:rsidRPr="002E500D">
              <w:rPr>
                <w:rFonts w:ascii="Times New Roman" w:hAnsi="Times New Roman" w:cs="Times New Roman"/>
                <w:spacing w:val="1"/>
                <w:sz w:val="24"/>
                <w:szCs w:val="24"/>
              </w:rPr>
              <w:t>пр</w:t>
            </w:r>
            <w:r w:rsidRPr="002E500D">
              <w:rPr>
                <w:rFonts w:ascii="Times New Roman" w:hAnsi="Times New Roman" w:cs="Times New Roman"/>
                <w:spacing w:val="-2"/>
                <w:sz w:val="24"/>
                <w:szCs w:val="24"/>
              </w:rPr>
              <w:t>а</w:t>
            </w:r>
            <w:r w:rsidRPr="002E500D">
              <w:rPr>
                <w:rFonts w:ascii="Times New Roman" w:hAnsi="Times New Roman" w:cs="Times New Roman"/>
                <w:sz w:val="24"/>
                <w:szCs w:val="24"/>
              </w:rPr>
              <w:t>кт</w:t>
            </w:r>
            <w:r w:rsidRPr="002E500D">
              <w:rPr>
                <w:rFonts w:ascii="Times New Roman" w:hAnsi="Times New Roman" w:cs="Times New Roman"/>
                <w:spacing w:val="-1"/>
                <w:sz w:val="24"/>
                <w:szCs w:val="24"/>
              </w:rPr>
              <w:t>и</w:t>
            </w:r>
            <w:r w:rsidRPr="002E500D">
              <w:rPr>
                <w:rFonts w:ascii="Times New Roman" w:hAnsi="Times New Roman" w:cs="Times New Roman"/>
                <w:sz w:val="24"/>
                <w:szCs w:val="24"/>
              </w:rPr>
              <w:t>ка</w:t>
            </w:r>
          </w:p>
        </w:tc>
        <w:tc>
          <w:tcPr>
            <w:tcW w:w="5103" w:type="dxa"/>
            <w:vAlign w:val="center"/>
          </w:tcPr>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pacing w:val="1"/>
                <w:sz w:val="24"/>
                <w:szCs w:val="24"/>
              </w:rPr>
              <w:t>Ди</w:t>
            </w:r>
            <w:r w:rsidRPr="002E500D">
              <w:rPr>
                <w:rFonts w:ascii="Times New Roman" w:hAnsi="Times New Roman" w:cs="Times New Roman"/>
                <w:spacing w:val="-2"/>
                <w:sz w:val="24"/>
                <w:szCs w:val="24"/>
              </w:rPr>
              <w:t>ф</w:t>
            </w:r>
            <w:r w:rsidRPr="002E500D">
              <w:rPr>
                <w:rFonts w:ascii="Times New Roman" w:hAnsi="Times New Roman" w:cs="Times New Roman"/>
                <w:spacing w:val="1"/>
                <w:sz w:val="24"/>
                <w:szCs w:val="24"/>
              </w:rPr>
              <w:t>ф</w:t>
            </w:r>
            <w:r w:rsidRPr="002E500D">
              <w:rPr>
                <w:rFonts w:ascii="Times New Roman" w:hAnsi="Times New Roman" w:cs="Times New Roman"/>
                <w:spacing w:val="-2"/>
                <w:sz w:val="24"/>
                <w:szCs w:val="24"/>
              </w:rPr>
              <w:t>е</w:t>
            </w:r>
            <w:r w:rsidRPr="002E500D">
              <w:rPr>
                <w:rFonts w:ascii="Times New Roman" w:hAnsi="Times New Roman" w:cs="Times New Roman"/>
                <w:spacing w:val="1"/>
                <w:sz w:val="24"/>
                <w:szCs w:val="24"/>
              </w:rPr>
              <w:t>р</w:t>
            </w:r>
            <w:r w:rsidRPr="002E500D">
              <w:rPr>
                <w:rFonts w:ascii="Times New Roman" w:hAnsi="Times New Roman" w:cs="Times New Roman"/>
                <w:sz w:val="24"/>
                <w:szCs w:val="24"/>
              </w:rPr>
              <w:t>е</w:t>
            </w:r>
            <w:r w:rsidRPr="002E500D">
              <w:rPr>
                <w:rFonts w:ascii="Times New Roman" w:hAnsi="Times New Roman" w:cs="Times New Roman"/>
                <w:spacing w:val="-1"/>
                <w:sz w:val="24"/>
                <w:szCs w:val="24"/>
              </w:rPr>
              <w:t>нц</w:t>
            </w:r>
            <w:r w:rsidRPr="002E500D">
              <w:rPr>
                <w:rFonts w:ascii="Times New Roman" w:hAnsi="Times New Roman" w:cs="Times New Roman"/>
                <w:spacing w:val="1"/>
                <w:sz w:val="24"/>
                <w:szCs w:val="24"/>
              </w:rPr>
              <w:t>и</w:t>
            </w:r>
            <w:r w:rsidRPr="002E500D">
              <w:rPr>
                <w:rFonts w:ascii="Times New Roman" w:hAnsi="Times New Roman" w:cs="Times New Roman"/>
                <w:spacing w:val="-1"/>
                <w:sz w:val="24"/>
                <w:szCs w:val="24"/>
              </w:rPr>
              <w:t>р</w:t>
            </w:r>
            <w:r w:rsidRPr="002E500D">
              <w:rPr>
                <w:rFonts w:ascii="Times New Roman" w:hAnsi="Times New Roman" w:cs="Times New Roman"/>
                <w:spacing w:val="1"/>
                <w:sz w:val="24"/>
                <w:szCs w:val="24"/>
              </w:rPr>
              <w:t>о</w:t>
            </w:r>
            <w:r w:rsidRPr="002E500D">
              <w:rPr>
                <w:rFonts w:ascii="Times New Roman" w:hAnsi="Times New Roman" w:cs="Times New Roman"/>
                <w:spacing w:val="-1"/>
                <w:sz w:val="24"/>
                <w:szCs w:val="24"/>
              </w:rPr>
              <w:t>в</w:t>
            </w:r>
            <w:r w:rsidRPr="002E500D">
              <w:rPr>
                <w:rFonts w:ascii="Times New Roman" w:hAnsi="Times New Roman" w:cs="Times New Roman"/>
                <w:spacing w:val="-2"/>
                <w:sz w:val="24"/>
                <w:szCs w:val="24"/>
              </w:rPr>
              <w:t>а</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н</w:t>
            </w:r>
            <w:r w:rsidRPr="002E500D">
              <w:rPr>
                <w:rFonts w:ascii="Times New Roman" w:hAnsi="Times New Roman" w:cs="Times New Roman"/>
                <w:spacing w:val="1"/>
                <w:sz w:val="24"/>
                <w:szCs w:val="24"/>
              </w:rPr>
              <w:t>ы</w:t>
            </w:r>
            <w:r w:rsidRPr="002E500D">
              <w:rPr>
                <w:rFonts w:ascii="Times New Roman" w:hAnsi="Times New Roman" w:cs="Times New Roman"/>
                <w:sz w:val="24"/>
                <w:szCs w:val="24"/>
              </w:rPr>
              <w:t>й</w:t>
            </w:r>
          </w:p>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z w:val="24"/>
                <w:szCs w:val="24"/>
              </w:rPr>
            </w:pPr>
            <w:r w:rsidRPr="002E500D">
              <w:rPr>
                <w:rFonts w:ascii="Times New Roman" w:hAnsi="Times New Roman" w:cs="Times New Roman"/>
                <w:sz w:val="24"/>
                <w:szCs w:val="24"/>
              </w:rPr>
              <w:t>зачет</w:t>
            </w:r>
          </w:p>
        </w:tc>
      </w:tr>
      <w:tr w:rsidR="000A7AF1" w:rsidRPr="002E500D" w:rsidTr="000A7AF1">
        <w:trPr>
          <w:trHeight w:hRule="exact" w:val="421"/>
        </w:trPr>
        <w:tc>
          <w:tcPr>
            <w:tcW w:w="4820" w:type="dxa"/>
          </w:tcPr>
          <w:p w:rsidR="000A7AF1" w:rsidRPr="002E500D" w:rsidRDefault="000A7AF1" w:rsidP="000A7AF1">
            <w:pPr>
              <w:widowControl w:val="0"/>
              <w:autoSpaceDE w:val="0"/>
              <w:autoSpaceDN w:val="0"/>
              <w:adjustRightInd w:val="0"/>
              <w:spacing w:after="0" w:line="240" w:lineRule="auto"/>
              <w:rPr>
                <w:rFonts w:ascii="Times New Roman" w:hAnsi="Times New Roman" w:cs="Times New Roman"/>
                <w:spacing w:val="-1"/>
                <w:sz w:val="24"/>
                <w:szCs w:val="24"/>
              </w:rPr>
            </w:pPr>
            <w:r w:rsidRPr="002E500D">
              <w:rPr>
                <w:rFonts w:ascii="Times New Roman" w:hAnsi="Times New Roman" w:cs="Times New Roman"/>
                <w:spacing w:val="-1"/>
                <w:sz w:val="24"/>
                <w:szCs w:val="24"/>
              </w:rPr>
              <w:t>ПМ.0</w:t>
            </w:r>
            <w:r w:rsidR="004F46D7" w:rsidRPr="002E500D">
              <w:rPr>
                <w:rFonts w:ascii="Times New Roman" w:hAnsi="Times New Roman" w:cs="Times New Roman"/>
                <w:spacing w:val="-1"/>
                <w:sz w:val="24"/>
                <w:szCs w:val="24"/>
              </w:rPr>
              <w:t>1</w:t>
            </w:r>
          </w:p>
        </w:tc>
        <w:tc>
          <w:tcPr>
            <w:tcW w:w="5103" w:type="dxa"/>
            <w:vAlign w:val="center"/>
          </w:tcPr>
          <w:p w:rsidR="000A7AF1" w:rsidRPr="002E500D" w:rsidRDefault="000A7AF1" w:rsidP="000A7AF1">
            <w:pPr>
              <w:widowControl w:val="0"/>
              <w:autoSpaceDE w:val="0"/>
              <w:autoSpaceDN w:val="0"/>
              <w:adjustRightInd w:val="0"/>
              <w:spacing w:after="0" w:line="240" w:lineRule="auto"/>
              <w:jc w:val="center"/>
              <w:rPr>
                <w:rFonts w:ascii="Times New Roman" w:hAnsi="Times New Roman" w:cs="Times New Roman"/>
                <w:spacing w:val="1"/>
                <w:sz w:val="24"/>
                <w:szCs w:val="24"/>
              </w:rPr>
            </w:pPr>
            <w:r w:rsidRPr="002E500D">
              <w:rPr>
                <w:rFonts w:ascii="Times New Roman" w:hAnsi="Times New Roman" w:cs="Times New Roman"/>
                <w:spacing w:val="1"/>
                <w:sz w:val="24"/>
                <w:szCs w:val="24"/>
              </w:rPr>
              <w:t xml:space="preserve">Экзамен </w:t>
            </w:r>
            <w:r w:rsidR="009D4098">
              <w:rPr>
                <w:rFonts w:ascii="Times New Roman" w:hAnsi="Times New Roman" w:cs="Times New Roman"/>
                <w:spacing w:val="1"/>
                <w:sz w:val="24"/>
                <w:szCs w:val="24"/>
              </w:rPr>
              <w:t>(</w:t>
            </w:r>
            <w:r w:rsidRPr="002E500D">
              <w:rPr>
                <w:rFonts w:ascii="Times New Roman" w:hAnsi="Times New Roman" w:cs="Times New Roman"/>
                <w:spacing w:val="1"/>
                <w:sz w:val="24"/>
                <w:szCs w:val="24"/>
              </w:rPr>
              <w:t>квалификационный</w:t>
            </w:r>
            <w:r w:rsidR="004B7F93">
              <w:rPr>
                <w:rFonts w:ascii="Times New Roman" w:hAnsi="Times New Roman" w:cs="Times New Roman"/>
                <w:spacing w:val="1"/>
                <w:sz w:val="24"/>
                <w:szCs w:val="24"/>
              </w:rPr>
              <w:t>)</w:t>
            </w:r>
          </w:p>
        </w:tc>
      </w:tr>
    </w:tbl>
    <w:p w:rsidR="003F1963" w:rsidRDefault="003F1963" w:rsidP="000A7AF1">
      <w:pPr>
        <w:spacing w:after="0" w:line="240" w:lineRule="auto"/>
        <w:rPr>
          <w:rFonts w:ascii="Times New Roman" w:hAnsi="Times New Roman"/>
          <w:b/>
          <w:sz w:val="28"/>
          <w:szCs w:val="28"/>
        </w:rPr>
      </w:pPr>
    </w:p>
    <w:p w:rsidR="00CB4074" w:rsidRPr="00CB4074" w:rsidRDefault="0009509F" w:rsidP="00CB4074">
      <w:pPr>
        <w:spacing w:after="0" w:line="240" w:lineRule="auto"/>
        <w:jc w:val="center"/>
        <w:rPr>
          <w:rFonts w:ascii="Times New Roman" w:hAnsi="Times New Roman"/>
          <w:b/>
          <w:sz w:val="28"/>
          <w:szCs w:val="28"/>
        </w:rPr>
      </w:pPr>
      <w:r w:rsidRPr="00CB4074">
        <w:rPr>
          <w:rFonts w:ascii="Times New Roman" w:hAnsi="Times New Roman"/>
          <w:b/>
          <w:sz w:val="28"/>
          <w:szCs w:val="28"/>
        </w:rPr>
        <w:t>3</w:t>
      </w:r>
      <w:r w:rsidR="00CB4074" w:rsidRPr="00CB4074">
        <w:rPr>
          <w:rFonts w:ascii="Times New Roman" w:hAnsi="Times New Roman"/>
          <w:b/>
          <w:sz w:val="28"/>
          <w:szCs w:val="28"/>
        </w:rPr>
        <w:t xml:space="preserve"> Контрольно-оценочные средства </w:t>
      </w:r>
      <w:r w:rsidR="00CB4074">
        <w:rPr>
          <w:rFonts w:ascii="Times New Roman" w:hAnsi="Times New Roman"/>
          <w:b/>
          <w:sz w:val="28"/>
          <w:szCs w:val="28"/>
        </w:rPr>
        <w:t xml:space="preserve">текущего контроля и </w:t>
      </w:r>
      <w:r w:rsidR="00B31C3B">
        <w:rPr>
          <w:rFonts w:ascii="Times New Roman" w:hAnsi="Times New Roman"/>
          <w:b/>
          <w:sz w:val="28"/>
          <w:szCs w:val="28"/>
        </w:rPr>
        <w:t>промежуточной аттестации  по ПМ</w:t>
      </w:r>
    </w:p>
    <w:p w:rsidR="000A7AF1" w:rsidRPr="00CB4074" w:rsidRDefault="00CB4074" w:rsidP="00CB4074">
      <w:pPr>
        <w:spacing w:line="240" w:lineRule="auto"/>
        <w:ind w:left="360"/>
        <w:rPr>
          <w:rFonts w:ascii="Times New Roman" w:hAnsi="Times New Roman"/>
          <w:b/>
          <w:sz w:val="28"/>
          <w:szCs w:val="28"/>
        </w:rPr>
      </w:pPr>
      <w:r>
        <w:rPr>
          <w:rFonts w:ascii="Times New Roman" w:hAnsi="Times New Roman"/>
          <w:b/>
          <w:sz w:val="28"/>
          <w:szCs w:val="28"/>
        </w:rPr>
        <w:t xml:space="preserve"> </w:t>
      </w:r>
      <w:r w:rsidR="004B7F93">
        <w:rPr>
          <w:rFonts w:ascii="Times New Roman" w:hAnsi="Times New Roman"/>
          <w:b/>
          <w:sz w:val="28"/>
          <w:szCs w:val="28"/>
          <w:u w:val="single"/>
        </w:rPr>
        <w:t xml:space="preserve"> </w:t>
      </w:r>
      <w:r w:rsidR="000A7AF1" w:rsidRPr="0009509F">
        <w:rPr>
          <w:rFonts w:ascii="Times New Roman" w:hAnsi="Times New Roman"/>
          <w:b/>
          <w:sz w:val="28"/>
          <w:szCs w:val="28"/>
          <w:u w:val="single"/>
        </w:rPr>
        <w:t>Оц</w:t>
      </w:r>
      <w:r w:rsidR="00F822CB">
        <w:rPr>
          <w:rFonts w:ascii="Times New Roman" w:hAnsi="Times New Roman"/>
          <w:b/>
          <w:sz w:val="28"/>
          <w:szCs w:val="28"/>
          <w:u w:val="single"/>
        </w:rPr>
        <w:t>енка освоения междисциплинарного  курса</w:t>
      </w:r>
      <w:r w:rsidR="00924743">
        <w:rPr>
          <w:rFonts w:ascii="Times New Roman" w:hAnsi="Times New Roman"/>
          <w:b/>
          <w:sz w:val="28"/>
          <w:szCs w:val="28"/>
          <w:u w:val="single"/>
        </w:rPr>
        <w:t xml:space="preserve">/ междисциплинарных  курсов </w:t>
      </w:r>
      <w:r w:rsidR="00F822CB">
        <w:rPr>
          <w:rFonts w:ascii="Times New Roman" w:hAnsi="Times New Roman"/>
          <w:b/>
          <w:sz w:val="28"/>
          <w:szCs w:val="28"/>
          <w:u w:val="single"/>
        </w:rPr>
        <w:t xml:space="preserve"> МДК 01.01</w:t>
      </w:r>
      <w:r w:rsidR="00924743">
        <w:rPr>
          <w:rFonts w:ascii="Times New Roman" w:hAnsi="Times New Roman"/>
          <w:b/>
          <w:sz w:val="28"/>
          <w:szCs w:val="28"/>
          <w:u w:val="single"/>
        </w:rPr>
        <w:t>, МДК</w:t>
      </w:r>
      <w:r w:rsidR="00924743">
        <w:rPr>
          <w:rFonts w:ascii="Times New Roman" w:hAnsi="Times New Roman"/>
          <w:b/>
          <w:sz w:val="28"/>
          <w:szCs w:val="28"/>
          <w:u w:val="single"/>
          <w:lang w:val="en-US"/>
        </w:rPr>
        <w:t>n</w:t>
      </w:r>
    </w:p>
    <w:p w:rsidR="00DA4182" w:rsidRPr="00F40A51" w:rsidRDefault="00627FE2" w:rsidP="00107DA3">
      <w:pPr>
        <w:spacing w:after="0" w:line="240" w:lineRule="auto"/>
        <w:rPr>
          <w:rFonts w:ascii="Times New Roman" w:hAnsi="Times New Roman"/>
          <w:b/>
          <w:color w:val="FF0000"/>
          <w:sz w:val="28"/>
          <w:szCs w:val="28"/>
        </w:rPr>
      </w:pPr>
      <w:r w:rsidRPr="00F822CB">
        <w:rPr>
          <w:rFonts w:ascii="Times New Roman" w:hAnsi="Times New Roman"/>
          <w:b/>
          <w:sz w:val="28"/>
          <w:szCs w:val="28"/>
        </w:rPr>
        <w:t>3.1</w:t>
      </w:r>
      <w:r w:rsidR="000A7AF1" w:rsidRPr="00F822CB">
        <w:rPr>
          <w:rFonts w:ascii="Times New Roman" w:hAnsi="Times New Roman"/>
          <w:b/>
          <w:sz w:val="28"/>
          <w:szCs w:val="28"/>
        </w:rPr>
        <w:t xml:space="preserve"> </w:t>
      </w:r>
      <w:r w:rsidR="006E5408" w:rsidRPr="00F822CB">
        <w:rPr>
          <w:rFonts w:ascii="Times New Roman" w:hAnsi="Times New Roman"/>
          <w:b/>
          <w:sz w:val="28"/>
          <w:szCs w:val="28"/>
        </w:rPr>
        <w:t>Сводная таблица контроля</w:t>
      </w:r>
      <w:r w:rsidR="003D4A73" w:rsidRPr="00F822CB">
        <w:rPr>
          <w:rFonts w:ascii="Times New Roman" w:hAnsi="Times New Roman"/>
          <w:b/>
          <w:sz w:val="28"/>
          <w:szCs w:val="28"/>
        </w:rPr>
        <w:t xml:space="preserve"> и оценки </w:t>
      </w:r>
      <w:r w:rsidR="000A7AF1" w:rsidRPr="00F822CB">
        <w:rPr>
          <w:rFonts w:ascii="Times New Roman" w:hAnsi="Times New Roman"/>
          <w:b/>
          <w:sz w:val="28"/>
          <w:szCs w:val="28"/>
        </w:rPr>
        <w:t xml:space="preserve"> освоения по темам (разделам)</w:t>
      </w:r>
      <w:r w:rsidR="006E5408" w:rsidRPr="00F822CB">
        <w:rPr>
          <w:rFonts w:ascii="Times New Roman" w:hAnsi="Times New Roman"/>
          <w:b/>
          <w:sz w:val="28"/>
          <w:szCs w:val="28"/>
        </w:rPr>
        <w:t xml:space="preserve"> МДК</w:t>
      </w:r>
      <w:r w:rsidR="00315F9E" w:rsidRPr="00F822CB">
        <w:rPr>
          <w:rFonts w:ascii="Times New Roman" w:hAnsi="Times New Roman"/>
          <w:b/>
          <w:spacing w:val="-1"/>
          <w:sz w:val="24"/>
          <w:szCs w:val="24"/>
        </w:rPr>
        <w:t>0</w:t>
      </w:r>
      <w:r w:rsidR="00315F9E" w:rsidRPr="00F822CB">
        <w:rPr>
          <w:rFonts w:ascii="Times New Roman" w:hAnsi="Times New Roman"/>
          <w:b/>
          <w:spacing w:val="1"/>
          <w:sz w:val="24"/>
          <w:szCs w:val="24"/>
        </w:rPr>
        <w:t>1</w:t>
      </w:r>
      <w:r w:rsidR="00315F9E" w:rsidRPr="00F822CB">
        <w:rPr>
          <w:rFonts w:ascii="Times New Roman" w:hAnsi="Times New Roman"/>
          <w:b/>
          <w:spacing w:val="-1"/>
          <w:sz w:val="24"/>
          <w:szCs w:val="24"/>
        </w:rPr>
        <w:t>.0</w:t>
      </w:r>
      <w:r w:rsidR="00315F9E" w:rsidRPr="00F822CB">
        <w:rPr>
          <w:rFonts w:ascii="Times New Roman" w:hAnsi="Times New Roman"/>
          <w:b/>
          <w:spacing w:val="1"/>
          <w:sz w:val="24"/>
          <w:szCs w:val="24"/>
        </w:rPr>
        <w:t>1</w:t>
      </w:r>
      <w:r w:rsidR="00315F9E" w:rsidRPr="00924743">
        <w:rPr>
          <w:rFonts w:ascii="Times New Roman" w:hAnsi="Times New Roman"/>
          <w:b/>
          <w:sz w:val="24"/>
          <w:szCs w:val="24"/>
        </w:rPr>
        <w:t>.</w:t>
      </w:r>
      <w:r w:rsidR="00924743" w:rsidRPr="00924743">
        <w:rPr>
          <w:rFonts w:ascii="Times New Roman" w:hAnsi="Times New Roman"/>
          <w:b/>
          <w:sz w:val="28"/>
          <w:szCs w:val="28"/>
        </w:rPr>
        <w:t xml:space="preserve"> МДК</w:t>
      </w:r>
      <w:r w:rsidR="00924743" w:rsidRPr="00924743">
        <w:rPr>
          <w:rFonts w:ascii="Times New Roman" w:hAnsi="Times New Roman"/>
          <w:b/>
          <w:sz w:val="28"/>
          <w:szCs w:val="28"/>
          <w:lang w:val="en-US"/>
        </w:rPr>
        <w:t>n</w:t>
      </w:r>
      <w:r w:rsidR="00EC7513">
        <w:rPr>
          <w:rFonts w:ascii="Times New Roman" w:hAnsi="Times New Roman"/>
          <w:b/>
          <w:sz w:val="28"/>
          <w:szCs w:val="28"/>
        </w:rPr>
        <w:t xml:space="preserve"> </w:t>
      </w:r>
      <w:r w:rsidR="00DA4182" w:rsidRPr="00F40A51">
        <w:rPr>
          <w:rFonts w:ascii="Times New Roman" w:hAnsi="Times New Roman"/>
          <w:i/>
          <w:color w:val="FF0000"/>
          <w:sz w:val="28"/>
          <w:szCs w:val="28"/>
        </w:rPr>
        <w:t xml:space="preserve">( </w:t>
      </w:r>
      <w:r w:rsidR="00F40A51" w:rsidRPr="00F40A51">
        <w:rPr>
          <w:rFonts w:ascii="Times New Roman" w:hAnsi="Times New Roman"/>
          <w:i/>
          <w:color w:val="FF0000"/>
          <w:sz w:val="28"/>
          <w:szCs w:val="28"/>
        </w:rPr>
        <w:t xml:space="preserve">На усмотрении разработчика !!. </w:t>
      </w:r>
      <w:r w:rsidR="00EC7513" w:rsidRPr="00F40A51">
        <w:rPr>
          <w:rFonts w:ascii="Times New Roman" w:hAnsi="Times New Roman"/>
          <w:i/>
          <w:color w:val="FF0000"/>
          <w:sz w:val="28"/>
          <w:szCs w:val="28"/>
        </w:rPr>
        <w:t>Пр</w:t>
      </w:r>
      <w:r w:rsidR="007012DA">
        <w:rPr>
          <w:rFonts w:ascii="Times New Roman" w:hAnsi="Times New Roman"/>
          <w:i/>
          <w:color w:val="FF0000"/>
          <w:sz w:val="28"/>
          <w:szCs w:val="28"/>
        </w:rPr>
        <w:t xml:space="preserve">и наличии в ПМ  двух и нескольких </w:t>
      </w:r>
      <w:r w:rsidR="00EC7513" w:rsidRPr="00F40A51">
        <w:rPr>
          <w:rFonts w:ascii="Times New Roman" w:hAnsi="Times New Roman"/>
          <w:i/>
          <w:color w:val="FF0000"/>
          <w:sz w:val="28"/>
          <w:szCs w:val="28"/>
        </w:rPr>
        <w:t xml:space="preserve"> МДК, для удобства  </w:t>
      </w:r>
      <w:r w:rsidR="00DA4182" w:rsidRPr="00F40A51">
        <w:rPr>
          <w:rFonts w:ascii="Times New Roman" w:hAnsi="Times New Roman"/>
          <w:i/>
          <w:color w:val="FF0000"/>
          <w:sz w:val="28"/>
          <w:szCs w:val="28"/>
        </w:rPr>
        <w:t xml:space="preserve">можно таблицу </w:t>
      </w:r>
      <w:r w:rsidR="00F40A51" w:rsidRPr="00F40A51">
        <w:rPr>
          <w:rFonts w:ascii="Times New Roman" w:hAnsi="Times New Roman"/>
          <w:i/>
          <w:color w:val="FF0000"/>
          <w:sz w:val="28"/>
          <w:szCs w:val="28"/>
        </w:rPr>
        <w:t xml:space="preserve">3 </w:t>
      </w:r>
      <w:r w:rsidR="00DA4182" w:rsidRPr="00F40A51">
        <w:rPr>
          <w:rFonts w:ascii="Times New Roman" w:hAnsi="Times New Roman"/>
          <w:i/>
          <w:color w:val="FF0000"/>
          <w:sz w:val="28"/>
          <w:szCs w:val="28"/>
        </w:rPr>
        <w:t xml:space="preserve">разбить по МДК и </w:t>
      </w:r>
      <w:r w:rsidR="00F40A51" w:rsidRPr="00F40A51">
        <w:rPr>
          <w:rFonts w:ascii="Times New Roman" w:hAnsi="Times New Roman"/>
          <w:i/>
          <w:color w:val="FF0000"/>
          <w:sz w:val="28"/>
          <w:szCs w:val="28"/>
        </w:rPr>
        <w:t xml:space="preserve">повторить </w:t>
      </w:r>
      <w:r w:rsidR="00EC7513" w:rsidRPr="00F40A51">
        <w:rPr>
          <w:rFonts w:ascii="Times New Roman" w:hAnsi="Times New Roman"/>
          <w:i/>
          <w:color w:val="FF0000"/>
          <w:sz w:val="28"/>
          <w:szCs w:val="28"/>
        </w:rPr>
        <w:t xml:space="preserve">ее  при оценке освоения </w:t>
      </w:r>
      <w:r w:rsidR="00F40A51" w:rsidRPr="00F40A51">
        <w:rPr>
          <w:rFonts w:ascii="Times New Roman" w:hAnsi="Times New Roman"/>
          <w:i/>
          <w:color w:val="FF0000"/>
          <w:sz w:val="28"/>
          <w:szCs w:val="28"/>
        </w:rPr>
        <w:t xml:space="preserve">следующего </w:t>
      </w:r>
      <w:r w:rsidR="00EC7513" w:rsidRPr="00F40A51">
        <w:rPr>
          <w:rFonts w:ascii="Times New Roman" w:hAnsi="Times New Roman"/>
          <w:i/>
          <w:color w:val="FF0000"/>
          <w:sz w:val="28"/>
          <w:szCs w:val="28"/>
        </w:rPr>
        <w:t xml:space="preserve">МДК. Разбивка </w:t>
      </w:r>
      <w:r w:rsidR="007012DA">
        <w:rPr>
          <w:rFonts w:ascii="Times New Roman" w:hAnsi="Times New Roman"/>
          <w:i/>
          <w:color w:val="FF0000"/>
          <w:sz w:val="28"/>
          <w:szCs w:val="28"/>
        </w:rPr>
        <w:t xml:space="preserve">по МДК в таблице3 </w:t>
      </w:r>
      <w:r w:rsidR="00EC7513" w:rsidRPr="00F40A51">
        <w:rPr>
          <w:rFonts w:ascii="Times New Roman" w:hAnsi="Times New Roman"/>
          <w:i/>
          <w:color w:val="FF0000"/>
          <w:sz w:val="28"/>
          <w:szCs w:val="28"/>
        </w:rPr>
        <w:t xml:space="preserve"> выделена красным</w:t>
      </w:r>
      <w:r w:rsidR="00F40A51" w:rsidRPr="00F40A51">
        <w:rPr>
          <w:rFonts w:ascii="Times New Roman" w:hAnsi="Times New Roman"/>
          <w:i/>
          <w:color w:val="FF0000"/>
          <w:sz w:val="28"/>
          <w:szCs w:val="28"/>
        </w:rPr>
        <w:t>)</w:t>
      </w:r>
    </w:p>
    <w:p w:rsidR="000A7AF1" w:rsidRPr="004B7F93" w:rsidRDefault="00626177" w:rsidP="000A7AF1">
      <w:pPr>
        <w:pStyle w:val="aa"/>
        <w:jc w:val="right"/>
      </w:pPr>
      <w:r w:rsidRPr="004B7F93">
        <w:t>Табл.3</w:t>
      </w:r>
    </w:p>
    <w:tbl>
      <w:tblPr>
        <w:tblStyle w:val="af4"/>
        <w:tblW w:w="10514" w:type="dxa"/>
        <w:tblInd w:w="-566" w:type="dxa"/>
        <w:tblLayout w:type="fixed"/>
        <w:tblLook w:val="04A0"/>
      </w:tblPr>
      <w:tblGrid>
        <w:gridCol w:w="4360"/>
        <w:gridCol w:w="3827"/>
        <w:gridCol w:w="2327"/>
      </w:tblGrid>
      <w:tr w:rsidR="000A7AF1" w:rsidRPr="000C5301" w:rsidTr="007525D7">
        <w:tc>
          <w:tcPr>
            <w:tcW w:w="4360" w:type="dxa"/>
            <w:vMerge w:val="restart"/>
          </w:tcPr>
          <w:p w:rsidR="000A7AF1" w:rsidRPr="000C5301" w:rsidRDefault="000A7AF1" w:rsidP="000A7AF1">
            <w:pPr>
              <w:pStyle w:val="Default"/>
              <w:rPr>
                <w:b/>
                <w:color w:val="auto"/>
              </w:rPr>
            </w:pPr>
            <w:r w:rsidRPr="000C5301">
              <w:rPr>
                <w:color w:val="auto"/>
              </w:rPr>
              <w:t xml:space="preserve">Наименование разделов (тем) дисциплины </w:t>
            </w:r>
          </w:p>
        </w:tc>
        <w:tc>
          <w:tcPr>
            <w:tcW w:w="6154" w:type="dxa"/>
            <w:gridSpan w:val="2"/>
          </w:tcPr>
          <w:p w:rsidR="000A7AF1" w:rsidRPr="000C5301" w:rsidRDefault="000A7AF1" w:rsidP="000A7AF1">
            <w:pPr>
              <w:jc w:val="center"/>
              <w:rPr>
                <w:b/>
                <w:sz w:val="24"/>
                <w:szCs w:val="24"/>
              </w:rPr>
            </w:pPr>
            <w:r w:rsidRPr="000C5301">
              <w:rPr>
                <w:b/>
                <w:sz w:val="24"/>
                <w:szCs w:val="24"/>
              </w:rPr>
              <w:t>Формы и методы контроля</w:t>
            </w:r>
          </w:p>
        </w:tc>
      </w:tr>
      <w:tr w:rsidR="000A7AF1" w:rsidRPr="000C5301" w:rsidTr="007525D7">
        <w:tc>
          <w:tcPr>
            <w:tcW w:w="4360" w:type="dxa"/>
            <w:vMerge/>
          </w:tcPr>
          <w:p w:rsidR="000A7AF1" w:rsidRPr="000C5301" w:rsidRDefault="000A7AF1" w:rsidP="000A7AF1">
            <w:pPr>
              <w:rPr>
                <w:b/>
                <w:sz w:val="24"/>
                <w:szCs w:val="24"/>
              </w:rPr>
            </w:pPr>
          </w:p>
        </w:tc>
        <w:tc>
          <w:tcPr>
            <w:tcW w:w="6154" w:type="dxa"/>
            <w:gridSpan w:val="2"/>
          </w:tcPr>
          <w:p w:rsidR="000A7AF1" w:rsidRPr="000C5301" w:rsidRDefault="000A7AF1" w:rsidP="000A7AF1">
            <w:pPr>
              <w:jc w:val="center"/>
              <w:rPr>
                <w:b/>
                <w:sz w:val="24"/>
                <w:szCs w:val="24"/>
              </w:rPr>
            </w:pPr>
            <w:r w:rsidRPr="000C5301">
              <w:rPr>
                <w:b/>
                <w:sz w:val="24"/>
                <w:szCs w:val="24"/>
              </w:rPr>
              <w:t>Текущий контроль</w:t>
            </w:r>
          </w:p>
        </w:tc>
      </w:tr>
      <w:tr w:rsidR="000A7AF1" w:rsidRPr="000C5301" w:rsidTr="00BC2FF1">
        <w:tc>
          <w:tcPr>
            <w:tcW w:w="4360" w:type="dxa"/>
            <w:vMerge/>
          </w:tcPr>
          <w:p w:rsidR="000A7AF1" w:rsidRPr="000C5301" w:rsidRDefault="000A7AF1" w:rsidP="000A7AF1">
            <w:pPr>
              <w:rPr>
                <w:b/>
                <w:sz w:val="24"/>
                <w:szCs w:val="24"/>
              </w:rPr>
            </w:pPr>
          </w:p>
        </w:tc>
        <w:tc>
          <w:tcPr>
            <w:tcW w:w="3827" w:type="dxa"/>
          </w:tcPr>
          <w:p w:rsidR="000A7AF1" w:rsidRPr="000C5301" w:rsidRDefault="000A7AF1" w:rsidP="000A7AF1">
            <w:pPr>
              <w:jc w:val="center"/>
              <w:rPr>
                <w:b/>
                <w:sz w:val="24"/>
                <w:szCs w:val="24"/>
              </w:rPr>
            </w:pPr>
            <w:r w:rsidRPr="000C5301">
              <w:rPr>
                <w:b/>
                <w:sz w:val="24"/>
                <w:szCs w:val="24"/>
              </w:rPr>
              <w:t>Форма контроля</w:t>
            </w:r>
          </w:p>
        </w:tc>
        <w:tc>
          <w:tcPr>
            <w:tcW w:w="2327" w:type="dxa"/>
          </w:tcPr>
          <w:p w:rsidR="000A7AF1" w:rsidRPr="000C5301" w:rsidRDefault="000A7AF1" w:rsidP="000A7AF1">
            <w:pPr>
              <w:pStyle w:val="Default"/>
              <w:rPr>
                <w:b/>
                <w:color w:val="auto"/>
              </w:rPr>
            </w:pPr>
            <w:r w:rsidRPr="000C5301">
              <w:rPr>
                <w:color w:val="auto"/>
              </w:rPr>
              <w:t>Проверяемые У, З и формируемые элементы  ОК, ПК</w:t>
            </w:r>
          </w:p>
        </w:tc>
      </w:tr>
      <w:tr w:rsidR="00315F9E" w:rsidRPr="000C5301" w:rsidTr="00BC2FF1">
        <w:trPr>
          <w:trHeight w:val="272"/>
        </w:trPr>
        <w:tc>
          <w:tcPr>
            <w:tcW w:w="4360" w:type="dxa"/>
          </w:tcPr>
          <w:p w:rsidR="00315F9E" w:rsidRPr="000C5301" w:rsidRDefault="00315F9E" w:rsidP="000A7AF1">
            <w:pPr>
              <w:pStyle w:val="Style14"/>
              <w:widowControl/>
              <w:spacing w:line="240" w:lineRule="auto"/>
              <w:rPr>
                <w:rStyle w:val="FontStyle31"/>
                <w:color w:val="auto"/>
              </w:rPr>
            </w:pPr>
            <w:r w:rsidRPr="000C5301">
              <w:rPr>
                <w:b/>
              </w:rPr>
              <w:t xml:space="preserve">МДК </w:t>
            </w:r>
            <w:r w:rsidRPr="000C5301">
              <w:rPr>
                <w:b/>
                <w:lang w:val="en-US"/>
              </w:rPr>
              <w:t>0</w:t>
            </w:r>
            <w:r w:rsidRPr="000C5301">
              <w:rPr>
                <w:b/>
              </w:rPr>
              <w:t>1.</w:t>
            </w:r>
            <w:r w:rsidRPr="000C5301">
              <w:rPr>
                <w:b/>
                <w:lang w:val="en-US"/>
              </w:rPr>
              <w:t>0</w:t>
            </w:r>
            <w:r w:rsidRPr="000C5301">
              <w:rPr>
                <w:b/>
              </w:rPr>
              <w:t>1….</w:t>
            </w:r>
          </w:p>
        </w:tc>
        <w:tc>
          <w:tcPr>
            <w:tcW w:w="3827" w:type="dxa"/>
          </w:tcPr>
          <w:p w:rsidR="00315F9E" w:rsidRPr="000C5301" w:rsidRDefault="00315F9E" w:rsidP="000A7AF1">
            <w:pPr>
              <w:rPr>
                <w:sz w:val="24"/>
                <w:szCs w:val="24"/>
              </w:rPr>
            </w:pPr>
          </w:p>
        </w:tc>
        <w:tc>
          <w:tcPr>
            <w:tcW w:w="2327" w:type="dxa"/>
          </w:tcPr>
          <w:p w:rsidR="00315F9E" w:rsidRPr="000C5301" w:rsidRDefault="00315F9E" w:rsidP="000A7AF1">
            <w:pPr>
              <w:rPr>
                <w:sz w:val="24"/>
                <w:szCs w:val="24"/>
              </w:rPr>
            </w:pPr>
          </w:p>
        </w:tc>
      </w:tr>
      <w:tr w:rsidR="000A7AF1" w:rsidRPr="000C5301" w:rsidTr="00BC2FF1">
        <w:trPr>
          <w:trHeight w:val="272"/>
        </w:trPr>
        <w:tc>
          <w:tcPr>
            <w:tcW w:w="4360" w:type="dxa"/>
          </w:tcPr>
          <w:p w:rsidR="000A7AF1" w:rsidRPr="000C5301" w:rsidRDefault="000A7AF1" w:rsidP="000A7AF1">
            <w:pPr>
              <w:pStyle w:val="Style14"/>
              <w:widowControl/>
              <w:spacing w:line="240" w:lineRule="auto"/>
              <w:rPr>
                <w:rStyle w:val="FontStyle31"/>
                <w:color w:val="auto"/>
              </w:rPr>
            </w:pPr>
            <w:r w:rsidRPr="000C5301">
              <w:rPr>
                <w:rStyle w:val="FontStyle31"/>
                <w:color w:val="auto"/>
              </w:rPr>
              <w:t xml:space="preserve">Раздел 1 </w:t>
            </w:r>
          </w:p>
        </w:tc>
        <w:tc>
          <w:tcPr>
            <w:tcW w:w="3827" w:type="dxa"/>
          </w:tcPr>
          <w:p w:rsidR="000A7AF1" w:rsidRPr="000C5301" w:rsidRDefault="00BC2FF1" w:rsidP="000A7AF1">
            <w:pPr>
              <w:rPr>
                <w:sz w:val="24"/>
                <w:szCs w:val="24"/>
              </w:rPr>
            </w:pPr>
            <w:r>
              <w:rPr>
                <w:sz w:val="24"/>
                <w:szCs w:val="24"/>
              </w:rPr>
              <w:t>Контрольная работа №</w:t>
            </w:r>
          </w:p>
        </w:tc>
        <w:tc>
          <w:tcPr>
            <w:tcW w:w="2327" w:type="dxa"/>
          </w:tcPr>
          <w:p w:rsidR="000A7AF1" w:rsidRPr="000C5301" w:rsidRDefault="000A7AF1" w:rsidP="000A7AF1">
            <w:pPr>
              <w:rPr>
                <w:sz w:val="24"/>
                <w:szCs w:val="24"/>
              </w:rPr>
            </w:pPr>
          </w:p>
        </w:tc>
      </w:tr>
      <w:tr w:rsidR="000A7AF1" w:rsidRPr="000C5301" w:rsidTr="00BC2FF1">
        <w:tc>
          <w:tcPr>
            <w:tcW w:w="4360" w:type="dxa"/>
          </w:tcPr>
          <w:p w:rsidR="000A7AF1" w:rsidRPr="000C5301" w:rsidRDefault="000A7AF1" w:rsidP="000A7AF1">
            <w:pPr>
              <w:pStyle w:val="Style1"/>
              <w:widowControl/>
              <w:spacing w:line="240" w:lineRule="auto"/>
              <w:rPr>
                <w:rStyle w:val="FontStyle31"/>
                <w:b w:val="0"/>
                <w:color w:val="auto"/>
              </w:rPr>
            </w:pPr>
            <w:r w:rsidRPr="000C5301">
              <w:rPr>
                <w:rStyle w:val="FontStyle31"/>
                <w:color w:val="auto"/>
              </w:rPr>
              <w:t xml:space="preserve">Тема 1.1. </w:t>
            </w:r>
          </w:p>
        </w:tc>
        <w:tc>
          <w:tcPr>
            <w:tcW w:w="3827" w:type="dxa"/>
          </w:tcPr>
          <w:p w:rsidR="000A7AF1" w:rsidRPr="000C5301" w:rsidRDefault="000A7AF1" w:rsidP="000A7AF1">
            <w:pPr>
              <w:rPr>
                <w:sz w:val="24"/>
                <w:szCs w:val="24"/>
              </w:rPr>
            </w:pPr>
            <w:r w:rsidRPr="000C5301">
              <w:rPr>
                <w:sz w:val="24"/>
                <w:szCs w:val="24"/>
              </w:rPr>
              <w:t>Устный опрос: вопрос №</w:t>
            </w:r>
          </w:p>
          <w:p w:rsidR="000A7AF1" w:rsidRPr="000C5301" w:rsidRDefault="000A7AF1" w:rsidP="000A7AF1">
            <w:pPr>
              <w:pStyle w:val="Default"/>
              <w:rPr>
                <w:b/>
                <w:iCs/>
                <w:color w:val="auto"/>
              </w:rPr>
            </w:pPr>
            <w:r w:rsidRPr="000C5301">
              <w:rPr>
                <w:iCs/>
                <w:color w:val="auto"/>
              </w:rPr>
              <w:t xml:space="preserve">Практическая работа №1 </w:t>
            </w:r>
          </w:p>
          <w:p w:rsidR="000A7AF1" w:rsidRPr="000C5301" w:rsidRDefault="000A7AF1" w:rsidP="000A7AF1">
            <w:pPr>
              <w:pStyle w:val="Default"/>
              <w:rPr>
                <w:b/>
                <w:iCs/>
                <w:color w:val="auto"/>
              </w:rPr>
            </w:pPr>
            <w:r w:rsidRPr="000C5301">
              <w:rPr>
                <w:iCs/>
                <w:color w:val="auto"/>
              </w:rPr>
              <w:t>Тест №</w:t>
            </w:r>
          </w:p>
        </w:tc>
        <w:tc>
          <w:tcPr>
            <w:tcW w:w="2327" w:type="dxa"/>
          </w:tcPr>
          <w:p w:rsidR="000A7AF1" w:rsidRPr="000C5301" w:rsidRDefault="000A7AF1" w:rsidP="000A7AF1">
            <w:pPr>
              <w:rPr>
                <w:sz w:val="24"/>
                <w:szCs w:val="24"/>
              </w:rPr>
            </w:pPr>
            <w:r w:rsidRPr="000C5301">
              <w:rPr>
                <w:sz w:val="24"/>
                <w:szCs w:val="24"/>
              </w:rPr>
              <w:t>У3, У 4</w:t>
            </w:r>
          </w:p>
          <w:p w:rsidR="000A7AF1" w:rsidRPr="000C5301" w:rsidRDefault="000A7AF1" w:rsidP="000A7AF1">
            <w:pPr>
              <w:rPr>
                <w:sz w:val="24"/>
                <w:szCs w:val="24"/>
              </w:rPr>
            </w:pPr>
            <w:r w:rsidRPr="000C5301">
              <w:rPr>
                <w:sz w:val="24"/>
                <w:szCs w:val="24"/>
              </w:rPr>
              <w:t>З1, ОК 1, ПК 1.1. и т.д.</w:t>
            </w:r>
          </w:p>
        </w:tc>
      </w:tr>
      <w:tr w:rsidR="000A7AF1" w:rsidRPr="000C5301" w:rsidTr="00BC2FF1">
        <w:tc>
          <w:tcPr>
            <w:tcW w:w="4360" w:type="dxa"/>
          </w:tcPr>
          <w:p w:rsidR="000A7AF1" w:rsidRPr="000C5301" w:rsidRDefault="000A7AF1" w:rsidP="000A7AF1">
            <w:pPr>
              <w:pStyle w:val="Style1"/>
              <w:widowControl/>
              <w:spacing w:line="240" w:lineRule="auto"/>
              <w:rPr>
                <w:rStyle w:val="FontStyle31"/>
                <w:b w:val="0"/>
                <w:color w:val="auto"/>
                <w:lang w:val="en-US"/>
              </w:rPr>
            </w:pPr>
            <w:r w:rsidRPr="000C5301">
              <w:rPr>
                <w:rStyle w:val="FontStyle31"/>
                <w:color w:val="auto"/>
              </w:rPr>
              <w:t>Тема 1.</w:t>
            </w:r>
            <w:r w:rsidRPr="000C5301">
              <w:rPr>
                <w:rStyle w:val="FontStyle31"/>
                <w:color w:val="auto"/>
                <w:lang w:val="en-US"/>
              </w:rPr>
              <w:t>n</w:t>
            </w:r>
          </w:p>
        </w:tc>
        <w:tc>
          <w:tcPr>
            <w:tcW w:w="3827" w:type="dxa"/>
          </w:tcPr>
          <w:p w:rsidR="000A7AF1" w:rsidRPr="000C5301" w:rsidRDefault="000A7AF1" w:rsidP="000A7AF1">
            <w:pPr>
              <w:pStyle w:val="Default"/>
              <w:rPr>
                <w:iCs/>
                <w:color w:val="auto"/>
              </w:rPr>
            </w:pPr>
          </w:p>
        </w:tc>
        <w:tc>
          <w:tcPr>
            <w:tcW w:w="2327" w:type="dxa"/>
          </w:tcPr>
          <w:p w:rsidR="000A7AF1" w:rsidRPr="000C5301" w:rsidRDefault="000A7AF1" w:rsidP="000A7AF1">
            <w:pPr>
              <w:rPr>
                <w:sz w:val="24"/>
                <w:szCs w:val="24"/>
              </w:rPr>
            </w:pPr>
            <w:r w:rsidRPr="000C5301">
              <w:rPr>
                <w:sz w:val="24"/>
                <w:szCs w:val="24"/>
              </w:rPr>
              <w:t>У 3,ОК…</w:t>
            </w:r>
          </w:p>
        </w:tc>
      </w:tr>
      <w:tr w:rsidR="000A7AF1" w:rsidRPr="000C5301" w:rsidTr="00BC2FF1">
        <w:tc>
          <w:tcPr>
            <w:tcW w:w="4360" w:type="dxa"/>
          </w:tcPr>
          <w:p w:rsidR="000A7AF1" w:rsidRPr="000C5301" w:rsidRDefault="000A7AF1" w:rsidP="000A7AF1">
            <w:pPr>
              <w:pStyle w:val="Style14"/>
              <w:widowControl/>
              <w:spacing w:line="240" w:lineRule="auto"/>
              <w:rPr>
                <w:rStyle w:val="FontStyle31"/>
                <w:color w:val="auto"/>
              </w:rPr>
            </w:pPr>
            <w:r w:rsidRPr="000C5301">
              <w:rPr>
                <w:rStyle w:val="FontStyle31"/>
                <w:color w:val="auto"/>
              </w:rPr>
              <w:t>Раздел 2</w:t>
            </w:r>
          </w:p>
        </w:tc>
        <w:tc>
          <w:tcPr>
            <w:tcW w:w="3827" w:type="dxa"/>
          </w:tcPr>
          <w:p w:rsidR="000A7AF1" w:rsidRPr="000C5301" w:rsidRDefault="000A7AF1" w:rsidP="000A7AF1">
            <w:pPr>
              <w:rPr>
                <w:sz w:val="24"/>
                <w:szCs w:val="24"/>
              </w:rPr>
            </w:pPr>
            <w:r w:rsidRPr="000C5301">
              <w:rPr>
                <w:sz w:val="24"/>
                <w:szCs w:val="24"/>
              </w:rPr>
              <w:t>Контрольная работа №1</w:t>
            </w:r>
          </w:p>
        </w:tc>
        <w:tc>
          <w:tcPr>
            <w:tcW w:w="2327" w:type="dxa"/>
          </w:tcPr>
          <w:p w:rsidR="000A7AF1" w:rsidRPr="000C5301" w:rsidRDefault="000A7AF1" w:rsidP="000A7AF1">
            <w:pPr>
              <w:rPr>
                <w:sz w:val="24"/>
                <w:szCs w:val="24"/>
              </w:rPr>
            </w:pPr>
          </w:p>
        </w:tc>
      </w:tr>
      <w:tr w:rsidR="000A7AF1" w:rsidRPr="000C5301" w:rsidTr="00BC2FF1">
        <w:tc>
          <w:tcPr>
            <w:tcW w:w="4360" w:type="dxa"/>
          </w:tcPr>
          <w:p w:rsidR="000A7AF1" w:rsidRPr="000C5301" w:rsidRDefault="000A7AF1" w:rsidP="000A7AF1">
            <w:pPr>
              <w:pStyle w:val="Style1"/>
              <w:widowControl/>
              <w:spacing w:line="240" w:lineRule="auto"/>
              <w:ind w:right="140"/>
              <w:rPr>
                <w:rStyle w:val="FontStyle31"/>
                <w:b w:val="0"/>
                <w:color w:val="auto"/>
              </w:rPr>
            </w:pPr>
            <w:r w:rsidRPr="000C5301">
              <w:rPr>
                <w:rStyle w:val="FontStyle31"/>
                <w:color w:val="auto"/>
              </w:rPr>
              <w:t>Тема 2. 1.</w:t>
            </w:r>
          </w:p>
        </w:tc>
        <w:tc>
          <w:tcPr>
            <w:tcW w:w="3827" w:type="dxa"/>
          </w:tcPr>
          <w:p w:rsidR="000A7AF1" w:rsidRPr="000C5301" w:rsidRDefault="000A7AF1" w:rsidP="000A7AF1">
            <w:pPr>
              <w:rPr>
                <w:sz w:val="24"/>
                <w:szCs w:val="24"/>
              </w:rPr>
            </w:pPr>
            <w:r w:rsidRPr="000C5301">
              <w:rPr>
                <w:sz w:val="24"/>
                <w:szCs w:val="24"/>
              </w:rPr>
              <w:t>Устный опрос: вопрос №</w:t>
            </w:r>
          </w:p>
          <w:p w:rsidR="000A7AF1" w:rsidRPr="000C5301" w:rsidRDefault="000A7AF1" w:rsidP="000A7AF1">
            <w:pPr>
              <w:pStyle w:val="Default"/>
              <w:rPr>
                <w:b/>
                <w:iCs/>
                <w:color w:val="auto"/>
              </w:rPr>
            </w:pPr>
            <w:r w:rsidRPr="000C5301">
              <w:rPr>
                <w:iCs/>
                <w:color w:val="auto"/>
              </w:rPr>
              <w:t xml:space="preserve">Практическая работа №2 </w:t>
            </w:r>
          </w:p>
          <w:p w:rsidR="000A7AF1" w:rsidRPr="000C5301" w:rsidRDefault="000A7AF1" w:rsidP="000A7AF1">
            <w:pPr>
              <w:pStyle w:val="Default"/>
              <w:rPr>
                <w:b/>
                <w:iCs/>
                <w:color w:val="auto"/>
              </w:rPr>
            </w:pPr>
            <w:r w:rsidRPr="000C5301">
              <w:rPr>
                <w:iCs/>
                <w:color w:val="auto"/>
              </w:rPr>
              <w:t>Тест №</w:t>
            </w:r>
          </w:p>
        </w:tc>
        <w:tc>
          <w:tcPr>
            <w:tcW w:w="2327" w:type="dxa"/>
          </w:tcPr>
          <w:p w:rsidR="000A7AF1" w:rsidRPr="000C5301" w:rsidRDefault="000A7AF1" w:rsidP="000A7AF1">
            <w:pPr>
              <w:rPr>
                <w:sz w:val="24"/>
                <w:szCs w:val="24"/>
              </w:rPr>
            </w:pPr>
            <w:r w:rsidRPr="000C5301">
              <w:rPr>
                <w:sz w:val="24"/>
                <w:szCs w:val="24"/>
              </w:rPr>
              <w:t>У 3</w:t>
            </w:r>
          </w:p>
        </w:tc>
      </w:tr>
      <w:tr w:rsidR="000A7AF1" w:rsidRPr="000C5301" w:rsidTr="00BC2FF1">
        <w:trPr>
          <w:trHeight w:val="253"/>
        </w:trPr>
        <w:tc>
          <w:tcPr>
            <w:tcW w:w="4360" w:type="dxa"/>
          </w:tcPr>
          <w:p w:rsidR="000A7AF1" w:rsidRPr="000C5301" w:rsidRDefault="000A7AF1" w:rsidP="000A7AF1">
            <w:pPr>
              <w:pStyle w:val="Style1"/>
              <w:widowControl/>
              <w:spacing w:line="240" w:lineRule="auto"/>
              <w:rPr>
                <w:rStyle w:val="FontStyle31"/>
                <w:color w:val="auto"/>
              </w:rPr>
            </w:pPr>
            <w:r w:rsidRPr="000C5301">
              <w:rPr>
                <w:b/>
              </w:rPr>
              <w:t>Промежуточная аттестация</w:t>
            </w:r>
            <w:r w:rsidR="004B7F93">
              <w:rPr>
                <w:b/>
              </w:rPr>
              <w:t xml:space="preserve"> по ПМ (итоговая аттестация по МДК)</w:t>
            </w:r>
          </w:p>
        </w:tc>
        <w:tc>
          <w:tcPr>
            <w:tcW w:w="3827" w:type="dxa"/>
          </w:tcPr>
          <w:p w:rsidR="000A7AF1" w:rsidRPr="000C5301" w:rsidRDefault="000A7AF1" w:rsidP="000A7AF1">
            <w:pPr>
              <w:rPr>
                <w:sz w:val="24"/>
                <w:szCs w:val="24"/>
              </w:rPr>
            </w:pPr>
            <w:r w:rsidRPr="000C5301">
              <w:rPr>
                <w:sz w:val="24"/>
                <w:szCs w:val="24"/>
              </w:rPr>
              <w:t>Дифференцированный заче/Зачет/Экзамен</w:t>
            </w:r>
          </w:p>
        </w:tc>
        <w:tc>
          <w:tcPr>
            <w:tcW w:w="2327" w:type="dxa"/>
          </w:tcPr>
          <w:p w:rsidR="000A7AF1" w:rsidRPr="000C5301" w:rsidRDefault="000A7AF1" w:rsidP="000A7AF1">
            <w:pPr>
              <w:pStyle w:val="Default"/>
              <w:rPr>
                <w:i/>
                <w:iCs/>
                <w:color w:val="auto"/>
              </w:rPr>
            </w:pPr>
          </w:p>
        </w:tc>
      </w:tr>
      <w:tr w:rsidR="00DE3381" w:rsidRPr="000C5301" w:rsidTr="00BC2FF1">
        <w:trPr>
          <w:trHeight w:val="253"/>
        </w:trPr>
        <w:tc>
          <w:tcPr>
            <w:tcW w:w="4360" w:type="dxa"/>
          </w:tcPr>
          <w:p w:rsidR="00DE3381" w:rsidRPr="00EC7513" w:rsidRDefault="00DE3381" w:rsidP="00DE3381">
            <w:pPr>
              <w:pStyle w:val="Style14"/>
              <w:widowControl/>
              <w:spacing w:line="240" w:lineRule="auto"/>
              <w:rPr>
                <w:rStyle w:val="FontStyle31"/>
                <w:color w:val="FF0000"/>
              </w:rPr>
            </w:pPr>
            <w:r w:rsidRPr="00EC7513">
              <w:rPr>
                <w:b/>
                <w:color w:val="FF0000"/>
              </w:rPr>
              <w:t>МДК</w:t>
            </w:r>
            <w:r w:rsidR="00BC2FF1" w:rsidRPr="00EC7513">
              <w:rPr>
                <w:b/>
                <w:color w:val="FF0000"/>
                <w:lang w:val="en-US"/>
              </w:rPr>
              <w:t>n</w:t>
            </w:r>
            <w:r w:rsidRPr="00EC7513">
              <w:rPr>
                <w:b/>
                <w:color w:val="FF0000"/>
              </w:rPr>
              <w:t xml:space="preserve"> ….</w:t>
            </w:r>
          </w:p>
        </w:tc>
        <w:tc>
          <w:tcPr>
            <w:tcW w:w="3827" w:type="dxa"/>
          </w:tcPr>
          <w:p w:rsidR="00DE3381" w:rsidRPr="00EC7513" w:rsidRDefault="00DE3381" w:rsidP="00E54351">
            <w:pPr>
              <w:rPr>
                <w:color w:val="FF0000"/>
                <w:sz w:val="24"/>
                <w:szCs w:val="24"/>
              </w:rPr>
            </w:pPr>
          </w:p>
        </w:tc>
        <w:tc>
          <w:tcPr>
            <w:tcW w:w="2327" w:type="dxa"/>
          </w:tcPr>
          <w:p w:rsidR="00DE3381" w:rsidRPr="00EC7513" w:rsidRDefault="00DE3381" w:rsidP="00E54351">
            <w:pPr>
              <w:rPr>
                <w:color w:val="FF0000"/>
                <w:sz w:val="24"/>
                <w:szCs w:val="24"/>
              </w:rPr>
            </w:pPr>
          </w:p>
        </w:tc>
      </w:tr>
      <w:tr w:rsidR="00DE3381" w:rsidRPr="000C5301" w:rsidTr="00BC2FF1">
        <w:trPr>
          <w:trHeight w:val="253"/>
        </w:trPr>
        <w:tc>
          <w:tcPr>
            <w:tcW w:w="4360" w:type="dxa"/>
          </w:tcPr>
          <w:p w:rsidR="00DE3381" w:rsidRPr="00EC7513" w:rsidRDefault="00DE3381" w:rsidP="00E54351">
            <w:pPr>
              <w:pStyle w:val="Style14"/>
              <w:widowControl/>
              <w:spacing w:line="240" w:lineRule="auto"/>
              <w:rPr>
                <w:rStyle w:val="FontStyle31"/>
                <w:color w:val="FF0000"/>
              </w:rPr>
            </w:pPr>
            <w:r w:rsidRPr="00EC7513">
              <w:rPr>
                <w:rStyle w:val="FontStyle31"/>
                <w:color w:val="FF0000"/>
              </w:rPr>
              <w:t xml:space="preserve">Раздел 1 </w:t>
            </w:r>
          </w:p>
        </w:tc>
        <w:tc>
          <w:tcPr>
            <w:tcW w:w="3827" w:type="dxa"/>
          </w:tcPr>
          <w:p w:rsidR="00DE3381" w:rsidRPr="00EC7513" w:rsidRDefault="00BC2FF1" w:rsidP="00E54351">
            <w:pPr>
              <w:rPr>
                <w:color w:val="FF0000"/>
                <w:sz w:val="24"/>
                <w:szCs w:val="24"/>
              </w:rPr>
            </w:pPr>
            <w:r w:rsidRPr="00EC7513">
              <w:rPr>
                <w:color w:val="FF0000"/>
                <w:sz w:val="24"/>
                <w:szCs w:val="24"/>
              </w:rPr>
              <w:t>Контрольная работа №</w:t>
            </w:r>
          </w:p>
        </w:tc>
        <w:tc>
          <w:tcPr>
            <w:tcW w:w="2327" w:type="dxa"/>
          </w:tcPr>
          <w:p w:rsidR="00DE3381" w:rsidRPr="00EC7513" w:rsidRDefault="00DE3381" w:rsidP="00E54351">
            <w:pPr>
              <w:rPr>
                <w:color w:val="FF0000"/>
                <w:sz w:val="24"/>
                <w:szCs w:val="24"/>
              </w:rPr>
            </w:pPr>
          </w:p>
        </w:tc>
      </w:tr>
      <w:tr w:rsidR="00DE3381" w:rsidRPr="000C5301" w:rsidTr="00BC2FF1">
        <w:trPr>
          <w:trHeight w:val="253"/>
        </w:trPr>
        <w:tc>
          <w:tcPr>
            <w:tcW w:w="4360" w:type="dxa"/>
          </w:tcPr>
          <w:p w:rsidR="00DE3381" w:rsidRPr="00EC7513" w:rsidRDefault="00DE3381" w:rsidP="00E54351">
            <w:pPr>
              <w:pStyle w:val="Style1"/>
              <w:widowControl/>
              <w:spacing w:line="240" w:lineRule="auto"/>
              <w:rPr>
                <w:rStyle w:val="FontStyle31"/>
                <w:b w:val="0"/>
                <w:color w:val="FF0000"/>
              </w:rPr>
            </w:pPr>
            <w:r w:rsidRPr="00EC7513">
              <w:rPr>
                <w:rStyle w:val="FontStyle31"/>
                <w:color w:val="FF0000"/>
              </w:rPr>
              <w:t xml:space="preserve">Тема 1.1. </w:t>
            </w:r>
          </w:p>
        </w:tc>
        <w:tc>
          <w:tcPr>
            <w:tcW w:w="3827" w:type="dxa"/>
          </w:tcPr>
          <w:p w:rsidR="00DE3381" w:rsidRPr="00EC7513" w:rsidRDefault="00DE3381" w:rsidP="00E54351">
            <w:pPr>
              <w:rPr>
                <w:color w:val="FF0000"/>
                <w:sz w:val="24"/>
                <w:szCs w:val="24"/>
              </w:rPr>
            </w:pPr>
            <w:r w:rsidRPr="00EC7513">
              <w:rPr>
                <w:color w:val="FF0000"/>
                <w:sz w:val="24"/>
                <w:szCs w:val="24"/>
              </w:rPr>
              <w:t>Устный опрос: вопрос №</w:t>
            </w:r>
          </w:p>
          <w:p w:rsidR="00DE3381" w:rsidRPr="00D224CE" w:rsidRDefault="00DE3381" w:rsidP="00E54351">
            <w:pPr>
              <w:pStyle w:val="Default"/>
              <w:rPr>
                <w:b/>
                <w:iCs/>
                <w:color w:val="FF0000"/>
              </w:rPr>
            </w:pPr>
            <w:r w:rsidRPr="00EC7513">
              <w:rPr>
                <w:iCs/>
                <w:color w:val="FF0000"/>
              </w:rPr>
              <w:t>Практическая работа №</w:t>
            </w:r>
          </w:p>
          <w:p w:rsidR="00DE3381" w:rsidRPr="00EC7513" w:rsidRDefault="00DE3381" w:rsidP="00E54351">
            <w:pPr>
              <w:pStyle w:val="Default"/>
              <w:rPr>
                <w:b/>
                <w:iCs/>
                <w:color w:val="FF0000"/>
              </w:rPr>
            </w:pPr>
            <w:r w:rsidRPr="00EC7513">
              <w:rPr>
                <w:iCs/>
                <w:color w:val="FF0000"/>
              </w:rPr>
              <w:lastRenderedPageBreak/>
              <w:t>Тест №</w:t>
            </w:r>
          </w:p>
        </w:tc>
        <w:tc>
          <w:tcPr>
            <w:tcW w:w="2327" w:type="dxa"/>
          </w:tcPr>
          <w:p w:rsidR="00DE3381" w:rsidRPr="00EC7513" w:rsidRDefault="00DE3381" w:rsidP="00E54351">
            <w:pPr>
              <w:rPr>
                <w:color w:val="FF0000"/>
                <w:sz w:val="24"/>
                <w:szCs w:val="24"/>
              </w:rPr>
            </w:pPr>
            <w:r w:rsidRPr="00EC7513">
              <w:rPr>
                <w:color w:val="FF0000"/>
                <w:sz w:val="24"/>
                <w:szCs w:val="24"/>
              </w:rPr>
              <w:lastRenderedPageBreak/>
              <w:t xml:space="preserve">У </w:t>
            </w:r>
            <w:r w:rsidR="00BC2FF1" w:rsidRPr="00EC7513">
              <w:rPr>
                <w:color w:val="FF0000"/>
                <w:sz w:val="24"/>
                <w:szCs w:val="24"/>
              </w:rPr>
              <w:t>5, У 6</w:t>
            </w:r>
          </w:p>
          <w:p w:rsidR="00DE3381" w:rsidRPr="00EC7513" w:rsidRDefault="00BC2FF1" w:rsidP="00E54351">
            <w:pPr>
              <w:rPr>
                <w:color w:val="FF0000"/>
                <w:sz w:val="24"/>
                <w:szCs w:val="24"/>
              </w:rPr>
            </w:pPr>
            <w:r w:rsidRPr="00EC7513">
              <w:rPr>
                <w:color w:val="FF0000"/>
                <w:sz w:val="24"/>
                <w:szCs w:val="24"/>
              </w:rPr>
              <w:t>З.2, ОК 3, ПК 2</w:t>
            </w:r>
            <w:r w:rsidR="00DE3381" w:rsidRPr="00EC7513">
              <w:rPr>
                <w:color w:val="FF0000"/>
                <w:sz w:val="24"/>
                <w:szCs w:val="24"/>
              </w:rPr>
              <w:t xml:space="preserve">.1. и </w:t>
            </w:r>
            <w:r w:rsidR="00DE3381" w:rsidRPr="00EC7513">
              <w:rPr>
                <w:color w:val="FF0000"/>
                <w:sz w:val="24"/>
                <w:szCs w:val="24"/>
              </w:rPr>
              <w:lastRenderedPageBreak/>
              <w:t>т.д.</w:t>
            </w:r>
          </w:p>
        </w:tc>
      </w:tr>
      <w:tr w:rsidR="00BC2FF1" w:rsidRPr="000C5301" w:rsidTr="00BC2FF1">
        <w:trPr>
          <w:trHeight w:val="253"/>
        </w:trPr>
        <w:tc>
          <w:tcPr>
            <w:tcW w:w="4360" w:type="dxa"/>
          </w:tcPr>
          <w:p w:rsidR="00BC2FF1" w:rsidRPr="00EC7513" w:rsidRDefault="00BC2FF1" w:rsidP="00E54351">
            <w:pPr>
              <w:pStyle w:val="Style1"/>
              <w:widowControl/>
              <w:spacing w:line="240" w:lineRule="auto"/>
              <w:rPr>
                <w:rStyle w:val="FontStyle31"/>
                <w:color w:val="FF0000"/>
              </w:rPr>
            </w:pPr>
            <w:r w:rsidRPr="00EC7513">
              <w:rPr>
                <w:b/>
                <w:color w:val="FF0000"/>
              </w:rPr>
              <w:lastRenderedPageBreak/>
              <w:t>Промежуточная аттестация по ПМ (итоговая аттестация по МДК)</w:t>
            </w:r>
          </w:p>
        </w:tc>
        <w:tc>
          <w:tcPr>
            <w:tcW w:w="3827" w:type="dxa"/>
          </w:tcPr>
          <w:p w:rsidR="00BC2FF1" w:rsidRPr="00EC7513" w:rsidRDefault="00BC2FF1" w:rsidP="00E54351">
            <w:pPr>
              <w:rPr>
                <w:color w:val="FF0000"/>
                <w:sz w:val="24"/>
                <w:szCs w:val="24"/>
              </w:rPr>
            </w:pPr>
            <w:r w:rsidRPr="00EC7513">
              <w:rPr>
                <w:color w:val="FF0000"/>
                <w:sz w:val="24"/>
                <w:szCs w:val="24"/>
              </w:rPr>
              <w:t>Дифференцированный заче/Зачет/Экзамен</w:t>
            </w:r>
          </w:p>
        </w:tc>
        <w:tc>
          <w:tcPr>
            <w:tcW w:w="2327" w:type="dxa"/>
          </w:tcPr>
          <w:p w:rsidR="00BC2FF1" w:rsidRPr="00EC7513" w:rsidRDefault="00BC2FF1" w:rsidP="000A7AF1">
            <w:pPr>
              <w:pStyle w:val="Default"/>
              <w:rPr>
                <w:i/>
                <w:iCs/>
                <w:color w:val="FF0000"/>
              </w:rPr>
            </w:pPr>
          </w:p>
        </w:tc>
      </w:tr>
    </w:tbl>
    <w:p w:rsidR="00D30254" w:rsidRPr="00B848CD" w:rsidRDefault="00D30254" w:rsidP="00107DA3">
      <w:pPr>
        <w:pStyle w:val="af1"/>
        <w:jc w:val="both"/>
        <w:rPr>
          <w:i/>
          <w:sz w:val="24"/>
          <w:szCs w:val="24"/>
        </w:rPr>
      </w:pPr>
    </w:p>
    <w:p w:rsidR="006E5408" w:rsidRPr="001664AA" w:rsidRDefault="00627FE2" w:rsidP="007525D7">
      <w:pPr>
        <w:spacing w:after="0" w:line="240" w:lineRule="auto"/>
        <w:rPr>
          <w:rFonts w:ascii="Times New Roman" w:hAnsi="Times New Roman"/>
          <w:b/>
          <w:sz w:val="28"/>
          <w:szCs w:val="28"/>
        </w:rPr>
      </w:pPr>
      <w:r w:rsidRPr="001664AA">
        <w:rPr>
          <w:rFonts w:ascii="Times New Roman" w:hAnsi="Times New Roman"/>
          <w:b/>
          <w:sz w:val="28"/>
          <w:szCs w:val="28"/>
        </w:rPr>
        <w:t>3</w:t>
      </w:r>
      <w:r w:rsidR="009137D2" w:rsidRPr="001664AA">
        <w:rPr>
          <w:rFonts w:ascii="Times New Roman" w:hAnsi="Times New Roman"/>
          <w:b/>
          <w:sz w:val="28"/>
          <w:szCs w:val="28"/>
        </w:rPr>
        <w:t>.2</w:t>
      </w:r>
      <w:r w:rsidR="006E5408" w:rsidRPr="001664AA">
        <w:rPr>
          <w:rFonts w:ascii="Times New Roman" w:hAnsi="Times New Roman"/>
          <w:b/>
          <w:sz w:val="28"/>
          <w:szCs w:val="28"/>
        </w:rPr>
        <w:t>. Контрольно-оценочные</w:t>
      </w:r>
      <w:r w:rsidR="00924743">
        <w:rPr>
          <w:rFonts w:ascii="Times New Roman" w:hAnsi="Times New Roman"/>
          <w:b/>
          <w:sz w:val="28"/>
          <w:szCs w:val="28"/>
        </w:rPr>
        <w:t xml:space="preserve"> средства </w:t>
      </w:r>
      <w:r w:rsidR="006E5408" w:rsidRPr="001664AA">
        <w:rPr>
          <w:rFonts w:ascii="Times New Roman" w:hAnsi="Times New Roman"/>
          <w:b/>
          <w:sz w:val="28"/>
          <w:szCs w:val="28"/>
        </w:rPr>
        <w:t xml:space="preserve"> текущего контроля по разделам/темам МДК</w:t>
      </w:r>
      <w:r w:rsidR="00FC4AC9" w:rsidRPr="001664AA">
        <w:rPr>
          <w:rFonts w:ascii="Times New Roman" w:hAnsi="Times New Roman"/>
          <w:b/>
          <w:sz w:val="28"/>
          <w:szCs w:val="28"/>
        </w:rPr>
        <w:t>01.01</w:t>
      </w:r>
    </w:p>
    <w:p w:rsidR="006E5408" w:rsidRPr="00201094" w:rsidRDefault="00627FE2" w:rsidP="006E5408">
      <w:pPr>
        <w:spacing w:after="0" w:line="240" w:lineRule="auto"/>
        <w:rPr>
          <w:rFonts w:ascii="Times New Roman" w:hAnsi="Times New Roman"/>
          <w:b/>
          <w:bCs/>
          <w:sz w:val="28"/>
          <w:szCs w:val="28"/>
        </w:rPr>
      </w:pPr>
      <w:r>
        <w:rPr>
          <w:rFonts w:ascii="Times New Roman" w:hAnsi="Times New Roman"/>
          <w:b/>
          <w:sz w:val="28"/>
          <w:szCs w:val="28"/>
        </w:rPr>
        <w:t>3</w:t>
      </w:r>
      <w:r w:rsidR="0014395D">
        <w:rPr>
          <w:rFonts w:ascii="Times New Roman" w:hAnsi="Times New Roman"/>
          <w:b/>
          <w:sz w:val="28"/>
          <w:szCs w:val="28"/>
        </w:rPr>
        <w:t xml:space="preserve">.2.1 </w:t>
      </w:r>
      <w:r w:rsidR="006E5408" w:rsidRPr="00201094">
        <w:rPr>
          <w:rFonts w:ascii="Times New Roman" w:hAnsi="Times New Roman"/>
          <w:b/>
          <w:sz w:val="28"/>
          <w:szCs w:val="28"/>
        </w:rPr>
        <w:t xml:space="preserve">Вопросы для устного опроса </w:t>
      </w:r>
    </w:p>
    <w:tbl>
      <w:tblPr>
        <w:tblStyle w:val="af4"/>
        <w:tblW w:w="10614" w:type="dxa"/>
        <w:tblInd w:w="-601" w:type="dxa"/>
        <w:tblLook w:val="04A0"/>
      </w:tblPr>
      <w:tblGrid>
        <w:gridCol w:w="2689"/>
        <w:gridCol w:w="7925"/>
      </w:tblGrid>
      <w:tr w:rsidR="006E5408" w:rsidRPr="00201094" w:rsidTr="00622EA2">
        <w:trPr>
          <w:trHeight w:val="557"/>
        </w:trPr>
        <w:tc>
          <w:tcPr>
            <w:tcW w:w="2567" w:type="dxa"/>
          </w:tcPr>
          <w:p w:rsidR="006E5408" w:rsidRPr="00FD295E" w:rsidRDefault="006E5408" w:rsidP="003A4401">
            <w:pPr>
              <w:jc w:val="center"/>
              <w:rPr>
                <w:b/>
                <w:sz w:val="24"/>
                <w:szCs w:val="24"/>
              </w:rPr>
            </w:pPr>
            <w:r w:rsidRPr="00CA5C12">
              <w:rPr>
                <w:b/>
                <w:color w:val="FF0000"/>
                <w:sz w:val="24"/>
                <w:szCs w:val="24"/>
              </w:rPr>
              <w:t>Номер</w:t>
            </w:r>
            <w:r w:rsidRPr="00FD295E">
              <w:rPr>
                <w:b/>
                <w:sz w:val="24"/>
                <w:szCs w:val="24"/>
              </w:rPr>
              <w:t xml:space="preserve"> Раздела (Темы)</w:t>
            </w:r>
          </w:p>
        </w:tc>
        <w:tc>
          <w:tcPr>
            <w:tcW w:w="8047" w:type="dxa"/>
          </w:tcPr>
          <w:p w:rsidR="006E5408" w:rsidRPr="00FD295E" w:rsidRDefault="006E5408" w:rsidP="003A4401">
            <w:pPr>
              <w:jc w:val="center"/>
              <w:rPr>
                <w:b/>
                <w:sz w:val="24"/>
                <w:szCs w:val="24"/>
              </w:rPr>
            </w:pPr>
            <w:r w:rsidRPr="00FD295E">
              <w:rPr>
                <w:b/>
                <w:sz w:val="24"/>
                <w:szCs w:val="24"/>
              </w:rPr>
              <w:t>Вопросы</w:t>
            </w:r>
          </w:p>
        </w:tc>
      </w:tr>
      <w:tr w:rsidR="006E5408" w:rsidRPr="00201094" w:rsidTr="00622EA2">
        <w:trPr>
          <w:trHeight w:val="270"/>
        </w:trPr>
        <w:tc>
          <w:tcPr>
            <w:tcW w:w="2567" w:type="dxa"/>
          </w:tcPr>
          <w:p w:rsidR="006E5408" w:rsidRPr="00FD295E" w:rsidRDefault="006E5408" w:rsidP="003A4401">
            <w:pPr>
              <w:pStyle w:val="Style14"/>
              <w:widowControl/>
              <w:spacing w:line="240" w:lineRule="auto"/>
              <w:rPr>
                <w:rStyle w:val="FontStyle31"/>
              </w:rPr>
            </w:pPr>
            <w:r w:rsidRPr="00FD295E">
              <w:rPr>
                <w:rStyle w:val="FontStyle31"/>
              </w:rPr>
              <w:t xml:space="preserve">Раздел 1 </w:t>
            </w:r>
          </w:p>
        </w:tc>
        <w:tc>
          <w:tcPr>
            <w:tcW w:w="8047" w:type="dxa"/>
          </w:tcPr>
          <w:p w:rsidR="006E5408" w:rsidRPr="00FD295E" w:rsidRDefault="006E5408" w:rsidP="003A4401">
            <w:pPr>
              <w:pStyle w:val="Style14"/>
              <w:widowControl/>
              <w:spacing w:line="240" w:lineRule="auto"/>
              <w:rPr>
                <w:rStyle w:val="FontStyle32"/>
                <w:sz w:val="24"/>
                <w:szCs w:val="24"/>
              </w:rPr>
            </w:pPr>
          </w:p>
        </w:tc>
      </w:tr>
      <w:tr w:rsidR="006E5408" w:rsidRPr="00201094" w:rsidTr="00622EA2">
        <w:trPr>
          <w:trHeight w:val="519"/>
        </w:trPr>
        <w:tc>
          <w:tcPr>
            <w:tcW w:w="2567" w:type="dxa"/>
          </w:tcPr>
          <w:p w:rsidR="006E5408" w:rsidRPr="00FD295E" w:rsidRDefault="006E5408" w:rsidP="003A4401">
            <w:pPr>
              <w:pStyle w:val="Style1"/>
              <w:widowControl/>
              <w:spacing w:line="240" w:lineRule="auto"/>
              <w:rPr>
                <w:rStyle w:val="FontStyle31"/>
                <w:b w:val="0"/>
              </w:rPr>
            </w:pPr>
            <w:r w:rsidRPr="00FD295E">
              <w:rPr>
                <w:rStyle w:val="FontStyle31"/>
              </w:rPr>
              <w:t xml:space="preserve">Тема 1.1. </w:t>
            </w:r>
          </w:p>
          <w:p w:rsidR="006E5408" w:rsidRPr="00FD295E" w:rsidRDefault="006E5408" w:rsidP="003A4401">
            <w:pPr>
              <w:pStyle w:val="Style1"/>
              <w:widowControl/>
              <w:spacing w:line="240" w:lineRule="auto"/>
              <w:rPr>
                <w:rStyle w:val="FontStyle31"/>
                <w:b w:val="0"/>
              </w:rPr>
            </w:pPr>
          </w:p>
        </w:tc>
        <w:tc>
          <w:tcPr>
            <w:tcW w:w="8047" w:type="dxa"/>
          </w:tcPr>
          <w:p w:rsidR="006E5408" w:rsidRPr="00FD295E" w:rsidRDefault="006E5408" w:rsidP="003A4401">
            <w:pPr>
              <w:pStyle w:val="Style14"/>
              <w:widowControl/>
              <w:spacing w:line="240" w:lineRule="auto"/>
              <w:rPr>
                <w:rStyle w:val="FontStyle32"/>
                <w:sz w:val="24"/>
                <w:szCs w:val="24"/>
              </w:rPr>
            </w:pPr>
            <w:r w:rsidRPr="00FD295E">
              <w:rPr>
                <w:rStyle w:val="FontStyle32"/>
                <w:sz w:val="24"/>
                <w:szCs w:val="24"/>
              </w:rPr>
              <w:t>1.</w:t>
            </w:r>
          </w:p>
          <w:p w:rsidR="006E5408" w:rsidRPr="00FD295E" w:rsidRDefault="006E5408" w:rsidP="003A4401">
            <w:pPr>
              <w:pStyle w:val="Style14"/>
              <w:widowControl/>
              <w:spacing w:line="240" w:lineRule="auto"/>
              <w:rPr>
                <w:rStyle w:val="FontStyle32"/>
                <w:sz w:val="24"/>
                <w:szCs w:val="24"/>
              </w:rPr>
            </w:pPr>
            <w:r w:rsidRPr="00FD295E">
              <w:rPr>
                <w:rStyle w:val="FontStyle32"/>
                <w:sz w:val="24"/>
                <w:szCs w:val="24"/>
              </w:rPr>
              <w:t>2..</w:t>
            </w:r>
          </w:p>
        </w:tc>
      </w:tr>
      <w:tr w:rsidR="006E5408" w:rsidRPr="00201094" w:rsidTr="00622EA2">
        <w:trPr>
          <w:trHeight w:val="259"/>
        </w:trPr>
        <w:tc>
          <w:tcPr>
            <w:tcW w:w="2567" w:type="dxa"/>
          </w:tcPr>
          <w:p w:rsidR="006E5408" w:rsidRPr="00FD295E" w:rsidRDefault="006E5408" w:rsidP="003A4401">
            <w:pPr>
              <w:pStyle w:val="Style14"/>
              <w:widowControl/>
              <w:spacing w:line="240" w:lineRule="auto"/>
              <w:rPr>
                <w:rStyle w:val="FontStyle31"/>
              </w:rPr>
            </w:pPr>
            <w:r w:rsidRPr="00FD295E">
              <w:rPr>
                <w:rStyle w:val="FontStyle31"/>
              </w:rPr>
              <w:t xml:space="preserve">Раздел 2 </w:t>
            </w:r>
          </w:p>
        </w:tc>
        <w:tc>
          <w:tcPr>
            <w:tcW w:w="8047" w:type="dxa"/>
          </w:tcPr>
          <w:p w:rsidR="006E5408" w:rsidRPr="00FD295E" w:rsidRDefault="006E5408" w:rsidP="003A4401">
            <w:pPr>
              <w:pStyle w:val="Style14"/>
              <w:widowControl/>
              <w:spacing w:line="274" w:lineRule="exact"/>
              <w:ind w:firstLine="5"/>
              <w:rPr>
                <w:rStyle w:val="FontStyle32"/>
                <w:sz w:val="24"/>
                <w:szCs w:val="24"/>
              </w:rPr>
            </w:pPr>
          </w:p>
        </w:tc>
      </w:tr>
      <w:tr w:rsidR="006E5408" w:rsidRPr="00201094" w:rsidTr="00622EA2">
        <w:trPr>
          <w:trHeight w:val="533"/>
        </w:trPr>
        <w:tc>
          <w:tcPr>
            <w:tcW w:w="2567" w:type="dxa"/>
          </w:tcPr>
          <w:p w:rsidR="006E5408" w:rsidRPr="00FD295E" w:rsidRDefault="006E5408" w:rsidP="003A4401">
            <w:pPr>
              <w:pStyle w:val="Style1"/>
              <w:widowControl/>
              <w:spacing w:line="278" w:lineRule="exact"/>
              <w:ind w:right="140"/>
              <w:rPr>
                <w:rStyle w:val="FontStyle31"/>
                <w:b w:val="0"/>
              </w:rPr>
            </w:pPr>
            <w:r w:rsidRPr="00FD295E">
              <w:rPr>
                <w:rStyle w:val="FontStyle31"/>
              </w:rPr>
              <w:t>Тема 2. 1.</w:t>
            </w:r>
            <w:r w:rsidRPr="00FD295E">
              <w:rPr>
                <w:rStyle w:val="FontStyle31"/>
              </w:rPr>
              <w:br/>
            </w:r>
          </w:p>
        </w:tc>
        <w:tc>
          <w:tcPr>
            <w:tcW w:w="8047" w:type="dxa"/>
          </w:tcPr>
          <w:p w:rsidR="006E5408" w:rsidRPr="00FD295E" w:rsidRDefault="006E5408" w:rsidP="003A4401">
            <w:pPr>
              <w:pStyle w:val="Style14"/>
              <w:widowControl/>
              <w:spacing w:line="240" w:lineRule="auto"/>
              <w:rPr>
                <w:rStyle w:val="FontStyle32"/>
                <w:sz w:val="24"/>
                <w:szCs w:val="24"/>
              </w:rPr>
            </w:pPr>
            <w:r w:rsidRPr="00FD295E">
              <w:rPr>
                <w:rStyle w:val="FontStyle32"/>
                <w:sz w:val="24"/>
                <w:szCs w:val="24"/>
              </w:rPr>
              <w:t>3.</w:t>
            </w:r>
          </w:p>
          <w:p w:rsidR="006E5408" w:rsidRPr="00FD295E" w:rsidRDefault="006E5408" w:rsidP="003A4401">
            <w:pPr>
              <w:pStyle w:val="Style14"/>
              <w:widowControl/>
              <w:spacing w:line="240" w:lineRule="auto"/>
              <w:rPr>
                <w:rStyle w:val="FontStyle32"/>
                <w:sz w:val="24"/>
                <w:szCs w:val="24"/>
              </w:rPr>
            </w:pPr>
            <w:r w:rsidRPr="00FD295E">
              <w:rPr>
                <w:rStyle w:val="FontStyle32"/>
                <w:sz w:val="24"/>
                <w:szCs w:val="24"/>
              </w:rPr>
              <w:t>4..</w:t>
            </w:r>
          </w:p>
        </w:tc>
      </w:tr>
      <w:tr w:rsidR="006E5408" w:rsidRPr="00201094" w:rsidTr="00622EA2">
        <w:trPr>
          <w:trHeight w:val="533"/>
        </w:trPr>
        <w:tc>
          <w:tcPr>
            <w:tcW w:w="2567" w:type="dxa"/>
          </w:tcPr>
          <w:p w:rsidR="006E5408" w:rsidRPr="00144D2E" w:rsidRDefault="00622EA2" w:rsidP="003A4401">
            <w:pPr>
              <w:pStyle w:val="Style1"/>
              <w:widowControl/>
              <w:spacing w:line="274" w:lineRule="exact"/>
              <w:ind w:right="1685"/>
              <w:rPr>
                <w:rStyle w:val="FontStyle31"/>
              </w:rPr>
            </w:pPr>
            <w:r>
              <w:rPr>
                <w:rStyle w:val="FontStyle31"/>
              </w:rPr>
              <w:t>Раздел</w:t>
            </w:r>
            <w:r w:rsidR="006E5408" w:rsidRPr="00FD295E">
              <w:rPr>
                <w:rStyle w:val="FontStyle31"/>
                <w:lang w:val="en-US"/>
              </w:rPr>
              <w:t>n</w:t>
            </w:r>
          </w:p>
        </w:tc>
        <w:tc>
          <w:tcPr>
            <w:tcW w:w="8047" w:type="dxa"/>
          </w:tcPr>
          <w:p w:rsidR="006E5408" w:rsidRPr="00FD295E" w:rsidRDefault="00622EA2" w:rsidP="003A4401">
            <w:pPr>
              <w:pStyle w:val="Style14"/>
              <w:widowControl/>
              <w:spacing w:line="274" w:lineRule="exact"/>
              <w:ind w:left="5" w:hanging="5"/>
              <w:rPr>
                <w:rStyle w:val="FontStyle32"/>
                <w:sz w:val="24"/>
                <w:szCs w:val="24"/>
              </w:rPr>
            </w:pPr>
            <w:r>
              <w:rPr>
                <w:rStyle w:val="FontStyle32"/>
                <w:sz w:val="24"/>
                <w:szCs w:val="24"/>
              </w:rPr>
              <w:t>5…</w:t>
            </w:r>
          </w:p>
        </w:tc>
      </w:tr>
    </w:tbl>
    <w:p w:rsidR="0014395D" w:rsidRDefault="006E5408" w:rsidP="006E5408">
      <w:pPr>
        <w:spacing w:after="0" w:line="240" w:lineRule="auto"/>
        <w:rPr>
          <w:rFonts w:ascii="Times New Roman" w:hAnsi="Times New Roman"/>
          <w:b/>
          <w:sz w:val="28"/>
          <w:szCs w:val="28"/>
        </w:rPr>
      </w:pPr>
      <w:r w:rsidRPr="00201094">
        <w:rPr>
          <w:rFonts w:ascii="Times New Roman" w:hAnsi="Times New Roman"/>
          <w:b/>
          <w:sz w:val="28"/>
          <w:szCs w:val="28"/>
        </w:rPr>
        <w:t>Критерии оценок….</w:t>
      </w:r>
    </w:p>
    <w:p w:rsidR="007525D7" w:rsidRDefault="007525D7" w:rsidP="006E5408">
      <w:pPr>
        <w:spacing w:after="0" w:line="240" w:lineRule="auto"/>
        <w:rPr>
          <w:rFonts w:ascii="Times New Roman" w:hAnsi="Times New Roman"/>
          <w:b/>
          <w:sz w:val="28"/>
          <w:szCs w:val="28"/>
        </w:rPr>
      </w:pPr>
    </w:p>
    <w:p w:rsidR="006E5408" w:rsidRPr="00201094" w:rsidRDefault="00A317FD" w:rsidP="006E5408">
      <w:pPr>
        <w:spacing w:after="0" w:line="240" w:lineRule="auto"/>
        <w:rPr>
          <w:rFonts w:ascii="Times New Roman" w:hAnsi="Times New Roman"/>
          <w:b/>
          <w:sz w:val="28"/>
          <w:szCs w:val="28"/>
        </w:rPr>
      </w:pPr>
      <w:r>
        <w:rPr>
          <w:rFonts w:ascii="Times New Roman" w:hAnsi="Times New Roman"/>
          <w:b/>
          <w:sz w:val="28"/>
          <w:szCs w:val="28"/>
        </w:rPr>
        <w:t>3</w:t>
      </w:r>
      <w:r w:rsidR="0014395D">
        <w:rPr>
          <w:rFonts w:ascii="Times New Roman" w:hAnsi="Times New Roman"/>
          <w:b/>
          <w:sz w:val="28"/>
          <w:szCs w:val="28"/>
        </w:rPr>
        <w:t>.</w:t>
      </w:r>
      <w:r w:rsidR="006E5408" w:rsidRPr="00201094">
        <w:rPr>
          <w:rFonts w:ascii="Times New Roman" w:hAnsi="Times New Roman"/>
          <w:b/>
          <w:sz w:val="28"/>
          <w:szCs w:val="28"/>
        </w:rPr>
        <w:t xml:space="preserve">2 </w:t>
      </w:r>
      <w:r w:rsidR="0014395D">
        <w:rPr>
          <w:rFonts w:ascii="Times New Roman" w:hAnsi="Times New Roman"/>
          <w:b/>
          <w:sz w:val="28"/>
          <w:szCs w:val="28"/>
        </w:rPr>
        <w:t>.2</w:t>
      </w:r>
      <w:r w:rsidR="000D47D4">
        <w:rPr>
          <w:rFonts w:ascii="Times New Roman" w:hAnsi="Times New Roman"/>
          <w:b/>
          <w:sz w:val="28"/>
          <w:szCs w:val="28"/>
        </w:rPr>
        <w:t>.</w:t>
      </w:r>
      <w:r w:rsidR="0014395D">
        <w:rPr>
          <w:rFonts w:ascii="Times New Roman" w:hAnsi="Times New Roman"/>
          <w:b/>
          <w:sz w:val="28"/>
          <w:szCs w:val="28"/>
        </w:rPr>
        <w:t xml:space="preserve"> </w:t>
      </w:r>
      <w:r w:rsidR="006E5408" w:rsidRPr="00201094">
        <w:rPr>
          <w:rFonts w:ascii="Times New Roman" w:hAnsi="Times New Roman"/>
          <w:b/>
          <w:sz w:val="28"/>
          <w:szCs w:val="28"/>
        </w:rPr>
        <w:t>Комплект задач/практических заданий</w:t>
      </w:r>
      <w:r w:rsidR="006E5408">
        <w:rPr>
          <w:rFonts w:ascii="Times New Roman" w:hAnsi="Times New Roman"/>
          <w:b/>
          <w:sz w:val="28"/>
          <w:szCs w:val="28"/>
        </w:rPr>
        <w:t>, кейсов</w:t>
      </w:r>
      <w:r w:rsidR="000D47D4" w:rsidRPr="000D47D4">
        <w:rPr>
          <w:rFonts w:ascii="Times New Roman" w:hAnsi="Times New Roman"/>
          <w:b/>
          <w:sz w:val="28"/>
          <w:szCs w:val="28"/>
        </w:rPr>
        <w:t xml:space="preserve"> </w:t>
      </w:r>
      <w:r w:rsidR="000D47D4" w:rsidRPr="00201094">
        <w:rPr>
          <w:rFonts w:ascii="Times New Roman" w:hAnsi="Times New Roman"/>
          <w:b/>
          <w:sz w:val="28"/>
          <w:szCs w:val="28"/>
        </w:rPr>
        <w:t>по</w:t>
      </w:r>
      <w:r w:rsidR="000D47D4">
        <w:rPr>
          <w:rFonts w:ascii="Times New Roman" w:hAnsi="Times New Roman"/>
          <w:b/>
          <w:sz w:val="28"/>
          <w:szCs w:val="28"/>
        </w:rPr>
        <w:t xml:space="preserve"> разделам или </w:t>
      </w:r>
      <w:r w:rsidR="000D47D4" w:rsidRPr="00201094">
        <w:rPr>
          <w:rFonts w:ascii="Times New Roman" w:hAnsi="Times New Roman"/>
          <w:b/>
          <w:sz w:val="28"/>
          <w:szCs w:val="28"/>
        </w:rPr>
        <w:t xml:space="preserve"> темам</w:t>
      </w:r>
      <w:r w:rsidR="006E5408" w:rsidRPr="00201094">
        <w:rPr>
          <w:rFonts w:ascii="Times New Roman" w:hAnsi="Times New Roman"/>
          <w:b/>
          <w:sz w:val="28"/>
          <w:szCs w:val="28"/>
        </w:rPr>
        <w:t>:</w:t>
      </w:r>
    </w:p>
    <w:p w:rsidR="006E5408" w:rsidRDefault="006E5408" w:rsidP="006E5408">
      <w:pPr>
        <w:spacing w:after="0" w:line="240" w:lineRule="auto"/>
        <w:rPr>
          <w:rStyle w:val="FontStyle31"/>
          <w:b w:val="0"/>
          <w:sz w:val="28"/>
          <w:szCs w:val="28"/>
        </w:rPr>
      </w:pPr>
      <w:r w:rsidRPr="00201094">
        <w:rPr>
          <w:rFonts w:ascii="Times New Roman" w:hAnsi="Times New Roman"/>
          <w:sz w:val="28"/>
          <w:szCs w:val="28"/>
        </w:rPr>
        <w:t>по теме 2.1.</w:t>
      </w:r>
      <w:r w:rsidRPr="00201094">
        <w:rPr>
          <w:rStyle w:val="FontStyle31"/>
          <w:sz w:val="28"/>
          <w:szCs w:val="28"/>
        </w:rPr>
        <w:t xml:space="preserve"> </w:t>
      </w:r>
    </w:p>
    <w:p w:rsidR="007525D7" w:rsidRPr="007525D7" w:rsidRDefault="007525D7" w:rsidP="007525D7">
      <w:pPr>
        <w:spacing w:after="0" w:line="240" w:lineRule="auto"/>
        <w:rPr>
          <w:rFonts w:ascii="Times New Roman" w:hAnsi="Times New Roman"/>
          <w:b/>
          <w:sz w:val="28"/>
          <w:szCs w:val="28"/>
        </w:rPr>
      </w:pPr>
      <w:r w:rsidRPr="007525D7">
        <w:rPr>
          <w:rFonts w:ascii="Times New Roman" w:hAnsi="Times New Roman"/>
          <w:b/>
          <w:sz w:val="28"/>
          <w:szCs w:val="28"/>
        </w:rPr>
        <w:t>Инструкция</w:t>
      </w:r>
      <w:r>
        <w:rPr>
          <w:rFonts w:ascii="Times New Roman" w:hAnsi="Times New Roman"/>
          <w:b/>
          <w:sz w:val="28"/>
          <w:szCs w:val="28"/>
        </w:rPr>
        <w:t>………</w:t>
      </w:r>
    </w:p>
    <w:p w:rsidR="007525D7" w:rsidRDefault="007525D7" w:rsidP="007525D7">
      <w:pPr>
        <w:spacing w:after="0" w:line="240" w:lineRule="auto"/>
        <w:rPr>
          <w:rFonts w:ascii="Times New Roman" w:hAnsi="Times New Roman"/>
          <w:b/>
          <w:sz w:val="28"/>
          <w:szCs w:val="28"/>
        </w:rPr>
      </w:pPr>
      <w:r w:rsidRPr="00201094">
        <w:rPr>
          <w:rFonts w:ascii="Times New Roman" w:hAnsi="Times New Roman"/>
          <w:b/>
          <w:sz w:val="28"/>
          <w:szCs w:val="28"/>
        </w:rPr>
        <w:t>Критерии оценок….</w:t>
      </w:r>
    </w:p>
    <w:p w:rsidR="007525D7" w:rsidRPr="007525D7" w:rsidRDefault="007525D7" w:rsidP="006E5408">
      <w:pPr>
        <w:spacing w:after="0" w:line="240" w:lineRule="auto"/>
        <w:rPr>
          <w:rStyle w:val="FontStyle31"/>
          <w:rFonts w:cstheme="minorBidi"/>
          <w:b w:val="0"/>
          <w:bCs w:val="0"/>
          <w:color w:val="auto"/>
          <w:sz w:val="28"/>
          <w:szCs w:val="28"/>
        </w:rPr>
      </w:pPr>
      <w:r w:rsidRPr="007525D7">
        <w:rPr>
          <w:rFonts w:ascii="Times New Roman" w:hAnsi="Times New Roman"/>
          <w:b/>
          <w:sz w:val="28"/>
          <w:szCs w:val="28"/>
        </w:rPr>
        <w:t>Задания</w:t>
      </w:r>
      <w:r>
        <w:rPr>
          <w:rFonts w:ascii="Times New Roman" w:hAnsi="Times New Roman"/>
          <w:b/>
          <w:sz w:val="28"/>
          <w:szCs w:val="28"/>
        </w:rPr>
        <w:t>………</w:t>
      </w:r>
      <w:r w:rsidRPr="007525D7">
        <w:rPr>
          <w:rFonts w:ascii="Times New Roman" w:hAnsi="Times New Roman"/>
          <w:b/>
          <w:sz w:val="28"/>
          <w:szCs w:val="28"/>
        </w:rPr>
        <w:t xml:space="preserve"> </w:t>
      </w:r>
      <w:r>
        <w:rPr>
          <w:rFonts w:ascii="Times New Roman" w:hAnsi="Times New Roman"/>
          <w:sz w:val="28"/>
          <w:szCs w:val="28"/>
        </w:rPr>
        <w:t>в</w:t>
      </w:r>
      <w:r w:rsidRPr="00201094">
        <w:rPr>
          <w:rFonts w:ascii="Times New Roman" w:hAnsi="Times New Roman"/>
          <w:sz w:val="28"/>
          <w:szCs w:val="28"/>
        </w:rPr>
        <w:t>ариант 1, вариант 2</w:t>
      </w:r>
      <w:r w:rsidR="00E013F7">
        <w:rPr>
          <w:rFonts w:ascii="Times New Roman" w:hAnsi="Times New Roman"/>
          <w:sz w:val="28"/>
          <w:szCs w:val="28"/>
        </w:rPr>
        <w:t>,</w:t>
      </w:r>
      <w:r w:rsidR="00E013F7" w:rsidRPr="00E013F7">
        <w:rPr>
          <w:rFonts w:ascii="Times New Roman" w:hAnsi="Times New Roman"/>
          <w:sz w:val="28"/>
          <w:szCs w:val="28"/>
        </w:rPr>
        <w:t xml:space="preserve"> </w:t>
      </w:r>
      <w:r w:rsidR="00E013F7">
        <w:rPr>
          <w:rFonts w:ascii="Times New Roman" w:hAnsi="Times New Roman"/>
          <w:sz w:val="28"/>
          <w:szCs w:val="28"/>
        </w:rPr>
        <w:t>вариант</w:t>
      </w:r>
      <w:r w:rsidR="00E013F7" w:rsidRPr="00E013F7">
        <w:rPr>
          <w:rFonts w:ascii="Times New Roman" w:hAnsi="Times New Roman"/>
          <w:sz w:val="28"/>
          <w:szCs w:val="28"/>
        </w:rPr>
        <w:t xml:space="preserve"> </w:t>
      </w:r>
      <w:r w:rsidR="00E013F7">
        <w:rPr>
          <w:rFonts w:ascii="Times New Roman" w:hAnsi="Times New Roman"/>
          <w:sz w:val="28"/>
          <w:szCs w:val="28"/>
          <w:lang w:val="en-US"/>
        </w:rPr>
        <w:t>n</w:t>
      </w:r>
    </w:p>
    <w:p w:rsidR="007525D7" w:rsidRDefault="007525D7" w:rsidP="007525D7">
      <w:pPr>
        <w:spacing w:after="0" w:line="240" w:lineRule="auto"/>
        <w:rPr>
          <w:rFonts w:ascii="Times New Roman" w:hAnsi="Times New Roman"/>
          <w:b/>
          <w:sz w:val="28"/>
          <w:szCs w:val="28"/>
        </w:rPr>
      </w:pPr>
      <w:r>
        <w:rPr>
          <w:rFonts w:ascii="Times New Roman" w:hAnsi="Times New Roman"/>
          <w:b/>
          <w:sz w:val="28"/>
          <w:szCs w:val="28"/>
        </w:rPr>
        <w:t>Ключи к ответам…</w:t>
      </w:r>
    </w:p>
    <w:p w:rsidR="006E5408" w:rsidRPr="00201094" w:rsidRDefault="006E5408" w:rsidP="006E5408">
      <w:pPr>
        <w:spacing w:after="0" w:line="240" w:lineRule="auto"/>
        <w:rPr>
          <w:rFonts w:ascii="Times New Roman" w:hAnsi="Times New Roman"/>
          <w:sz w:val="28"/>
          <w:szCs w:val="28"/>
        </w:rPr>
      </w:pPr>
    </w:p>
    <w:p w:rsidR="007525D7" w:rsidRDefault="00A317FD" w:rsidP="006E5408">
      <w:pPr>
        <w:spacing w:after="0" w:line="240" w:lineRule="auto"/>
        <w:rPr>
          <w:rFonts w:ascii="Times New Roman" w:hAnsi="Times New Roman"/>
          <w:sz w:val="28"/>
          <w:szCs w:val="28"/>
        </w:rPr>
      </w:pPr>
      <w:r>
        <w:rPr>
          <w:rFonts w:ascii="Times New Roman" w:hAnsi="Times New Roman"/>
          <w:b/>
          <w:sz w:val="28"/>
          <w:szCs w:val="28"/>
        </w:rPr>
        <w:t>3</w:t>
      </w:r>
      <w:r w:rsidR="006E5408" w:rsidRPr="00201094">
        <w:rPr>
          <w:rFonts w:ascii="Times New Roman" w:hAnsi="Times New Roman"/>
          <w:b/>
          <w:sz w:val="28"/>
          <w:szCs w:val="28"/>
        </w:rPr>
        <w:t>.</w:t>
      </w:r>
      <w:r w:rsidR="0014395D">
        <w:rPr>
          <w:rFonts w:ascii="Times New Roman" w:hAnsi="Times New Roman"/>
          <w:b/>
          <w:sz w:val="28"/>
          <w:szCs w:val="28"/>
        </w:rPr>
        <w:t>2.</w:t>
      </w:r>
      <w:r w:rsidR="006E5408" w:rsidRPr="00201094">
        <w:rPr>
          <w:rFonts w:ascii="Times New Roman" w:hAnsi="Times New Roman"/>
          <w:b/>
          <w:sz w:val="28"/>
          <w:szCs w:val="28"/>
        </w:rPr>
        <w:t>3. Тесты по</w:t>
      </w:r>
      <w:r w:rsidR="007525D7">
        <w:rPr>
          <w:rFonts w:ascii="Times New Roman" w:hAnsi="Times New Roman"/>
          <w:b/>
          <w:sz w:val="28"/>
          <w:szCs w:val="28"/>
        </w:rPr>
        <w:t xml:space="preserve"> разделам или </w:t>
      </w:r>
      <w:r w:rsidR="006E5408" w:rsidRPr="00201094">
        <w:rPr>
          <w:rFonts w:ascii="Times New Roman" w:hAnsi="Times New Roman"/>
          <w:b/>
          <w:sz w:val="28"/>
          <w:szCs w:val="28"/>
        </w:rPr>
        <w:t xml:space="preserve"> темам</w:t>
      </w:r>
      <w:r w:rsidR="006E5408" w:rsidRPr="00201094">
        <w:rPr>
          <w:rFonts w:ascii="Times New Roman" w:hAnsi="Times New Roman"/>
          <w:sz w:val="28"/>
          <w:szCs w:val="28"/>
        </w:rPr>
        <w:t xml:space="preserve">: </w:t>
      </w:r>
    </w:p>
    <w:p w:rsidR="006E5408" w:rsidRDefault="007525D7" w:rsidP="006E5408">
      <w:pPr>
        <w:spacing w:after="0" w:line="240" w:lineRule="auto"/>
        <w:rPr>
          <w:rFonts w:ascii="Times New Roman" w:hAnsi="Times New Roman"/>
          <w:sz w:val="28"/>
          <w:szCs w:val="28"/>
        </w:rPr>
      </w:pPr>
      <w:r>
        <w:rPr>
          <w:rFonts w:ascii="Times New Roman" w:hAnsi="Times New Roman"/>
          <w:sz w:val="28"/>
          <w:szCs w:val="28"/>
        </w:rPr>
        <w:t>Тест №1,  раздел №…. или тема №</w:t>
      </w:r>
      <w:r w:rsidR="006E5408" w:rsidRPr="00201094">
        <w:rPr>
          <w:rFonts w:ascii="Times New Roman" w:hAnsi="Times New Roman"/>
          <w:sz w:val="28"/>
          <w:szCs w:val="28"/>
        </w:rPr>
        <w:t xml:space="preserve">. </w:t>
      </w:r>
      <w:r>
        <w:rPr>
          <w:rFonts w:ascii="Times New Roman" w:hAnsi="Times New Roman"/>
          <w:sz w:val="28"/>
          <w:szCs w:val="28"/>
        </w:rPr>
        <w:t>….</w:t>
      </w:r>
      <w:r w:rsidR="006E5408" w:rsidRPr="00201094">
        <w:rPr>
          <w:rFonts w:ascii="Times New Roman" w:hAnsi="Times New Roman"/>
          <w:sz w:val="28"/>
          <w:szCs w:val="28"/>
        </w:rPr>
        <w:t xml:space="preserve"> </w:t>
      </w:r>
    </w:p>
    <w:p w:rsidR="007525D7" w:rsidRPr="007525D7" w:rsidRDefault="007525D7" w:rsidP="006E5408">
      <w:pPr>
        <w:spacing w:after="0" w:line="240" w:lineRule="auto"/>
        <w:rPr>
          <w:rFonts w:ascii="Times New Roman" w:hAnsi="Times New Roman"/>
          <w:b/>
          <w:sz w:val="28"/>
          <w:szCs w:val="28"/>
        </w:rPr>
      </w:pPr>
      <w:r w:rsidRPr="007525D7">
        <w:rPr>
          <w:rFonts w:ascii="Times New Roman" w:hAnsi="Times New Roman"/>
          <w:b/>
          <w:sz w:val="28"/>
          <w:szCs w:val="28"/>
        </w:rPr>
        <w:t>Инструкция</w:t>
      </w:r>
      <w:r>
        <w:rPr>
          <w:rFonts w:ascii="Times New Roman" w:hAnsi="Times New Roman"/>
          <w:b/>
          <w:sz w:val="28"/>
          <w:szCs w:val="28"/>
        </w:rPr>
        <w:t>………</w:t>
      </w:r>
    </w:p>
    <w:p w:rsidR="006E5408" w:rsidRDefault="006E5408" w:rsidP="006E5408">
      <w:pPr>
        <w:spacing w:after="0" w:line="240" w:lineRule="auto"/>
        <w:rPr>
          <w:rFonts w:ascii="Times New Roman" w:hAnsi="Times New Roman"/>
          <w:b/>
          <w:sz w:val="28"/>
          <w:szCs w:val="28"/>
        </w:rPr>
      </w:pPr>
      <w:r w:rsidRPr="00201094">
        <w:rPr>
          <w:rFonts w:ascii="Times New Roman" w:hAnsi="Times New Roman"/>
          <w:b/>
          <w:sz w:val="28"/>
          <w:szCs w:val="28"/>
        </w:rPr>
        <w:t>Критерии оценок….</w:t>
      </w:r>
    </w:p>
    <w:p w:rsidR="007525D7" w:rsidRPr="00201094" w:rsidRDefault="007525D7" w:rsidP="007525D7">
      <w:pPr>
        <w:spacing w:after="0" w:line="240" w:lineRule="auto"/>
        <w:rPr>
          <w:rFonts w:ascii="Times New Roman" w:hAnsi="Times New Roman"/>
          <w:sz w:val="28"/>
          <w:szCs w:val="28"/>
        </w:rPr>
      </w:pPr>
      <w:r w:rsidRPr="007525D7">
        <w:rPr>
          <w:rFonts w:ascii="Times New Roman" w:hAnsi="Times New Roman"/>
          <w:b/>
          <w:sz w:val="28"/>
          <w:szCs w:val="28"/>
        </w:rPr>
        <w:t>Задания</w:t>
      </w:r>
      <w:r>
        <w:rPr>
          <w:rFonts w:ascii="Times New Roman" w:hAnsi="Times New Roman"/>
          <w:b/>
          <w:sz w:val="28"/>
          <w:szCs w:val="28"/>
        </w:rPr>
        <w:t>………</w:t>
      </w:r>
      <w:r w:rsidRPr="007525D7">
        <w:rPr>
          <w:rFonts w:ascii="Times New Roman" w:hAnsi="Times New Roman"/>
          <w:b/>
          <w:sz w:val="28"/>
          <w:szCs w:val="28"/>
        </w:rPr>
        <w:t xml:space="preserve"> </w:t>
      </w:r>
      <w:r w:rsidRPr="00201094">
        <w:rPr>
          <w:rFonts w:ascii="Times New Roman" w:hAnsi="Times New Roman"/>
          <w:sz w:val="28"/>
          <w:szCs w:val="28"/>
        </w:rPr>
        <w:t>Вариант 1, вариант 2</w:t>
      </w:r>
      <w:r w:rsidR="00E013F7">
        <w:rPr>
          <w:rFonts w:ascii="Times New Roman" w:hAnsi="Times New Roman"/>
          <w:sz w:val="28"/>
          <w:szCs w:val="28"/>
        </w:rPr>
        <w:t>,</w:t>
      </w:r>
      <w:r w:rsidR="00E013F7" w:rsidRPr="00E013F7">
        <w:rPr>
          <w:rFonts w:ascii="Times New Roman" w:hAnsi="Times New Roman"/>
          <w:sz w:val="28"/>
          <w:szCs w:val="28"/>
        </w:rPr>
        <w:t xml:space="preserve"> </w:t>
      </w:r>
      <w:r w:rsidR="00E013F7">
        <w:rPr>
          <w:rFonts w:ascii="Times New Roman" w:hAnsi="Times New Roman"/>
          <w:sz w:val="28"/>
          <w:szCs w:val="28"/>
        </w:rPr>
        <w:t>вариант</w:t>
      </w:r>
      <w:r w:rsidR="00E013F7" w:rsidRPr="00E013F7">
        <w:rPr>
          <w:rFonts w:ascii="Times New Roman" w:hAnsi="Times New Roman"/>
          <w:sz w:val="28"/>
          <w:szCs w:val="28"/>
        </w:rPr>
        <w:t xml:space="preserve"> </w:t>
      </w:r>
      <w:r w:rsidR="00E013F7">
        <w:rPr>
          <w:rFonts w:ascii="Times New Roman" w:hAnsi="Times New Roman"/>
          <w:sz w:val="28"/>
          <w:szCs w:val="28"/>
          <w:lang w:val="en-US"/>
        </w:rPr>
        <w:t>n</w:t>
      </w:r>
    </w:p>
    <w:p w:rsidR="007525D7" w:rsidRDefault="007525D7" w:rsidP="006E5408">
      <w:pPr>
        <w:spacing w:after="0" w:line="240" w:lineRule="auto"/>
        <w:rPr>
          <w:rFonts w:ascii="Times New Roman" w:hAnsi="Times New Roman"/>
          <w:b/>
          <w:sz w:val="28"/>
          <w:szCs w:val="28"/>
        </w:rPr>
      </w:pPr>
      <w:r>
        <w:rPr>
          <w:rFonts w:ascii="Times New Roman" w:hAnsi="Times New Roman"/>
          <w:b/>
          <w:sz w:val="28"/>
          <w:szCs w:val="28"/>
        </w:rPr>
        <w:t>Ключи к ответам…</w:t>
      </w:r>
    </w:p>
    <w:p w:rsidR="007525D7" w:rsidRDefault="007525D7" w:rsidP="007525D7">
      <w:pPr>
        <w:spacing w:after="0" w:line="240" w:lineRule="auto"/>
        <w:rPr>
          <w:rFonts w:ascii="Times New Roman" w:hAnsi="Times New Roman"/>
          <w:sz w:val="28"/>
          <w:szCs w:val="28"/>
        </w:rPr>
      </w:pPr>
      <w:r>
        <w:rPr>
          <w:rFonts w:ascii="Times New Roman" w:hAnsi="Times New Roman"/>
          <w:sz w:val="28"/>
          <w:szCs w:val="28"/>
        </w:rPr>
        <w:t>Тест №2раздел №…. или тема №</w:t>
      </w:r>
      <w:r w:rsidRPr="00201094">
        <w:rPr>
          <w:rFonts w:ascii="Times New Roman" w:hAnsi="Times New Roman"/>
          <w:sz w:val="28"/>
          <w:szCs w:val="28"/>
        </w:rPr>
        <w:t xml:space="preserve">. </w:t>
      </w:r>
      <w:r>
        <w:rPr>
          <w:rFonts w:ascii="Times New Roman" w:hAnsi="Times New Roman"/>
          <w:sz w:val="28"/>
          <w:szCs w:val="28"/>
        </w:rPr>
        <w:t>….</w:t>
      </w:r>
      <w:r w:rsidRPr="00201094">
        <w:rPr>
          <w:rFonts w:ascii="Times New Roman" w:hAnsi="Times New Roman"/>
          <w:sz w:val="28"/>
          <w:szCs w:val="28"/>
        </w:rPr>
        <w:t xml:space="preserve"> </w:t>
      </w:r>
    </w:p>
    <w:p w:rsidR="007525D7" w:rsidRDefault="007525D7" w:rsidP="006E5408">
      <w:pPr>
        <w:spacing w:after="0" w:line="240" w:lineRule="auto"/>
        <w:rPr>
          <w:rFonts w:ascii="Times New Roman" w:hAnsi="Times New Roman"/>
          <w:b/>
          <w:sz w:val="28"/>
          <w:szCs w:val="28"/>
        </w:rPr>
      </w:pPr>
    </w:p>
    <w:p w:rsidR="006E5408" w:rsidRPr="00201094" w:rsidRDefault="00A317FD" w:rsidP="006E5408">
      <w:pPr>
        <w:spacing w:after="0" w:line="240" w:lineRule="auto"/>
        <w:rPr>
          <w:rFonts w:ascii="Times New Roman" w:hAnsi="Times New Roman"/>
          <w:b/>
          <w:bCs/>
          <w:sz w:val="28"/>
          <w:szCs w:val="28"/>
        </w:rPr>
      </w:pPr>
      <w:r>
        <w:rPr>
          <w:rFonts w:ascii="Times New Roman" w:hAnsi="Times New Roman"/>
          <w:b/>
          <w:sz w:val="28"/>
          <w:szCs w:val="28"/>
        </w:rPr>
        <w:t>3</w:t>
      </w:r>
      <w:r w:rsidR="0014395D">
        <w:rPr>
          <w:rFonts w:ascii="Times New Roman" w:hAnsi="Times New Roman"/>
          <w:b/>
          <w:sz w:val="28"/>
          <w:szCs w:val="28"/>
        </w:rPr>
        <w:t>.2</w:t>
      </w:r>
      <w:r w:rsidR="006E5408" w:rsidRPr="00201094">
        <w:rPr>
          <w:rFonts w:ascii="Times New Roman" w:hAnsi="Times New Roman"/>
          <w:b/>
          <w:sz w:val="28"/>
          <w:szCs w:val="28"/>
        </w:rPr>
        <w:t>.4</w:t>
      </w:r>
      <w:r w:rsidR="007525D7">
        <w:rPr>
          <w:rFonts w:ascii="Times New Roman" w:hAnsi="Times New Roman"/>
          <w:b/>
          <w:sz w:val="28"/>
          <w:szCs w:val="28"/>
        </w:rPr>
        <w:t xml:space="preserve">. </w:t>
      </w:r>
      <w:r w:rsidR="006E5408" w:rsidRPr="00201094">
        <w:rPr>
          <w:rFonts w:ascii="Times New Roman" w:hAnsi="Times New Roman"/>
          <w:b/>
          <w:sz w:val="28"/>
          <w:szCs w:val="28"/>
        </w:rPr>
        <w:t xml:space="preserve"> Перечень Лабораторных/практических  работ</w:t>
      </w:r>
      <w:r w:rsidR="006E5408" w:rsidRPr="00201094">
        <w:rPr>
          <w:rFonts w:ascii="Times New Roman" w:hAnsi="Times New Roman"/>
          <w:b/>
          <w:bCs/>
          <w:sz w:val="28"/>
          <w:szCs w:val="28"/>
        </w:rPr>
        <w:t xml:space="preserve">: </w:t>
      </w:r>
    </w:p>
    <w:p w:rsidR="006E5408" w:rsidRPr="00201094" w:rsidRDefault="006E5408" w:rsidP="006E5408">
      <w:pPr>
        <w:spacing w:after="0" w:line="240" w:lineRule="auto"/>
        <w:rPr>
          <w:rFonts w:ascii="Times New Roman" w:hAnsi="Times New Roman"/>
          <w:b/>
          <w:bCs/>
          <w:sz w:val="28"/>
          <w:szCs w:val="28"/>
        </w:rPr>
      </w:pPr>
      <w:r w:rsidRPr="00201094">
        <w:rPr>
          <w:rFonts w:ascii="Times New Roman" w:hAnsi="Times New Roman"/>
          <w:b/>
          <w:bCs/>
          <w:sz w:val="28"/>
          <w:szCs w:val="28"/>
        </w:rPr>
        <w:t>(</w:t>
      </w:r>
      <w:r>
        <w:rPr>
          <w:rFonts w:ascii="Times New Roman" w:hAnsi="Times New Roman"/>
          <w:b/>
          <w:bCs/>
          <w:sz w:val="28"/>
          <w:szCs w:val="28"/>
        </w:rPr>
        <w:t xml:space="preserve">к </w:t>
      </w:r>
      <w:r w:rsidRPr="00201094">
        <w:rPr>
          <w:rFonts w:ascii="Times New Roman" w:hAnsi="Times New Roman"/>
          <w:b/>
          <w:bCs/>
          <w:sz w:val="28"/>
          <w:szCs w:val="28"/>
        </w:rPr>
        <w:t>ЛПР разработаны методические указания)</w:t>
      </w:r>
    </w:p>
    <w:tbl>
      <w:tblPr>
        <w:tblStyle w:val="af4"/>
        <w:tblW w:w="10632" w:type="dxa"/>
        <w:tblInd w:w="108" w:type="dxa"/>
        <w:tblLook w:val="04A0"/>
      </w:tblPr>
      <w:tblGrid>
        <w:gridCol w:w="2127"/>
        <w:gridCol w:w="8505"/>
      </w:tblGrid>
      <w:tr w:rsidR="006E5408" w:rsidRPr="00201094" w:rsidTr="003A4401">
        <w:tc>
          <w:tcPr>
            <w:tcW w:w="2127" w:type="dxa"/>
          </w:tcPr>
          <w:p w:rsidR="006E5408" w:rsidRPr="00FD295E" w:rsidRDefault="006E5408" w:rsidP="003A4401">
            <w:pPr>
              <w:jc w:val="center"/>
              <w:rPr>
                <w:b/>
                <w:sz w:val="24"/>
                <w:szCs w:val="24"/>
              </w:rPr>
            </w:pPr>
            <w:r w:rsidRPr="00FD295E">
              <w:rPr>
                <w:b/>
                <w:sz w:val="24"/>
                <w:szCs w:val="24"/>
              </w:rPr>
              <w:t>Номер темы</w:t>
            </w:r>
          </w:p>
        </w:tc>
        <w:tc>
          <w:tcPr>
            <w:tcW w:w="8505" w:type="dxa"/>
          </w:tcPr>
          <w:p w:rsidR="006E5408" w:rsidRPr="00FD295E" w:rsidRDefault="006E5408" w:rsidP="003A4401">
            <w:pPr>
              <w:jc w:val="center"/>
              <w:rPr>
                <w:b/>
                <w:sz w:val="24"/>
                <w:szCs w:val="24"/>
              </w:rPr>
            </w:pPr>
            <w:r w:rsidRPr="00FD295E">
              <w:rPr>
                <w:b/>
                <w:sz w:val="24"/>
                <w:szCs w:val="24"/>
              </w:rPr>
              <w:t>№ и Наименование Лабораторной/Практической работы</w:t>
            </w:r>
          </w:p>
        </w:tc>
      </w:tr>
      <w:tr w:rsidR="006E5408" w:rsidRPr="00201094" w:rsidTr="003A4401">
        <w:trPr>
          <w:trHeight w:val="275"/>
        </w:trPr>
        <w:tc>
          <w:tcPr>
            <w:tcW w:w="2127" w:type="dxa"/>
          </w:tcPr>
          <w:p w:rsidR="006E5408" w:rsidRPr="00FD295E" w:rsidRDefault="006E5408" w:rsidP="003A4401">
            <w:pPr>
              <w:pStyle w:val="Style14"/>
              <w:widowControl/>
              <w:spacing w:line="240" w:lineRule="auto"/>
              <w:rPr>
                <w:rStyle w:val="FontStyle31"/>
              </w:rPr>
            </w:pPr>
          </w:p>
        </w:tc>
        <w:tc>
          <w:tcPr>
            <w:tcW w:w="8505" w:type="dxa"/>
          </w:tcPr>
          <w:p w:rsidR="006E5408" w:rsidRPr="00FD295E" w:rsidRDefault="006E5408" w:rsidP="003A4401">
            <w:pPr>
              <w:pStyle w:val="Style14"/>
              <w:widowControl/>
              <w:spacing w:line="240" w:lineRule="auto"/>
              <w:rPr>
                <w:rStyle w:val="FontStyle32"/>
                <w:sz w:val="24"/>
                <w:szCs w:val="24"/>
              </w:rPr>
            </w:pPr>
          </w:p>
        </w:tc>
      </w:tr>
      <w:tr w:rsidR="006E5408" w:rsidRPr="00201094" w:rsidTr="003A4401">
        <w:trPr>
          <w:trHeight w:val="280"/>
        </w:trPr>
        <w:tc>
          <w:tcPr>
            <w:tcW w:w="2127" w:type="dxa"/>
          </w:tcPr>
          <w:p w:rsidR="006E5408" w:rsidRPr="0014395D" w:rsidRDefault="006E5408" w:rsidP="003A4401">
            <w:pPr>
              <w:pStyle w:val="Style1"/>
              <w:widowControl/>
              <w:spacing w:line="240" w:lineRule="auto"/>
              <w:rPr>
                <w:rStyle w:val="FontStyle31"/>
                <w:b w:val="0"/>
              </w:rPr>
            </w:pPr>
            <w:r w:rsidRPr="00FD295E">
              <w:rPr>
                <w:rStyle w:val="FontStyle31"/>
              </w:rPr>
              <w:t>Тема</w:t>
            </w:r>
            <w:r w:rsidRPr="0014395D">
              <w:rPr>
                <w:rStyle w:val="FontStyle31"/>
              </w:rPr>
              <w:t xml:space="preserve"> </w:t>
            </w:r>
            <w:r w:rsidRPr="00FD295E">
              <w:rPr>
                <w:rStyle w:val="FontStyle31"/>
              </w:rPr>
              <w:t xml:space="preserve">№. </w:t>
            </w:r>
          </w:p>
        </w:tc>
        <w:tc>
          <w:tcPr>
            <w:tcW w:w="8505" w:type="dxa"/>
          </w:tcPr>
          <w:p w:rsidR="006E5408" w:rsidRPr="00FD295E" w:rsidRDefault="006E5408" w:rsidP="003A4401">
            <w:pPr>
              <w:pStyle w:val="Style14"/>
              <w:widowControl/>
              <w:spacing w:line="240" w:lineRule="auto"/>
              <w:rPr>
                <w:rStyle w:val="FontStyle32"/>
                <w:sz w:val="24"/>
                <w:szCs w:val="24"/>
              </w:rPr>
            </w:pPr>
          </w:p>
        </w:tc>
      </w:tr>
    </w:tbl>
    <w:p w:rsidR="007525D7" w:rsidRDefault="007525D7" w:rsidP="006E5408">
      <w:pPr>
        <w:spacing w:after="0" w:line="240" w:lineRule="auto"/>
        <w:rPr>
          <w:rFonts w:ascii="Times New Roman" w:hAnsi="Times New Roman"/>
          <w:b/>
          <w:sz w:val="28"/>
          <w:szCs w:val="28"/>
        </w:rPr>
      </w:pPr>
    </w:p>
    <w:p w:rsidR="006E5408" w:rsidRPr="00201094" w:rsidRDefault="00A317FD" w:rsidP="006E5408">
      <w:pPr>
        <w:spacing w:after="0" w:line="240" w:lineRule="auto"/>
        <w:rPr>
          <w:rFonts w:ascii="Times New Roman" w:hAnsi="Times New Roman"/>
          <w:b/>
          <w:bCs/>
          <w:sz w:val="28"/>
          <w:szCs w:val="28"/>
        </w:rPr>
      </w:pPr>
      <w:r>
        <w:rPr>
          <w:rFonts w:ascii="Times New Roman" w:hAnsi="Times New Roman"/>
          <w:b/>
          <w:sz w:val="28"/>
          <w:szCs w:val="28"/>
        </w:rPr>
        <w:t>3</w:t>
      </w:r>
      <w:r w:rsidR="0014395D">
        <w:rPr>
          <w:rFonts w:ascii="Times New Roman" w:hAnsi="Times New Roman"/>
          <w:b/>
          <w:sz w:val="28"/>
          <w:szCs w:val="28"/>
        </w:rPr>
        <w:t>.2</w:t>
      </w:r>
      <w:r w:rsidR="006E5408" w:rsidRPr="00201094">
        <w:rPr>
          <w:rFonts w:ascii="Times New Roman" w:hAnsi="Times New Roman"/>
          <w:b/>
          <w:sz w:val="28"/>
          <w:szCs w:val="28"/>
        </w:rPr>
        <w:t>.5 Перечень Самостоятельных   работ</w:t>
      </w:r>
      <w:r w:rsidR="006E5408" w:rsidRPr="00201094">
        <w:rPr>
          <w:rFonts w:ascii="Times New Roman" w:hAnsi="Times New Roman"/>
          <w:b/>
          <w:bCs/>
          <w:sz w:val="28"/>
          <w:szCs w:val="28"/>
        </w:rPr>
        <w:t>: (к СР</w:t>
      </w:r>
      <w:r w:rsidR="006E5408">
        <w:rPr>
          <w:rFonts w:ascii="Times New Roman" w:hAnsi="Times New Roman"/>
          <w:b/>
          <w:bCs/>
          <w:sz w:val="28"/>
          <w:szCs w:val="28"/>
        </w:rPr>
        <w:t xml:space="preserve"> р</w:t>
      </w:r>
      <w:r w:rsidR="006E5408" w:rsidRPr="00201094">
        <w:rPr>
          <w:rFonts w:ascii="Times New Roman" w:hAnsi="Times New Roman"/>
          <w:b/>
          <w:bCs/>
          <w:sz w:val="28"/>
          <w:szCs w:val="28"/>
        </w:rPr>
        <w:t>азработаны методические указания)</w:t>
      </w:r>
    </w:p>
    <w:tbl>
      <w:tblPr>
        <w:tblStyle w:val="af4"/>
        <w:tblW w:w="9781" w:type="dxa"/>
        <w:tblInd w:w="108" w:type="dxa"/>
        <w:tblLook w:val="04A0"/>
      </w:tblPr>
      <w:tblGrid>
        <w:gridCol w:w="2980"/>
        <w:gridCol w:w="6801"/>
      </w:tblGrid>
      <w:tr w:rsidR="006E5408" w:rsidRPr="00201094" w:rsidTr="003A4401">
        <w:trPr>
          <w:trHeight w:val="470"/>
        </w:trPr>
        <w:tc>
          <w:tcPr>
            <w:tcW w:w="2980" w:type="dxa"/>
          </w:tcPr>
          <w:p w:rsidR="006E5408" w:rsidRPr="00FD295E" w:rsidRDefault="006E5408" w:rsidP="003A4401">
            <w:pPr>
              <w:jc w:val="center"/>
              <w:rPr>
                <w:b/>
                <w:sz w:val="24"/>
                <w:szCs w:val="24"/>
              </w:rPr>
            </w:pPr>
            <w:r w:rsidRPr="00FD295E">
              <w:rPr>
                <w:b/>
                <w:sz w:val="24"/>
                <w:szCs w:val="24"/>
              </w:rPr>
              <w:t>Номер Раздел (Тема)</w:t>
            </w:r>
          </w:p>
        </w:tc>
        <w:tc>
          <w:tcPr>
            <w:tcW w:w="6801" w:type="dxa"/>
          </w:tcPr>
          <w:p w:rsidR="006E5408" w:rsidRPr="00FD295E" w:rsidRDefault="006E5408" w:rsidP="003A4401">
            <w:pPr>
              <w:rPr>
                <w:b/>
                <w:sz w:val="24"/>
                <w:szCs w:val="24"/>
              </w:rPr>
            </w:pPr>
            <w:r w:rsidRPr="00FD295E">
              <w:rPr>
                <w:b/>
                <w:sz w:val="24"/>
                <w:szCs w:val="24"/>
              </w:rPr>
              <w:t>Наименование СР</w:t>
            </w:r>
          </w:p>
        </w:tc>
      </w:tr>
      <w:tr w:rsidR="006E5408" w:rsidRPr="00201094" w:rsidTr="003A4401">
        <w:trPr>
          <w:trHeight w:val="282"/>
        </w:trPr>
        <w:tc>
          <w:tcPr>
            <w:tcW w:w="2980" w:type="dxa"/>
          </w:tcPr>
          <w:p w:rsidR="006E5408" w:rsidRPr="00FD295E" w:rsidRDefault="006E5408" w:rsidP="003A4401">
            <w:pPr>
              <w:pStyle w:val="Style14"/>
              <w:widowControl/>
              <w:spacing w:line="240" w:lineRule="auto"/>
              <w:rPr>
                <w:rStyle w:val="FontStyle31"/>
              </w:rPr>
            </w:pPr>
            <w:r w:rsidRPr="00FD295E">
              <w:rPr>
                <w:rStyle w:val="FontStyle31"/>
              </w:rPr>
              <w:t xml:space="preserve">Раздел </w:t>
            </w:r>
            <w:r w:rsidRPr="00FD295E">
              <w:rPr>
                <w:rStyle w:val="FontStyle31"/>
                <w:lang w:val="en-US"/>
              </w:rPr>
              <w:t>n</w:t>
            </w:r>
            <w:r w:rsidRPr="00FD295E">
              <w:rPr>
                <w:rStyle w:val="FontStyle31"/>
              </w:rPr>
              <w:t xml:space="preserve"> </w:t>
            </w:r>
          </w:p>
        </w:tc>
        <w:tc>
          <w:tcPr>
            <w:tcW w:w="6801" w:type="dxa"/>
          </w:tcPr>
          <w:p w:rsidR="006E5408" w:rsidRPr="00FD295E" w:rsidRDefault="006E5408" w:rsidP="003A4401">
            <w:pPr>
              <w:pStyle w:val="Style14"/>
              <w:widowControl/>
              <w:spacing w:line="240" w:lineRule="auto"/>
              <w:rPr>
                <w:rStyle w:val="FontStyle32"/>
                <w:sz w:val="24"/>
                <w:szCs w:val="24"/>
              </w:rPr>
            </w:pPr>
          </w:p>
        </w:tc>
      </w:tr>
      <w:tr w:rsidR="006E5408" w:rsidRPr="00201094" w:rsidTr="003A4401">
        <w:trPr>
          <w:trHeight w:val="282"/>
        </w:trPr>
        <w:tc>
          <w:tcPr>
            <w:tcW w:w="2980" w:type="dxa"/>
          </w:tcPr>
          <w:p w:rsidR="006E5408" w:rsidRPr="00FD295E" w:rsidRDefault="006E5408" w:rsidP="003A4401">
            <w:pPr>
              <w:pStyle w:val="Style14"/>
              <w:widowControl/>
              <w:spacing w:line="240" w:lineRule="auto"/>
              <w:rPr>
                <w:rStyle w:val="FontStyle31"/>
              </w:rPr>
            </w:pPr>
            <w:r w:rsidRPr="00FD295E">
              <w:rPr>
                <w:rStyle w:val="FontStyle31"/>
              </w:rPr>
              <w:t>Тема</w:t>
            </w:r>
            <w:r w:rsidRPr="0014395D">
              <w:rPr>
                <w:rStyle w:val="FontStyle31"/>
              </w:rPr>
              <w:t xml:space="preserve"> </w:t>
            </w:r>
            <w:r w:rsidRPr="00FD295E">
              <w:rPr>
                <w:rStyle w:val="FontStyle31"/>
                <w:lang w:val="en-US"/>
              </w:rPr>
              <w:t>n</w:t>
            </w:r>
            <w:r w:rsidRPr="00FD295E">
              <w:rPr>
                <w:rStyle w:val="FontStyle31"/>
              </w:rPr>
              <w:t>.</w:t>
            </w:r>
          </w:p>
        </w:tc>
        <w:tc>
          <w:tcPr>
            <w:tcW w:w="6801" w:type="dxa"/>
          </w:tcPr>
          <w:p w:rsidR="006E5408" w:rsidRPr="00FD295E" w:rsidRDefault="006E5408" w:rsidP="003A4401">
            <w:pPr>
              <w:pStyle w:val="Style14"/>
              <w:widowControl/>
              <w:spacing w:line="240" w:lineRule="auto"/>
              <w:rPr>
                <w:rStyle w:val="FontStyle32"/>
                <w:sz w:val="24"/>
                <w:szCs w:val="24"/>
              </w:rPr>
            </w:pPr>
          </w:p>
        </w:tc>
      </w:tr>
    </w:tbl>
    <w:p w:rsidR="004B7F93" w:rsidRPr="00201094" w:rsidRDefault="004B7F93" w:rsidP="006E5408">
      <w:pPr>
        <w:spacing w:after="0" w:line="240" w:lineRule="auto"/>
        <w:rPr>
          <w:rFonts w:ascii="Times New Roman" w:hAnsi="Times New Roman"/>
          <w:b/>
          <w:sz w:val="28"/>
          <w:szCs w:val="28"/>
        </w:rPr>
      </w:pPr>
    </w:p>
    <w:p w:rsidR="006E5408" w:rsidRPr="00201094" w:rsidRDefault="00A317FD" w:rsidP="006E5408">
      <w:pPr>
        <w:spacing w:after="0" w:line="240" w:lineRule="auto"/>
        <w:rPr>
          <w:rFonts w:ascii="Times New Roman" w:hAnsi="Times New Roman"/>
          <w:b/>
          <w:sz w:val="28"/>
          <w:szCs w:val="28"/>
        </w:rPr>
      </w:pPr>
      <w:r>
        <w:rPr>
          <w:rFonts w:ascii="Times New Roman" w:hAnsi="Times New Roman"/>
          <w:b/>
          <w:sz w:val="28"/>
          <w:szCs w:val="28"/>
        </w:rPr>
        <w:t>3</w:t>
      </w:r>
      <w:r w:rsidR="0014395D">
        <w:rPr>
          <w:rFonts w:ascii="Times New Roman" w:hAnsi="Times New Roman"/>
          <w:b/>
          <w:sz w:val="28"/>
          <w:szCs w:val="28"/>
        </w:rPr>
        <w:t>.2</w:t>
      </w:r>
      <w:r w:rsidR="006E5408">
        <w:rPr>
          <w:rFonts w:ascii="Times New Roman" w:hAnsi="Times New Roman"/>
          <w:b/>
          <w:sz w:val="28"/>
          <w:szCs w:val="28"/>
        </w:rPr>
        <w:t>.6</w:t>
      </w:r>
      <w:r w:rsidR="000D47D4">
        <w:rPr>
          <w:rFonts w:ascii="Times New Roman" w:hAnsi="Times New Roman"/>
          <w:b/>
          <w:sz w:val="28"/>
          <w:szCs w:val="28"/>
        </w:rPr>
        <w:t>.</w:t>
      </w:r>
      <w:r w:rsidR="006E5408" w:rsidRPr="00201094">
        <w:rPr>
          <w:rFonts w:ascii="Times New Roman" w:hAnsi="Times New Roman"/>
          <w:b/>
          <w:sz w:val="28"/>
          <w:szCs w:val="28"/>
        </w:rPr>
        <w:t xml:space="preserve">  Контрольные  работы</w:t>
      </w:r>
      <w:r w:rsidR="000D47D4" w:rsidRPr="000D47D4">
        <w:rPr>
          <w:rFonts w:ascii="Times New Roman" w:hAnsi="Times New Roman"/>
          <w:b/>
          <w:sz w:val="28"/>
          <w:szCs w:val="28"/>
        </w:rPr>
        <w:t xml:space="preserve"> </w:t>
      </w:r>
      <w:r w:rsidR="000D47D4" w:rsidRPr="00201094">
        <w:rPr>
          <w:rFonts w:ascii="Times New Roman" w:hAnsi="Times New Roman"/>
          <w:b/>
          <w:sz w:val="28"/>
          <w:szCs w:val="28"/>
        </w:rPr>
        <w:t>по</w:t>
      </w:r>
      <w:r w:rsidR="000D47D4">
        <w:rPr>
          <w:rFonts w:ascii="Times New Roman" w:hAnsi="Times New Roman"/>
          <w:b/>
          <w:sz w:val="28"/>
          <w:szCs w:val="28"/>
        </w:rPr>
        <w:t xml:space="preserve"> разделам или </w:t>
      </w:r>
      <w:r w:rsidR="000D47D4" w:rsidRPr="00201094">
        <w:rPr>
          <w:rFonts w:ascii="Times New Roman" w:hAnsi="Times New Roman"/>
          <w:b/>
          <w:sz w:val="28"/>
          <w:szCs w:val="28"/>
        </w:rPr>
        <w:t xml:space="preserve"> темам</w:t>
      </w:r>
    </w:p>
    <w:p w:rsidR="006E5408" w:rsidRDefault="006E5408" w:rsidP="006E5408">
      <w:pPr>
        <w:spacing w:after="0" w:line="240" w:lineRule="auto"/>
        <w:rPr>
          <w:rFonts w:ascii="Times New Roman" w:hAnsi="Times New Roman"/>
          <w:sz w:val="28"/>
          <w:szCs w:val="28"/>
        </w:rPr>
      </w:pPr>
      <w:r w:rsidRPr="00201094">
        <w:rPr>
          <w:rStyle w:val="FontStyle31"/>
          <w:sz w:val="28"/>
          <w:szCs w:val="28"/>
        </w:rPr>
        <w:t xml:space="preserve">№ Раздела, темы </w:t>
      </w:r>
      <w:r w:rsidRPr="00201094">
        <w:rPr>
          <w:rFonts w:ascii="Times New Roman" w:hAnsi="Times New Roman"/>
          <w:sz w:val="28"/>
          <w:szCs w:val="28"/>
        </w:rPr>
        <w:t xml:space="preserve">Контрольная  работа № 1 </w:t>
      </w:r>
    </w:p>
    <w:p w:rsidR="000D47D4" w:rsidRPr="007525D7" w:rsidRDefault="000D47D4" w:rsidP="000D47D4">
      <w:pPr>
        <w:spacing w:after="0" w:line="240" w:lineRule="auto"/>
        <w:rPr>
          <w:rFonts w:ascii="Times New Roman" w:hAnsi="Times New Roman"/>
          <w:b/>
          <w:sz w:val="28"/>
          <w:szCs w:val="28"/>
        </w:rPr>
      </w:pPr>
      <w:r w:rsidRPr="007525D7">
        <w:rPr>
          <w:rFonts w:ascii="Times New Roman" w:hAnsi="Times New Roman"/>
          <w:b/>
          <w:sz w:val="28"/>
          <w:szCs w:val="28"/>
        </w:rPr>
        <w:t>Инструкция</w:t>
      </w:r>
      <w:r>
        <w:rPr>
          <w:rFonts w:ascii="Times New Roman" w:hAnsi="Times New Roman"/>
          <w:b/>
          <w:sz w:val="28"/>
          <w:szCs w:val="28"/>
        </w:rPr>
        <w:t>………</w:t>
      </w:r>
    </w:p>
    <w:p w:rsidR="000D47D4" w:rsidRDefault="000D47D4" w:rsidP="000D47D4">
      <w:pPr>
        <w:spacing w:after="0" w:line="240" w:lineRule="auto"/>
        <w:rPr>
          <w:rFonts w:ascii="Times New Roman" w:hAnsi="Times New Roman"/>
          <w:b/>
          <w:sz w:val="28"/>
          <w:szCs w:val="28"/>
        </w:rPr>
      </w:pPr>
      <w:r w:rsidRPr="00201094">
        <w:rPr>
          <w:rFonts w:ascii="Times New Roman" w:hAnsi="Times New Roman"/>
          <w:b/>
          <w:sz w:val="28"/>
          <w:szCs w:val="28"/>
        </w:rPr>
        <w:t>Критерии оценок….</w:t>
      </w:r>
    </w:p>
    <w:p w:rsidR="000D47D4" w:rsidRPr="00201094" w:rsidRDefault="000D47D4" w:rsidP="000D47D4">
      <w:pPr>
        <w:spacing w:after="0" w:line="240" w:lineRule="auto"/>
        <w:rPr>
          <w:rFonts w:ascii="Times New Roman" w:hAnsi="Times New Roman"/>
          <w:sz w:val="28"/>
          <w:szCs w:val="28"/>
        </w:rPr>
      </w:pPr>
      <w:r w:rsidRPr="007525D7">
        <w:rPr>
          <w:rFonts w:ascii="Times New Roman" w:hAnsi="Times New Roman"/>
          <w:b/>
          <w:sz w:val="28"/>
          <w:szCs w:val="28"/>
        </w:rPr>
        <w:t>Задания</w:t>
      </w:r>
      <w:r>
        <w:rPr>
          <w:rFonts w:ascii="Times New Roman" w:hAnsi="Times New Roman"/>
          <w:b/>
          <w:sz w:val="28"/>
          <w:szCs w:val="28"/>
        </w:rPr>
        <w:t>………</w:t>
      </w:r>
      <w:r w:rsidRPr="007525D7">
        <w:rPr>
          <w:rFonts w:ascii="Times New Roman" w:hAnsi="Times New Roman"/>
          <w:b/>
          <w:sz w:val="28"/>
          <w:szCs w:val="28"/>
        </w:rPr>
        <w:t xml:space="preserve"> </w:t>
      </w:r>
      <w:r w:rsidRPr="00201094">
        <w:rPr>
          <w:rFonts w:ascii="Times New Roman" w:hAnsi="Times New Roman"/>
          <w:sz w:val="28"/>
          <w:szCs w:val="28"/>
        </w:rPr>
        <w:t>Вариант 1, вариант 2</w:t>
      </w:r>
      <w:r w:rsidR="00E013F7">
        <w:rPr>
          <w:rFonts w:ascii="Times New Roman" w:hAnsi="Times New Roman"/>
          <w:sz w:val="28"/>
          <w:szCs w:val="28"/>
        </w:rPr>
        <w:t>,</w:t>
      </w:r>
      <w:r w:rsidR="00E013F7" w:rsidRPr="00E013F7">
        <w:rPr>
          <w:rFonts w:ascii="Times New Roman" w:hAnsi="Times New Roman"/>
          <w:sz w:val="28"/>
          <w:szCs w:val="28"/>
        </w:rPr>
        <w:t xml:space="preserve"> </w:t>
      </w:r>
      <w:r w:rsidR="00E013F7">
        <w:rPr>
          <w:rFonts w:ascii="Times New Roman" w:hAnsi="Times New Roman"/>
          <w:sz w:val="28"/>
          <w:szCs w:val="28"/>
        </w:rPr>
        <w:t>вариант</w:t>
      </w:r>
      <w:r w:rsidR="00E013F7" w:rsidRPr="00E013F7">
        <w:rPr>
          <w:rFonts w:ascii="Times New Roman" w:hAnsi="Times New Roman"/>
          <w:sz w:val="28"/>
          <w:szCs w:val="28"/>
        </w:rPr>
        <w:t xml:space="preserve"> </w:t>
      </w:r>
      <w:r w:rsidR="00E013F7">
        <w:rPr>
          <w:rFonts w:ascii="Times New Roman" w:hAnsi="Times New Roman"/>
          <w:sz w:val="28"/>
          <w:szCs w:val="28"/>
          <w:lang w:val="en-US"/>
        </w:rPr>
        <w:t>n</w:t>
      </w:r>
    </w:p>
    <w:p w:rsidR="000D47D4" w:rsidRDefault="000D47D4" w:rsidP="000D47D4">
      <w:pPr>
        <w:spacing w:after="0" w:line="240" w:lineRule="auto"/>
        <w:rPr>
          <w:rFonts w:ascii="Times New Roman" w:hAnsi="Times New Roman"/>
          <w:b/>
          <w:sz w:val="28"/>
          <w:szCs w:val="28"/>
        </w:rPr>
      </w:pPr>
      <w:r>
        <w:rPr>
          <w:rFonts w:ascii="Times New Roman" w:hAnsi="Times New Roman"/>
          <w:b/>
          <w:sz w:val="28"/>
          <w:szCs w:val="28"/>
        </w:rPr>
        <w:t>Ключи к ответам…</w:t>
      </w:r>
    </w:p>
    <w:p w:rsidR="006E5408" w:rsidRPr="00FD295E" w:rsidRDefault="006E5408" w:rsidP="000D47D4">
      <w:pPr>
        <w:spacing w:after="0" w:line="240" w:lineRule="auto"/>
        <w:rPr>
          <w:rFonts w:ascii="Times New Roman" w:hAnsi="Times New Roman"/>
          <w:b/>
          <w:sz w:val="28"/>
          <w:szCs w:val="28"/>
        </w:rPr>
      </w:pPr>
    </w:p>
    <w:p w:rsidR="006E5408" w:rsidRPr="000A24E8" w:rsidRDefault="00A317FD" w:rsidP="006E5408">
      <w:pPr>
        <w:spacing w:after="0" w:line="240" w:lineRule="auto"/>
        <w:rPr>
          <w:rFonts w:ascii="Times New Roman" w:hAnsi="Times New Roman"/>
          <w:b/>
          <w:sz w:val="28"/>
          <w:szCs w:val="28"/>
        </w:rPr>
      </w:pPr>
      <w:r>
        <w:rPr>
          <w:rFonts w:ascii="Times New Roman" w:hAnsi="Times New Roman"/>
          <w:b/>
          <w:sz w:val="28"/>
          <w:szCs w:val="28"/>
        </w:rPr>
        <w:t>3</w:t>
      </w:r>
      <w:r w:rsidR="0014395D">
        <w:rPr>
          <w:rFonts w:ascii="Times New Roman" w:hAnsi="Times New Roman"/>
          <w:b/>
          <w:sz w:val="28"/>
          <w:szCs w:val="28"/>
        </w:rPr>
        <w:t>.2</w:t>
      </w:r>
      <w:r w:rsidR="006E5408">
        <w:rPr>
          <w:rFonts w:ascii="Times New Roman" w:hAnsi="Times New Roman"/>
          <w:b/>
          <w:sz w:val="28"/>
          <w:szCs w:val="28"/>
        </w:rPr>
        <w:t xml:space="preserve">.7  </w:t>
      </w:r>
      <w:r w:rsidR="006E5408" w:rsidRPr="000A24E8">
        <w:rPr>
          <w:rFonts w:ascii="Times New Roman" w:hAnsi="Times New Roman"/>
          <w:b/>
          <w:sz w:val="28"/>
          <w:szCs w:val="28"/>
        </w:rPr>
        <w:t>Презентации проектов по темам, разделам или</w:t>
      </w:r>
      <w:r w:rsidR="000D47D4">
        <w:rPr>
          <w:rFonts w:ascii="Times New Roman" w:hAnsi="Times New Roman"/>
          <w:b/>
          <w:sz w:val="28"/>
          <w:szCs w:val="28"/>
        </w:rPr>
        <w:t xml:space="preserve"> в целом</w:t>
      </w:r>
      <w:r w:rsidR="006E5408" w:rsidRPr="000A24E8">
        <w:rPr>
          <w:rFonts w:ascii="Times New Roman" w:hAnsi="Times New Roman"/>
          <w:b/>
          <w:sz w:val="28"/>
          <w:szCs w:val="28"/>
        </w:rPr>
        <w:t xml:space="preserve"> по дисциплине </w:t>
      </w:r>
    </w:p>
    <w:p w:rsidR="006E5408" w:rsidRPr="00396A05" w:rsidRDefault="006E5408" w:rsidP="006E5408">
      <w:pPr>
        <w:spacing w:after="0" w:line="240" w:lineRule="auto"/>
        <w:rPr>
          <w:rFonts w:ascii="Times New Roman" w:hAnsi="Times New Roman"/>
          <w:sz w:val="28"/>
          <w:szCs w:val="28"/>
        </w:rPr>
      </w:pPr>
      <w:r w:rsidRPr="00396A05">
        <w:rPr>
          <w:rFonts w:ascii="Times New Roman" w:hAnsi="Times New Roman"/>
          <w:sz w:val="28"/>
          <w:szCs w:val="28"/>
        </w:rPr>
        <w:t>Темы проектов……</w:t>
      </w:r>
    </w:p>
    <w:p w:rsidR="006E5408" w:rsidRPr="00396A05" w:rsidRDefault="006E5408" w:rsidP="006E5408">
      <w:pPr>
        <w:spacing w:after="0" w:line="240" w:lineRule="auto"/>
        <w:rPr>
          <w:rFonts w:ascii="Times New Roman" w:hAnsi="Times New Roman"/>
          <w:sz w:val="28"/>
          <w:szCs w:val="28"/>
        </w:rPr>
      </w:pPr>
      <w:r w:rsidRPr="00396A05">
        <w:rPr>
          <w:rFonts w:ascii="Times New Roman" w:hAnsi="Times New Roman"/>
          <w:sz w:val="28"/>
          <w:szCs w:val="28"/>
        </w:rPr>
        <w:t>Критерии оцен</w:t>
      </w:r>
      <w:r>
        <w:rPr>
          <w:rFonts w:ascii="Times New Roman" w:hAnsi="Times New Roman"/>
          <w:sz w:val="28"/>
          <w:szCs w:val="28"/>
        </w:rPr>
        <w:t>ок</w:t>
      </w:r>
      <w:r w:rsidRPr="00396A05">
        <w:rPr>
          <w:rFonts w:ascii="Times New Roman" w:hAnsi="Times New Roman"/>
          <w:sz w:val="28"/>
          <w:szCs w:val="28"/>
        </w:rPr>
        <w:t>….</w:t>
      </w:r>
    </w:p>
    <w:p w:rsidR="004B7F93" w:rsidRDefault="004B7F93" w:rsidP="006E5408">
      <w:pPr>
        <w:spacing w:after="0" w:line="240" w:lineRule="auto"/>
        <w:rPr>
          <w:rFonts w:ascii="Times New Roman" w:hAnsi="Times New Roman"/>
          <w:b/>
          <w:sz w:val="28"/>
          <w:szCs w:val="28"/>
        </w:rPr>
      </w:pPr>
    </w:p>
    <w:p w:rsidR="006E5408" w:rsidRPr="00396A05" w:rsidRDefault="00A317FD" w:rsidP="006E5408">
      <w:pPr>
        <w:spacing w:after="0" w:line="240" w:lineRule="auto"/>
        <w:rPr>
          <w:rFonts w:ascii="Times New Roman" w:hAnsi="Times New Roman"/>
          <w:sz w:val="28"/>
          <w:szCs w:val="28"/>
        </w:rPr>
      </w:pPr>
      <w:r>
        <w:rPr>
          <w:rFonts w:ascii="Times New Roman" w:hAnsi="Times New Roman"/>
          <w:b/>
          <w:sz w:val="28"/>
          <w:szCs w:val="28"/>
        </w:rPr>
        <w:t>3</w:t>
      </w:r>
      <w:r w:rsidR="0014395D">
        <w:rPr>
          <w:rFonts w:ascii="Times New Roman" w:hAnsi="Times New Roman"/>
          <w:b/>
          <w:sz w:val="28"/>
          <w:szCs w:val="28"/>
        </w:rPr>
        <w:t>.2</w:t>
      </w:r>
      <w:r w:rsidR="006E5408" w:rsidRPr="00201094">
        <w:rPr>
          <w:rFonts w:ascii="Times New Roman" w:hAnsi="Times New Roman"/>
          <w:b/>
          <w:sz w:val="28"/>
          <w:szCs w:val="28"/>
        </w:rPr>
        <w:t>.</w:t>
      </w:r>
      <w:r w:rsidR="006E5408">
        <w:rPr>
          <w:rFonts w:ascii="Times New Roman" w:hAnsi="Times New Roman"/>
          <w:b/>
          <w:sz w:val="28"/>
          <w:szCs w:val="28"/>
        </w:rPr>
        <w:t xml:space="preserve">8 </w:t>
      </w:r>
      <w:r w:rsidR="006E5408">
        <w:rPr>
          <w:rFonts w:ascii="Times New Roman" w:hAnsi="Times New Roman"/>
          <w:sz w:val="28"/>
          <w:szCs w:val="28"/>
        </w:rPr>
        <w:t xml:space="preserve"> </w:t>
      </w:r>
      <w:r w:rsidR="006E5408" w:rsidRPr="00396A05">
        <w:rPr>
          <w:rFonts w:ascii="Times New Roman" w:hAnsi="Times New Roman"/>
          <w:sz w:val="28"/>
          <w:szCs w:val="28"/>
        </w:rPr>
        <w:t>Добавляете формы контроля</w:t>
      </w:r>
      <w:r w:rsidR="000D47D4">
        <w:rPr>
          <w:rFonts w:ascii="Times New Roman" w:hAnsi="Times New Roman"/>
          <w:sz w:val="28"/>
          <w:szCs w:val="28"/>
        </w:rPr>
        <w:t xml:space="preserve"> </w:t>
      </w:r>
      <w:r w:rsidR="006E5408" w:rsidRPr="00396A05">
        <w:rPr>
          <w:rFonts w:ascii="Times New Roman" w:hAnsi="Times New Roman"/>
          <w:sz w:val="28"/>
          <w:szCs w:val="28"/>
        </w:rPr>
        <w:t xml:space="preserve">согласно Вашей рабочей программе!!!!!  </w:t>
      </w:r>
    </w:p>
    <w:p w:rsidR="006E5408" w:rsidRPr="00396A05" w:rsidRDefault="006E5408" w:rsidP="006E5408">
      <w:pPr>
        <w:spacing w:after="0" w:line="240" w:lineRule="auto"/>
        <w:rPr>
          <w:rFonts w:ascii="Times New Roman" w:hAnsi="Times New Roman"/>
          <w:b/>
          <w:color w:val="FF0000"/>
          <w:sz w:val="28"/>
          <w:szCs w:val="28"/>
        </w:rPr>
      </w:pPr>
    </w:p>
    <w:p w:rsidR="006E5408" w:rsidRPr="00D30254" w:rsidRDefault="00A317FD" w:rsidP="00D30254">
      <w:pPr>
        <w:spacing w:after="0" w:line="240" w:lineRule="auto"/>
        <w:jc w:val="both"/>
        <w:rPr>
          <w:rFonts w:ascii="Times New Roman" w:hAnsi="Times New Roman"/>
          <w:b/>
          <w:sz w:val="24"/>
          <w:szCs w:val="24"/>
          <w:u w:val="single"/>
        </w:rPr>
      </w:pPr>
      <w:r>
        <w:rPr>
          <w:rFonts w:ascii="Times New Roman" w:hAnsi="Times New Roman"/>
          <w:b/>
          <w:sz w:val="28"/>
          <w:szCs w:val="28"/>
        </w:rPr>
        <w:t>3</w:t>
      </w:r>
      <w:r w:rsidR="00D81C6B">
        <w:rPr>
          <w:rFonts w:ascii="Times New Roman" w:hAnsi="Times New Roman"/>
          <w:b/>
          <w:sz w:val="28"/>
          <w:szCs w:val="28"/>
        </w:rPr>
        <w:t>.</w:t>
      </w:r>
      <w:r w:rsidR="00AE7BEF">
        <w:rPr>
          <w:rFonts w:ascii="Times New Roman" w:hAnsi="Times New Roman"/>
          <w:b/>
          <w:sz w:val="28"/>
          <w:szCs w:val="28"/>
        </w:rPr>
        <w:t xml:space="preserve"> </w:t>
      </w:r>
      <w:r w:rsidR="00D81C6B">
        <w:rPr>
          <w:rFonts w:ascii="Times New Roman" w:hAnsi="Times New Roman"/>
          <w:b/>
          <w:sz w:val="28"/>
          <w:szCs w:val="28"/>
        </w:rPr>
        <w:t>3</w:t>
      </w:r>
      <w:r w:rsidR="006E5408" w:rsidRPr="007B186A">
        <w:rPr>
          <w:rFonts w:ascii="Times New Roman" w:hAnsi="Times New Roman"/>
          <w:b/>
          <w:sz w:val="28"/>
          <w:szCs w:val="28"/>
        </w:rPr>
        <w:t xml:space="preserve">. Контрольно-оценочные </w:t>
      </w:r>
      <w:r w:rsidR="00D81C6B">
        <w:rPr>
          <w:rFonts w:ascii="Times New Roman" w:hAnsi="Times New Roman"/>
          <w:b/>
          <w:sz w:val="28"/>
          <w:szCs w:val="28"/>
        </w:rPr>
        <w:t xml:space="preserve">средства </w:t>
      </w:r>
      <w:r w:rsidR="004902D3">
        <w:rPr>
          <w:rFonts w:ascii="Times New Roman" w:hAnsi="Times New Roman"/>
          <w:b/>
          <w:sz w:val="28"/>
          <w:szCs w:val="28"/>
        </w:rPr>
        <w:t xml:space="preserve">промежуточной аттестации по ПМ 01, </w:t>
      </w:r>
      <w:r w:rsidR="000D47D4">
        <w:rPr>
          <w:rFonts w:ascii="Times New Roman" w:hAnsi="Times New Roman"/>
          <w:b/>
          <w:sz w:val="28"/>
          <w:szCs w:val="28"/>
        </w:rPr>
        <w:t xml:space="preserve">итоговой </w:t>
      </w:r>
      <w:r w:rsidR="006E5408" w:rsidRPr="007B186A">
        <w:rPr>
          <w:rFonts w:ascii="Times New Roman" w:hAnsi="Times New Roman"/>
          <w:b/>
          <w:sz w:val="28"/>
          <w:szCs w:val="28"/>
        </w:rPr>
        <w:t xml:space="preserve">аттестации </w:t>
      </w:r>
      <w:r w:rsidR="000D47D4">
        <w:rPr>
          <w:rFonts w:ascii="Times New Roman" w:hAnsi="Times New Roman"/>
          <w:b/>
          <w:sz w:val="28"/>
          <w:szCs w:val="28"/>
        </w:rPr>
        <w:t xml:space="preserve">по </w:t>
      </w:r>
      <w:r w:rsidR="003F1963">
        <w:rPr>
          <w:rFonts w:ascii="Times New Roman" w:hAnsi="Times New Roman"/>
          <w:b/>
          <w:sz w:val="28"/>
          <w:szCs w:val="28"/>
        </w:rPr>
        <w:t>МДК</w:t>
      </w:r>
      <w:r w:rsidR="004B7F93">
        <w:rPr>
          <w:rFonts w:ascii="Times New Roman" w:hAnsi="Times New Roman"/>
          <w:b/>
          <w:sz w:val="28"/>
          <w:szCs w:val="28"/>
        </w:rPr>
        <w:t xml:space="preserve"> 01.01</w:t>
      </w:r>
      <w:r w:rsidR="003F1963">
        <w:rPr>
          <w:rFonts w:ascii="Times New Roman" w:hAnsi="Times New Roman"/>
          <w:b/>
          <w:sz w:val="28"/>
          <w:szCs w:val="28"/>
        </w:rPr>
        <w:t xml:space="preserve"> </w:t>
      </w:r>
      <w:r w:rsidR="006E5408" w:rsidRPr="007B186A">
        <w:rPr>
          <w:rFonts w:ascii="Times New Roman" w:hAnsi="Times New Roman"/>
          <w:sz w:val="28"/>
          <w:szCs w:val="28"/>
        </w:rPr>
        <w:t xml:space="preserve"> </w:t>
      </w:r>
      <w:r w:rsidR="006E5408" w:rsidRPr="00A20CA9">
        <w:rPr>
          <w:rFonts w:ascii="Times New Roman" w:hAnsi="Times New Roman"/>
          <w:b/>
          <w:bCs/>
          <w:sz w:val="28"/>
          <w:szCs w:val="28"/>
        </w:rPr>
        <w:t>Дифференцированный зачет/Зачет/ Экзамен</w:t>
      </w:r>
      <w:r w:rsidR="00016ADF" w:rsidRPr="002E722E">
        <w:rPr>
          <w:rFonts w:ascii="Times New Roman" w:hAnsi="Times New Roman"/>
          <w:b/>
          <w:sz w:val="24"/>
          <w:szCs w:val="24"/>
          <w:u w:val="single"/>
        </w:rPr>
        <w:t xml:space="preserve"> </w:t>
      </w:r>
    </w:p>
    <w:p w:rsidR="006E5408" w:rsidRPr="00016ADF" w:rsidRDefault="006E5408" w:rsidP="006E5408">
      <w:pPr>
        <w:spacing w:after="0" w:line="240" w:lineRule="auto"/>
        <w:rPr>
          <w:rFonts w:ascii="Times New Roman" w:hAnsi="Times New Roman"/>
          <w:i/>
          <w:sz w:val="28"/>
          <w:szCs w:val="28"/>
        </w:rPr>
      </w:pPr>
      <w:r w:rsidRPr="00016ADF">
        <w:rPr>
          <w:rFonts w:ascii="Times New Roman" w:hAnsi="Times New Roman"/>
          <w:i/>
          <w:sz w:val="28"/>
          <w:szCs w:val="28"/>
        </w:rPr>
        <w:t>Дифференцированный зачет/экзамен может проводиться в форме: выполнения практических заданий,  кейсов, деловой игры,</w:t>
      </w:r>
      <w:r w:rsidR="00016ADF" w:rsidRPr="00016ADF">
        <w:rPr>
          <w:rFonts w:ascii="Times New Roman" w:hAnsi="Times New Roman"/>
          <w:i/>
          <w:sz w:val="28"/>
          <w:szCs w:val="28"/>
        </w:rPr>
        <w:t xml:space="preserve"> ситуационных задач,</w:t>
      </w:r>
      <w:r w:rsidR="00D81C6B" w:rsidRPr="00016ADF">
        <w:rPr>
          <w:rFonts w:ascii="Times New Roman" w:hAnsi="Times New Roman"/>
          <w:i/>
          <w:sz w:val="28"/>
          <w:szCs w:val="28"/>
        </w:rPr>
        <w:t xml:space="preserve"> тестирования, письменной работы</w:t>
      </w:r>
      <w:r w:rsidRPr="00016ADF">
        <w:rPr>
          <w:rFonts w:ascii="Times New Roman" w:hAnsi="Times New Roman"/>
          <w:i/>
          <w:sz w:val="28"/>
          <w:szCs w:val="28"/>
        </w:rPr>
        <w:t>, устного опроса, комплексной работы  и д</w:t>
      </w:r>
      <w:r w:rsidR="002531B6" w:rsidRPr="00016ADF">
        <w:rPr>
          <w:rFonts w:ascii="Times New Roman" w:hAnsi="Times New Roman"/>
          <w:i/>
          <w:sz w:val="28"/>
          <w:szCs w:val="28"/>
        </w:rPr>
        <w:t>р., в зависимости от дисциплины</w:t>
      </w:r>
    </w:p>
    <w:p w:rsidR="006E5408" w:rsidRPr="007B186A" w:rsidRDefault="006E5408" w:rsidP="006E5408">
      <w:pPr>
        <w:spacing w:after="0" w:line="240" w:lineRule="auto"/>
        <w:jc w:val="both"/>
        <w:rPr>
          <w:rFonts w:ascii="Times New Roman" w:hAnsi="Times New Roman"/>
          <w:bCs/>
          <w:i/>
          <w:iCs/>
          <w:sz w:val="28"/>
          <w:szCs w:val="28"/>
        </w:rPr>
      </w:pPr>
      <w:r w:rsidRPr="00B558F1">
        <w:rPr>
          <w:rFonts w:ascii="Times New Roman" w:hAnsi="Times New Roman"/>
          <w:bCs/>
          <w:i/>
          <w:iCs/>
          <w:sz w:val="28"/>
          <w:szCs w:val="28"/>
        </w:rPr>
        <w:t>Задания</w:t>
      </w:r>
      <w:r w:rsidRPr="00B558F1">
        <w:rPr>
          <w:rFonts w:ascii="Times New Roman" w:hAnsi="Times New Roman"/>
          <w:b/>
          <w:bCs/>
          <w:i/>
          <w:iCs/>
          <w:sz w:val="28"/>
          <w:szCs w:val="28"/>
        </w:rPr>
        <w:t xml:space="preserve"> </w:t>
      </w:r>
      <w:r w:rsidRPr="007B186A">
        <w:rPr>
          <w:rFonts w:ascii="Times New Roman" w:hAnsi="Times New Roman"/>
          <w:bCs/>
          <w:i/>
          <w:iCs/>
          <w:sz w:val="28"/>
          <w:szCs w:val="28"/>
        </w:rPr>
        <w:t>предусматривают одновременную проверку  усвоенных знаний и освоенных умений по всем профессионально значимым темам программы.</w:t>
      </w:r>
    </w:p>
    <w:p w:rsidR="006E5408" w:rsidRDefault="006E5408" w:rsidP="006E5408">
      <w:pPr>
        <w:spacing w:after="0" w:line="240" w:lineRule="auto"/>
        <w:ind w:firstLine="709"/>
        <w:jc w:val="both"/>
        <w:rPr>
          <w:rFonts w:ascii="Times New Roman" w:hAnsi="Times New Roman"/>
          <w:i/>
          <w:sz w:val="28"/>
          <w:szCs w:val="28"/>
        </w:rPr>
      </w:pPr>
      <w:r w:rsidRPr="007B186A">
        <w:rPr>
          <w:rFonts w:ascii="Times New Roman" w:hAnsi="Times New Roman"/>
          <w:i/>
          <w:sz w:val="28"/>
          <w:szCs w:val="28"/>
        </w:rPr>
        <w:t>Задания должны быть с инструкцией для выполнения, с критериями оценок</w:t>
      </w:r>
      <w:r w:rsidR="00D81C6B">
        <w:rPr>
          <w:rFonts w:ascii="Times New Roman" w:hAnsi="Times New Roman"/>
          <w:i/>
          <w:sz w:val="28"/>
          <w:szCs w:val="28"/>
        </w:rPr>
        <w:t>, с указанием времени выполнения</w:t>
      </w:r>
    </w:p>
    <w:p w:rsidR="00271036" w:rsidRPr="00586946" w:rsidRDefault="00FC4AC9" w:rsidP="00586946">
      <w:pPr>
        <w:spacing w:after="0" w:line="240" w:lineRule="auto"/>
        <w:ind w:firstLine="567"/>
        <w:jc w:val="both"/>
        <w:rPr>
          <w:rFonts w:ascii="Times New Roman" w:hAnsi="Times New Roman"/>
          <w:i/>
          <w:sz w:val="28"/>
          <w:szCs w:val="28"/>
        </w:rPr>
      </w:pPr>
      <w:r w:rsidRPr="00FC4AC9">
        <w:rPr>
          <w:rFonts w:ascii="Times New Roman" w:hAnsi="Times New Roman"/>
          <w:i/>
          <w:sz w:val="28"/>
          <w:szCs w:val="28"/>
        </w:rPr>
        <w:t>Критерии оценки решения практических, ситуационных задач устанавливаются разработчиком КОС.</w:t>
      </w:r>
    </w:p>
    <w:p w:rsidR="006E5408" w:rsidRPr="000C5301" w:rsidRDefault="006E5408" w:rsidP="000D47D4">
      <w:pPr>
        <w:spacing w:after="0" w:line="240" w:lineRule="auto"/>
        <w:rPr>
          <w:rFonts w:ascii="Times New Roman" w:hAnsi="Times New Roman" w:cs="Times New Roman"/>
          <w:b/>
          <w:sz w:val="28"/>
          <w:szCs w:val="28"/>
        </w:rPr>
      </w:pPr>
      <w:r w:rsidRPr="000C5301">
        <w:rPr>
          <w:rFonts w:ascii="Times New Roman" w:hAnsi="Times New Roman" w:cs="Times New Roman"/>
          <w:b/>
          <w:sz w:val="28"/>
          <w:szCs w:val="28"/>
        </w:rPr>
        <w:t>Задания для оценки освоения МДК</w:t>
      </w:r>
      <w:r w:rsidR="000D47D4">
        <w:rPr>
          <w:rFonts w:ascii="Times New Roman" w:hAnsi="Times New Roman" w:cs="Times New Roman"/>
          <w:b/>
          <w:sz w:val="28"/>
          <w:szCs w:val="28"/>
        </w:rPr>
        <w:t xml:space="preserve"> </w:t>
      </w:r>
      <w:r w:rsidR="00586946">
        <w:rPr>
          <w:rFonts w:ascii="Times New Roman" w:hAnsi="Times New Roman" w:cs="Times New Roman"/>
          <w:b/>
          <w:sz w:val="28"/>
          <w:szCs w:val="28"/>
        </w:rPr>
        <w:t>01.01</w:t>
      </w:r>
      <w:r w:rsidR="009137D2" w:rsidRPr="000C5301">
        <w:rPr>
          <w:rFonts w:ascii="Times New Roman" w:hAnsi="Times New Roman" w:cs="Times New Roman"/>
          <w:b/>
          <w:sz w:val="28"/>
          <w:szCs w:val="28"/>
        </w:rPr>
        <w:t xml:space="preserve"> </w:t>
      </w:r>
      <w:r w:rsidR="00D81C6B" w:rsidRPr="000C5301">
        <w:rPr>
          <w:rFonts w:ascii="Times New Roman" w:hAnsi="Times New Roman" w:cs="Times New Roman"/>
          <w:b/>
          <w:sz w:val="28"/>
          <w:szCs w:val="28"/>
        </w:rPr>
        <w:t xml:space="preserve">  тесты/вопросы/</w:t>
      </w:r>
      <w:r w:rsidR="002531B6" w:rsidRPr="000C5301">
        <w:rPr>
          <w:rFonts w:ascii="Times New Roman" w:hAnsi="Times New Roman" w:cs="Times New Roman"/>
          <w:b/>
          <w:sz w:val="28"/>
          <w:szCs w:val="28"/>
        </w:rPr>
        <w:t xml:space="preserve"> </w:t>
      </w:r>
      <w:r w:rsidR="00016ADF" w:rsidRPr="000C5301">
        <w:rPr>
          <w:rFonts w:ascii="Times New Roman" w:hAnsi="Times New Roman" w:cs="Times New Roman"/>
          <w:b/>
          <w:sz w:val="28"/>
          <w:szCs w:val="28"/>
        </w:rPr>
        <w:t>к</w:t>
      </w:r>
      <w:r w:rsidR="00D81C6B" w:rsidRPr="000C5301">
        <w:rPr>
          <w:rFonts w:ascii="Times New Roman" w:hAnsi="Times New Roman" w:cs="Times New Roman"/>
          <w:b/>
          <w:sz w:val="28"/>
          <w:szCs w:val="28"/>
        </w:rPr>
        <w:t>ом</w:t>
      </w:r>
      <w:r w:rsidR="00016ADF" w:rsidRPr="000C5301">
        <w:rPr>
          <w:rFonts w:ascii="Times New Roman" w:hAnsi="Times New Roman" w:cs="Times New Roman"/>
          <w:b/>
          <w:sz w:val="28"/>
          <w:szCs w:val="28"/>
        </w:rPr>
        <w:t>п</w:t>
      </w:r>
      <w:r w:rsidR="00D81C6B" w:rsidRPr="000C5301">
        <w:rPr>
          <w:rFonts w:ascii="Times New Roman" w:hAnsi="Times New Roman" w:cs="Times New Roman"/>
          <w:b/>
          <w:sz w:val="28"/>
          <w:szCs w:val="28"/>
        </w:rPr>
        <w:t>лексная работа</w:t>
      </w:r>
      <w:r w:rsidR="002531B6" w:rsidRPr="000C5301">
        <w:rPr>
          <w:rFonts w:ascii="Times New Roman" w:hAnsi="Times New Roman" w:cs="Times New Roman"/>
          <w:b/>
          <w:sz w:val="28"/>
          <w:szCs w:val="28"/>
        </w:rPr>
        <w:t xml:space="preserve"> </w:t>
      </w:r>
    </w:p>
    <w:p w:rsidR="008E1256" w:rsidRDefault="003C31E4" w:rsidP="005869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075BCD" w:rsidRPr="00CB444A">
        <w:rPr>
          <w:rFonts w:ascii="Times New Roman" w:hAnsi="Times New Roman" w:cs="Times New Roman"/>
          <w:sz w:val="28"/>
          <w:szCs w:val="28"/>
        </w:rPr>
        <w:t>Часть А.  Тестовое задание</w:t>
      </w:r>
      <w:r w:rsidR="00075BCD">
        <w:rPr>
          <w:rFonts w:ascii="Times New Roman" w:hAnsi="Times New Roman" w:cs="Times New Roman"/>
          <w:sz w:val="28"/>
          <w:szCs w:val="28"/>
        </w:rPr>
        <w:t xml:space="preserve">  </w:t>
      </w:r>
    </w:p>
    <w:p w:rsidR="00586946" w:rsidRPr="00CB444A" w:rsidRDefault="00586946" w:rsidP="00586946">
      <w:pPr>
        <w:spacing w:after="0" w:line="240" w:lineRule="auto"/>
        <w:jc w:val="both"/>
        <w:rPr>
          <w:rFonts w:ascii="Times New Roman" w:hAnsi="Times New Roman" w:cs="Times New Roman"/>
          <w:sz w:val="28"/>
          <w:szCs w:val="28"/>
        </w:rPr>
      </w:pPr>
      <w:r w:rsidRPr="008E1256">
        <w:rPr>
          <w:rFonts w:ascii="Times New Roman" w:hAnsi="Times New Roman" w:cs="Times New Roman"/>
          <w:b/>
          <w:sz w:val="28"/>
          <w:szCs w:val="28"/>
        </w:rPr>
        <w:t>Инструкция:</w:t>
      </w:r>
      <w:r w:rsidRPr="00CB444A">
        <w:rPr>
          <w:rFonts w:ascii="Times New Roman" w:hAnsi="Times New Roman" w:cs="Times New Roman"/>
          <w:sz w:val="28"/>
          <w:szCs w:val="28"/>
        </w:rPr>
        <w:t xml:space="preserve"> (указывается</w:t>
      </w:r>
      <w:r w:rsidRPr="00CB444A">
        <w:rPr>
          <w:rFonts w:ascii="Times New Roman" w:hAnsi="Times New Roman" w:cs="Times New Roman"/>
          <w:i/>
          <w:sz w:val="28"/>
          <w:szCs w:val="28"/>
        </w:rPr>
        <w:t xml:space="preserve"> порядок, </w:t>
      </w:r>
      <w:r w:rsidRPr="00CB444A">
        <w:rPr>
          <w:rFonts w:ascii="Times New Roman" w:hAnsi="Times New Roman" w:cs="Times New Roman"/>
          <w:bCs/>
          <w:sz w:val="28"/>
          <w:szCs w:val="28"/>
        </w:rPr>
        <w:t>условия, место, время выполнения задания, оборудование, литература и т.д.)</w:t>
      </w:r>
    </w:p>
    <w:p w:rsidR="006E5408" w:rsidRDefault="006E5408" w:rsidP="006E5408">
      <w:pPr>
        <w:spacing w:after="0" w:line="240" w:lineRule="auto"/>
        <w:rPr>
          <w:rFonts w:ascii="Times New Roman" w:hAnsi="Times New Roman" w:cs="Times New Roman"/>
          <w:sz w:val="28"/>
          <w:szCs w:val="28"/>
        </w:rPr>
      </w:pPr>
      <w:r w:rsidRPr="008E1256">
        <w:rPr>
          <w:rFonts w:ascii="Times New Roman" w:hAnsi="Times New Roman" w:cs="Times New Roman"/>
          <w:b/>
          <w:sz w:val="28"/>
          <w:szCs w:val="28"/>
        </w:rPr>
        <w:t>Критерии оцен</w:t>
      </w:r>
      <w:r w:rsidR="00080801">
        <w:rPr>
          <w:rFonts w:ascii="Times New Roman" w:hAnsi="Times New Roman" w:cs="Times New Roman"/>
          <w:b/>
          <w:sz w:val="28"/>
          <w:szCs w:val="28"/>
        </w:rPr>
        <w:t>ок</w:t>
      </w:r>
      <w:r w:rsidRPr="008E1256">
        <w:rPr>
          <w:rFonts w:ascii="Times New Roman" w:hAnsi="Times New Roman" w:cs="Times New Roman"/>
          <w:b/>
          <w:sz w:val="28"/>
          <w:szCs w:val="28"/>
        </w:rPr>
        <w:t>:</w:t>
      </w:r>
      <w:r w:rsidRPr="00CB444A">
        <w:rPr>
          <w:rFonts w:ascii="Times New Roman" w:hAnsi="Times New Roman" w:cs="Times New Roman"/>
          <w:sz w:val="28"/>
          <w:szCs w:val="28"/>
        </w:rPr>
        <w:t xml:space="preserve"> …</w:t>
      </w:r>
    </w:p>
    <w:p w:rsidR="00CB444A" w:rsidRDefault="008E1256" w:rsidP="00CB444A">
      <w:pPr>
        <w:spacing w:after="0" w:line="240" w:lineRule="auto"/>
        <w:rPr>
          <w:rFonts w:ascii="Times New Roman" w:hAnsi="Times New Roman" w:cs="Times New Roman"/>
          <w:sz w:val="28"/>
          <w:szCs w:val="28"/>
        </w:rPr>
      </w:pPr>
      <w:r w:rsidRPr="007525D7">
        <w:rPr>
          <w:rFonts w:ascii="Times New Roman" w:hAnsi="Times New Roman"/>
          <w:b/>
          <w:sz w:val="28"/>
          <w:szCs w:val="28"/>
        </w:rPr>
        <w:t>Задания</w:t>
      </w:r>
      <w:r>
        <w:rPr>
          <w:rFonts w:ascii="Times New Roman" w:hAnsi="Times New Roman"/>
          <w:b/>
          <w:sz w:val="28"/>
          <w:szCs w:val="28"/>
        </w:rPr>
        <w:t>………</w:t>
      </w:r>
      <w:r w:rsidRPr="007525D7">
        <w:rPr>
          <w:rFonts w:ascii="Times New Roman" w:hAnsi="Times New Roman"/>
          <w:b/>
          <w:sz w:val="28"/>
          <w:szCs w:val="28"/>
        </w:rPr>
        <w:t xml:space="preserve"> </w:t>
      </w:r>
      <w:r w:rsidR="00CB444A" w:rsidRPr="00CB444A">
        <w:rPr>
          <w:rFonts w:ascii="Times New Roman" w:hAnsi="Times New Roman" w:cs="Times New Roman"/>
          <w:sz w:val="28"/>
          <w:szCs w:val="28"/>
        </w:rPr>
        <w:t>1 Вариант</w:t>
      </w:r>
      <w:r w:rsidR="00075BCD">
        <w:rPr>
          <w:rFonts w:ascii="Times New Roman" w:hAnsi="Times New Roman" w:cs="Times New Roman"/>
          <w:sz w:val="28"/>
          <w:szCs w:val="28"/>
        </w:rPr>
        <w:t>. 2 В</w:t>
      </w:r>
      <w:r w:rsidR="00CB444A">
        <w:rPr>
          <w:rFonts w:ascii="Times New Roman" w:hAnsi="Times New Roman" w:cs="Times New Roman"/>
          <w:sz w:val="28"/>
          <w:szCs w:val="28"/>
        </w:rPr>
        <w:t>ариант</w:t>
      </w:r>
      <w:r w:rsidR="00075BCD">
        <w:rPr>
          <w:rFonts w:ascii="Times New Roman" w:hAnsi="Times New Roman" w:cs="Times New Roman"/>
          <w:sz w:val="28"/>
          <w:szCs w:val="28"/>
        </w:rPr>
        <w:t xml:space="preserve">, </w:t>
      </w:r>
      <w:r w:rsidR="00075BCD">
        <w:rPr>
          <w:rFonts w:ascii="Times New Roman" w:hAnsi="Times New Roman" w:cs="Times New Roman"/>
          <w:sz w:val="28"/>
          <w:szCs w:val="28"/>
          <w:lang w:val="en-US"/>
        </w:rPr>
        <w:t>n</w:t>
      </w:r>
      <w:r w:rsidR="00075BCD">
        <w:rPr>
          <w:rFonts w:ascii="Times New Roman" w:hAnsi="Times New Roman" w:cs="Times New Roman"/>
          <w:sz w:val="28"/>
          <w:szCs w:val="28"/>
        </w:rPr>
        <w:t>Вариант</w:t>
      </w:r>
    </w:p>
    <w:p w:rsidR="003C31E4" w:rsidRDefault="003C31E4" w:rsidP="003C31E4">
      <w:pPr>
        <w:spacing w:after="0" w:line="240" w:lineRule="auto"/>
        <w:rPr>
          <w:rFonts w:ascii="Times New Roman" w:hAnsi="Times New Roman"/>
          <w:b/>
          <w:sz w:val="28"/>
          <w:szCs w:val="28"/>
        </w:rPr>
      </w:pPr>
      <w:r>
        <w:rPr>
          <w:rFonts w:ascii="Times New Roman" w:hAnsi="Times New Roman"/>
          <w:b/>
          <w:sz w:val="28"/>
          <w:szCs w:val="28"/>
        </w:rPr>
        <w:t>Ключи к ответам…</w:t>
      </w:r>
    </w:p>
    <w:p w:rsidR="003C31E4" w:rsidRPr="00075BCD" w:rsidRDefault="003C31E4" w:rsidP="00CB444A">
      <w:pPr>
        <w:spacing w:after="0" w:line="240" w:lineRule="auto"/>
        <w:rPr>
          <w:rFonts w:ascii="Times New Roman" w:hAnsi="Times New Roman" w:cs="Times New Roman"/>
          <w:caps/>
          <w:sz w:val="28"/>
          <w:szCs w:val="28"/>
        </w:rPr>
      </w:pPr>
    </w:p>
    <w:p w:rsidR="008E1256" w:rsidRDefault="00CB444A" w:rsidP="00075BCD">
      <w:pPr>
        <w:spacing w:after="0" w:line="240" w:lineRule="auto"/>
        <w:rPr>
          <w:rFonts w:ascii="Times New Roman" w:hAnsi="Times New Roman" w:cs="Times New Roman"/>
          <w:sz w:val="28"/>
          <w:szCs w:val="28"/>
        </w:rPr>
      </w:pPr>
      <w:r w:rsidRPr="00CB444A">
        <w:rPr>
          <w:rFonts w:ascii="Times New Roman" w:hAnsi="Times New Roman" w:cs="Times New Roman"/>
          <w:sz w:val="28"/>
          <w:szCs w:val="28"/>
        </w:rPr>
        <w:t>Часть Б.  Решение ситуационных задач</w:t>
      </w:r>
      <w:r w:rsidR="008E1256">
        <w:rPr>
          <w:rFonts w:ascii="Times New Roman" w:hAnsi="Times New Roman" w:cs="Times New Roman"/>
          <w:sz w:val="28"/>
          <w:szCs w:val="28"/>
        </w:rPr>
        <w:t>/практическая работа и</w:t>
      </w:r>
      <w:r w:rsidR="003C31E4">
        <w:rPr>
          <w:rFonts w:ascii="Times New Roman" w:hAnsi="Times New Roman" w:cs="Times New Roman"/>
          <w:sz w:val="28"/>
          <w:szCs w:val="28"/>
        </w:rPr>
        <w:t xml:space="preserve"> </w:t>
      </w:r>
      <w:r w:rsidR="008E1256">
        <w:rPr>
          <w:rFonts w:ascii="Times New Roman" w:hAnsi="Times New Roman" w:cs="Times New Roman"/>
          <w:sz w:val="28"/>
          <w:szCs w:val="28"/>
        </w:rPr>
        <w:t>т.д.</w:t>
      </w:r>
      <w:r w:rsidR="00E013F7">
        <w:rPr>
          <w:rFonts w:ascii="Times New Roman" w:hAnsi="Times New Roman" w:cs="Times New Roman"/>
          <w:sz w:val="28"/>
          <w:szCs w:val="28"/>
        </w:rPr>
        <w:t>.</w:t>
      </w:r>
      <w:r w:rsidR="00075BCD">
        <w:rPr>
          <w:rFonts w:ascii="Times New Roman" w:hAnsi="Times New Roman" w:cs="Times New Roman"/>
          <w:sz w:val="28"/>
          <w:szCs w:val="28"/>
        </w:rPr>
        <w:t xml:space="preserve">  </w:t>
      </w:r>
    </w:p>
    <w:p w:rsidR="008E1256" w:rsidRPr="007525D7" w:rsidRDefault="008E1256" w:rsidP="008E1256">
      <w:pPr>
        <w:spacing w:after="0" w:line="240" w:lineRule="auto"/>
        <w:rPr>
          <w:rFonts w:ascii="Times New Roman" w:hAnsi="Times New Roman"/>
          <w:b/>
          <w:sz w:val="28"/>
          <w:szCs w:val="28"/>
        </w:rPr>
      </w:pPr>
      <w:r w:rsidRPr="007525D7">
        <w:rPr>
          <w:rFonts w:ascii="Times New Roman" w:hAnsi="Times New Roman"/>
          <w:b/>
          <w:sz w:val="28"/>
          <w:szCs w:val="28"/>
        </w:rPr>
        <w:t>Инструкция</w:t>
      </w:r>
      <w:r>
        <w:rPr>
          <w:rFonts w:ascii="Times New Roman" w:hAnsi="Times New Roman"/>
          <w:b/>
          <w:sz w:val="28"/>
          <w:szCs w:val="28"/>
        </w:rPr>
        <w:t>………</w:t>
      </w:r>
    </w:p>
    <w:p w:rsidR="008E1256" w:rsidRDefault="008E1256" w:rsidP="008E1256">
      <w:pPr>
        <w:spacing w:after="0" w:line="240" w:lineRule="auto"/>
        <w:rPr>
          <w:rFonts w:ascii="Times New Roman" w:hAnsi="Times New Roman"/>
          <w:b/>
          <w:sz w:val="28"/>
          <w:szCs w:val="28"/>
        </w:rPr>
      </w:pPr>
      <w:r w:rsidRPr="00201094">
        <w:rPr>
          <w:rFonts w:ascii="Times New Roman" w:hAnsi="Times New Roman"/>
          <w:b/>
          <w:sz w:val="28"/>
          <w:szCs w:val="28"/>
        </w:rPr>
        <w:t>Критерии оценок….</w:t>
      </w:r>
    </w:p>
    <w:p w:rsidR="008E1256" w:rsidRPr="00E013F7" w:rsidRDefault="008E1256" w:rsidP="008E1256">
      <w:pPr>
        <w:spacing w:after="0" w:line="240" w:lineRule="auto"/>
        <w:rPr>
          <w:rFonts w:ascii="Times New Roman" w:hAnsi="Times New Roman"/>
          <w:sz w:val="28"/>
          <w:szCs w:val="28"/>
        </w:rPr>
      </w:pPr>
      <w:r w:rsidRPr="007525D7">
        <w:rPr>
          <w:rFonts w:ascii="Times New Roman" w:hAnsi="Times New Roman"/>
          <w:b/>
          <w:sz w:val="28"/>
          <w:szCs w:val="28"/>
        </w:rPr>
        <w:t>Задания</w:t>
      </w:r>
      <w:r>
        <w:rPr>
          <w:rFonts w:ascii="Times New Roman" w:hAnsi="Times New Roman"/>
          <w:b/>
          <w:sz w:val="28"/>
          <w:szCs w:val="28"/>
        </w:rPr>
        <w:t>………</w:t>
      </w:r>
      <w:r w:rsidRPr="007525D7">
        <w:rPr>
          <w:rFonts w:ascii="Times New Roman" w:hAnsi="Times New Roman"/>
          <w:b/>
          <w:sz w:val="28"/>
          <w:szCs w:val="28"/>
        </w:rPr>
        <w:t xml:space="preserve"> </w:t>
      </w:r>
      <w:r w:rsidRPr="00201094">
        <w:rPr>
          <w:rFonts w:ascii="Times New Roman" w:hAnsi="Times New Roman"/>
          <w:sz w:val="28"/>
          <w:szCs w:val="28"/>
        </w:rPr>
        <w:t>Вариант 1, вариант 2</w:t>
      </w:r>
      <w:r>
        <w:rPr>
          <w:rFonts w:ascii="Times New Roman" w:hAnsi="Times New Roman"/>
          <w:sz w:val="28"/>
          <w:szCs w:val="28"/>
        </w:rPr>
        <w:t>, вариант</w:t>
      </w:r>
      <w:r w:rsidRPr="00E013F7">
        <w:rPr>
          <w:rFonts w:ascii="Times New Roman" w:hAnsi="Times New Roman"/>
          <w:sz w:val="28"/>
          <w:szCs w:val="28"/>
        </w:rPr>
        <w:t xml:space="preserve"> </w:t>
      </w:r>
      <w:r>
        <w:rPr>
          <w:rFonts w:ascii="Times New Roman" w:hAnsi="Times New Roman"/>
          <w:sz w:val="28"/>
          <w:szCs w:val="28"/>
          <w:lang w:val="en-US"/>
        </w:rPr>
        <w:t>n</w:t>
      </w:r>
    </w:p>
    <w:p w:rsidR="008E1256" w:rsidRDefault="008E1256" w:rsidP="008E1256">
      <w:pPr>
        <w:spacing w:after="0" w:line="240" w:lineRule="auto"/>
        <w:rPr>
          <w:rFonts w:ascii="Times New Roman" w:hAnsi="Times New Roman"/>
          <w:b/>
          <w:sz w:val="28"/>
          <w:szCs w:val="28"/>
        </w:rPr>
      </w:pPr>
      <w:r>
        <w:rPr>
          <w:rFonts w:ascii="Times New Roman" w:hAnsi="Times New Roman"/>
          <w:b/>
          <w:sz w:val="28"/>
          <w:szCs w:val="28"/>
        </w:rPr>
        <w:t>Ключи к ответам</w:t>
      </w:r>
      <w:r w:rsidR="00080801">
        <w:rPr>
          <w:rFonts w:ascii="Times New Roman" w:hAnsi="Times New Roman"/>
          <w:b/>
          <w:sz w:val="28"/>
          <w:szCs w:val="28"/>
        </w:rPr>
        <w:t xml:space="preserve"> (по возможности)</w:t>
      </w:r>
      <w:r>
        <w:rPr>
          <w:rFonts w:ascii="Times New Roman" w:hAnsi="Times New Roman"/>
          <w:b/>
          <w:sz w:val="28"/>
          <w:szCs w:val="28"/>
        </w:rPr>
        <w:t>…</w:t>
      </w:r>
    </w:p>
    <w:p w:rsidR="004B7F93" w:rsidRDefault="004B7F93" w:rsidP="008E1256">
      <w:pPr>
        <w:spacing w:after="0" w:line="240" w:lineRule="auto"/>
        <w:rPr>
          <w:rFonts w:ascii="Times New Roman" w:hAnsi="Times New Roman"/>
          <w:b/>
          <w:sz w:val="28"/>
          <w:szCs w:val="28"/>
        </w:rPr>
      </w:pPr>
    </w:p>
    <w:p w:rsidR="00FF0F6E" w:rsidRDefault="00FF0F6E" w:rsidP="008E1256">
      <w:pPr>
        <w:spacing w:after="0" w:line="240" w:lineRule="auto"/>
        <w:rPr>
          <w:rFonts w:ascii="Times New Roman" w:hAnsi="Times New Roman"/>
          <w:b/>
          <w:sz w:val="28"/>
          <w:szCs w:val="28"/>
        </w:rPr>
      </w:pPr>
    </w:p>
    <w:p w:rsidR="004B7F93" w:rsidRDefault="004902D3" w:rsidP="008E1256">
      <w:pPr>
        <w:spacing w:after="0" w:line="240" w:lineRule="auto"/>
        <w:rPr>
          <w:rFonts w:ascii="Times New Roman" w:hAnsi="Times New Roman"/>
          <w:b/>
          <w:sz w:val="28"/>
          <w:szCs w:val="28"/>
        </w:rPr>
      </w:pPr>
      <w:r w:rsidRPr="004902D3">
        <w:rPr>
          <w:rFonts w:ascii="Times New Roman" w:hAnsi="Times New Roman"/>
          <w:b/>
          <w:sz w:val="28"/>
          <w:szCs w:val="28"/>
        </w:rPr>
        <w:t>3</w:t>
      </w:r>
      <w:r w:rsidR="00F822CB" w:rsidRPr="004902D3">
        <w:rPr>
          <w:rFonts w:ascii="Times New Roman" w:hAnsi="Times New Roman"/>
          <w:b/>
          <w:sz w:val="28"/>
          <w:szCs w:val="28"/>
        </w:rPr>
        <w:t xml:space="preserve">. </w:t>
      </w:r>
      <w:r w:rsidRPr="004902D3">
        <w:rPr>
          <w:rFonts w:ascii="Times New Roman" w:hAnsi="Times New Roman"/>
          <w:b/>
          <w:sz w:val="28"/>
          <w:szCs w:val="28"/>
        </w:rPr>
        <w:t>4</w:t>
      </w:r>
      <w:r>
        <w:rPr>
          <w:rFonts w:ascii="Times New Roman" w:hAnsi="Times New Roman"/>
          <w:b/>
          <w:sz w:val="28"/>
          <w:szCs w:val="28"/>
        </w:rPr>
        <w:t>.</w:t>
      </w:r>
      <w:r w:rsidRPr="004902D3">
        <w:rPr>
          <w:rFonts w:ascii="Times New Roman" w:hAnsi="Times New Roman"/>
          <w:b/>
          <w:sz w:val="28"/>
          <w:szCs w:val="28"/>
        </w:rPr>
        <w:t xml:space="preserve"> </w:t>
      </w:r>
      <w:r w:rsidR="00EC7513">
        <w:rPr>
          <w:rFonts w:ascii="Times New Roman" w:hAnsi="Times New Roman"/>
          <w:b/>
          <w:sz w:val="28"/>
          <w:szCs w:val="28"/>
        </w:rPr>
        <w:t xml:space="preserve"> </w:t>
      </w:r>
      <w:r w:rsidR="00F822CB" w:rsidRPr="004902D3">
        <w:rPr>
          <w:rFonts w:ascii="Times New Roman" w:hAnsi="Times New Roman"/>
          <w:b/>
          <w:sz w:val="28"/>
          <w:szCs w:val="28"/>
        </w:rPr>
        <w:t>Оценка освоения междисциплинарного  курса</w:t>
      </w:r>
      <w:r w:rsidR="00F822CB">
        <w:rPr>
          <w:rFonts w:ascii="Times New Roman" w:hAnsi="Times New Roman"/>
          <w:b/>
          <w:sz w:val="28"/>
          <w:szCs w:val="28"/>
          <w:u w:val="single"/>
        </w:rPr>
        <w:t xml:space="preserve"> </w:t>
      </w:r>
      <w:r w:rsidRPr="00D30254">
        <w:rPr>
          <w:rFonts w:ascii="Times New Roman" w:hAnsi="Times New Roman"/>
          <w:b/>
          <w:sz w:val="28"/>
          <w:szCs w:val="28"/>
        </w:rPr>
        <w:t>МДК</w:t>
      </w:r>
      <w:r w:rsidR="00DA4182">
        <w:rPr>
          <w:rFonts w:ascii="Times New Roman" w:hAnsi="Times New Roman"/>
          <w:b/>
          <w:sz w:val="28"/>
          <w:szCs w:val="28"/>
        </w:rPr>
        <w:t xml:space="preserve"> </w:t>
      </w:r>
      <w:r w:rsidRPr="00D30254">
        <w:rPr>
          <w:rFonts w:ascii="Times New Roman" w:hAnsi="Times New Roman"/>
          <w:b/>
          <w:sz w:val="28"/>
          <w:szCs w:val="28"/>
          <w:lang w:val="en-US"/>
        </w:rPr>
        <w:t>n</w:t>
      </w:r>
      <w:r>
        <w:rPr>
          <w:rFonts w:ascii="Times New Roman" w:hAnsi="Times New Roman"/>
          <w:b/>
          <w:sz w:val="28"/>
          <w:szCs w:val="28"/>
        </w:rPr>
        <w:t>…</w:t>
      </w:r>
      <w:r w:rsidR="00F822CB">
        <w:rPr>
          <w:rFonts w:ascii="Times New Roman" w:hAnsi="Times New Roman"/>
          <w:b/>
          <w:sz w:val="28"/>
          <w:szCs w:val="28"/>
          <w:u w:val="single"/>
        </w:rPr>
        <w:t xml:space="preserve"> </w:t>
      </w:r>
    </w:p>
    <w:p w:rsidR="004B7F93" w:rsidRPr="004902D3" w:rsidRDefault="00C97655" w:rsidP="004B7F93">
      <w:pPr>
        <w:spacing w:after="0"/>
        <w:rPr>
          <w:rFonts w:ascii="Times New Roman" w:hAnsi="Times New Roman"/>
          <w:b/>
          <w:sz w:val="28"/>
          <w:szCs w:val="28"/>
        </w:rPr>
      </w:pPr>
      <w:r>
        <w:rPr>
          <w:rFonts w:ascii="Times New Roman" w:hAnsi="Times New Roman"/>
          <w:b/>
          <w:sz w:val="28"/>
          <w:szCs w:val="28"/>
        </w:rPr>
        <w:lastRenderedPageBreak/>
        <w:t>3.4</w:t>
      </w:r>
      <w:r w:rsidR="00DA4182">
        <w:rPr>
          <w:rFonts w:ascii="Times New Roman" w:hAnsi="Times New Roman"/>
          <w:b/>
          <w:sz w:val="28"/>
          <w:szCs w:val="28"/>
        </w:rPr>
        <w:t>.</w:t>
      </w:r>
      <w:r>
        <w:rPr>
          <w:rFonts w:ascii="Times New Roman" w:hAnsi="Times New Roman"/>
          <w:b/>
          <w:sz w:val="28"/>
          <w:szCs w:val="28"/>
        </w:rPr>
        <w:t>1</w:t>
      </w:r>
      <w:r w:rsidR="00EC7513">
        <w:rPr>
          <w:rFonts w:ascii="Times New Roman" w:hAnsi="Times New Roman"/>
          <w:b/>
          <w:sz w:val="28"/>
          <w:szCs w:val="28"/>
        </w:rPr>
        <w:t xml:space="preserve"> </w:t>
      </w:r>
      <w:r w:rsidR="004B7F93" w:rsidRPr="00627FE2">
        <w:rPr>
          <w:rFonts w:ascii="Times New Roman" w:hAnsi="Times New Roman"/>
          <w:b/>
          <w:sz w:val="28"/>
          <w:szCs w:val="28"/>
        </w:rPr>
        <w:t xml:space="preserve">Сводная таблица контроля и оценки  освоения по темам (разделам) </w:t>
      </w:r>
      <w:r w:rsidR="004B7F93" w:rsidRPr="00D30254">
        <w:rPr>
          <w:rFonts w:ascii="Times New Roman" w:hAnsi="Times New Roman"/>
          <w:b/>
          <w:sz w:val="28"/>
          <w:szCs w:val="28"/>
        </w:rPr>
        <w:t>МДК</w:t>
      </w:r>
      <w:r w:rsidR="004B7F93" w:rsidRPr="00D30254">
        <w:rPr>
          <w:rFonts w:ascii="Times New Roman" w:hAnsi="Times New Roman"/>
          <w:b/>
          <w:sz w:val="28"/>
          <w:szCs w:val="28"/>
          <w:lang w:val="en-US"/>
        </w:rPr>
        <w:t>n</w:t>
      </w:r>
      <w:r w:rsidR="004902D3">
        <w:rPr>
          <w:rFonts w:ascii="Times New Roman" w:hAnsi="Times New Roman"/>
          <w:b/>
          <w:sz w:val="28"/>
          <w:szCs w:val="28"/>
        </w:rPr>
        <w:t>…</w:t>
      </w:r>
    </w:p>
    <w:tbl>
      <w:tblPr>
        <w:tblStyle w:val="af4"/>
        <w:tblW w:w="10514" w:type="dxa"/>
        <w:tblInd w:w="-566" w:type="dxa"/>
        <w:tblLayout w:type="fixed"/>
        <w:tblLook w:val="04A0"/>
      </w:tblPr>
      <w:tblGrid>
        <w:gridCol w:w="4360"/>
        <w:gridCol w:w="3827"/>
        <w:gridCol w:w="2327"/>
      </w:tblGrid>
      <w:tr w:rsidR="004B7F93" w:rsidRPr="000C5301" w:rsidTr="00E54351">
        <w:tc>
          <w:tcPr>
            <w:tcW w:w="4360" w:type="dxa"/>
            <w:vMerge w:val="restart"/>
          </w:tcPr>
          <w:p w:rsidR="004B7F93" w:rsidRPr="000C5301" w:rsidRDefault="004B7F93" w:rsidP="00E54351">
            <w:pPr>
              <w:pStyle w:val="Default"/>
              <w:rPr>
                <w:b/>
                <w:color w:val="auto"/>
              </w:rPr>
            </w:pPr>
            <w:r w:rsidRPr="000C5301">
              <w:rPr>
                <w:color w:val="auto"/>
              </w:rPr>
              <w:t xml:space="preserve">Наименование разделов (тем) дисциплины </w:t>
            </w:r>
          </w:p>
        </w:tc>
        <w:tc>
          <w:tcPr>
            <w:tcW w:w="6154" w:type="dxa"/>
            <w:gridSpan w:val="2"/>
          </w:tcPr>
          <w:p w:rsidR="004B7F93" w:rsidRPr="000C5301" w:rsidRDefault="004B7F93" w:rsidP="00E54351">
            <w:pPr>
              <w:jc w:val="center"/>
              <w:rPr>
                <w:b/>
                <w:sz w:val="24"/>
                <w:szCs w:val="24"/>
              </w:rPr>
            </w:pPr>
            <w:r w:rsidRPr="000C5301">
              <w:rPr>
                <w:b/>
                <w:sz w:val="24"/>
                <w:szCs w:val="24"/>
              </w:rPr>
              <w:t>Формы и методы контроля</w:t>
            </w:r>
          </w:p>
        </w:tc>
      </w:tr>
      <w:tr w:rsidR="004B7F93" w:rsidRPr="000C5301" w:rsidTr="00E54351">
        <w:tc>
          <w:tcPr>
            <w:tcW w:w="4360" w:type="dxa"/>
            <w:vMerge/>
          </w:tcPr>
          <w:p w:rsidR="004B7F93" w:rsidRPr="000C5301" w:rsidRDefault="004B7F93" w:rsidP="00E54351">
            <w:pPr>
              <w:rPr>
                <w:b/>
                <w:sz w:val="24"/>
                <w:szCs w:val="24"/>
              </w:rPr>
            </w:pPr>
          </w:p>
        </w:tc>
        <w:tc>
          <w:tcPr>
            <w:tcW w:w="6154" w:type="dxa"/>
            <w:gridSpan w:val="2"/>
          </w:tcPr>
          <w:p w:rsidR="004B7F93" w:rsidRPr="000C5301" w:rsidRDefault="004B7F93" w:rsidP="00E54351">
            <w:pPr>
              <w:jc w:val="center"/>
              <w:rPr>
                <w:b/>
                <w:sz w:val="24"/>
                <w:szCs w:val="24"/>
              </w:rPr>
            </w:pPr>
            <w:r w:rsidRPr="000C5301">
              <w:rPr>
                <w:b/>
                <w:sz w:val="24"/>
                <w:szCs w:val="24"/>
              </w:rPr>
              <w:t>Текущий контроль</w:t>
            </w:r>
          </w:p>
        </w:tc>
      </w:tr>
      <w:tr w:rsidR="004B7F93" w:rsidRPr="000C5301" w:rsidTr="00E54351">
        <w:tc>
          <w:tcPr>
            <w:tcW w:w="4360" w:type="dxa"/>
            <w:vMerge/>
          </w:tcPr>
          <w:p w:rsidR="004B7F93" w:rsidRPr="000C5301" w:rsidRDefault="004B7F93" w:rsidP="00E54351">
            <w:pPr>
              <w:rPr>
                <w:b/>
                <w:sz w:val="24"/>
                <w:szCs w:val="24"/>
              </w:rPr>
            </w:pPr>
          </w:p>
        </w:tc>
        <w:tc>
          <w:tcPr>
            <w:tcW w:w="3827" w:type="dxa"/>
          </w:tcPr>
          <w:p w:rsidR="004B7F93" w:rsidRPr="000C5301" w:rsidRDefault="004B7F93" w:rsidP="00E54351">
            <w:pPr>
              <w:jc w:val="center"/>
              <w:rPr>
                <w:b/>
                <w:sz w:val="24"/>
                <w:szCs w:val="24"/>
              </w:rPr>
            </w:pPr>
            <w:r w:rsidRPr="000C5301">
              <w:rPr>
                <w:b/>
                <w:sz w:val="24"/>
                <w:szCs w:val="24"/>
              </w:rPr>
              <w:t>Форма контроля</w:t>
            </w:r>
          </w:p>
        </w:tc>
        <w:tc>
          <w:tcPr>
            <w:tcW w:w="2327" w:type="dxa"/>
          </w:tcPr>
          <w:p w:rsidR="004B7F93" w:rsidRPr="000C5301" w:rsidRDefault="004B7F93" w:rsidP="00E54351">
            <w:pPr>
              <w:pStyle w:val="Default"/>
              <w:rPr>
                <w:b/>
                <w:color w:val="auto"/>
              </w:rPr>
            </w:pPr>
            <w:r w:rsidRPr="000C5301">
              <w:rPr>
                <w:color w:val="auto"/>
              </w:rPr>
              <w:t>Проверяемые У, З и формируемые элементы  ОК, ПК</w:t>
            </w:r>
          </w:p>
        </w:tc>
      </w:tr>
      <w:tr w:rsidR="004B7F93" w:rsidRPr="000C5301" w:rsidTr="00E54351">
        <w:trPr>
          <w:trHeight w:val="272"/>
        </w:trPr>
        <w:tc>
          <w:tcPr>
            <w:tcW w:w="4360" w:type="dxa"/>
          </w:tcPr>
          <w:p w:rsidR="004B7F93" w:rsidRPr="004B7F93" w:rsidRDefault="004B7F93" w:rsidP="004B7F93">
            <w:pPr>
              <w:pStyle w:val="Style14"/>
              <w:widowControl/>
              <w:spacing w:line="240" w:lineRule="auto"/>
              <w:rPr>
                <w:rStyle w:val="FontStyle31"/>
                <w:b w:val="0"/>
                <w:color w:val="auto"/>
              </w:rPr>
            </w:pPr>
            <w:r w:rsidRPr="004B7F93">
              <w:rPr>
                <w:b/>
              </w:rPr>
              <w:t xml:space="preserve">МДК </w:t>
            </w:r>
            <w:r w:rsidRPr="004B7F93">
              <w:rPr>
                <w:b/>
                <w:lang w:val="en-US"/>
              </w:rPr>
              <w:t>n</w:t>
            </w:r>
            <w:r w:rsidRPr="004B7F93">
              <w:rPr>
                <w:b/>
              </w:rPr>
              <w:t xml:space="preserve"> ….</w:t>
            </w:r>
          </w:p>
        </w:tc>
        <w:tc>
          <w:tcPr>
            <w:tcW w:w="3827" w:type="dxa"/>
          </w:tcPr>
          <w:p w:rsidR="004B7F93" w:rsidRPr="000C5301" w:rsidRDefault="004B7F93" w:rsidP="00E54351">
            <w:pPr>
              <w:rPr>
                <w:sz w:val="24"/>
                <w:szCs w:val="24"/>
              </w:rPr>
            </w:pPr>
          </w:p>
        </w:tc>
        <w:tc>
          <w:tcPr>
            <w:tcW w:w="2327" w:type="dxa"/>
          </w:tcPr>
          <w:p w:rsidR="004B7F93" w:rsidRPr="000C5301" w:rsidRDefault="004B7F93" w:rsidP="00E54351">
            <w:pPr>
              <w:rPr>
                <w:sz w:val="24"/>
                <w:szCs w:val="24"/>
              </w:rPr>
            </w:pPr>
          </w:p>
        </w:tc>
      </w:tr>
      <w:tr w:rsidR="004B7F93" w:rsidRPr="000C5301" w:rsidTr="00E54351">
        <w:trPr>
          <w:trHeight w:val="272"/>
        </w:trPr>
        <w:tc>
          <w:tcPr>
            <w:tcW w:w="4360" w:type="dxa"/>
          </w:tcPr>
          <w:p w:rsidR="004B7F93" w:rsidRPr="000C5301" w:rsidRDefault="004B7F93" w:rsidP="00E54351">
            <w:pPr>
              <w:pStyle w:val="Style14"/>
              <w:widowControl/>
              <w:spacing w:line="240" w:lineRule="auto"/>
              <w:rPr>
                <w:rStyle w:val="FontStyle31"/>
                <w:color w:val="auto"/>
              </w:rPr>
            </w:pPr>
            <w:r w:rsidRPr="000C5301">
              <w:rPr>
                <w:rStyle w:val="FontStyle31"/>
                <w:color w:val="auto"/>
              </w:rPr>
              <w:t xml:space="preserve">Раздел 1 </w:t>
            </w:r>
          </w:p>
        </w:tc>
        <w:tc>
          <w:tcPr>
            <w:tcW w:w="3827" w:type="dxa"/>
          </w:tcPr>
          <w:p w:rsidR="004B7F93" w:rsidRPr="000C5301" w:rsidRDefault="004B7F93" w:rsidP="00E54351">
            <w:pPr>
              <w:rPr>
                <w:sz w:val="24"/>
                <w:szCs w:val="24"/>
              </w:rPr>
            </w:pPr>
          </w:p>
        </w:tc>
        <w:tc>
          <w:tcPr>
            <w:tcW w:w="2327" w:type="dxa"/>
          </w:tcPr>
          <w:p w:rsidR="004B7F93" w:rsidRPr="000C5301" w:rsidRDefault="004B7F93" w:rsidP="00E54351">
            <w:pPr>
              <w:rPr>
                <w:sz w:val="24"/>
                <w:szCs w:val="24"/>
              </w:rPr>
            </w:pPr>
          </w:p>
        </w:tc>
      </w:tr>
      <w:tr w:rsidR="004B7F93" w:rsidRPr="000C5301" w:rsidTr="00E54351">
        <w:tc>
          <w:tcPr>
            <w:tcW w:w="4360" w:type="dxa"/>
          </w:tcPr>
          <w:p w:rsidR="004B7F93" w:rsidRPr="000C5301" w:rsidRDefault="004B7F93" w:rsidP="00E54351">
            <w:pPr>
              <w:pStyle w:val="Style1"/>
              <w:widowControl/>
              <w:spacing w:line="240" w:lineRule="auto"/>
              <w:rPr>
                <w:rStyle w:val="FontStyle31"/>
                <w:b w:val="0"/>
                <w:color w:val="auto"/>
              </w:rPr>
            </w:pPr>
            <w:r w:rsidRPr="000C5301">
              <w:rPr>
                <w:rStyle w:val="FontStyle31"/>
                <w:color w:val="auto"/>
              </w:rPr>
              <w:t xml:space="preserve">Тема 1.1. </w:t>
            </w:r>
          </w:p>
        </w:tc>
        <w:tc>
          <w:tcPr>
            <w:tcW w:w="3827" w:type="dxa"/>
          </w:tcPr>
          <w:p w:rsidR="004B7F93" w:rsidRPr="000C5301" w:rsidRDefault="004B7F93" w:rsidP="00E54351">
            <w:pPr>
              <w:rPr>
                <w:sz w:val="24"/>
                <w:szCs w:val="24"/>
              </w:rPr>
            </w:pPr>
            <w:r w:rsidRPr="000C5301">
              <w:rPr>
                <w:sz w:val="24"/>
                <w:szCs w:val="24"/>
              </w:rPr>
              <w:t>Устный опрос: вопрос №</w:t>
            </w:r>
          </w:p>
          <w:p w:rsidR="004B7F93" w:rsidRPr="000C5301" w:rsidRDefault="004B7F93" w:rsidP="00E54351">
            <w:pPr>
              <w:pStyle w:val="Default"/>
              <w:rPr>
                <w:b/>
                <w:iCs/>
                <w:color w:val="auto"/>
              </w:rPr>
            </w:pPr>
            <w:r w:rsidRPr="000C5301">
              <w:rPr>
                <w:iCs/>
                <w:color w:val="auto"/>
              </w:rPr>
              <w:t xml:space="preserve">Практическая работа №1 </w:t>
            </w:r>
          </w:p>
          <w:p w:rsidR="004B7F93" w:rsidRPr="000C5301" w:rsidRDefault="004B7F93" w:rsidP="00E54351">
            <w:pPr>
              <w:pStyle w:val="Default"/>
              <w:rPr>
                <w:b/>
                <w:iCs/>
                <w:color w:val="auto"/>
              </w:rPr>
            </w:pPr>
            <w:r w:rsidRPr="000C5301">
              <w:rPr>
                <w:iCs/>
                <w:color w:val="auto"/>
              </w:rPr>
              <w:t>Тест №</w:t>
            </w:r>
          </w:p>
        </w:tc>
        <w:tc>
          <w:tcPr>
            <w:tcW w:w="2327" w:type="dxa"/>
          </w:tcPr>
          <w:p w:rsidR="004B7F93" w:rsidRPr="000C5301" w:rsidRDefault="004B7F93" w:rsidP="00E54351">
            <w:pPr>
              <w:rPr>
                <w:sz w:val="24"/>
                <w:szCs w:val="24"/>
              </w:rPr>
            </w:pPr>
            <w:r w:rsidRPr="000C5301">
              <w:rPr>
                <w:sz w:val="24"/>
                <w:szCs w:val="24"/>
              </w:rPr>
              <w:t>У3, У 4</w:t>
            </w:r>
          </w:p>
          <w:p w:rsidR="004B7F93" w:rsidRPr="000C5301" w:rsidRDefault="004B7F93" w:rsidP="00E54351">
            <w:pPr>
              <w:rPr>
                <w:sz w:val="24"/>
                <w:szCs w:val="24"/>
              </w:rPr>
            </w:pPr>
            <w:r w:rsidRPr="000C5301">
              <w:rPr>
                <w:sz w:val="24"/>
                <w:szCs w:val="24"/>
              </w:rPr>
              <w:t>З1, ОК 1, ПК 1.1. и т.д.</w:t>
            </w:r>
          </w:p>
        </w:tc>
      </w:tr>
      <w:tr w:rsidR="004B7F93" w:rsidRPr="000C5301" w:rsidTr="00E54351">
        <w:tc>
          <w:tcPr>
            <w:tcW w:w="4360" w:type="dxa"/>
          </w:tcPr>
          <w:p w:rsidR="004B7F93" w:rsidRPr="000C5301" w:rsidRDefault="004B7F93" w:rsidP="00E54351">
            <w:pPr>
              <w:pStyle w:val="Style1"/>
              <w:widowControl/>
              <w:spacing w:line="240" w:lineRule="auto"/>
              <w:rPr>
                <w:rStyle w:val="FontStyle31"/>
                <w:b w:val="0"/>
                <w:color w:val="auto"/>
                <w:lang w:val="en-US"/>
              </w:rPr>
            </w:pPr>
            <w:r w:rsidRPr="000C5301">
              <w:rPr>
                <w:rStyle w:val="FontStyle31"/>
                <w:color w:val="auto"/>
              </w:rPr>
              <w:t>Тема 1.</w:t>
            </w:r>
            <w:r w:rsidRPr="000C5301">
              <w:rPr>
                <w:rStyle w:val="FontStyle31"/>
                <w:color w:val="auto"/>
                <w:lang w:val="en-US"/>
              </w:rPr>
              <w:t>n</w:t>
            </w:r>
          </w:p>
        </w:tc>
        <w:tc>
          <w:tcPr>
            <w:tcW w:w="3827" w:type="dxa"/>
          </w:tcPr>
          <w:p w:rsidR="004B7F93" w:rsidRPr="000C5301" w:rsidRDefault="004B7F93" w:rsidP="00E54351">
            <w:pPr>
              <w:pStyle w:val="Default"/>
              <w:rPr>
                <w:iCs/>
                <w:color w:val="auto"/>
              </w:rPr>
            </w:pPr>
          </w:p>
        </w:tc>
        <w:tc>
          <w:tcPr>
            <w:tcW w:w="2327" w:type="dxa"/>
          </w:tcPr>
          <w:p w:rsidR="004B7F93" w:rsidRPr="000C5301" w:rsidRDefault="004B7F93" w:rsidP="00E54351">
            <w:pPr>
              <w:rPr>
                <w:sz w:val="24"/>
                <w:szCs w:val="24"/>
              </w:rPr>
            </w:pPr>
            <w:r w:rsidRPr="000C5301">
              <w:rPr>
                <w:sz w:val="24"/>
                <w:szCs w:val="24"/>
              </w:rPr>
              <w:t>У 3,ОК…</w:t>
            </w:r>
          </w:p>
        </w:tc>
      </w:tr>
      <w:tr w:rsidR="004B7F93" w:rsidRPr="000C5301" w:rsidTr="00E54351">
        <w:tc>
          <w:tcPr>
            <w:tcW w:w="4360" w:type="dxa"/>
          </w:tcPr>
          <w:p w:rsidR="004B7F93" w:rsidRPr="000C5301" w:rsidRDefault="004B7F93" w:rsidP="00E54351">
            <w:pPr>
              <w:pStyle w:val="Style14"/>
              <w:widowControl/>
              <w:spacing w:line="240" w:lineRule="auto"/>
              <w:rPr>
                <w:rStyle w:val="FontStyle31"/>
                <w:color w:val="auto"/>
              </w:rPr>
            </w:pPr>
            <w:r w:rsidRPr="000C5301">
              <w:rPr>
                <w:rStyle w:val="FontStyle31"/>
                <w:color w:val="auto"/>
              </w:rPr>
              <w:t>Раздел 2</w:t>
            </w:r>
          </w:p>
        </w:tc>
        <w:tc>
          <w:tcPr>
            <w:tcW w:w="3827" w:type="dxa"/>
          </w:tcPr>
          <w:p w:rsidR="004B7F93" w:rsidRPr="000C5301" w:rsidRDefault="004B7F93" w:rsidP="00E54351">
            <w:pPr>
              <w:rPr>
                <w:sz w:val="24"/>
                <w:szCs w:val="24"/>
              </w:rPr>
            </w:pPr>
            <w:r w:rsidRPr="000C5301">
              <w:rPr>
                <w:sz w:val="24"/>
                <w:szCs w:val="24"/>
              </w:rPr>
              <w:t>Контрольная работа №1</w:t>
            </w:r>
          </w:p>
        </w:tc>
        <w:tc>
          <w:tcPr>
            <w:tcW w:w="2327" w:type="dxa"/>
          </w:tcPr>
          <w:p w:rsidR="004B7F93" w:rsidRPr="000C5301" w:rsidRDefault="004B7F93" w:rsidP="00E54351">
            <w:pPr>
              <w:rPr>
                <w:sz w:val="24"/>
                <w:szCs w:val="24"/>
              </w:rPr>
            </w:pPr>
          </w:p>
        </w:tc>
      </w:tr>
      <w:tr w:rsidR="004B7F93" w:rsidRPr="000C5301" w:rsidTr="00E54351">
        <w:tc>
          <w:tcPr>
            <w:tcW w:w="4360" w:type="dxa"/>
          </w:tcPr>
          <w:p w:rsidR="004B7F93" w:rsidRPr="000C5301" w:rsidRDefault="004B7F93" w:rsidP="00E54351">
            <w:pPr>
              <w:pStyle w:val="Style1"/>
              <w:widowControl/>
              <w:spacing w:line="240" w:lineRule="auto"/>
              <w:ind w:right="140"/>
              <w:rPr>
                <w:rStyle w:val="FontStyle31"/>
                <w:b w:val="0"/>
                <w:color w:val="auto"/>
              </w:rPr>
            </w:pPr>
            <w:r w:rsidRPr="000C5301">
              <w:rPr>
                <w:rStyle w:val="FontStyle31"/>
                <w:color w:val="auto"/>
              </w:rPr>
              <w:t>Тема 2. 1.</w:t>
            </w:r>
          </w:p>
        </w:tc>
        <w:tc>
          <w:tcPr>
            <w:tcW w:w="3827" w:type="dxa"/>
          </w:tcPr>
          <w:p w:rsidR="004B7F93" w:rsidRPr="000C5301" w:rsidRDefault="004B7F93" w:rsidP="00E54351">
            <w:pPr>
              <w:rPr>
                <w:sz w:val="24"/>
                <w:szCs w:val="24"/>
              </w:rPr>
            </w:pPr>
            <w:r w:rsidRPr="000C5301">
              <w:rPr>
                <w:sz w:val="24"/>
                <w:szCs w:val="24"/>
              </w:rPr>
              <w:t>Устный опрос: вопрос №</w:t>
            </w:r>
          </w:p>
          <w:p w:rsidR="004B7F93" w:rsidRPr="000C5301" w:rsidRDefault="004B7F93" w:rsidP="00E54351">
            <w:pPr>
              <w:pStyle w:val="Default"/>
              <w:rPr>
                <w:b/>
                <w:iCs/>
                <w:color w:val="auto"/>
              </w:rPr>
            </w:pPr>
            <w:r w:rsidRPr="000C5301">
              <w:rPr>
                <w:iCs/>
                <w:color w:val="auto"/>
              </w:rPr>
              <w:t xml:space="preserve">Практическая работа №2 </w:t>
            </w:r>
          </w:p>
          <w:p w:rsidR="004B7F93" w:rsidRPr="000C5301" w:rsidRDefault="004B7F93" w:rsidP="00E54351">
            <w:pPr>
              <w:pStyle w:val="Default"/>
              <w:rPr>
                <w:b/>
                <w:iCs/>
                <w:color w:val="auto"/>
              </w:rPr>
            </w:pPr>
            <w:r w:rsidRPr="000C5301">
              <w:rPr>
                <w:iCs/>
                <w:color w:val="auto"/>
              </w:rPr>
              <w:t>Тест №</w:t>
            </w:r>
          </w:p>
        </w:tc>
        <w:tc>
          <w:tcPr>
            <w:tcW w:w="2327" w:type="dxa"/>
          </w:tcPr>
          <w:p w:rsidR="004B7F93" w:rsidRPr="000C5301" w:rsidRDefault="004B7F93" w:rsidP="00E54351">
            <w:pPr>
              <w:rPr>
                <w:sz w:val="24"/>
                <w:szCs w:val="24"/>
              </w:rPr>
            </w:pPr>
            <w:r w:rsidRPr="000C5301">
              <w:rPr>
                <w:sz w:val="24"/>
                <w:szCs w:val="24"/>
              </w:rPr>
              <w:t>У 3</w:t>
            </w:r>
          </w:p>
        </w:tc>
      </w:tr>
      <w:tr w:rsidR="004B7F93" w:rsidRPr="000C5301" w:rsidTr="00E54351">
        <w:trPr>
          <w:trHeight w:val="253"/>
        </w:trPr>
        <w:tc>
          <w:tcPr>
            <w:tcW w:w="4360" w:type="dxa"/>
          </w:tcPr>
          <w:p w:rsidR="004B7F93" w:rsidRPr="004B7F93" w:rsidRDefault="004B7F93" w:rsidP="00E54351">
            <w:pPr>
              <w:pStyle w:val="Style1"/>
              <w:widowControl/>
              <w:spacing w:line="240" w:lineRule="auto"/>
              <w:rPr>
                <w:rStyle w:val="FontStyle31"/>
                <w:b w:val="0"/>
                <w:color w:val="auto"/>
              </w:rPr>
            </w:pPr>
            <w:r w:rsidRPr="004B7F93">
              <w:rPr>
                <w:b/>
              </w:rPr>
              <w:t xml:space="preserve">Промежуточная аттестация </w:t>
            </w:r>
            <w:r>
              <w:rPr>
                <w:b/>
              </w:rPr>
              <w:t xml:space="preserve"> по ПМ </w:t>
            </w:r>
            <w:r w:rsidRPr="004B7F93">
              <w:rPr>
                <w:b/>
              </w:rPr>
              <w:t xml:space="preserve">(итоговая аттестация по МДК </w:t>
            </w:r>
            <w:r w:rsidRPr="004B7F93">
              <w:rPr>
                <w:b/>
                <w:lang w:val="en-US"/>
              </w:rPr>
              <w:t>n</w:t>
            </w:r>
            <w:r w:rsidRPr="004B7F93">
              <w:rPr>
                <w:b/>
              </w:rPr>
              <w:t>)</w:t>
            </w:r>
          </w:p>
        </w:tc>
        <w:tc>
          <w:tcPr>
            <w:tcW w:w="3827" w:type="dxa"/>
          </w:tcPr>
          <w:p w:rsidR="004B7F93" w:rsidRPr="000C5301" w:rsidRDefault="004B7F93" w:rsidP="00E54351">
            <w:pPr>
              <w:rPr>
                <w:sz w:val="24"/>
                <w:szCs w:val="24"/>
              </w:rPr>
            </w:pPr>
            <w:r w:rsidRPr="000C5301">
              <w:rPr>
                <w:sz w:val="24"/>
                <w:szCs w:val="24"/>
              </w:rPr>
              <w:t>Дифференцированный заче</w:t>
            </w:r>
            <w:r w:rsidR="00DA4182">
              <w:rPr>
                <w:sz w:val="24"/>
                <w:szCs w:val="24"/>
              </w:rPr>
              <w:t>т</w:t>
            </w:r>
            <w:r w:rsidRPr="000C5301">
              <w:rPr>
                <w:sz w:val="24"/>
                <w:szCs w:val="24"/>
              </w:rPr>
              <w:t>/Зачет/Экзамен</w:t>
            </w:r>
          </w:p>
        </w:tc>
        <w:tc>
          <w:tcPr>
            <w:tcW w:w="2327" w:type="dxa"/>
          </w:tcPr>
          <w:p w:rsidR="004B7F93" w:rsidRPr="000C5301" w:rsidRDefault="004B7F93" w:rsidP="00E54351">
            <w:pPr>
              <w:pStyle w:val="Default"/>
              <w:rPr>
                <w:i/>
                <w:iCs/>
                <w:color w:val="auto"/>
              </w:rPr>
            </w:pPr>
          </w:p>
        </w:tc>
      </w:tr>
    </w:tbl>
    <w:p w:rsidR="00924743" w:rsidRDefault="00924743" w:rsidP="00AE7BEF">
      <w:pPr>
        <w:spacing w:after="0" w:line="240" w:lineRule="auto"/>
        <w:rPr>
          <w:rFonts w:ascii="Times New Roman" w:hAnsi="Times New Roman"/>
          <w:b/>
          <w:sz w:val="28"/>
          <w:szCs w:val="28"/>
        </w:rPr>
      </w:pPr>
    </w:p>
    <w:p w:rsidR="00924743" w:rsidRDefault="00C97655" w:rsidP="00924743">
      <w:pPr>
        <w:spacing w:after="0" w:line="240" w:lineRule="auto"/>
        <w:ind w:left="-567"/>
        <w:rPr>
          <w:rFonts w:ascii="Times New Roman" w:hAnsi="Times New Roman"/>
          <w:b/>
          <w:sz w:val="28"/>
          <w:szCs w:val="28"/>
          <w:u w:val="single"/>
        </w:rPr>
      </w:pPr>
      <w:r>
        <w:rPr>
          <w:rFonts w:ascii="Times New Roman" w:hAnsi="Times New Roman"/>
          <w:b/>
          <w:sz w:val="28"/>
          <w:szCs w:val="28"/>
        </w:rPr>
        <w:t>3.4</w:t>
      </w:r>
      <w:r w:rsidR="004902D3">
        <w:rPr>
          <w:rFonts w:ascii="Times New Roman" w:hAnsi="Times New Roman"/>
          <w:b/>
          <w:sz w:val="28"/>
          <w:szCs w:val="28"/>
        </w:rPr>
        <w:t>.</w:t>
      </w:r>
      <w:r>
        <w:rPr>
          <w:rFonts w:ascii="Times New Roman" w:hAnsi="Times New Roman"/>
          <w:b/>
          <w:sz w:val="28"/>
          <w:szCs w:val="28"/>
        </w:rPr>
        <w:t>2.</w:t>
      </w:r>
      <w:r w:rsidR="004902D3">
        <w:rPr>
          <w:rFonts w:ascii="Times New Roman" w:hAnsi="Times New Roman"/>
          <w:b/>
          <w:sz w:val="28"/>
          <w:szCs w:val="28"/>
        </w:rPr>
        <w:t xml:space="preserve"> </w:t>
      </w:r>
      <w:r w:rsidR="00FC4AC9" w:rsidRPr="007525D7">
        <w:rPr>
          <w:rFonts w:ascii="Times New Roman" w:hAnsi="Times New Roman"/>
          <w:b/>
          <w:sz w:val="28"/>
          <w:szCs w:val="28"/>
        </w:rPr>
        <w:t xml:space="preserve">Контрольно-оценочные </w:t>
      </w:r>
      <w:r w:rsidR="008E469C" w:rsidRPr="007525D7">
        <w:rPr>
          <w:rFonts w:ascii="Times New Roman" w:hAnsi="Times New Roman"/>
          <w:b/>
          <w:sz w:val="28"/>
          <w:szCs w:val="28"/>
        </w:rPr>
        <w:t xml:space="preserve">средства </w:t>
      </w:r>
      <w:r w:rsidR="00FC4AC9" w:rsidRPr="007525D7">
        <w:rPr>
          <w:rFonts w:ascii="Times New Roman" w:hAnsi="Times New Roman"/>
          <w:b/>
          <w:sz w:val="28"/>
          <w:szCs w:val="28"/>
        </w:rPr>
        <w:t xml:space="preserve">текущего контроля по разделам/темам </w:t>
      </w:r>
      <w:r w:rsidR="000D47D4">
        <w:rPr>
          <w:rFonts w:ascii="Times New Roman" w:hAnsi="Times New Roman"/>
          <w:b/>
          <w:sz w:val="28"/>
          <w:szCs w:val="28"/>
        </w:rPr>
        <w:t>МДК</w:t>
      </w:r>
      <w:r w:rsidR="000D47D4" w:rsidRPr="0014395D">
        <w:rPr>
          <w:rFonts w:ascii="Times New Roman" w:hAnsi="Times New Roman"/>
          <w:b/>
          <w:sz w:val="28"/>
          <w:szCs w:val="28"/>
        </w:rPr>
        <w:t xml:space="preserve"> </w:t>
      </w:r>
      <w:r w:rsidR="000D47D4" w:rsidRPr="00D81C6B">
        <w:rPr>
          <w:rFonts w:ascii="Times New Roman" w:hAnsi="Times New Roman"/>
          <w:b/>
          <w:sz w:val="28"/>
          <w:szCs w:val="28"/>
          <w:lang w:val="en-US"/>
        </w:rPr>
        <w:t>n</w:t>
      </w:r>
      <w:r w:rsidR="000D47D4">
        <w:rPr>
          <w:rFonts w:ascii="Times New Roman" w:hAnsi="Times New Roman"/>
          <w:b/>
          <w:sz w:val="28"/>
          <w:szCs w:val="28"/>
        </w:rPr>
        <w:t xml:space="preserve"> </w:t>
      </w:r>
      <w:r w:rsidR="000D47D4" w:rsidRPr="007B186A">
        <w:rPr>
          <w:rFonts w:ascii="Times New Roman" w:hAnsi="Times New Roman"/>
          <w:sz w:val="28"/>
          <w:szCs w:val="28"/>
        </w:rPr>
        <w:t xml:space="preserve"> </w:t>
      </w:r>
      <w:r w:rsidR="000D47D4" w:rsidRPr="000D47D4">
        <w:rPr>
          <w:rFonts w:ascii="Times New Roman" w:hAnsi="Times New Roman"/>
          <w:b/>
          <w:sz w:val="28"/>
          <w:szCs w:val="28"/>
        </w:rPr>
        <w:t>…..</w:t>
      </w:r>
    </w:p>
    <w:p w:rsidR="004902D3" w:rsidRDefault="004902D3" w:rsidP="00924743">
      <w:pPr>
        <w:spacing w:after="0" w:line="240" w:lineRule="auto"/>
        <w:ind w:left="-567"/>
        <w:rPr>
          <w:rFonts w:ascii="Times New Roman" w:hAnsi="Times New Roman"/>
          <w:b/>
          <w:sz w:val="28"/>
          <w:szCs w:val="28"/>
        </w:rPr>
      </w:pPr>
    </w:p>
    <w:p w:rsidR="006E5408" w:rsidRPr="00924743" w:rsidRDefault="00C97655" w:rsidP="00924743">
      <w:pPr>
        <w:spacing w:after="0" w:line="240" w:lineRule="auto"/>
        <w:ind w:left="-567"/>
        <w:rPr>
          <w:rFonts w:ascii="Times New Roman" w:hAnsi="Times New Roman"/>
          <w:b/>
          <w:sz w:val="28"/>
          <w:szCs w:val="28"/>
          <w:u w:val="single"/>
        </w:rPr>
      </w:pPr>
      <w:r>
        <w:rPr>
          <w:rFonts w:ascii="Times New Roman" w:hAnsi="Times New Roman"/>
          <w:b/>
          <w:sz w:val="28"/>
          <w:szCs w:val="28"/>
        </w:rPr>
        <w:t>3.5</w:t>
      </w:r>
      <w:r w:rsidR="00AE7BEF" w:rsidRPr="007B186A">
        <w:rPr>
          <w:rFonts w:ascii="Times New Roman" w:hAnsi="Times New Roman"/>
          <w:b/>
          <w:sz w:val="28"/>
          <w:szCs w:val="28"/>
        </w:rPr>
        <w:t xml:space="preserve">. Контрольно-оценочные </w:t>
      </w:r>
      <w:r w:rsidR="00AE7BEF">
        <w:rPr>
          <w:rFonts w:ascii="Times New Roman" w:hAnsi="Times New Roman"/>
          <w:b/>
          <w:sz w:val="28"/>
          <w:szCs w:val="28"/>
        </w:rPr>
        <w:t xml:space="preserve">средства </w:t>
      </w:r>
      <w:r w:rsidR="000D47D4">
        <w:rPr>
          <w:rFonts w:ascii="Times New Roman" w:hAnsi="Times New Roman"/>
          <w:b/>
          <w:sz w:val="28"/>
          <w:szCs w:val="28"/>
        </w:rPr>
        <w:t xml:space="preserve">итоговой аттестации </w:t>
      </w:r>
      <w:r w:rsidR="00AE7BEF">
        <w:rPr>
          <w:rFonts w:ascii="Times New Roman" w:hAnsi="Times New Roman"/>
          <w:b/>
          <w:sz w:val="28"/>
          <w:szCs w:val="28"/>
        </w:rPr>
        <w:t>МДК</w:t>
      </w:r>
      <w:r w:rsidR="00AE7BEF" w:rsidRPr="00D81C6B">
        <w:rPr>
          <w:rFonts w:ascii="Times New Roman" w:hAnsi="Times New Roman"/>
          <w:b/>
          <w:sz w:val="28"/>
          <w:szCs w:val="28"/>
          <w:lang w:val="en-US"/>
        </w:rPr>
        <w:t>n</w:t>
      </w:r>
      <w:r w:rsidR="00AE7BEF">
        <w:rPr>
          <w:rFonts w:ascii="Times New Roman" w:hAnsi="Times New Roman"/>
          <w:b/>
          <w:sz w:val="28"/>
          <w:szCs w:val="28"/>
        </w:rPr>
        <w:t xml:space="preserve">. </w:t>
      </w:r>
      <w:r w:rsidR="00AE7BEF" w:rsidRPr="007B186A">
        <w:rPr>
          <w:rFonts w:ascii="Times New Roman" w:hAnsi="Times New Roman"/>
          <w:sz w:val="28"/>
          <w:szCs w:val="28"/>
        </w:rPr>
        <w:t xml:space="preserve"> </w:t>
      </w:r>
      <w:r w:rsidR="00AE7BEF" w:rsidRPr="00A20CA9">
        <w:rPr>
          <w:rFonts w:ascii="Times New Roman" w:hAnsi="Times New Roman"/>
          <w:b/>
          <w:bCs/>
          <w:sz w:val="28"/>
          <w:szCs w:val="28"/>
        </w:rPr>
        <w:t>Диффер</w:t>
      </w:r>
      <w:r w:rsidR="000D47D4">
        <w:rPr>
          <w:rFonts w:ascii="Times New Roman" w:hAnsi="Times New Roman"/>
          <w:b/>
          <w:bCs/>
          <w:sz w:val="28"/>
          <w:szCs w:val="28"/>
        </w:rPr>
        <w:t xml:space="preserve">енцированный зачет/Зачет/ Экзамен </w:t>
      </w:r>
      <w:r w:rsidR="000D47D4" w:rsidRPr="000D47D4">
        <w:rPr>
          <w:rFonts w:ascii="Times New Roman" w:hAnsi="Times New Roman"/>
          <w:b/>
          <w:sz w:val="24"/>
          <w:szCs w:val="24"/>
        </w:rPr>
        <w:t>……..</w:t>
      </w:r>
    </w:p>
    <w:p w:rsidR="00513B86" w:rsidRDefault="00513B86" w:rsidP="00310983">
      <w:pPr>
        <w:spacing w:after="0" w:line="240" w:lineRule="auto"/>
        <w:rPr>
          <w:rFonts w:ascii="Times New Roman" w:hAnsi="Times New Roman" w:cs="Times New Roman"/>
          <w:b/>
          <w:sz w:val="28"/>
          <w:szCs w:val="28"/>
        </w:rPr>
      </w:pPr>
    </w:p>
    <w:p w:rsidR="006E5408" w:rsidRPr="001664AA" w:rsidRDefault="003809AB" w:rsidP="008E1256">
      <w:pPr>
        <w:spacing w:after="0" w:line="240" w:lineRule="auto"/>
        <w:rPr>
          <w:rFonts w:ascii="Times New Roman" w:hAnsi="Times New Roman" w:cs="Times New Roman"/>
          <w:b/>
          <w:sz w:val="28"/>
          <w:szCs w:val="28"/>
          <w:u w:val="single"/>
        </w:rPr>
      </w:pPr>
      <w:r w:rsidRPr="001664AA">
        <w:rPr>
          <w:rFonts w:ascii="Times New Roman" w:hAnsi="Times New Roman" w:cs="Times New Roman"/>
          <w:b/>
          <w:sz w:val="28"/>
          <w:szCs w:val="28"/>
          <w:u w:val="single"/>
        </w:rPr>
        <w:t>4</w:t>
      </w:r>
      <w:r w:rsidR="00E013F7" w:rsidRPr="001664AA">
        <w:rPr>
          <w:rFonts w:ascii="Times New Roman" w:hAnsi="Times New Roman" w:cs="Times New Roman"/>
          <w:b/>
          <w:sz w:val="28"/>
          <w:szCs w:val="28"/>
          <w:u w:val="single"/>
        </w:rPr>
        <w:t>. Оценка освоения учебной и производственной практики</w:t>
      </w:r>
    </w:p>
    <w:p w:rsidR="006E5408" w:rsidRPr="006E5408" w:rsidRDefault="006E5408" w:rsidP="006E5408">
      <w:pPr>
        <w:spacing w:after="0" w:line="240" w:lineRule="auto"/>
        <w:ind w:firstLine="708"/>
        <w:jc w:val="both"/>
        <w:rPr>
          <w:rFonts w:ascii="Times New Roman" w:hAnsi="Times New Roman" w:cs="Times New Roman"/>
          <w:sz w:val="28"/>
          <w:szCs w:val="28"/>
        </w:rPr>
      </w:pPr>
      <w:r w:rsidRPr="006E5408">
        <w:rPr>
          <w:rFonts w:ascii="Times New Roman" w:hAnsi="Times New Roman" w:cs="Times New Roman"/>
          <w:sz w:val="28"/>
          <w:szCs w:val="28"/>
        </w:rPr>
        <w:t xml:space="preserve">Целью оценки по учебной производственной практике является оценка: </w:t>
      </w:r>
    </w:p>
    <w:p w:rsidR="006E5408" w:rsidRPr="006E5408" w:rsidRDefault="006E5408" w:rsidP="006E5408">
      <w:pPr>
        <w:spacing w:after="0" w:line="240" w:lineRule="auto"/>
        <w:ind w:firstLine="708"/>
        <w:jc w:val="both"/>
        <w:rPr>
          <w:rFonts w:ascii="Times New Roman" w:hAnsi="Times New Roman" w:cs="Times New Roman"/>
          <w:sz w:val="28"/>
          <w:szCs w:val="28"/>
        </w:rPr>
      </w:pPr>
      <w:r w:rsidRPr="006E5408">
        <w:rPr>
          <w:rFonts w:ascii="Times New Roman" w:hAnsi="Times New Roman" w:cs="Times New Roman"/>
          <w:sz w:val="28"/>
          <w:szCs w:val="28"/>
        </w:rPr>
        <w:t xml:space="preserve">1) профессиональных и общих компетенций; </w:t>
      </w:r>
    </w:p>
    <w:p w:rsidR="006E5408" w:rsidRPr="006E5408" w:rsidRDefault="006E5408" w:rsidP="006E5408">
      <w:pPr>
        <w:spacing w:after="0" w:line="240" w:lineRule="auto"/>
        <w:ind w:firstLine="708"/>
        <w:jc w:val="both"/>
        <w:rPr>
          <w:rFonts w:ascii="Times New Roman" w:hAnsi="Times New Roman" w:cs="Times New Roman"/>
          <w:sz w:val="28"/>
          <w:szCs w:val="28"/>
        </w:rPr>
      </w:pPr>
      <w:r w:rsidRPr="006E5408">
        <w:rPr>
          <w:rFonts w:ascii="Times New Roman" w:hAnsi="Times New Roman" w:cs="Times New Roman"/>
          <w:sz w:val="28"/>
          <w:szCs w:val="28"/>
        </w:rPr>
        <w:t>2) практического опыта и умений.</w:t>
      </w:r>
    </w:p>
    <w:p w:rsidR="008E469C" w:rsidRPr="001664AA" w:rsidRDefault="008E469C" w:rsidP="008E469C">
      <w:pPr>
        <w:spacing w:after="0" w:line="240" w:lineRule="auto"/>
        <w:rPr>
          <w:rFonts w:ascii="Times New Roman" w:hAnsi="Times New Roman"/>
          <w:b/>
          <w:sz w:val="28"/>
          <w:szCs w:val="28"/>
        </w:rPr>
      </w:pPr>
      <w:r w:rsidRPr="001664AA">
        <w:rPr>
          <w:rFonts w:ascii="Times New Roman" w:hAnsi="Times New Roman"/>
          <w:b/>
          <w:sz w:val="28"/>
          <w:szCs w:val="28"/>
        </w:rPr>
        <w:t>4.1. Контрольно-оценочные средства  учебной практики</w:t>
      </w:r>
    </w:p>
    <w:p w:rsidR="00531FF0" w:rsidRPr="006E5408" w:rsidRDefault="00531FF0" w:rsidP="00531FF0">
      <w:pPr>
        <w:spacing w:after="0" w:line="240" w:lineRule="auto"/>
        <w:rPr>
          <w:rFonts w:ascii="Times New Roman" w:hAnsi="Times New Roman" w:cs="Times New Roman"/>
          <w:sz w:val="28"/>
          <w:szCs w:val="28"/>
        </w:rPr>
      </w:pPr>
      <w:r>
        <w:rPr>
          <w:rFonts w:ascii="Times New Roman" w:hAnsi="Times New Roman" w:cs="Times New Roman"/>
          <w:b/>
          <w:sz w:val="28"/>
          <w:szCs w:val="28"/>
        </w:rPr>
        <w:t>4.1.1.</w:t>
      </w:r>
      <w:r w:rsidR="008008DD" w:rsidRPr="008008DD">
        <w:rPr>
          <w:rFonts w:ascii="Times New Roman" w:hAnsi="Times New Roman" w:cs="Times New Roman"/>
          <w:b/>
          <w:sz w:val="28"/>
          <w:szCs w:val="28"/>
        </w:rPr>
        <w:t xml:space="preserve"> </w:t>
      </w:r>
      <w:r w:rsidR="008008DD">
        <w:rPr>
          <w:rFonts w:ascii="Times New Roman" w:hAnsi="Times New Roman" w:cs="Times New Roman"/>
          <w:b/>
          <w:sz w:val="28"/>
          <w:szCs w:val="28"/>
        </w:rPr>
        <w:t>Текущий контроль учебной</w:t>
      </w:r>
      <w:r>
        <w:rPr>
          <w:rFonts w:ascii="Times New Roman" w:hAnsi="Times New Roman" w:cs="Times New Roman"/>
          <w:b/>
          <w:sz w:val="28"/>
          <w:szCs w:val="28"/>
        </w:rPr>
        <w:t xml:space="preserve"> практик</w:t>
      </w:r>
      <w:r w:rsidR="008008DD">
        <w:rPr>
          <w:rFonts w:ascii="Times New Roman" w:hAnsi="Times New Roman" w:cs="Times New Roman"/>
          <w:b/>
          <w:sz w:val="28"/>
          <w:szCs w:val="28"/>
        </w:rPr>
        <w:t xml:space="preserve">и </w:t>
      </w:r>
      <w:r w:rsidR="0000370D">
        <w:rPr>
          <w:rFonts w:ascii="Times New Roman" w:hAnsi="Times New Roman" w:cs="Times New Roman"/>
          <w:b/>
          <w:sz w:val="28"/>
          <w:szCs w:val="28"/>
        </w:rPr>
        <w:t xml:space="preserve"> (УП01)</w:t>
      </w:r>
    </w:p>
    <w:p w:rsidR="005D451A" w:rsidRDefault="008E469C" w:rsidP="005D451A">
      <w:pPr>
        <w:spacing w:after="0" w:line="240" w:lineRule="auto"/>
        <w:jc w:val="both"/>
        <w:rPr>
          <w:rFonts w:ascii="Times New Roman" w:hAnsi="Times New Roman"/>
          <w:b/>
          <w:sz w:val="28"/>
          <w:szCs w:val="28"/>
        </w:rPr>
      </w:pPr>
      <w:r>
        <w:rPr>
          <w:rFonts w:ascii="Times New Roman" w:hAnsi="Times New Roman" w:cs="Times New Roman"/>
          <w:sz w:val="28"/>
          <w:szCs w:val="28"/>
        </w:rPr>
        <w:t xml:space="preserve">Текущий контроль </w:t>
      </w:r>
      <w:r w:rsidR="006E5408" w:rsidRPr="006E5408">
        <w:rPr>
          <w:rFonts w:ascii="Times New Roman" w:hAnsi="Times New Roman" w:cs="Times New Roman"/>
          <w:sz w:val="28"/>
          <w:szCs w:val="28"/>
        </w:rPr>
        <w:t>по учебной практике</w:t>
      </w:r>
      <w:r w:rsidR="008008DD">
        <w:rPr>
          <w:rFonts w:ascii="Times New Roman" w:hAnsi="Times New Roman" w:cs="Times New Roman"/>
          <w:sz w:val="28"/>
          <w:szCs w:val="28"/>
        </w:rPr>
        <w:t xml:space="preserve"> </w:t>
      </w:r>
      <w:r w:rsidR="001664AA">
        <w:rPr>
          <w:rFonts w:ascii="Times New Roman" w:hAnsi="Times New Roman" w:cs="Times New Roman"/>
          <w:sz w:val="28"/>
          <w:szCs w:val="28"/>
        </w:rPr>
        <w:t>(-далее УП)</w:t>
      </w:r>
      <w:r w:rsidR="006E5408" w:rsidRPr="006E5408">
        <w:rPr>
          <w:rFonts w:ascii="Times New Roman" w:hAnsi="Times New Roman" w:cs="Times New Roman"/>
          <w:sz w:val="28"/>
          <w:szCs w:val="28"/>
        </w:rPr>
        <w:t xml:space="preserve"> </w:t>
      </w:r>
      <w:r>
        <w:rPr>
          <w:rFonts w:ascii="Times New Roman" w:hAnsi="Times New Roman" w:cs="Times New Roman"/>
          <w:sz w:val="28"/>
          <w:szCs w:val="28"/>
        </w:rPr>
        <w:t xml:space="preserve"> осуществляется </w:t>
      </w:r>
      <w:r w:rsidR="006E5408" w:rsidRPr="006E5408">
        <w:rPr>
          <w:rFonts w:ascii="Times New Roman" w:hAnsi="Times New Roman" w:cs="Times New Roman"/>
          <w:sz w:val="28"/>
          <w:szCs w:val="28"/>
        </w:rPr>
        <w:t>на осн</w:t>
      </w:r>
      <w:r w:rsidR="0014395D">
        <w:rPr>
          <w:rFonts w:ascii="Times New Roman" w:hAnsi="Times New Roman" w:cs="Times New Roman"/>
          <w:sz w:val="28"/>
          <w:szCs w:val="28"/>
        </w:rPr>
        <w:t xml:space="preserve">овании </w:t>
      </w:r>
      <w:r>
        <w:rPr>
          <w:rFonts w:ascii="Times New Roman" w:hAnsi="Times New Roman" w:cs="Times New Roman"/>
          <w:sz w:val="28"/>
          <w:szCs w:val="28"/>
        </w:rPr>
        <w:t xml:space="preserve"> выполнения</w:t>
      </w:r>
      <w:r w:rsidR="00531FF0">
        <w:rPr>
          <w:rFonts w:ascii="Times New Roman" w:hAnsi="Times New Roman" w:cs="Times New Roman"/>
          <w:sz w:val="28"/>
          <w:szCs w:val="28"/>
        </w:rPr>
        <w:t xml:space="preserve"> обучающимся </w:t>
      </w:r>
      <w:r>
        <w:rPr>
          <w:rFonts w:ascii="Times New Roman" w:hAnsi="Times New Roman" w:cs="Times New Roman"/>
          <w:sz w:val="28"/>
          <w:szCs w:val="28"/>
        </w:rPr>
        <w:t xml:space="preserve"> практических работ (по видам работ)  и оценки практического опыта</w:t>
      </w:r>
      <w:r w:rsidR="00531FF0">
        <w:rPr>
          <w:rFonts w:ascii="Times New Roman" w:hAnsi="Times New Roman" w:cs="Times New Roman"/>
          <w:sz w:val="28"/>
          <w:szCs w:val="28"/>
        </w:rPr>
        <w:t xml:space="preserve">, состоящего из </w:t>
      </w:r>
      <w:r>
        <w:rPr>
          <w:rFonts w:ascii="Times New Roman" w:hAnsi="Times New Roman" w:cs="Times New Roman"/>
          <w:sz w:val="28"/>
          <w:szCs w:val="28"/>
        </w:rPr>
        <w:t>умений, элементов ПК и ОК</w:t>
      </w:r>
    </w:p>
    <w:p w:rsidR="006E5408" w:rsidRDefault="006E5408" w:rsidP="008E469C">
      <w:pPr>
        <w:spacing w:after="0" w:line="240" w:lineRule="auto"/>
        <w:rPr>
          <w:rFonts w:ascii="Times New Roman" w:hAnsi="Times New Roman" w:cs="Times New Roman"/>
          <w:sz w:val="28"/>
          <w:szCs w:val="28"/>
        </w:rPr>
      </w:pPr>
    </w:p>
    <w:tbl>
      <w:tblPr>
        <w:tblStyle w:val="af4"/>
        <w:tblW w:w="10528" w:type="dxa"/>
        <w:tblInd w:w="-998" w:type="dxa"/>
        <w:tblLook w:val="04A0"/>
      </w:tblPr>
      <w:tblGrid>
        <w:gridCol w:w="2689"/>
        <w:gridCol w:w="2409"/>
        <w:gridCol w:w="1892"/>
        <w:gridCol w:w="1848"/>
        <w:gridCol w:w="1690"/>
      </w:tblGrid>
      <w:tr w:rsidR="006E5408" w:rsidRPr="006E5408" w:rsidTr="006E5408">
        <w:tc>
          <w:tcPr>
            <w:tcW w:w="2689" w:type="dxa"/>
            <w:vMerge w:val="restart"/>
          </w:tcPr>
          <w:p w:rsidR="006E5408" w:rsidRPr="006E5408" w:rsidRDefault="006E5408" w:rsidP="006E5408">
            <w:pPr>
              <w:jc w:val="center"/>
              <w:rPr>
                <w:b/>
                <w:sz w:val="24"/>
                <w:szCs w:val="24"/>
              </w:rPr>
            </w:pPr>
            <w:r w:rsidRPr="006E5408">
              <w:rPr>
                <w:b/>
                <w:sz w:val="24"/>
                <w:szCs w:val="24"/>
              </w:rPr>
              <w:t>Виды работ</w:t>
            </w:r>
            <w:r w:rsidR="00513B86">
              <w:rPr>
                <w:b/>
                <w:sz w:val="24"/>
                <w:szCs w:val="24"/>
              </w:rPr>
              <w:t xml:space="preserve"> по УП</w:t>
            </w:r>
          </w:p>
        </w:tc>
        <w:tc>
          <w:tcPr>
            <w:tcW w:w="2409" w:type="dxa"/>
            <w:vMerge w:val="restart"/>
          </w:tcPr>
          <w:p w:rsidR="006E5408" w:rsidRPr="006E5408" w:rsidRDefault="006E5408" w:rsidP="006E5408">
            <w:pPr>
              <w:jc w:val="center"/>
              <w:rPr>
                <w:b/>
                <w:sz w:val="24"/>
                <w:szCs w:val="24"/>
              </w:rPr>
            </w:pPr>
            <w:r w:rsidRPr="006E5408">
              <w:rPr>
                <w:b/>
                <w:sz w:val="24"/>
                <w:szCs w:val="24"/>
              </w:rPr>
              <w:t>Требования к практическому опыту</w:t>
            </w:r>
          </w:p>
        </w:tc>
        <w:tc>
          <w:tcPr>
            <w:tcW w:w="5430" w:type="dxa"/>
            <w:gridSpan w:val="3"/>
          </w:tcPr>
          <w:p w:rsidR="006E5408" w:rsidRPr="006E5408" w:rsidRDefault="006E5408" w:rsidP="006E5408">
            <w:pPr>
              <w:jc w:val="center"/>
              <w:rPr>
                <w:b/>
                <w:sz w:val="24"/>
                <w:szCs w:val="24"/>
              </w:rPr>
            </w:pPr>
            <w:r w:rsidRPr="006E5408">
              <w:rPr>
                <w:b/>
                <w:sz w:val="24"/>
                <w:szCs w:val="24"/>
              </w:rPr>
              <w:t>Проверяемые результаты</w:t>
            </w:r>
          </w:p>
        </w:tc>
      </w:tr>
      <w:tr w:rsidR="006E5408" w:rsidRPr="006E5408" w:rsidTr="006E5408">
        <w:tc>
          <w:tcPr>
            <w:tcW w:w="2689" w:type="dxa"/>
            <w:vMerge/>
          </w:tcPr>
          <w:p w:rsidR="006E5408" w:rsidRPr="006E5408" w:rsidRDefault="006E5408" w:rsidP="006E5408">
            <w:pPr>
              <w:jc w:val="center"/>
              <w:rPr>
                <w:b/>
                <w:sz w:val="24"/>
                <w:szCs w:val="24"/>
              </w:rPr>
            </w:pPr>
          </w:p>
        </w:tc>
        <w:tc>
          <w:tcPr>
            <w:tcW w:w="2409" w:type="dxa"/>
            <w:vMerge/>
          </w:tcPr>
          <w:p w:rsidR="006E5408" w:rsidRPr="006E5408" w:rsidRDefault="006E5408" w:rsidP="006E5408">
            <w:pPr>
              <w:jc w:val="center"/>
              <w:rPr>
                <w:b/>
                <w:sz w:val="24"/>
                <w:szCs w:val="24"/>
              </w:rPr>
            </w:pPr>
          </w:p>
        </w:tc>
        <w:tc>
          <w:tcPr>
            <w:tcW w:w="1892" w:type="dxa"/>
          </w:tcPr>
          <w:p w:rsidR="006E5408" w:rsidRPr="006E5408" w:rsidRDefault="006E5408" w:rsidP="006E5408">
            <w:pPr>
              <w:jc w:val="center"/>
              <w:rPr>
                <w:b/>
                <w:sz w:val="24"/>
                <w:szCs w:val="24"/>
              </w:rPr>
            </w:pPr>
            <w:r w:rsidRPr="006E5408">
              <w:rPr>
                <w:b/>
                <w:sz w:val="24"/>
                <w:szCs w:val="24"/>
              </w:rPr>
              <w:t>ПК</w:t>
            </w:r>
          </w:p>
        </w:tc>
        <w:tc>
          <w:tcPr>
            <w:tcW w:w="1848" w:type="dxa"/>
            <w:tcBorders>
              <w:right w:val="single" w:sz="4" w:space="0" w:color="auto"/>
            </w:tcBorders>
          </w:tcPr>
          <w:p w:rsidR="006E5408" w:rsidRPr="006E5408" w:rsidRDefault="006E5408" w:rsidP="006E5408">
            <w:pPr>
              <w:jc w:val="center"/>
              <w:rPr>
                <w:b/>
                <w:sz w:val="24"/>
                <w:szCs w:val="24"/>
              </w:rPr>
            </w:pPr>
            <w:r w:rsidRPr="006E5408">
              <w:rPr>
                <w:b/>
                <w:sz w:val="24"/>
                <w:szCs w:val="24"/>
              </w:rPr>
              <w:t>ОК</w:t>
            </w:r>
          </w:p>
        </w:tc>
        <w:tc>
          <w:tcPr>
            <w:tcW w:w="1690" w:type="dxa"/>
            <w:tcBorders>
              <w:left w:val="single" w:sz="4" w:space="0" w:color="auto"/>
            </w:tcBorders>
          </w:tcPr>
          <w:p w:rsidR="006E5408" w:rsidRPr="006E5408" w:rsidRDefault="006E5408" w:rsidP="006E5408">
            <w:pPr>
              <w:jc w:val="center"/>
              <w:rPr>
                <w:b/>
                <w:sz w:val="24"/>
                <w:szCs w:val="24"/>
              </w:rPr>
            </w:pPr>
            <w:r w:rsidRPr="006E5408">
              <w:rPr>
                <w:b/>
                <w:sz w:val="24"/>
                <w:szCs w:val="24"/>
              </w:rPr>
              <w:t>У</w:t>
            </w:r>
          </w:p>
        </w:tc>
      </w:tr>
      <w:tr w:rsidR="006E5408" w:rsidRPr="006E5408" w:rsidTr="006E5408">
        <w:tc>
          <w:tcPr>
            <w:tcW w:w="2689" w:type="dxa"/>
          </w:tcPr>
          <w:p w:rsidR="006E5408" w:rsidRPr="006E5408" w:rsidRDefault="006E5408" w:rsidP="006E5408">
            <w:pPr>
              <w:rPr>
                <w:b/>
                <w:sz w:val="24"/>
                <w:szCs w:val="24"/>
              </w:rPr>
            </w:pPr>
          </w:p>
        </w:tc>
        <w:tc>
          <w:tcPr>
            <w:tcW w:w="2409" w:type="dxa"/>
          </w:tcPr>
          <w:p w:rsidR="006E5408" w:rsidRPr="006E5408" w:rsidRDefault="006E5408" w:rsidP="006E5408">
            <w:pPr>
              <w:rPr>
                <w:b/>
                <w:sz w:val="24"/>
                <w:szCs w:val="24"/>
              </w:rPr>
            </w:pPr>
          </w:p>
        </w:tc>
        <w:tc>
          <w:tcPr>
            <w:tcW w:w="1892" w:type="dxa"/>
          </w:tcPr>
          <w:p w:rsidR="006E5408" w:rsidRPr="006E5408" w:rsidRDefault="006E5408" w:rsidP="006E5408">
            <w:pPr>
              <w:rPr>
                <w:b/>
                <w:sz w:val="24"/>
                <w:szCs w:val="24"/>
              </w:rPr>
            </w:pPr>
          </w:p>
        </w:tc>
        <w:tc>
          <w:tcPr>
            <w:tcW w:w="1848" w:type="dxa"/>
          </w:tcPr>
          <w:p w:rsidR="006E5408" w:rsidRPr="006E5408" w:rsidRDefault="006E5408" w:rsidP="006E5408">
            <w:pPr>
              <w:rPr>
                <w:b/>
                <w:sz w:val="24"/>
                <w:szCs w:val="24"/>
              </w:rPr>
            </w:pPr>
          </w:p>
        </w:tc>
        <w:tc>
          <w:tcPr>
            <w:tcW w:w="1690" w:type="dxa"/>
          </w:tcPr>
          <w:p w:rsidR="006E5408" w:rsidRPr="006E5408" w:rsidRDefault="006E5408" w:rsidP="006E5408">
            <w:pPr>
              <w:rPr>
                <w:b/>
                <w:sz w:val="24"/>
                <w:szCs w:val="24"/>
              </w:rPr>
            </w:pPr>
          </w:p>
        </w:tc>
      </w:tr>
    </w:tbl>
    <w:p w:rsidR="006E5408" w:rsidRPr="006E5408" w:rsidRDefault="006E5408" w:rsidP="006E5408">
      <w:pPr>
        <w:spacing w:after="0" w:line="240" w:lineRule="auto"/>
        <w:rPr>
          <w:rFonts w:ascii="Times New Roman" w:hAnsi="Times New Roman" w:cs="Times New Roman"/>
          <w:b/>
          <w:sz w:val="28"/>
          <w:szCs w:val="28"/>
        </w:rPr>
      </w:pPr>
    </w:p>
    <w:p w:rsidR="006E5408" w:rsidRPr="00F822CB" w:rsidRDefault="00531FF0" w:rsidP="006E5408">
      <w:pPr>
        <w:spacing w:after="0" w:line="240" w:lineRule="auto"/>
        <w:rPr>
          <w:rFonts w:ascii="Times New Roman" w:hAnsi="Times New Roman" w:cs="Times New Roman"/>
          <w:b/>
          <w:i/>
          <w:sz w:val="28"/>
          <w:szCs w:val="28"/>
        </w:rPr>
      </w:pPr>
      <w:r>
        <w:rPr>
          <w:rFonts w:ascii="Times New Roman" w:hAnsi="Times New Roman" w:cs="Times New Roman"/>
          <w:b/>
          <w:sz w:val="28"/>
          <w:szCs w:val="28"/>
        </w:rPr>
        <w:t>4.1.2</w:t>
      </w:r>
      <w:r w:rsidRPr="00531FF0">
        <w:rPr>
          <w:rFonts w:ascii="Times New Roman" w:hAnsi="Times New Roman" w:cs="Times New Roman"/>
          <w:b/>
          <w:sz w:val="28"/>
          <w:szCs w:val="28"/>
        </w:rPr>
        <w:t>. Итоговый контроль по УП</w:t>
      </w:r>
      <w:r w:rsidR="0000370D">
        <w:rPr>
          <w:rFonts w:ascii="Times New Roman" w:hAnsi="Times New Roman" w:cs="Times New Roman"/>
          <w:b/>
          <w:sz w:val="28"/>
          <w:szCs w:val="28"/>
        </w:rPr>
        <w:t>.01</w:t>
      </w:r>
      <w:r w:rsidRPr="00531FF0">
        <w:rPr>
          <w:rFonts w:ascii="Times New Roman" w:hAnsi="Times New Roman" w:cs="Times New Roman"/>
          <w:b/>
          <w:sz w:val="28"/>
          <w:szCs w:val="28"/>
        </w:rPr>
        <w:t xml:space="preserve"> - </w:t>
      </w:r>
      <w:r w:rsidR="002531B6" w:rsidRPr="00531FF0">
        <w:rPr>
          <w:rFonts w:ascii="Times New Roman" w:hAnsi="Times New Roman"/>
          <w:b/>
          <w:sz w:val="28"/>
          <w:szCs w:val="28"/>
        </w:rPr>
        <w:t>Дифференцированный зачет</w:t>
      </w:r>
      <w:r w:rsidR="002531B6" w:rsidRPr="00140A69">
        <w:rPr>
          <w:rFonts w:ascii="Times New Roman" w:hAnsi="Times New Roman"/>
          <w:sz w:val="28"/>
          <w:szCs w:val="28"/>
        </w:rPr>
        <w:t xml:space="preserve"> </w:t>
      </w:r>
      <w:r w:rsidRPr="00F822CB">
        <w:rPr>
          <w:rFonts w:ascii="Times New Roman" w:hAnsi="Times New Roman"/>
          <w:i/>
          <w:sz w:val="28"/>
          <w:szCs w:val="28"/>
        </w:rPr>
        <w:t>П</w:t>
      </w:r>
      <w:r w:rsidR="002531B6" w:rsidRPr="00F822CB">
        <w:rPr>
          <w:rFonts w:ascii="Times New Roman" w:hAnsi="Times New Roman"/>
          <w:i/>
          <w:sz w:val="28"/>
          <w:szCs w:val="28"/>
        </w:rPr>
        <w:t>редполагает</w:t>
      </w:r>
      <w:r w:rsidRPr="00F822CB">
        <w:rPr>
          <w:rFonts w:ascii="Times New Roman" w:hAnsi="Times New Roman"/>
          <w:i/>
          <w:sz w:val="28"/>
          <w:szCs w:val="28"/>
        </w:rPr>
        <w:t>ся</w:t>
      </w:r>
      <w:r w:rsidR="002531B6" w:rsidRPr="00F822CB">
        <w:rPr>
          <w:rFonts w:ascii="Times New Roman" w:hAnsi="Times New Roman"/>
          <w:i/>
          <w:sz w:val="28"/>
          <w:szCs w:val="28"/>
        </w:rPr>
        <w:t xml:space="preserve"> выполнение </w:t>
      </w:r>
      <w:r w:rsidR="002531B6" w:rsidRPr="00F822CB">
        <w:rPr>
          <w:rFonts w:ascii="Times New Roman" w:eastAsia="Times New Roman" w:hAnsi="Times New Roman"/>
          <w:i/>
          <w:sz w:val="28"/>
          <w:szCs w:val="28"/>
        </w:rPr>
        <w:t>практической работы.</w:t>
      </w:r>
      <w:r w:rsidR="008E469C" w:rsidRPr="00F822CB">
        <w:rPr>
          <w:rFonts w:ascii="Times New Roman" w:eastAsia="Times New Roman" w:hAnsi="Times New Roman"/>
          <w:i/>
          <w:sz w:val="28"/>
          <w:szCs w:val="28"/>
        </w:rPr>
        <w:t xml:space="preserve"> </w:t>
      </w:r>
    </w:p>
    <w:p w:rsidR="00531FF0" w:rsidRPr="00F822CB" w:rsidRDefault="004B7F93" w:rsidP="00531FF0">
      <w:pPr>
        <w:spacing w:after="0" w:line="240" w:lineRule="auto"/>
        <w:rPr>
          <w:rFonts w:ascii="Times New Roman" w:hAnsi="Times New Roman" w:cs="Times New Roman"/>
          <w:b/>
          <w:sz w:val="28"/>
          <w:szCs w:val="28"/>
        </w:rPr>
      </w:pPr>
      <w:r w:rsidRPr="00F822CB">
        <w:rPr>
          <w:rFonts w:ascii="Times New Roman" w:hAnsi="Times New Roman" w:cs="Times New Roman"/>
          <w:b/>
          <w:i/>
          <w:sz w:val="28"/>
          <w:szCs w:val="28"/>
        </w:rPr>
        <w:t>Характеристика з</w:t>
      </w:r>
      <w:r w:rsidR="00F822CB" w:rsidRPr="00F822CB">
        <w:rPr>
          <w:rFonts w:ascii="Times New Roman" w:hAnsi="Times New Roman" w:cs="Times New Roman"/>
          <w:b/>
          <w:i/>
          <w:sz w:val="28"/>
          <w:szCs w:val="28"/>
        </w:rPr>
        <w:t>аданий</w:t>
      </w:r>
      <w:r w:rsidR="00531FF0" w:rsidRPr="00F822CB">
        <w:rPr>
          <w:rFonts w:ascii="Times New Roman" w:hAnsi="Times New Roman" w:cs="Times New Roman"/>
          <w:b/>
          <w:i/>
          <w:sz w:val="28"/>
          <w:szCs w:val="28"/>
        </w:rPr>
        <w:t xml:space="preserve"> для дифференцированного зачета по УП</w:t>
      </w:r>
      <w:r w:rsidRPr="00F822CB">
        <w:rPr>
          <w:rFonts w:ascii="Times New Roman" w:hAnsi="Times New Roman" w:cs="Times New Roman"/>
          <w:b/>
          <w:i/>
          <w:sz w:val="28"/>
          <w:szCs w:val="28"/>
        </w:rPr>
        <w:t>….</w:t>
      </w:r>
      <w:r w:rsidR="00F822CB" w:rsidRPr="00F822CB">
        <w:rPr>
          <w:rFonts w:ascii="Times New Roman" w:hAnsi="Times New Roman" w:cs="Times New Roman"/>
          <w:b/>
          <w:i/>
          <w:sz w:val="28"/>
          <w:szCs w:val="28"/>
        </w:rPr>
        <w:t>, например,</w:t>
      </w:r>
      <w:r w:rsidR="00F822CB" w:rsidRPr="00F822CB">
        <w:rPr>
          <w:rFonts w:ascii="Times New Roman" w:hAnsi="Times New Roman"/>
          <w:sz w:val="28"/>
          <w:szCs w:val="28"/>
        </w:rPr>
        <w:t xml:space="preserve"> </w:t>
      </w:r>
      <w:r w:rsidR="00F822CB">
        <w:rPr>
          <w:rFonts w:ascii="Times New Roman" w:hAnsi="Times New Roman"/>
          <w:sz w:val="28"/>
          <w:szCs w:val="28"/>
        </w:rPr>
        <w:t>Дифференцированный зачет проходит в формате  выполнения</w:t>
      </w:r>
      <w:r w:rsidR="00F822CB" w:rsidRPr="00140A69">
        <w:rPr>
          <w:rFonts w:ascii="Times New Roman" w:hAnsi="Times New Roman"/>
          <w:sz w:val="28"/>
          <w:szCs w:val="28"/>
        </w:rPr>
        <w:t xml:space="preserve"> </w:t>
      </w:r>
      <w:r w:rsidR="00F822CB" w:rsidRPr="00140A69">
        <w:rPr>
          <w:rFonts w:ascii="Times New Roman" w:eastAsia="Times New Roman" w:hAnsi="Times New Roman"/>
          <w:sz w:val="28"/>
          <w:szCs w:val="28"/>
        </w:rPr>
        <w:t>практической работы</w:t>
      </w:r>
      <w:r w:rsidR="00F822CB">
        <w:rPr>
          <w:rFonts w:ascii="Times New Roman" w:eastAsia="Times New Roman" w:hAnsi="Times New Roman"/>
          <w:sz w:val="28"/>
          <w:szCs w:val="28"/>
        </w:rPr>
        <w:t xml:space="preserve"> </w:t>
      </w:r>
      <w:r w:rsidR="00D224CE">
        <w:rPr>
          <w:rFonts w:ascii="Times New Roman" w:eastAsia="Times New Roman" w:hAnsi="Times New Roman"/>
          <w:sz w:val="28"/>
          <w:szCs w:val="28"/>
        </w:rPr>
        <w:t>или  другое…</w:t>
      </w:r>
      <w:r w:rsidR="00F822CB">
        <w:rPr>
          <w:rFonts w:ascii="Times New Roman" w:eastAsia="Times New Roman" w:hAnsi="Times New Roman"/>
          <w:sz w:val="28"/>
          <w:szCs w:val="28"/>
        </w:rPr>
        <w:t xml:space="preserve"> т.д</w:t>
      </w:r>
      <w:r w:rsidR="00F822CB" w:rsidRPr="00140A69">
        <w:rPr>
          <w:rFonts w:ascii="Times New Roman" w:eastAsia="Times New Roman" w:hAnsi="Times New Roman"/>
          <w:sz w:val="28"/>
          <w:szCs w:val="28"/>
        </w:rPr>
        <w:t>.</w:t>
      </w:r>
      <w:r w:rsidR="00F822CB">
        <w:rPr>
          <w:rFonts w:ascii="Times New Roman" w:eastAsia="Times New Roman" w:hAnsi="Times New Roman"/>
          <w:sz w:val="28"/>
          <w:szCs w:val="28"/>
        </w:rPr>
        <w:t xml:space="preserve"> </w:t>
      </w:r>
    </w:p>
    <w:p w:rsidR="00531FF0" w:rsidRDefault="00531FF0" w:rsidP="00531FF0">
      <w:pPr>
        <w:spacing w:after="0" w:line="240" w:lineRule="auto"/>
        <w:rPr>
          <w:rFonts w:ascii="Times New Roman" w:hAnsi="Times New Roman" w:cs="Times New Roman"/>
          <w:b/>
          <w:sz w:val="28"/>
          <w:szCs w:val="28"/>
        </w:rPr>
      </w:pPr>
      <w:r>
        <w:rPr>
          <w:rFonts w:ascii="Times New Roman" w:hAnsi="Times New Roman" w:cs="Times New Roman"/>
          <w:b/>
          <w:sz w:val="28"/>
          <w:szCs w:val="28"/>
        </w:rPr>
        <w:t>Инструкция</w:t>
      </w:r>
      <w:r w:rsidR="008E1256">
        <w:rPr>
          <w:rFonts w:ascii="Times New Roman" w:hAnsi="Times New Roman" w:cs="Times New Roman"/>
          <w:b/>
          <w:sz w:val="28"/>
          <w:szCs w:val="28"/>
        </w:rPr>
        <w:t xml:space="preserve">: </w:t>
      </w:r>
      <w:r w:rsidR="00DC10AE">
        <w:rPr>
          <w:rFonts w:ascii="Times New Roman" w:hAnsi="Times New Roman" w:cs="Times New Roman"/>
          <w:b/>
          <w:sz w:val="28"/>
          <w:szCs w:val="28"/>
        </w:rPr>
        <w:t>….</w:t>
      </w:r>
    </w:p>
    <w:p w:rsidR="00531FF0" w:rsidRDefault="00531FF0" w:rsidP="00531FF0">
      <w:pPr>
        <w:spacing w:after="0" w:line="240" w:lineRule="auto"/>
        <w:rPr>
          <w:rFonts w:ascii="Times New Roman" w:hAnsi="Times New Roman" w:cs="Times New Roman"/>
          <w:b/>
          <w:sz w:val="28"/>
          <w:szCs w:val="28"/>
        </w:rPr>
      </w:pPr>
      <w:r w:rsidRPr="006E5408">
        <w:rPr>
          <w:rFonts w:ascii="Times New Roman" w:hAnsi="Times New Roman" w:cs="Times New Roman"/>
          <w:b/>
          <w:sz w:val="28"/>
          <w:szCs w:val="28"/>
        </w:rPr>
        <w:lastRenderedPageBreak/>
        <w:t>Критерии оцен</w:t>
      </w:r>
      <w:r w:rsidR="00080801">
        <w:rPr>
          <w:rFonts w:ascii="Times New Roman" w:hAnsi="Times New Roman" w:cs="Times New Roman"/>
          <w:b/>
          <w:sz w:val="28"/>
          <w:szCs w:val="28"/>
        </w:rPr>
        <w:t>ок</w:t>
      </w:r>
      <w:r w:rsidRPr="006E5408">
        <w:rPr>
          <w:rFonts w:ascii="Times New Roman" w:hAnsi="Times New Roman" w:cs="Times New Roman"/>
          <w:b/>
          <w:sz w:val="28"/>
          <w:szCs w:val="28"/>
        </w:rPr>
        <w:t>:</w:t>
      </w:r>
      <w:r w:rsidR="008E1256">
        <w:rPr>
          <w:rFonts w:ascii="Times New Roman" w:hAnsi="Times New Roman" w:cs="Times New Roman"/>
          <w:b/>
          <w:sz w:val="28"/>
          <w:szCs w:val="28"/>
        </w:rPr>
        <w:t xml:space="preserve"> </w:t>
      </w:r>
      <w:r w:rsidRPr="006E5408">
        <w:rPr>
          <w:rFonts w:ascii="Times New Roman" w:hAnsi="Times New Roman" w:cs="Times New Roman"/>
          <w:b/>
          <w:sz w:val="28"/>
          <w:szCs w:val="28"/>
        </w:rPr>
        <w:t>…..</w:t>
      </w:r>
    </w:p>
    <w:p w:rsidR="00531FF0" w:rsidRPr="008E1256" w:rsidRDefault="00F822CB" w:rsidP="00531FF0">
      <w:pPr>
        <w:spacing w:after="0" w:line="240" w:lineRule="auto"/>
        <w:rPr>
          <w:rFonts w:ascii="Times New Roman" w:hAnsi="Times New Roman"/>
          <w:sz w:val="28"/>
          <w:szCs w:val="28"/>
        </w:rPr>
      </w:pPr>
      <w:r>
        <w:rPr>
          <w:rFonts w:ascii="Times New Roman" w:hAnsi="Times New Roman" w:cs="Times New Roman"/>
          <w:b/>
          <w:sz w:val="28"/>
          <w:szCs w:val="28"/>
        </w:rPr>
        <w:t>З</w:t>
      </w:r>
      <w:r w:rsidR="008E1256">
        <w:rPr>
          <w:rFonts w:ascii="Times New Roman" w:hAnsi="Times New Roman" w:cs="Times New Roman"/>
          <w:b/>
          <w:sz w:val="28"/>
          <w:szCs w:val="28"/>
        </w:rPr>
        <w:t xml:space="preserve">адания: </w:t>
      </w:r>
      <w:r w:rsidR="00DC10AE">
        <w:rPr>
          <w:rFonts w:ascii="Times New Roman" w:hAnsi="Times New Roman" w:cs="Times New Roman"/>
          <w:b/>
          <w:sz w:val="28"/>
          <w:szCs w:val="28"/>
        </w:rPr>
        <w:t>…</w:t>
      </w:r>
      <w:r w:rsidR="008E1256" w:rsidRPr="008E1256">
        <w:rPr>
          <w:rFonts w:ascii="Times New Roman" w:hAnsi="Times New Roman"/>
          <w:sz w:val="28"/>
          <w:szCs w:val="28"/>
        </w:rPr>
        <w:t xml:space="preserve"> </w:t>
      </w:r>
      <w:r w:rsidR="008E1256" w:rsidRPr="00201094">
        <w:rPr>
          <w:rFonts w:ascii="Times New Roman" w:hAnsi="Times New Roman"/>
          <w:sz w:val="28"/>
          <w:szCs w:val="28"/>
        </w:rPr>
        <w:t>Вариант 1, вариант 2</w:t>
      </w:r>
      <w:r w:rsidR="008E1256">
        <w:rPr>
          <w:rFonts w:ascii="Times New Roman" w:hAnsi="Times New Roman"/>
          <w:sz w:val="28"/>
          <w:szCs w:val="28"/>
        </w:rPr>
        <w:t>, вариант</w:t>
      </w:r>
      <w:r w:rsidR="008E1256" w:rsidRPr="00E013F7">
        <w:rPr>
          <w:rFonts w:ascii="Times New Roman" w:hAnsi="Times New Roman"/>
          <w:sz w:val="28"/>
          <w:szCs w:val="28"/>
        </w:rPr>
        <w:t xml:space="preserve"> </w:t>
      </w:r>
      <w:r w:rsidR="008E1256">
        <w:rPr>
          <w:rFonts w:ascii="Times New Roman" w:hAnsi="Times New Roman"/>
          <w:sz w:val="28"/>
          <w:szCs w:val="28"/>
          <w:lang w:val="en-US"/>
        </w:rPr>
        <w:t>n</w:t>
      </w:r>
    </w:p>
    <w:p w:rsidR="00080801" w:rsidRDefault="00080801" w:rsidP="00080801">
      <w:pPr>
        <w:spacing w:after="0" w:line="240" w:lineRule="auto"/>
        <w:rPr>
          <w:rFonts w:ascii="Times New Roman" w:hAnsi="Times New Roman"/>
          <w:b/>
          <w:sz w:val="28"/>
          <w:szCs w:val="28"/>
        </w:rPr>
      </w:pPr>
      <w:r>
        <w:rPr>
          <w:rFonts w:ascii="Times New Roman" w:hAnsi="Times New Roman"/>
          <w:b/>
          <w:sz w:val="28"/>
          <w:szCs w:val="28"/>
        </w:rPr>
        <w:t>Ключи к ответам (по возможности)…</w:t>
      </w:r>
    </w:p>
    <w:p w:rsidR="006E5408" w:rsidRPr="00140A69" w:rsidRDefault="006E5408" w:rsidP="006E5408">
      <w:pPr>
        <w:spacing w:after="0" w:line="240" w:lineRule="auto"/>
        <w:rPr>
          <w:rFonts w:ascii="Times New Roman" w:hAnsi="Times New Roman" w:cs="Times New Roman"/>
          <w:b/>
          <w:sz w:val="28"/>
          <w:szCs w:val="28"/>
        </w:rPr>
      </w:pPr>
    </w:p>
    <w:p w:rsidR="006E5408" w:rsidRDefault="003809AB" w:rsidP="006E5408">
      <w:pPr>
        <w:spacing w:after="0" w:line="240" w:lineRule="auto"/>
        <w:jc w:val="both"/>
        <w:rPr>
          <w:rFonts w:ascii="Times New Roman" w:hAnsi="Times New Roman" w:cs="Times New Roman"/>
          <w:b/>
          <w:sz w:val="28"/>
          <w:szCs w:val="28"/>
        </w:rPr>
      </w:pPr>
      <w:r w:rsidRPr="00E013F7">
        <w:rPr>
          <w:rFonts w:ascii="Times New Roman" w:hAnsi="Times New Roman" w:cs="Times New Roman"/>
          <w:b/>
          <w:sz w:val="28"/>
          <w:szCs w:val="28"/>
        </w:rPr>
        <w:t>4</w:t>
      </w:r>
      <w:r w:rsidR="006E5408" w:rsidRPr="00E013F7">
        <w:rPr>
          <w:rFonts w:ascii="Times New Roman" w:hAnsi="Times New Roman" w:cs="Times New Roman"/>
          <w:b/>
          <w:sz w:val="28"/>
          <w:szCs w:val="28"/>
        </w:rPr>
        <w:t xml:space="preserve">.2. </w:t>
      </w:r>
      <w:r w:rsidR="001664AA" w:rsidRPr="00E013F7">
        <w:rPr>
          <w:rFonts w:ascii="Times New Roman" w:hAnsi="Times New Roman"/>
          <w:b/>
          <w:sz w:val="28"/>
          <w:szCs w:val="28"/>
        </w:rPr>
        <w:t xml:space="preserve">Контрольно-оценочные средства  по </w:t>
      </w:r>
      <w:r w:rsidR="00E013F7" w:rsidRPr="00E013F7">
        <w:rPr>
          <w:rFonts w:ascii="Times New Roman" w:hAnsi="Times New Roman" w:cs="Times New Roman"/>
          <w:b/>
          <w:sz w:val="28"/>
          <w:szCs w:val="28"/>
        </w:rPr>
        <w:t>производственной практике</w:t>
      </w:r>
    </w:p>
    <w:p w:rsidR="008008DD" w:rsidRPr="006E5408" w:rsidRDefault="008008DD" w:rsidP="008008DD">
      <w:pPr>
        <w:spacing w:after="0" w:line="240" w:lineRule="auto"/>
        <w:rPr>
          <w:rFonts w:ascii="Times New Roman" w:hAnsi="Times New Roman" w:cs="Times New Roman"/>
          <w:sz w:val="28"/>
          <w:szCs w:val="28"/>
        </w:rPr>
      </w:pPr>
      <w:r>
        <w:rPr>
          <w:rFonts w:ascii="Times New Roman" w:hAnsi="Times New Roman" w:cs="Times New Roman"/>
          <w:b/>
          <w:sz w:val="28"/>
          <w:szCs w:val="28"/>
        </w:rPr>
        <w:t>4.2.1.</w:t>
      </w:r>
      <w:r w:rsidRPr="008008DD">
        <w:rPr>
          <w:rFonts w:ascii="Times New Roman" w:hAnsi="Times New Roman" w:cs="Times New Roman"/>
          <w:b/>
          <w:sz w:val="28"/>
          <w:szCs w:val="28"/>
        </w:rPr>
        <w:t xml:space="preserve"> </w:t>
      </w:r>
      <w:r>
        <w:rPr>
          <w:rFonts w:ascii="Times New Roman" w:hAnsi="Times New Roman" w:cs="Times New Roman"/>
          <w:b/>
          <w:sz w:val="28"/>
          <w:szCs w:val="28"/>
        </w:rPr>
        <w:t>Текущий контроль</w:t>
      </w:r>
      <w:r w:rsidRPr="008008DD">
        <w:rPr>
          <w:rFonts w:ascii="Times New Roman" w:hAnsi="Times New Roman" w:cs="Times New Roman"/>
          <w:b/>
          <w:sz w:val="28"/>
          <w:szCs w:val="28"/>
        </w:rPr>
        <w:t xml:space="preserve"> </w:t>
      </w:r>
      <w:r w:rsidRPr="00E013F7">
        <w:rPr>
          <w:rFonts w:ascii="Times New Roman" w:hAnsi="Times New Roman" w:cs="Times New Roman"/>
          <w:b/>
          <w:sz w:val="28"/>
          <w:szCs w:val="28"/>
        </w:rPr>
        <w:t>производственной</w:t>
      </w:r>
      <w:r>
        <w:rPr>
          <w:rFonts w:ascii="Times New Roman" w:hAnsi="Times New Roman" w:cs="Times New Roman"/>
          <w:b/>
          <w:sz w:val="28"/>
          <w:szCs w:val="28"/>
        </w:rPr>
        <w:t xml:space="preserve"> практики</w:t>
      </w:r>
    </w:p>
    <w:p w:rsidR="00C319E6" w:rsidRDefault="008008DD" w:rsidP="006E54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Текущий контроль производственной </w:t>
      </w:r>
      <w:r w:rsidR="00F822CB">
        <w:rPr>
          <w:rFonts w:ascii="Times New Roman" w:hAnsi="Times New Roman" w:cs="Times New Roman"/>
          <w:sz w:val="28"/>
          <w:szCs w:val="28"/>
        </w:rPr>
        <w:t xml:space="preserve">практики </w:t>
      </w:r>
      <w:r>
        <w:rPr>
          <w:rFonts w:ascii="Times New Roman" w:hAnsi="Times New Roman" w:cs="Times New Roman"/>
          <w:sz w:val="28"/>
          <w:szCs w:val="28"/>
        </w:rPr>
        <w:t>(-далее ПП)</w:t>
      </w:r>
      <w:r w:rsidRPr="006E5408">
        <w:rPr>
          <w:rFonts w:ascii="Times New Roman" w:hAnsi="Times New Roman" w:cs="Times New Roman"/>
          <w:sz w:val="28"/>
          <w:szCs w:val="28"/>
        </w:rPr>
        <w:t xml:space="preserve"> </w:t>
      </w:r>
      <w:r>
        <w:rPr>
          <w:rFonts w:ascii="Times New Roman" w:hAnsi="Times New Roman" w:cs="Times New Roman"/>
          <w:sz w:val="28"/>
          <w:szCs w:val="28"/>
        </w:rPr>
        <w:t xml:space="preserve"> осуществляется </w:t>
      </w:r>
      <w:r w:rsidRPr="006E5408">
        <w:rPr>
          <w:rFonts w:ascii="Times New Roman" w:hAnsi="Times New Roman" w:cs="Times New Roman"/>
          <w:sz w:val="28"/>
          <w:szCs w:val="28"/>
        </w:rPr>
        <w:t>на осн</w:t>
      </w:r>
      <w:r>
        <w:rPr>
          <w:rFonts w:ascii="Times New Roman" w:hAnsi="Times New Roman" w:cs="Times New Roman"/>
          <w:sz w:val="28"/>
          <w:szCs w:val="28"/>
        </w:rPr>
        <w:t>овании</w:t>
      </w:r>
      <w:r w:rsidR="00F822CB">
        <w:rPr>
          <w:rFonts w:ascii="Times New Roman" w:hAnsi="Times New Roman" w:cs="Times New Roman"/>
          <w:sz w:val="28"/>
          <w:szCs w:val="28"/>
        </w:rPr>
        <w:t xml:space="preserve"> заполнения</w:t>
      </w:r>
      <w:r>
        <w:rPr>
          <w:rFonts w:ascii="Times New Roman" w:hAnsi="Times New Roman" w:cs="Times New Roman"/>
          <w:sz w:val="28"/>
          <w:szCs w:val="28"/>
        </w:rPr>
        <w:t xml:space="preserve"> </w:t>
      </w:r>
      <w:r w:rsidR="005C2552">
        <w:rPr>
          <w:rFonts w:ascii="Times New Roman" w:hAnsi="Times New Roman" w:cs="Times New Roman"/>
          <w:sz w:val="28"/>
          <w:szCs w:val="28"/>
        </w:rPr>
        <w:t xml:space="preserve">каждым обучающимся </w:t>
      </w:r>
      <w:r>
        <w:rPr>
          <w:rFonts w:ascii="Times New Roman" w:hAnsi="Times New Roman" w:cs="Times New Roman"/>
          <w:sz w:val="28"/>
          <w:szCs w:val="28"/>
        </w:rPr>
        <w:t>Дневника производственной практики</w:t>
      </w:r>
      <w:r w:rsidR="00310983" w:rsidRPr="00310983">
        <w:rPr>
          <w:rFonts w:ascii="Times New Roman" w:hAnsi="Times New Roman" w:cs="Times New Roman"/>
          <w:sz w:val="28"/>
          <w:szCs w:val="28"/>
        </w:rPr>
        <w:t xml:space="preserve"> </w:t>
      </w:r>
      <w:r w:rsidR="00310983">
        <w:rPr>
          <w:rFonts w:ascii="Times New Roman" w:hAnsi="Times New Roman" w:cs="Times New Roman"/>
          <w:sz w:val="28"/>
          <w:szCs w:val="28"/>
        </w:rPr>
        <w:t xml:space="preserve"> с указанием вида</w:t>
      </w:r>
      <w:r w:rsidR="00310983" w:rsidRPr="005C2552">
        <w:rPr>
          <w:rFonts w:ascii="Times New Roman" w:hAnsi="Times New Roman" w:cs="Times New Roman"/>
          <w:sz w:val="28"/>
          <w:szCs w:val="28"/>
        </w:rPr>
        <w:t>, объем</w:t>
      </w:r>
      <w:r w:rsidR="00310983">
        <w:rPr>
          <w:rFonts w:ascii="Times New Roman" w:hAnsi="Times New Roman" w:cs="Times New Roman"/>
          <w:sz w:val="28"/>
          <w:szCs w:val="28"/>
        </w:rPr>
        <w:t>а, качества</w:t>
      </w:r>
      <w:r w:rsidR="00310983" w:rsidRPr="005C2552">
        <w:rPr>
          <w:rFonts w:ascii="Times New Roman" w:hAnsi="Times New Roman" w:cs="Times New Roman"/>
          <w:sz w:val="28"/>
          <w:szCs w:val="28"/>
        </w:rPr>
        <w:t xml:space="preserve"> работ</w:t>
      </w:r>
      <w:r w:rsidR="005C2552">
        <w:rPr>
          <w:rFonts w:ascii="Times New Roman" w:hAnsi="Times New Roman" w:cs="Times New Roman"/>
          <w:sz w:val="28"/>
          <w:szCs w:val="28"/>
        </w:rPr>
        <w:t>.</w:t>
      </w:r>
    </w:p>
    <w:p w:rsidR="00C319E6" w:rsidRDefault="00F822CB" w:rsidP="006E54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tbl>
      <w:tblPr>
        <w:tblStyle w:val="af4"/>
        <w:tblW w:w="10528" w:type="dxa"/>
        <w:tblInd w:w="-516" w:type="dxa"/>
        <w:tblLook w:val="04A0"/>
      </w:tblPr>
      <w:tblGrid>
        <w:gridCol w:w="2689"/>
        <w:gridCol w:w="2409"/>
        <w:gridCol w:w="1892"/>
        <w:gridCol w:w="1848"/>
        <w:gridCol w:w="1690"/>
      </w:tblGrid>
      <w:tr w:rsidR="00C319E6" w:rsidRPr="0031266C" w:rsidTr="0049117A">
        <w:tc>
          <w:tcPr>
            <w:tcW w:w="2689" w:type="dxa"/>
            <w:vMerge w:val="restart"/>
          </w:tcPr>
          <w:p w:rsidR="00C319E6" w:rsidRPr="00C319E6" w:rsidRDefault="00C319E6" w:rsidP="0049117A">
            <w:pPr>
              <w:rPr>
                <w:b/>
                <w:sz w:val="24"/>
                <w:szCs w:val="24"/>
              </w:rPr>
            </w:pPr>
            <w:r w:rsidRPr="00C319E6">
              <w:rPr>
                <w:b/>
                <w:sz w:val="24"/>
                <w:szCs w:val="24"/>
              </w:rPr>
              <w:t>Виды работ по ПП</w:t>
            </w:r>
          </w:p>
        </w:tc>
        <w:tc>
          <w:tcPr>
            <w:tcW w:w="2409" w:type="dxa"/>
            <w:vMerge w:val="restart"/>
          </w:tcPr>
          <w:p w:rsidR="00C319E6" w:rsidRPr="00C319E6" w:rsidRDefault="00C319E6" w:rsidP="0049117A">
            <w:pPr>
              <w:jc w:val="center"/>
              <w:rPr>
                <w:b/>
                <w:sz w:val="24"/>
                <w:szCs w:val="24"/>
              </w:rPr>
            </w:pPr>
            <w:r w:rsidRPr="00C319E6">
              <w:rPr>
                <w:b/>
                <w:sz w:val="24"/>
                <w:szCs w:val="24"/>
              </w:rPr>
              <w:t>Требования к практическому опыту</w:t>
            </w:r>
          </w:p>
        </w:tc>
        <w:tc>
          <w:tcPr>
            <w:tcW w:w="5430" w:type="dxa"/>
            <w:gridSpan w:val="3"/>
          </w:tcPr>
          <w:p w:rsidR="00C319E6" w:rsidRPr="00C319E6" w:rsidRDefault="00C319E6" w:rsidP="0049117A">
            <w:pPr>
              <w:jc w:val="center"/>
              <w:rPr>
                <w:b/>
                <w:sz w:val="24"/>
                <w:szCs w:val="24"/>
              </w:rPr>
            </w:pPr>
            <w:r w:rsidRPr="00C319E6">
              <w:rPr>
                <w:b/>
                <w:sz w:val="24"/>
                <w:szCs w:val="24"/>
              </w:rPr>
              <w:t>Проверяемые результаты</w:t>
            </w:r>
          </w:p>
        </w:tc>
      </w:tr>
      <w:tr w:rsidR="00C319E6" w:rsidRPr="0031266C" w:rsidTr="0049117A">
        <w:tc>
          <w:tcPr>
            <w:tcW w:w="2689" w:type="dxa"/>
            <w:vMerge/>
          </w:tcPr>
          <w:p w:rsidR="00C319E6" w:rsidRPr="00C319E6" w:rsidRDefault="00C319E6" w:rsidP="0049117A">
            <w:pPr>
              <w:rPr>
                <w:b/>
                <w:sz w:val="24"/>
                <w:szCs w:val="24"/>
              </w:rPr>
            </w:pPr>
          </w:p>
        </w:tc>
        <w:tc>
          <w:tcPr>
            <w:tcW w:w="2409" w:type="dxa"/>
            <w:vMerge/>
          </w:tcPr>
          <w:p w:rsidR="00C319E6" w:rsidRPr="00C319E6" w:rsidRDefault="00C319E6" w:rsidP="0049117A">
            <w:pPr>
              <w:jc w:val="center"/>
              <w:rPr>
                <w:b/>
                <w:sz w:val="24"/>
                <w:szCs w:val="24"/>
              </w:rPr>
            </w:pPr>
          </w:p>
        </w:tc>
        <w:tc>
          <w:tcPr>
            <w:tcW w:w="1892" w:type="dxa"/>
          </w:tcPr>
          <w:p w:rsidR="00C319E6" w:rsidRPr="00C319E6" w:rsidRDefault="00C319E6" w:rsidP="0049117A">
            <w:pPr>
              <w:jc w:val="center"/>
              <w:rPr>
                <w:b/>
                <w:sz w:val="24"/>
                <w:szCs w:val="24"/>
              </w:rPr>
            </w:pPr>
            <w:r w:rsidRPr="00C319E6">
              <w:rPr>
                <w:b/>
                <w:sz w:val="24"/>
                <w:szCs w:val="24"/>
              </w:rPr>
              <w:t>ПК</w:t>
            </w:r>
          </w:p>
        </w:tc>
        <w:tc>
          <w:tcPr>
            <w:tcW w:w="1848" w:type="dxa"/>
            <w:tcBorders>
              <w:right w:val="single" w:sz="4" w:space="0" w:color="auto"/>
            </w:tcBorders>
          </w:tcPr>
          <w:p w:rsidR="00C319E6" w:rsidRPr="00C319E6" w:rsidRDefault="00C319E6" w:rsidP="0049117A">
            <w:pPr>
              <w:jc w:val="center"/>
              <w:rPr>
                <w:b/>
                <w:sz w:val="24"/>
                <w:szCs w:val="24"/>
              </w:rPr>
            </w:pPr>
            <w:r w:rsidRPr="00C319E6">
              <w:rPr>
                <w:b/>
                <w:sz w:val="24"/>
                <w:szCs w:val="24"/>
              </w:rPr>
              <w:t>ОК</w:t>
            </w:r>
          </w:p>
        </w:tc>
        <w:tc>
          <w:tcPr>
            <w:tcW w:w="1690" w:type="dxa"/>
            <w:tcBorders>
              <w:left w:val="single" w:sz="4" w:space="0" w:color="auto"/>
            </w:tcBorders>
          </w:tcPr>
          <w:p w:rsidR="00C319E6" w:rsidRPr="00C319E6" w:rsidRDefault="00C319E6" w:rsidP="0049117A">
            <w:pPr>
              <w:jc w:val="center"/>
              <w:rPr>
                <w:b/>
                <w:sz w:val="24"/>
                <w:szCs w:val="24"/>
              </w:rPr>
            </w:pPr>
            <w:r w:rsidRPr="00C319E6">
              <w:rPr>
                <w:b/>
                <w:sz w:val="24"/>
                <w:szCs w:val="24"/>
              </w:rPr>
              <w:t>У</w:t>
            </w:r>
          </w:p>
        </w:tc>
      </w:tr>
      <w:tr w:rsidR="00C319E6" w:rsidRPr="0031266C" w:rsidTr="0049117A">
        <w:tc>
          <w:tcPr>
            <w:tcW w:w="2689" w:type="dxa"/>
          </w:tcPr>
          <w:p w:rsidR="00C319E6" w:rsidRPr="00C319E6" w:rsidRDefault="00C319E6" w:rsidP="0049117A">
            <w:pPr>
              <w:rPr>
                <w:b/>
                <w:sz w:val="24"/>
                <w:szCs w:val="24"/>
              </w:rPr>
            </w:pPr>
          </w:p>
        </w:tc>
        <w:tc>
          <w:tcPr>
            <w:tcW w:w="2409" w:type="dxa"/>
          </w:tcPr>
          <w:p w:rsidR="00C319E6" w:rsidRPr="00C319E6" w:rsidRDefault="00C319E6" w:rsidP="0049117A">
            <w:pPr>
              <w:rPr>
                <w:b/>
                <w:sz w:val="24"/>
                <w:szCs w:val="24"/>
              </w:rPr>
            </w:pPr>
          </w:p>
        </w:tc>
        <w:tc>
          <w:tcPr>
            <w:tcW w:w="1892" w:type="dxa"/>
          </w:tcPr>
          <w:p w:rsidR="00C319E6" w:rsidRPr="00C319E6" w:rsidRDefault="00C319E6" w:rsidP="0049117A">
            <w:pPr>
              <w:rPr>
                <w:b/>
                <w:sz w:val="24"/>
                <w:szCs w:val="24"/>
              </w:rPr>
            </w:pPr>
          </w:p>
        </w:tc>
        <w:tc>
          <w:tcPr>
            <w:tcW w:w="1848" w:type="dxa"/>
          </w:tcPr>
          <w:p w:rsidR="00C319E6" w:rsidRPr="00C319E6" w:rsidRDefault="00C319E6" w:rsidP="0049117A">
            <w:pPr>
              <w:rPr>
                <w:b/>
                <w:sz w:val="24"/>
                <w:szCs w:val="24"/>
              </w:rPr>
            </w:pPr>
          </w:p>
        </w:tc>
        <w:tc>
          <w:tcPr>
            <w:tcW w:w="1690" w:type="dxa"/>
          </w:tcPr>
          <w:p w:rsidR="00C319E6" w:rsidRPr="00C319E6" w:rsidRDefault="00C319E6" w:rsidP="0049117A">
            <w:pPr>
              <w:rPr>
                <w:b/>
                <w:sz w:val="24"/>
                <w:szCs w:val="24"/>
              </w:rPr>
            </w:pPr>
          </w:p>
        </w:tc>
      </w:tr>
    </w:tbl>
    <w:p w:rsidR="008008DD" w:rsidRDefault="008008DD" w:rsidP="006E5408">
      <w:pPr>
        <w:spacing w:after="0" w:line="240" w:lineRule="auto"/>
        <w:jc w:val="both"/>
        <w:rPr>
          <w:rFonts w:ascii="Times New Roman" w:hAnsi="Times New Roman" w:cs="Times New Roman"/>
          <w:sz w:val="28"/>
          <w:szCs w:val="28"/>
        </w:rPr>
      </w:pPr>
    </w:p>
    <w:p w:rsidR="008008DD" w:rsidRPr="00817BB6" w:rsidRDefault="00C319E6" w:rsidP="006E540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4.2.2</w:t>
      </w:r>
      <w:r w:rsidR="008008DD">
        <w:rPr>
          <w:rFonts w:ascii="Times New Roman" w:hAnsi="Times New Roman" w:cs="Times New Roman"/>
          <w:b/>
          <w:sz w:val="28"/>
          <w:szCs w:val="28"/>
        </w:rPr>
        <w:t>.</w:t>
      </w:r>
      <w:r w:rsidR="008008DD" w:rsidRPr="008008DD">
        <w:rPr>
          <w:rFonts w:ascii="Times New Roman" w:hAnsi="Times New Roman" w:cs="Times New Roman"/>
          <w:b/>
          <w:sz w:val="28"/>
          <w:szCs w:val="28"/>
        </w:rPr>
        <w:t xml:space="preserve"> </w:t>
      </w:r>
      <w:r w:rsidR="008008DD">
        <w:rPr>
          <w:rFonts w:ascii="Times New Roman" w:hAnsi="Times New Roman" w:cs="Times New Roman"/>
          <w:b/>
          <w:sz w:val="28"/>
          <w:szCs w:val="28"/>
        </w:rPr>
        <w:t>Итоговый</w:t>
      </w:r>
      <w:r w:rsidR="00F822CB">
        <w:rPr>
          <w:rFonts w:ascii="Times New Roman" w:hAnsi="Times New Roman" w:cs="Times New Roman"/>
          <w:b/>
          <w:sz w:val="28"/>
          <w:szCs w:val="28"/>
        </w:rPr>
        <w:t xml:space="preserve"> </w:t>
      </w:r>
      <w:r w:rsidR="008008DD">
        <w:rPr>
          <w:rFonts w:ascii="Times New Roman" w:hAnsi="Times New Roman" w:cs="Times New Roman"/>
          <w:b/>
          <w:sz w:val="28"/>
          <w:szCs w:val="28"/>
        </w:rPr>
        <w:t>контроль</w:t>
      </w:r>
      <w:r w:rsidR="008008DD" w:rsidRPr="008008DD">
        <w:rPr>
          <w:rFonts w:ascii="Times New Roman" w:hAnsi="Times New Roman" w:cs="Times New Roman"/>
          <w:b/>
          <w:sz w:val="28"/>
          <w:szCs w:val="28"/>
        </w:rPr>
        <w:t xml:space="preserve"> </w:t>
      </w:r>
      <w:r w:rsidR="008008DD" w:rsidRPr="00E013F7">
        <w:rPr>
          <w:rFonts w:ascii="Times New Roman" w:hAnsi="Times New Roman" w:cs="Times New Roman"/>
          <w:b/>
          <w:sz w:val="28"/>
          <w:szCs w:val="28"/>
        </w:rPr>
        <w:t>производственной</w:t>
      </w:r>
      <w:r w:rsidR="008008DD">
        <w:rPr>
          <w:rFonts w:ascii="Times New Roman" w:hAnsi="Times New Roman" w:cs="Times New Roman"/>
          <w:b/>
          <w:sz w:val="28"/>
          <w:szCs w:val="28"/>
        </w:rPr>
        <w:t xml:space="preserve"> практики</w:t>
      </w:r>
    </w:p>
    <w:p w:rsidR="006E5408" w:rsidRPr="00310983" w:rsidRDefault="00817BB6" w:rsidP="00310983">
      <w:pPr>
        <w:spacing w:after="0" w:line="240" w:lineRule="auto"/>
        <w:rPr>
          <w:rFonts w:ascii="Times New Roman" w:hAnsi="Times New Roman"/>
          <w:sz w:val="28"/>
          <w:szCs w:val="28"/>
        </w:rPr>
      </w:pPr>
      <w:r w:rsidRPr="005C2552">
        <w:rPr>
          <w:rFonts w:ascii="Times New Roman" w:hAnsi="Times New Roman"/>
          <w:sz w:val="28"/>
          <w:szCs w:val="28"/>
        </w:rPr>
        <w:t xml:space="preserve">Контроль и оценка </w:t>
      </w:r>
      <w:r w:rsidR="005C2552" w:rsidRPr="005C2552">
        <w:rPr>
          <w:rFonts w:ascii="Times New Roman" w:hAnsi="Times New Roman" w:cs="Times New Roman"/>
          <w:sz w:val="28"/>
          <w:szCs w:val="28"/>
        </w:rPr>
        <w:t>производственной практики (-далее</w:t>
      </w:r>
      <w:r w:rsidR="005C2552">
        <w:rPr>
          <w:rFonts w:ascii="Times New Roman" w:hAnsi="Times New Roman" w:cs="Times New Roman"/>
          <w:sz w:val="28"/>
          <w:szCs w:val="28"/>
        </w:rPr>
        <w:t xml:space="preserve"> </w:t>
      </w:r>
      <w:r w:rsidR="005C2552" w:rsidRPr="005C2552">
        <w:rPr>
          <w:rFonts w:ascii="Times New Roman" w:hAnsi="Times New Roman" w:cs="Times New Roman"/>
          <w:sz w:val="28"/>
          <w:szCs w:val="28"/>
        </w:rPr>
        <w:t>ПП)</w:t>
      </w:r>
      <w:r w:rsidR="006E5408" w:rsidRPr="005C2552">
        <w:rPr>
          <w:rFonts w:ascii="Times New Roman" w:hAnsi="Times New Roman" w:cs="Times New Roman"/>
          <w:sz w:val="28"/>
          <w:szCs w:val="28"/>
        </w:rPr>
        <w:t xml:space="preserve"> </w:t>
      </w:r>
      <w:r w:rsidRPr="005C2552">
        <w:rPr>
          <w:rFonts w:ascii="Times New Roman" w:hAnsi="Times New Roman" w:cs="Times New Roman"/>
          <w:sz w:val="28"/>
          <w:szCs w:val="28"/>
        </w:rPr>
        <w:t xml:space="preserve">осуществляется </w:t>
      </w:r>
      <w:r w:rsidR="006E5408" w:rsidRPr="005C2552">
        <w:rPr>
          <w:rFonts w:ascii="Times New Roman" w:hAnsi="Times New Roman" w:cs="Times New Roman"/>
          <w:sz w:val="28"/>
          <w:szCs w:val="28"/>
        </w:rPr>
        <w:t>на основани</w:t>
      </w:r>
      <w:r w:rsidR="00291EE0">
        <w:rPr>
          <w:rFonts w:ascii="Times New Roman" w:hAnsi="Times New Roman" w:cs="Times New Roman"/>
          <w:sz w:val="28"/>
          <w:szCs w:val="28"/>
        </w:rPr>
        <w:t xml:space="preserve">и аттестационного листа, </w:t>
      </w:r>
      <w:r w:rsidR="0073437D">
        <w:rPr>
          <w:rFonts w:ascii="Times New Roman" w:hAnsi="Times New Roman"/>
          <w:sz w:val="28"/>
          <w:szCs w:val="28"/>
        </w:rPr>
        <w:t xml:space="preserve">производственной </w:t>
      </w:r>
      <w:r w:rsidR="007E0DA7" w:rsidRPr="005C2552">
        <w:rPr>
          <w:rFonts w:ascii="Times New Roman" w:hAnsi="Times New Roman"/>
          <w:sz w:val="28"/>
          <w:szCs w:val="28"/>
        </w:rPr>
        <w:t>характеристики обучающегося с места пр</w:t>
      </w:r>
      <w:r w:rsidR="00F325AA" w:rsidRPr="005C2552">
        <w:rPr>
          <w:rFonts w:ascii="Times New Roman" w:hAnsi="Times New Roman"/>
          <w:sz w:val="28"/>
          <w:szCs w:val="28"/>
        </w:rPr>
        <w:t xml:space="preserve">охождения практики, </w:t>
      </w:r>
      <w:r w:rsidR="00F325AA" w:rsidRPr="00310983">
        <w:rPr>
          <w:rFonts w:ascii="Times New Roman" w:hAnsi="Times New Roman"/>
          <w:sz w:val="28"/>
          <w:szCs w:val="28"/>
        </w:rPr>
        <w:t xml:space="preserve">составленных и завизированных </w:t>
      </w:r>
      <w:r w:rsidR="00310983" w:rsidRPr="00310983">
        <w:rPr>
          <w:rFonts w:ascii="Times New Roman" w:hAnsi="Times New Roman" w:cs="Times New Roman"/>
          <w:sz w:val="28"/>
          <w:szCs w:val="28"/>
        </w:rPr>
        <w:t xml:space="preserve">руководителем практики от учебного заведения </w:t>
      </w:r>
      <w:r w:rsidR="007E0DA7" w:rsidRPr="00310983">
        <w:rPr>
          <w:rFonts w:ascii="Times New Roman" w:hAnsi="Times New Roman"/>
          <w:sz w:val="28"/>
          <w:szCs w:val="28"/>
        </w:rPr>
        <w:t>и ответственным ли</w:t>
      </w:r>
      <w:r w:rsidR="00F325AA" w:rsidRPr="00310983">
        <w:rPr>
          <w:rFonts w:ascii="Times New Roman" w:hAnsi="Times New Roman"/>
          <w:sz w:val="28"/>
          <w:szCs w:val="28"/>
        </w:rPr>
        <w:t xml:space="preserve">цом организации (базы практики), </w:t>
      </w:r>
      <w:r w:rsidR="00F325AA" w:rsidRPr="00310983">
        <w:rPr>
          <w:rFonts w:ascii="Times New Roman" w:hAnsi="Times New Roman" w:cs="Times New Roman"/>
          <w:sz w:val="28"/>
          <w:szCs w:val="28"/>
        </w:rPr>
        <w:t xml:space="preserve">а также </w:t>
      </w:r>
      <w:r w:rsidR="00F325AA" w:rsidRPr="00310983">
        <w:rPr>
          <w:rFonts w:ascii="Times New Roman" w:hAnsi="Times New Roman"/>
          <w:sz w:val="28"/>
          <w:szCs w:val="28"/>
        </w:rPr>
        <w:t xml:space="preserve">отчёта </w:t>
      </w:r>
      <w:r w:rsidR="00310983" w:rsidRPr="00310983">
        <w:rPr>
          <w:rFonts w:ascii="Times New Roman" w:hAnsi="Times New Roman"/>
          <w:sz w:val="28"/>
          <w:szCs w:val="28"/>
        </w:rPr>
        <w:t xml:space="preserve">обучающегося </w:t>
      </w:r>
      <w:r w:rsidR="00F325AA" w:rsidRPr="00310983">
        <w:rPr>
          <w:rFonts w:ascii="Times New Roman" w:hAnsi="Times New Roman"/>
          <w:sz w:val="28"/>
          <w:szCs w:val="28"/>
        </w:rPr>
        <w:t>по практике</w:t>
      </w:r>
      <w:r w:rsidR="00283655" w:rsidRPr="00310983">
        <w:rPr>
          <w:rFonts w:ascii="Times New Roman" w:hAnsi="Times New Roman" w:cs="Times New Roman"/>
          <w:sz w:val="28"/>
          <w:szCs w:val="28"/>
        </w:rPr>
        <w:t>.</w:t>
      </w:r>
    </w:p>
    <w:p w:rsidR="006D4E2C" w:rsidRDefault="006D4E2C" w:rsidP="006D4E2C">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Аттестационный лист  по  производственной практике</w:t>
      </w:r>
    </w:p>
    <w:p w:rsidR="006D4E2C" w:rsidRDefault="006D4E2C" w:rsidP="00EC5D18">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1. ФИО обучающегося   </w:t>
      </w:r>
    </w:p>
    <w:p w:rsidR="006D4E2C" w:rsidRDefault="006D4E2C" w:rsidP="00EC5D1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Курс       № группы,  профессия   </w:t>
      </w:r>
    </w:p>
    <w:p w:rsidR="006D4E2C" w:rsidRDefault="006D4E2C" w:rsidP="00EC5D1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Место проведения  практики </w:t>
      </w:r>
    </w:p>
    <w:p w:rsidR="006D4E2C" w:rsidRDefault="006D4E2C" w:rsidP="00EC5D18">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4. Время проведения практики  </w:t>
      </w:r>
    </w:p>
    <w:p w:rsidR="006D4E2C" w:rsidRPr="00C31CC3" w:rsidRDefault="006D4E2C" w:rsidP="00EC5D18">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Успешно прошел производственную  практику по профессиональным модулям </w:t>
      </w:r>
      <w:r w:rsidRPr="00C31CC3">
        <w:rPr>
          <w:rFonts w:ascii="Times New Roman" w:hAnsi="Times New Roman" w:cs="Times New Roman"/>
          <w:sz w:val="28"/>
          <w:szCs w:val="28"/>
        </w:rPr>
        <w:t xml:space="preserve">ПМ.01 в объеме  __  часов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5"/>
        <w:gridCol w:w="2535"/>
        <w:gridCol w:w="2238"/>
      </w:tblGrid>
      <w:tr w:rsidR="006D4E2C" w:rsidRPr="00F065B6" w:rsidTr="00A129A7">
        <w:trPr>
          <w:trHeight w:val="897"/>
        </w:trPr>
        <w:tc>
          <w:tcPr>
            <w:tcW w:w="4905" w:type="dxa"/>
            <w:tcBorders>
              <w:top w:val="single" w:sz="4" w:space="0" w:color="auto"/>
              <w:left w:val="single" w:sz="4" w:space="0" w:color="auto"/>
              <w:bottom w:val="single" w:sz="4" w:space="0" w:color="auto"/>
              <w:right w:val="single" w:sz="4" w:space="0" w:color="auto"/>
            </w:tcBorders>
            <w:hideMark/>
          </w:tcPr>
          <w:p w:rsidR="006D4E2C" w:rsidRPr="00F065B6" w:rsidRDefault="006D4E2C" w:rsidP="00EC5D18">
            <w:pPr>
              <w:spacing w:after="0" w:line="240" w:lineRule="auto"/>
              <w:jc w:val="center"/>
              <w:rPr>
                <w:rFonts w:ascii="Times New Roman" w:hAnsi="Times New Roman" w:cs="Times New Roman"/>
                <w:b/>
                <w:bCs/>
                <w:lang w:eastAsia="en-US"/>
              </w:rPr>
            </w:pPr>
            <w:r w:rsidRPr="00F065B6">
              <w:rPr>
                <w:rFonts w:ascii="Times New Roman" w:hAnsi="Times New Roman" w:cs="Times New Roman"/>
                <w:b/>
                <w:bCs/>
                <w:lang w:eastAsia="en-US"/>
              </w:rPr>
              <w:t>Виды и объем работ,</w:t>
            </w:r>
            <w:r>
              <w:rPr>
                <w:rFonts w:ascii="Times New Roman" w:hAnsi="Times New Roman" w:cs="Times New Roman"/>
                <w:b/>
                <w:bCs/>
                <w:lang w:eastAsia="en-US"/>
              </w:rPr>
              <w:t xml:space="preserve"> </w:t>
            </w:r>
            <w:r w:rsidRPr="00F065B6">
              <w:rPr>
                <w:rFonts w:ascii="Times New Roman" w:hAnsi="Times New Roman" w:cs="Times New Roman"/>
                <w:b/>
                <w:bCs/>
                <w:lang w:eastAsia="en-US"/>
              </w:rPr>
              <w:t>выполненных во время практики</w:t>
            </w:r>
          </w:p>
        </w:tc>
        <w:tc>
          <w:tcPr>
            <w:tcW w:w="2535" w:type="dxa"/>
            <w:tcBorders>
              <w:top w:val="single" w:sz="4" w:space="0" w:color="auto"/>
              <w:left w:val="single" w:sz="4" w:space="0" w:color="auto"/>
              <w:bottom w:val="single" w:sz="4" w:space="0" w:color="auto"/>
              <w:right w:val="single" w:sz="4" w:space="0" w:color="auto"/>
            </w:tcBorders>
            <w:hideMark/>
          </w:tcPr>
          <w:p w:rsidR="006D4E2C" w:rsidRDefault="006D4E2C" w:rsidP="00EC5D18">
            <w:pPr>
              <w:spacing w:after="0" w:line="240" w:lineRule="auto"/>
              <w:jc w:val="center"/>
              <w:rPr>
                <w:rFonts w:ascii="Times New Roman" w:hAnsi="Times New Roman" w:cs="Times New Roman"/>
                <w:b/>
                <w:bCs/>
                <w:lang w:eastAsia="en-US"/>
              </w:rPr>
            </w:pPr>
            <w:r w:rsidRPr="00F065B6">
              <w:rPr>
                <w:rFonts w:ascii="Times New Roman" w:hAnsi="Times New Roman" w:cs="Times New Roman"/>
                <w:b/>
                <w:bCs/>
                <w:lang w:eastAsia="en-US"/>
              </w:rPr>
              <w:t>Качество выполнения работ</w:t>
            </w:r>
          </w:p>
          <w:p w:rsidR="006D4E2C" w:rsidRPr="00F065B6" w:rsidRDefault="006D4E2C" w:rsidP="00EC5D18">
            <w:pPr>
              <w:spacing w:after="0" w:line="240" w:lineRule="auto"/>
              <w:jc w:val="center"/>
              <w:rPr>
                <w:rFonts w:ascii="Times New Roman" w:hAnsi="Times New Roman" w:cs="Times New Roman"/>
                <w:b/>
                <w:bCs/>
                <w:lang w:eastAsia="en-US"/>
              </w:rPr>
            </w:pPr>
            <w:r w:rsidRPr="00F065B6">
              <w:rPr>
                <w:rFonts w:ascii="Times New Roman" w:hAnsi="Times New Roman" w:cs="Times New Roman"/>
                <w:b/>
                <w:bCs/>
                <w:lang w:eastAsia="en-US"/>
              </w:rPr>
              <w:t xml:space="preserve"> (оценка прописью)</w:t>
            </w:r>
          </w:p>
        </w:tc>
        <w:tc>
          <w:tcPr>
            <w:tcW w:w="2238" w:type="dxa"/>
            <w:tcBorders>
              <w:top w:val="single" w:sz="4" w:space="0" w:color="auto"/>
              <w:left w:val="single" w:sz="4" w:space="0" w:color="auto"/>
              <w:bottom w:val="single" w:sz="4" w:space="0" w:color="auto"/>
              <w:right w:val="single" w:sz="4" w:space="0" w:color="auto"/>
            </w:tcBorders>
            <w:hideMark/>
          </w:tcPr>
          <w:p w:rsidR="006D4E2C" w:rsidRPr="00F065B6" w:rsidRDefault="006D4E2C" w:rsidP="00EC5D18">
            <w:pPr>
              <w:spacing w:after="0" w:line="240" w:lineRule="auto"/>
              <w:jc w:val="center"/>
              <w:rPr>
                <w:rFonts w:ascii="Times New Roman" w:hAnsi="Times New Roman" w:cs="Times New Roman"/>
                <w:b/>
                <w:bCs/>
                <w:lang w:eastAsia="en-US"/>
              </w:rPr>
            </w:pPr>
            <w:r w:rsidRPr="00F065B6">
              <w:rPr>
                <w:rFonts w:ascii="Times New Roman" w:hAnsi="Times New Roman" w:cs="Times New Roman"/>
                <w:b/>
                <w:bCs/>
                <w:lang w:eastAsia="en-US"/>
              </w:rPr>
              <w:t>Оценка компетенций освоена/не освоена</w:t>
            </w:r>
          </w:p>
        </w:tc>
      </w:tr>
      <w:tr w:rsidR="00513B86" w:rsidRPr="00F065B6" w:rsidTr="00A129A7">
        <w:trPr>
          <w:trHeight w:val="544"/>
        </w:trPr>
        <w:tc>
          <w:tcPr>
            <w:tcW w:w="4905" w:type="dxa"/>
            <w:tcBorders>
              <w:top w:val="single" w:sz="4" w:space="0" w:color="auto"/>
              <w:left w:val="single" w:sz="4" w:space="0" w:color="auto"/>
              <w:bottom w:val="single" w:sz="4" w:space="0" w:color="auto"/>
              <w:right w:val="single" w:sz="4" w:space="0" w:color="auto"/>
            </w:tcBorders>
            <w:hideMark/>
          </w:tcPr>
          <w:p w:rsidR="00513B86" w:rsidRPr="00F065B6" w:rsidRDefault="00513B86" w:rsidP="00EC5D18">
            <w:pPr>
              <w:tabs>
                <w:tab w:val="left" w:pos="916"/>
                <w:tab w:val="left" w:pos="1832"/>
                <w:tab w:val="left" w:pos="2748"/>
                <w:tab w:val="left" w:pos="3664"/>
                <w:tab w:val="left" w:pos="4580"/>
                <w:tab w:val="left" w:pos="5496"/>
                <w:tab w:val="left" w:pos="6412"/>
                <w:tab w:val="left" w:pos="7328"/>
                <w:tab w:val="left" w:pos="8244"/>
                <w:tab w:val="left" w:pos="9160"/>
                <w:tab w:val="left" w:pos="9815"/>
                <w:tab w:val="left" w:pos="11908"/>
                <w:tab w:val="left" w:pos="12824"/>
                <w:tab w:val="left" w:pos="13740"/>
                <w:tab w:val="left" w:pos="14656"/>
              </w:tabs>
              <w:spacing w:after="0" w:line="240" w:lineRule="auto"/>
              <w:jc w:val="both"/>
              <w:rPr>
                <w:rFonts w:ascii="Times New Roman" w:eastAsia="Times New Roman" w:hAnsi="Times New Roman" w:cs="Times New Roman"/>
                <w:color w:val="000000"/>
              </w:rPr>
            </w:pPr>
            <w:r w:rsidRPr="00F065B6">
              <w:rPr>
                <w:rFonts w:ascii="Times New Roman" w:eastAsia="Times New Roman" w:hAnsi="Times New Roman" w:cs="Times New Roman"/>
                <w:color w:val="000000"/>
              </w:rPr>
              <w:t xml:space="preserve">ПК 1.1 </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Pr="0031266C" w:rsidRDefault="00513B86">
            <w:r w:rsidRPr="0031266C">
              <w:rPr>
                <w:rFonts w:ascii="Times New Roman" w:hAnsi="Times New Roman" w:cs="Times New Roman"/>
                <w:bCs/>
                <w:lang w:eastAsia="en-US"/>
              </w:rPr>
              <w:t>освоена/не освоена</w:t>
            </w:r>
          </w:p>
        </w:tc>
      </w:tr>
      <w:tr w:rsidR="00513B86" w:rsidRPr="00F065B6" w:rsidTr="00A129A7">
        <w:trPr>
          <w:trHeight w:val="280"/>
        </w:trPr>
        <w:tc>
          <w:tcPr>
            <w:tcW w:w="4905" w:type="dxa"/>
            <w:tcBorders>
              <w:top w:val="single" w:sz="4" w:space="0" w:color="auto"/>
              <w:left w:val="single" w:sz="4" w:space="0" w:color="auto"/>
              <w:bottom w:val="single" w:sz="4" w:space="0" w:color="auto"/>
              <w:right w:val="single" w:sz="4" w:space="0" w:color="auto"/>
            </w:tcBorders>
            <w:hideMark/>
          </w:tcPr>
          <w:p w:rsidR="00513B86" w:rsidRPr="00F065B6" w:rsidRDefault="00513B86" w:rsidP="00EC5D18">
            <w:pPr>
              <w:spacing w:after="0" w:line="240" w:lineRule="auto"/>
              <w:jc w:val="both"/>
              <w:rPr>
                <w:rFonts w:ascii="Times New Roman" w:eastAsia="Times New Roman" w:hAnsi="Times New Roman" w:cs="Times New Roman"/>
                <w:color w:val="000000"/>
              </w:rPr>
            </w:pPr>
            <w:r w:rsidRPr="00F065B6">
              <w:rPr>
                <w:rFonts w:ascii="Times New Roman" w:eastAsia="Times New Roman" w:hAnsi="Times New Roman" w:cs="Times New Roman"/>
                <w:color w:val="000000"/>
              </w:rPr>
              <w:t xml:space="preserve">ПК 1.2 </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Pr="0031266C" w:rsidRDefault="00513B86">
            <w:r w:rsidRPr="0031266C">
              <w:rPr>
                <w:rFonts w:ascii="Times New Roman" w:hAnsi="Times New Roman" w:cs="Times New Roman"/>
                <w:bCs/>
                <w:lang w:eastAsia="en-US"/>
              </w:rPr>
              <w:t>освоена/не освоена</w:t>
            </w:r>
          </w:p>
        </w:tc>
      </w:tr>
      <w:tr w:rsidR="00513B86" w:rsidRPr="00F065B6" w:rsidTr="00A129A7">
        <w:tc>
          <w:tcPr>
            <w:tcW w:w="4905" w:type="dxa"/>
            <w:tcBorders>
              <w:top w:val="single" w:sz="4" w:space="0" w:color="auto"/>
              <w:left w:val="single" w:sz="4" w:space="0" w:color="auto"/>
              <w:bottom w:val="single" w:sz="4" w:space="0" w:color="auto"/>
              <w:right w:val="single" w:sz="4" w:space="0" w:color="auto"/>
            </w:tcBorders>
            <w:hideMark/>
          </w:tcPr>
          <w:p w:rsidR="00513B86" w:rsidRPr="00F065B6" w:rsidRDefault="00513B86" w:rsidP="00EC5D18">
            <w:pPr>
              <w:spacing w:after="0" w:line="240" w:lineRule="auto"/>
              <w:rPr>
                <w:rFonts w:ascii="Times New Roman" w:hAnsi="Times New Roman" w:cs="Times New Roman"/>
                <w:color w:val="000000"/>
                <w:lang w:eastAsia="en-US"/>
              </w:rPr>
            </w:pPr>
            <w:r w:rsidRPr="00F065B6">
              <w:rPr>
                <w:rFonts w:ascii="Times New Roman" w:hAnsi="Times New Roman" w:cs="Times New Roman"/>
                <w:color w:val="000000"/>
              </w:rPr>
              <w:t xml:space="preserve">ПК 1.3 </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Pr="0031266C" w:rsidRDefault="00513B86">
            <w:r w:rsidRPr="0031266C">
              <w:rPr>
                <w:rFonts w:ascii="Times New Roman" w:hAnsi="Times New Roman" w:cs="Times New Roman"/>
                <w:bCs/>
                <w:lang w:eastAsia="en-US"/>
              </w:rPr>
              <w:t>освоена/не освоена</w:t>
            </w:r>
          </w:p>
        </w:tc>
      </w:tr>
      <w:tr w:rsidR="00513B86" w:rsidRPr="00F065B6" w:rsidTr="00A129A7">
        <w:tc>
          <w:tcPr>
            <w:tcW w:w="490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color w:val="000000"/>
              </w:rPr>
            </w:pPr>
            <w:r w:rsidRPr="00F065B6">
              <w:rPr>
                <w:rFonts w:ascii="Times New Roman" w:hAnsi="Times New Roman" w:cs="Times New Roman"/>
                <w:color w:val="000000"/>
              </w:rPr>
              <w:t xml:space="preserve">ПК 1.4  </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Pr="0031266C" w:rsidRDefault="00513B86">
            <w:r w:rsidRPr="0031266C">
              <w:rPr>
                <w:rFonts w:ascii="Times New Roman" w:hAnsi="Times New Roman" w:cs="Times New Roman"/>
                <w:bCs/>
                <w:lang w:eastAsia="en-US"/>
              </w:rPr>
              <w:t>освоена/не освоена</w:t>
            </w:r>
          </w:p>
        </w:tc>
      </w:tr>
      <w:tr w:rsidR="00513B86" w:rsidRPr="00F065B6" w:rsidTr="00A129A7">
        <w:tc>
          <w:tcPr>
            <w:tcW w:w="490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jc w:val="both"/>
              <w:rPr>
                <w:rFonts w:ascii="Times New Roman" w:eastAsia="Times New Roman" w:hAnsi="Times New Roman" w:cs="Times New Roman"/>
                <w:color w:val="000000"/>
              </w:rPr>
            </w:pPr>
            <w:r w:rsidRPr="00F065B6">
              <w:rPr>
                <w:rFonts w:ascii="Times New Roman" w:eastAsia="Times New Roman" w:hAnsi="Times New Roman" w:cs="Times New Roman"/>
                <w:color w:val="000000"/>
              </w:rPr>
              <w:t xml:space="preserve">ПК 1.5  </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Pr="0031266C" w:rsidRDefault="00513B86">
            <w:r w:rsidRPr="0031266C">
              <w:rPr>
                <w:rFonts w:ascii="Times New Roman" w:hAnsi="Times New Roman" w:cs="Times New Roman"/>
                <w:bCs/>
                <w:lang w:eastAsia="en-US"/>
              </w:rPr>
              <w:t>освоена/не освоена</w:t>
            </w:r>
          </w:p>
        </w:tc>
      </w:tr>
      <w:tr w:rsidR="00513B86" w:rsidRPr="00F065B6" w:rsidTr="00A129A7">
        <w:tc>
          <w:tcPr>
            <w:tcW w:w="490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jc w:val="both"/>
              <w:rPr>
                <w:rFonts w:ascii="Times New Roman" w:eastAsia="Times New Roman" w:hAnsi="Times New Roman" w:cs="Times New Roman"/>
                <w:color w:val="000000"/>
              </w:rPr>
            </w:pPr>
            <w:r w:rsidRPr="00F065B6">
              <w:rPr>
                <w:rFonts w:ascii="Times New Roman" w:eastAsia="Times New Roman" w:hAnsi="Times New Roman" w:cs="Times New Roman"/>
                <w:color w:val="000000"/>
              </w:rPr>
              <w:t xml:space="preserve">ПК 1.6  </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Pr="0031266C" w:rsidRDefault="00513B86">
            <w:r w:rsidRPr="0031266C">
              <w:rPr>
                <w:rFonts w:ascii="Times New Roman" w:hAnsi="Times New Roman" w:cs="Times New Roman"/>
                <w:bCs/>
                <w:lang w:eastAsia="en-US"/>
              </w:rPr>
              <w:t>освоена/не освоена</w:t>
            </w:r>
          </w:p>
        </w:tc>
      </w:tr>
      <w:tr w:rsidR="00513B86" w:rsidRPr="00F065B6" w:rsidTr="00EC5D18">
        <w:trPr>
          <w:trHeight w:val="242"/>
        </w:trPr>
        <w:tc>
          <w:tcPr>
            <w:tcW w:w="4905" w:type="dxa"/>
            <w:tcBorders>
              <w:top w:val="single" w:sz="4" w:space="0" w:color="auto"/>
              <w:left w:val="single" w:sz="4" w:space="0" w:color="auto"/>
              <w:bottom w:val="single" w:sz="4" w:space="0" w:color="auto"/>
              <w:right w:val="single" w:sz="4" w:space="0" w:color="auto"/>
            </w:tcBorders>
            <w:hideMark/>
          </w:tcPr>
          <w:p w:rsidR="00513B86" w:rsidRPr="00F065B6" w:rsidRDefault="00513B86" w:rsidP="00513B86">
            <w:pPr>
              <w:spacing w:after="0" w:line="240" w:lineRule="auto"/>
              <w:rPr>
                <w:rFonts w:ascii="Times New Roman" w:hAnsi="Times New Roman" w:cs="Times New Roman"/>
                <w:bCs/>
                <w:lang w:eastAsia="en-US"/>
              </w:rPr>
            </w:pPr>
            <w:r w:rsidRPr="00F065B6">
              <w:rPr>
                <w:rFonts w:ascii="Times New Roman" w:hAnsi="Times New Roman" w:cs="Times New Roman"/>
                <w:bCs/>
                <w:lang w:eastAsia="en-US"/>
              </w:rPr>
              <w:t xml:space="preserve">Итого </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bCs/>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Default="00513B86"/>
        </w:tc>
      </w:tr>
      <w:tr w:rsidR="00513B86" w:rsidRPr="00F065B6" w:rsidTr="00EC5D18">
        <w:trPr>
          <w:trHeight w:val="131"/>
        </w:trPr>
        <w:tc>
          <w:tcPr>
            <w:tcW w:w="4905" w:type="dxa"/>
            <w:tcBorders>
              <w:top w:val="single" w:sz="4" w:space="0" w:color="auto"/>
              <w:left w:val="single" w:sz="4" w:space="0" w:color="auto"/>
              <w:bottom w:val="single" w:sz="4" w:space="0" w:color="auto"/>
              <w:right w:val="single" w:sz="4" w:space="0" w:color="auto"/>
            </w:tcBorders>
            <w:hideMark/>
          </w:tcPr>
          <w:p w:rsidR="00513B86" w:rsidRPr="00F065B6" w:rsidRDefault="00513B86" w:rsidP="00EC5D18">
            <w:pPr>
              <w:spacing w:after="0" w:line="240" w:lineRule="auto"/>
              <w:rPr>
                <w:rFonts w:ascii="Times New Roman" w:hAnsi="Times New Roman" w:cs="Times New Roman"/>
                <w:bCs/>
                <w:lang w:eastAsia="en-US"/>
              </w:rPr>
            </w:pPr>
            <w:r>
              <w:rPr>
                <w:rFonts w:ascii="Times New Roman" w:hAnsi="Times New Roman" w:cs="Times New Roman"/>
                <w:bCs/>
                <w:lang w:eastAsia="en-US"/>
              </w:rPr>
              <w:t>Оценка (</w:t>
            </w:r>
            <w:r w:rsidRPr="00F065B6">
              <w:rPr>
                <w:rFonts w:ascii="Times New Roman" w:hAnsi="Times New Roman" w:cs="Times New Roman"/>
                <w:bCs/>
                <w:lang w:eastAsia="en-US"/>
              </w:rPr>
              <w:t>Средн</w:t>
            </w:r>
            <w:r>
              <w:rPr>
                <w:rFonts w:ascii="Times New Roman" w:hAnsi="Times New Roman" w:cs="Times New Roman"/>
                <w:bCs/>
                <w:lang w:eastAsia="en-US"/>
              </w:rPr>
              <w:t>яя арифметическая всех оценок)</w:t>
            </w:r>
          </w:p>
        </w:tc>
        <w:tc>
          <w:tcPr>
            <w:tcW w:w="2535" w:type="dxa"/>
            <w:tcBorders>
              <w:top w:val="single" w:sz="4" w:space="0" w:color="auto"/>
              <w:left w:val="single" w:sz="4" w:space="0" w:color="auto"/>
              <w:bottom w:val="single" w:sz="4" w:space="0" w:color="auto"/>
              <w:right w:val="single" w:sz="4" w:space="0" w:color="auto"/>
            </w:tcBorders>
          </w:tcPr>
          <w:p w:rsidR="00513B86" w:rsidRPr="00F065B6" w:rsidRDefault="00513B86" w:rsidP="00EC5D18">
            <w:pPr>
              <w:spacing w:after="0" w:line="240" w:lineRule="auto"/>
              <w:rPr>
                <w:rFonts w:ascii="Times New Roman" w:hAnsi="Times New Roman" w:cs="Times New Roman"/>
                <w:bCs/>
                <w:lang w:eastAsia="en-US"/>
              </w:rPr>
            </w:pPr>
          </w:p>
        </w:tc>
        <w:tc>
          <w:tcPr>
            <w:tcW w:w="2238" w:type="dxa"/>
            <w:tcBorders>
              <w:top w:val="single" w:sz="4" w:space="0" w:color="auto"/>
              <w:left w:val="single" w:sz="4" w:space="0" w:color="auto"/>
              <w:bottom w:val="single" w:sz="4" w:space="0" w:color="auto"/>
              <w:right w:val="single" w:sz="4" w:space="0" w:color="auto"/>
            </w:tcBorders>
          </w:tcPr>
          <w:p w:rsidR="00513B86" w:rsidRDefault="00513B86"/>
        </w:tc>
      </w:tr>
    </w:tbl>
    <w:p w:rsidR="006D4E2C" w:rsidRDefault="006D4E2C" w:rsidP="00EC5D18">
      <w:pPr>
        <w:pStyle w:val="aa"/>
        <w:tabs>
          <w:tab w:val="left" w:pos="0"/>
        </w:tabs>
        <w:spacing w:after="0"/>
        <w:ind w:left="0"/>
        <w:rPr>
          <w:bCs/>
          <w:iCs/>
          <w:szCs w:val="28"/>
        </w:rPr>
      </w:pPr>
    </w:p>
    <w:p w:rsidR="006D4E2C" w:rsidRDefault="006D4E2C" w:rsidP="00EC5D18">
      <w:pPr>
        <w:pStyle w:val="aa"/>
        <w:tabs>
          <w:tab w:val="left" w:pos="0"/>
        </w:tabs>
        <w:spacing w:after="0"/>
        <w:ind w:left="0"/>
        <w:rPr>
          <w:bCs/>
          <w:iCs/>
          <w:szCs w:val="28"/>
        </w:rPr>
      </w:pPr>
      <w:r w:rsidRPr="00C31CC3">
        <w:rPr>
          <w:bCs/>
          <w:iCs/>
          <w:szCs w:val="28"/>
        </w:rPr>
        <w:t>Работы выполнены на оценку____________________________________</w:t>
      </w:r>
    </w:p>
    <w:p w:rsidR="006D4E2C" w:rsidRPr="00C31CC3" w:rsidRDefault="006D4E2C" w:rsidP="00EC5D18">
      <w:pPr>
        <w:pStyle w:val="aa"/>
        <w:tabs>
          <w:tab w:val="left" w:pos="0"/>
        </w:tabs>
        <w:spacing w:after="0"/>
        <w:ind w:left="0"/>
        <w:rPr>
          <w:bCs/>
          <w:iCs/>
          <w:szCs w:val="28"/>
        </w:rPr>
      </w:pPr>
      <w:r w:rsidRPr="00C31CC3">
        <w:rPr>
          <w:bCs/>
          <w:iCs/>
          <w:szCs w:val="28"/>
        </w:rPr>
        <w:t>Ответственный от предприятия:</w:t>
      </w:r>
    </w:p>
    <w:p w:rsidR="006D4E2C" w:rsidRPr="00EC5D18" w:rsidRDefault="006D4E2C" w:rsidP="00EC5D18">
      <w:pPr>
        <w:pStyle w:val="aa"/>
        <w:tabs>
          <w:tab w:val="left" w:pos="0"/>
        </w:tabs>
        <w:spacing w:after="0"/>
        <w:ind w:left="0"/>
        <w:rPr>
          <w:bCs/>
          <w:szCs w:val="28"/>
        </w:rPr>
      </w:pPr>
      <w:r w:rsidRPr="00C31CC3">
        <w:rPr>
          <w:bCs/>
          <w:iCs/>
          <w:szCs w:val="28"/>
        </w:rPr>
        <w:t xml:space="preserve">______________________   </w:t>
      </w:r>
      <w:r w:rsidRPr="00C31CC3">
        <w:rPr>
          <w:bCs/>
          <w:szCs w:val="28"/>
        </w:rPr>
        <w:t xml:space="preserve">____________________________________                     </w:t>
      </w:r>
      <w:r w:rsidRPr="00C31CC3">
        <w:rPr>
          <w:bCs/>
          <w:sz w:val="22"/>
          <w:szCs w:val="22"/>
        </w:rPr>
        <w:t>Ф.И.О. должность                                                              подпись</w:t>
      </w:r>
    </w:p>
    <w:p w:rsidR="006D4E2C" w:rsidRPr="00C31CC3" w:rsidRDefault="006D4E2C" w:rsidP="00EC5D18">
      <w:pPr>
        <w:pStyle w:val="aa"/>
        <w:tabs>
          <w:tab w:val="left" w:pos="0"/>
        </w:tabs>
        <w:spacing w:after="0"/>
        <w:ind w:left="0"/>
        <w:rPr>
          <w:bCs/>
          <w:iCs/>
          <w:szCs w:val="28"/>
          <w:u w:val="single"/>
        </w:rPr>
      </w:pPr>
      <w:r w:rsidRPr="00C31CC3">
        <w:rPr>
          <w:bCs/>
          <w:iCs/>
          <w:szCs w:val="28"/>
        </w:rPr>
        <w:t xml:space="preserve">Руководитель практики от колледжа        _____________________________      </w:t>
      </w:r>
      <w:r w:rsidRPr="00C31CC3">
        <w:rPr>
          <w:szCs w:val="28"/>
        </w:rPr>
        <w:tab/>
      </w:r>
      <w:r w:rsidRPr="00C31CC3">
        <w:rPr>
          <w:szCs w:val="28"/>
        </w:rPr>
        <w:tab/>
      </w:r>
    </w:p>
    <w:p w:rsidR="006D4E2C" w:rsidRDefault="006D4E2C" w:rsidP="00EC5D18">
      <w:pPr>
        <w:spacing w:after="0" w:line="240" w:lineRule="auto"/>
        <w:rPr>
          <w:rFonts w:ascii="Times New Roman" w:hAnsi="Times New Roman" w:cs="Times New Roman"/>
          <w:bCs/>
          <w:sz w:val="28"/>
          <w:szCs w:val="28"/>
        </w:rPr>
      </w:pPr>
      <w:r w:rsidRPr="00C31CC3">
        <w:rPr>
          <w:rFonts w:ascii="Times New Roman" w:hAnsi="Times New Roman" w:cs="Times New Roman"/>
          <w:bCs/>
          <w:sz w:val="28"/>
          <w:szCs w:val="28"/>
        </w:rPr>
        <w:t>ПЕЧАТЬ</w:t>
      </w:r>
    </w:p>
    <w:p w:rsidR="005C2552" w:rsidRPr="00C31CC3" w:rsidRDefault="005C2552" w:rsidP="006D4E2C">
      <w:pPr>
        <w:spacing w:after="0" w:line="240" w:lineRule="auto"/>
        <w:rPr>
          <w:rFonts w:ascii="Times New Roman" w:hAnsi="Times New Roman" w:cs="Times New Roman"/>
          <w:bCs/>
          <w:sz w:val="28"/>
          <w:szCs w:val="28"/>
        </w:rPr>
      </w:pPr>
    </w:p>
    <w:p w:rsidR="005C2552" w:rsidRPr="005C2552" w:rsidRDefault="00F40A51" w:rsidP="005C2552">
      <w:pPr>
        <w:tabs>
          <w:tab w:val="left" w:pos="3720"/>
        </w:tabs>
        <w:spacing w:after="0"/>
        <w:jc w:val="both"/>
        <w:rPr>
          <w:rFonts w:ascii="Times New Roman" w:hAnsi="Times New Roman"/>
          <w:sz w:val="28"/>
          <w:szCs w:val="28"/>
        </w:rPr>
      </w:pPr>
      <w:r>
        <w:rPr>
          <w:rFonts w:ascii="Times New Roman" w:hAnsi="Times New Roman" w:cs="Times New Roman"/>
          <w:b/>
          <w:sz w:val="28"/>
          <w:szCs w:val="28"/>
        </w:rPr>
        <w:t>Д</w:t>
      </w:r>
      <w:r w:rsidR="005C2552" w:rsidRPr="005C2552">
        <w:rPr>
          <w:rFonts w:ascii="Times New Roman" w:hAnsi="Times New Roman" w:cs="Times New Roman"/>
          <w:b/>
          <w:sz w:val="28"/>
          <w:szCs w:val="28"/>
        </w:rPr>
        <w:t>ифференцированный зачет</w:t>
      </w:r>
      <w:r w:rsidR="005C2552" w:rsidRPr="005C2552">
        <w:rPr>
          <w:rFonts w:ascii="Times New Roman" w:hAnsi="Times New Roman" w:cs="Times New Roman"/>
          <w:sz w:val="28"/>
          <w:szCs w:val="28"/>
        </w:rPr>
        <w:t xml:space="preserve"> </w:t>
      </w:r>
      <w:r>
        <w:rPr>
          <w:rFonts w:ascii="Times New Roman" w:hAnsi="Times New Roman" w:cs="Times New Roman"/>
          <w:sz w:val="28"/>
          <w:szCs w:val="28"/>
        </w:rPr>
        <w:t>п</w:t>
      </w:r>
      <w:r w:rsidRPr="005C2552">
        <w:rPr>
          <w:rFonts w:ascii="Times New Roman" w:hAnsi="Times New Roman" w:cs="Times New Roman"/>
          <w:sz w:val="28"/>
          <w:szCs w:val="28"/>
        </w:rPr>
        <w:t xml:space="preserve">о итогам ПП </w:t>
      </w:r>
      <w:r w:rsidRPr="005C2552">
        <w:rPr>
          <w:rFonts w:ascii="Times New Roman" w:hAnsi="Times New Roman"/>
          <w:sz w:val="28"/>
          <w:szCs w:val="28"/>
        </w:rPr>
        <w:t>проводится</w:t>
      </w:r>
      <w:r w:rsidRPr="005C2552">
        <w:rPr>
          <w:rFonts w:ascii="Times New Roman" w:hAnsi="Times New Roman" w:cs="Times New Roman"/>
          <w:sz w:val="28"/>
          <w:szCs w:val="28"/>
        </w:rPr>
        <w:t xml:space="preserve"> </w:t>
      </w:r>
      <w:r w:rsidR="005C2552" w:rsidRPr="005C2552">
        <w:rPr>
          <w:rFonts w:ascii="Times New Roman" w:eastAsia="Times New Roman" w:hAnsi="Times New Roman"/>
          <w:sz w:val="28"/>
          <w:szCs w:val="28"/>
        </w:rPr>
        <w:t>в форме выполнения комплексной практической работы</w:t>
      </w:r>
      <w:r w:rsidR="005C2552" w:rsidRPr="005C2552">
        <w:rPr>
          <w:rFonts w:ascii="Times New Roman" w:hAnsi="Times New Roman"/>
          <w:sz w:val="28"/>
          <w:szCs w:val="28"/>
        </w:rPr>
        <w:t xml:space="preserve">. </w:t>
      </w:r>
    </w:p>
    <w:p w:rsidR="005C2552" w:rsidRDefault="005C2552" w:rsidP="005C2552">
      <w:pPr>
        <w:spacing w:after="0" w:line="240" w:lineRule="auto"/>
        <w:rPr>
          <w:rFonts w:ascii="Times New Roman" w:hAnsi="Times New Roman" w:cs="Times New Roman"/>
          <w:b/>
          <w:sz w:val="28"/>
          <w:szCs w:val="28"/>
        </w:rPr>
      </w:pPr>
      <w:r>
        <w:rPr>
          <w:rFonts w:ascii="Times New Roman" w:hAnsi="Times New Roman" w:cs="Times New Roman"/>
          <w:b/>
          <w:sz w:val="28"/>
          <w:szCs w:val="28"/>
        </w:rPr>
        <w:t>Инструкция: ….</w:t>
      </w:r>
    </w:p>
    <w:p w:rsidR="005C2552" w:rsidRDefault="005C2552" w:rsidP="005C2552">
      <w:pPr>
        <w:spacing w:after="0" w:line="240" w:lineRule="auto"/>
        <w:rPr>
          <w:rFonts w:ascii="Times New Roman" w:hAnsi="Times New Roman" w:cs="Times New Roman"/>
          <w:b/>
          <w:sz w:val="28"/>
          <w:szCs w:val="28"/>
        </w:rPr>
      </w:pPr>
      <w:r w:rsidRPr="006E5408">
        <w:rPr>
          <w:rFonts w:ascii="Times New Roman" w:hAnsi="Times New Roman" w:cs="Times New Roman"/>
          <w:b/>
          <w:sz w:val="28"/>
          <w:szCs w:val="28"/>
        </w:rPr>
        <w:t>Критерии оцен</w:t>
      </w:r>
      <w:r>
        <w:rPr>
          <w:rFonts w:ascii="Times New Roman" w:hAnsi="Times New Roman" w:cs="Times New Roman"/>
          <w:b/>
          <w:sz w:val="28"/>
          <w:szCs w:val="28"/>
        </w:rPr>
        <w:t>ок</w:t>
      </w:r>
      <w:r w:rsidRPr="006E5408">
        <w:rPr>
          <w:rFonts w:ascii="Times New Roman" w:hAnsi="Times New Roman" w:cs="Times New Roman"/>
          <w:b/>
          <w:sz w:val="28"/>
          <w:szCs w:val="28"/>
        </w:rPr>
        <w:t>:</w:t>
      </w:r>
      <w:r>
        <w:rPr>
          <w:rFonts w:ascii="Times New Roman" w:hAnsi="Times New Roman" w:cs="Times New Roman"/>
          <w:b/>
          <w:sz w:val="28"/>
          <w:szCs w:val="28"/>
        </w:rPr>
        <w:t xml:space="preserve"> </w:t>
      </w:r>
      <w:r w:rsidRPr="006E5408">
        <w:rPr>
          <w:rFonts w:ascii="Times New Roman" w:hAnsi="Times New Roman" w:cs="Times New Roman"/>
          <w:b/>
          <w:sz w:val="28"/>
          <w:szCs w:val="28"/>
        </w:rPr>
        <w:t>…..</w:t>
      </w:r>
    </w:p>
    <w:p w:rsidR="005C2552" w:rsidRPr="008E1256" w:rsidRDefault="005C2552" w:rsidP="005C2552">
      <w:pPr>
        <w:spacing w:after="0" w:line="240" w:lineRule="auto"/>
        <w:rPr>
          <w:rFonts w:ascii="Times New Roman" w:hAnsi="Times New Roman"/>
          <w:sz w:val="28"/>
          <w:szCs w:val="28"/>
        </w:rPr>
      </w:pPr>
      <w:r>
        <w:rPr>
          <w:rFonts w:ascii="Times New Roman" w:hAnsi="Times New Roman" w:cs="Times New Roman"/>
          <w:b/>
          <w:sz w:val="28"/>
          <w:szCs w:val="28"/>
        </w:rPr>
        <w:t>Задания: …</w:t>
      </w:r>
      <w:r w:rsidRPr="008E1256">
        <w:rPr>
          <w:rFonts w:ascii="Times New Roman" w:hAnsi="Times New Roman"/>
          <w:sz w:val="28"/>
          <w:szCs w:val="28"/>
        </w:rPr>
        <w:t xml:space="preserve"> </w:t>
      </w:r>
      <w:r w:rsidRPr="00201094">
        <w:rPr>
          <w:rFonts w:ascii="Times New Roman" w:hAnsi="Times New Roman"/>
          <w:sz w:val="28"/>
          <w:szCs w:val="28"/>
        </w:rPr>
        <w:t>Вариант 1, вариант 2</w:t>
      </w:r>
      <w:r>
        <w:rPr>
          <w:rFonts w:ascii="Times New Roman" w:hAnsi="Times New Roman"/>
          <w:sz w:val="28"/>
          <w:szCs w:val="28"/>
        </w:rPr>
        <w:t>, вариант</w:t>
      </w:r>
      <w:r w:rsidRPr="00E013F7">
        <w:rPr>
          <w:rFonts w:ascii="Times New Roman" w:hAnsi="Times New Roman"/>
          <w:sz w:val="28"/>
          <w:szCs w:val="28"/>
        </w:rPr>
        <w:t xml:space="preserve"> </w:t>
      </w:r>
      <w:r>
        <w:rPr>
          <w:rFonts w:ascii="Times New Roman" w:hAnsi="Times New Roman"/>
          <w:sz w:val="28"/>
          <w:szCs w:val="28"/>
          <w:lang w:val="en-US"/>
        </w:rPr>
        <w:t>n</w:t>
      </w:r>
    </w:p>
    <w:p w:rsidR="005C2552" w:rsidRDefault="005C2552" w:rsidP="005C2552">
      <w:pPr>
        <w:spacing w:after="0" w:line="240" w:lineRule="auto"/>
        <w:rPr>
          <w:rFonts w:ascii="Times New Roman" w:hAnsi="Times New Roman"/>
          <w:b/>
          <w:sz w:val="28"/>
          <w:szCs w:val="28"/>
        </w:rPr>
      </w:pPr>
      <w:r>
        <w:rPr>
          <w:rFonts w:ascii="Times New Roman" w:hAnsi="Times New Roman"/>
          <w:b/>
          <w:sz w:val="28"/>
          <w:szCs w:val="28"/>
        </w:rPr>
        <w:t>Ключи к ответам (по возможности)…</w:t>
      </w:r>
    </w:p>
    <w:p w:rsidR="006E5408" w:rsidRPr="006E5408" w:rsidRDefault="006E5408" w:rsidP="006E5408">
      <w:pPr>
        <w:tabs>
          <w:tab w:val="center" w:pos="4677"/>
          <w:tab w:val="right" w:pos="9355"/>
        </w:tabs>
        <w:spacing w:after="0" w:line="240" w:lineRule="auto"/>
        <w:jc w:val="center"/>
        <w:rPr>
          <w:rFonts w:ascii="Times New Roman" w:hAnsi="Times New Roman" w:cs="Times New Roman"/>
          <w:b/>
          <w:sz w:val="28"/>
          <w:szCs w:val="28"/>
        </w:rPr>
      </w:pPr>
    </w:p>
    <w:p w:rsidR="006E5408" w:rsidRPr="00E013F7" w:rsidRDefault="003809AB" w:rsidP="006E5408">
      <w:pPr>
        <w:tabs>
          <w:tab w:val="center" w:pos="4677"/>
          <w:tab w:val="right" w:pos="9355"/>
        </w:tabs>
        <w:spacing w:after="0" w:line="240" w:lineRule="auto"/>
        <w:jc w:val="center"/>
        <w:rPr>
          <w:rFonts w:ascii="Times New Roman" w:hAnsi="Times New Roman" w:cs="Times New Roman"/>
          <w:sz w:val="28"/>
          <w:szCs w:val="28"/>
          <w:u w:val="single"/>
        </w:rPr>
      </w:pPr>
      <w:r w:rsidRPr="00E013F7">
        <w:rPr>
          <w:rFonts w:ascii="Times New Roman" w:hAnsi="Times New Roman" w:cs="Times New Roman"/>
          <w:b/>
          <w:sz w:val="28"/>
          <w:szCs w:val="28"/>
          <w:u w:val="single"/>
        </w:rPr>
        <w:t>5</w:t>
      </w:r>
      <w:r w:rsidR="006E5408" w:rsidRPr="00E013F7">
        <w:rPr>
          <w:rFonts w:ascii="Times New Roman" w:hAnsi="Times New Roman" w:cs="Times New Roman"/>
          <w:b/>
          <w:sz w:val="28"/>
          <w:szCs w:val="28"/>
          <w:u w:val="single"/>
        </w:rPr>
        <w:t>.</w:t>
      </w:r>
      <w:r w:rsidR="00C167FC" w:rsidRPr="00E013F7">
        <w:rPr>
          <w:rFonts w:ascii="Times New Roman" w:hAnsi="Times New Roman"/>
          <w:b/>
          <w:sz w:val="28"/>
          <w:szCs w:val="28"/>
          <w:u w:val="single"/>
        </w:rPr>
        <w:t xml:space="preserve"> Контрольно-оценочные материалы экзамена  (квалификационного)</w:t>
      </w:r>
      <w:r w:rsidR="00C167FC" w:rsidRPr="00E013F7">
        <w:rPr>
          <w:rFonts w:ascii="Times New Roman" w:hAnsi="Times New Roman"/>
          <w:sz w:val="28"/>
          <w:szCs w:val="28"/>
          <w:u w:val="single"/>
        </w:rPr>
        <w:t xml:space="preserve"> </w:t>
      </w:r>
    </w:p>
    <w:p w:rsidR="006E5408" w:rsidRPr="000C5301" w:rsidRDefault="00E013F7" w:rsidP="006E54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w:t>
      </w:r>
      <w:r w:rsidR="006E5408" w:rsidRPr="000C5301">
        <w:rPr>
          <w:rFonts w:ascii="Times New Roman" w:hAnsi="Times New Roman" w:cs="Times New Roman"/>
          <w:sz w:val="28"/>
          <w:szCs w:val="28"/>
        </w:rPr>
        <w:t>кзамен</w:t>
      </w:r>
      <w:r>
        <w:rPr>
          <w:rFonts w:ascii="Times New Roman" w:hAnsi="Times New Roman" w:cs="Times New Roman"/>
          <w:sz w:val="28"/>
          <w:szCs w:val="28"/>
        </w:rPr>
        <w:t xml:space="preserve"> </w:t>
      </w:r>
      <w:r w:rsidR="006E5408" w:rsidRPr="000C5301">
        <w:rPr>
          <w:rFonts w:ascii="Times New Roman" w:hAnsi="Times New Roman" w:cs="Times New Roman"/>
          <w:sz w:val="28"/>
          <w:szCs w:val="28"/>
        </w:rPr>
        <w:t xml:space="preserve"> </w:t>
      </w:r>
      <w:r>
        <w:rPr>
          <w:rFonts w:ascii="Times New Roman" w:hAnsi="Times New Roman" w:cs="Times New Roman"/>
          <w:sz w:val="28"/>
          <w:szCs w:val="28"/>
        </w:rPr>
        <w:t>(к</w:t>
      </w:r>
      <w:r w:rsidRPr="000C5301">
        <w:rPr>
          <w:rFonts w:ascii="Times New Roman" w:hAnsi="Times New Roman" w:cs="Times New Roman"/>
          <w:sz w:val="28"/>
          <w:szCs w:val="28"/>
        </w:rPr>
        <w:t>валификационный</w:t>
      </w:r>
      <w:r>
        <w:rPr>
          <w:rFonts w:ascii="Times New Roman" w:hAnsi="Times New Roman" w:cs="Times New Roman"/>
          <w:sz w:val="28"/>
          <w:szCs w:val="28"/>
        </w:rPr>
        <w:t>)</w:t>
      </w:r>
      <w:r w:rsidRPr="000C5301">
        <w:rPr>
          <w:rFonts w:ascii="Times New Roman" w:hAnsi="Times New Roman" w:cs="Times New Roman"/>
          <w:sz w:val="28"/>
          <w:szCs w:val="28"/>
        </w:rPr>
        <w:t xml:space="preserve"> </w:t>
      </w:r>
      <w:r w:rsidR="006E5408" w:rsidRPr="000C5301">
        <w:rPr>
          <w:rFonts w:ascii="Times New Roman" w:hAnsi="Times New Roman" w:cs="Times New Roman"/>
          <w:sz w:val="28"/>
          <w:szCs w:val="28"/>
        </w:rPr>
        <w:t>состоит из двух частей: теоретической и практической</w:t>
      </w:r>
      <w:r w:rsidR="00E54351">
        <w:rPr>
          <w:rFonts w:ascii="Times New Roman" w:hAnsi="Times New Roman" w:cs="Times New Roman"/>
          <w:sz w:val="28"/>
          <w:szCs w:val="28"/>
        </w:rPr>
        <w:t xml:space="preserve"> ( или другое)</w:t>
      </w:r>
      <w:r w:rsidR="006E5408" w:rsidRPr="000C5301">
        <w:rPr>
          <w:rFonts w:ascii="Times New Roman" w:hAnsi="Times New Roman" w:cs="Times New Roman"/>
          <w:sz w:val="28"/>
          <w:szCs w:val="28"/>
          <w:lang w:val="tt-RU"/>
        </w:rPr>
        <w:t>.</w:t>
      </w:r>
    </w:p>
    <w:p w:rsidR="006E5408" w:rsidRPr="000C5301" w:rsidRDefault="006E5408" w:rsidP="008E1256">
      <w:pPr>
        <w:spacing w:after="0" w:line="240" w:lineRule="auto"/>
        <w:ind w:firstLine="708"/>
        <w:jc w:val="both"/>
        <w:rPr>
          <w:rFonts w:ascii="Times New Roman" w:hAnsi="Times New Roman" w:cs="Times New Roman"/>
          <w:sz w:val="28"/>
          <w:szCs w:val="28"/>
          <w:lang w:val="tt-RU"/>
        </w:rPr>
      </w:pPr>
      <w:r w:rsidRPr="000C5301">
        <w:rPr>
          <w:rFonts w:ascii="Times New Roman" w:hAnsi="Times New Roman" w:cs="Times New Roman"/>
          <w:sz w:val="28"/>
          <w:szCs w:val="28"/>
          <w:lang w:val="tt-RU"/>
        </w:rPr>
        <w:t xml:space="preserve">Теоретическая часть </w:t>
      </w:r>
      <w:r w:rsidR="00E013F7">
        <w:rPr>
          <w:rFonts w:ascii="Times New Roman" w:hAnsi="Times New Roman" w:cs="Times New Roman"/>
          <w:sz w:val="28"/>
          <w:szCs w:val="28"/>
          <w:lang w:val="tt-RU"/>
        </w:rPr>
        <w:t>эк</w:t>
      </w:r>
      <w:r w:rsidRPr="000C5301">
        <w:rPr>
          <w:rFonts w:ascii="Times New Roman" w:hAnsi="Times New Roman" w:cs="Times New Roman"/>
          <w:sz w:val="28"/>
          <w:szCs w:val="28"/>
          <w:lang w:val="tt-RU"/>
        </w:rPr>
        <w:t>замена состоит из теста</w:t>
      </w:r>
      <w:r w:rsidR="008E1256">
        <w:rPr>
          <w:rFonts w:ascii="Times New Roman" w:hAnsi="Times New Roman" w:cs="Times New Roman"/>
          <w:sz w:val="28"/>
          <w:szCs w:val="28"/>
          <w:lang w:val="tt-RU"/>
        </w:rPr>
        <w:t xml:space="preserve">/ </w:t>
      </w:r>
      <w:r w:rsidR="00140A69" w:rsidRPr="000C5301">
        <w:rPr>
          <w:rFonts w:ascii="Times New Roman" w:hAnsi="Times New Roman" w:cs="Times New Roman"/>
          <w:sz w:val="28"/>
          <w:szCs w:val="28"/>
          <w:lang w:val="tt-RU"/>
        </w:rPr>
        <w:t>вопросов</w:t>
      </w:r>
      <w:r w:rsidR="008E1256">
        <w:rPr>
          <w:rFonts w:ascii="Times New Roman" w:hAnsi="Times New Roman" w:cs="Times New Roman"/>
          <w:sz w:val="28"/>
          <w:szCs w:val="28"/>
          <w:lang w:val="tt-RU"/>
        </w:rPr>
        <w:t>/</w:t>
      </w:r>
      <w:r w:rsidRPr="000C5301">
        <w:rPr>
          <w:rFonts w:ascii="Times New Roman" w:hAnsi="Times New Roman" w:cs="Times New Roman"/>
          <w:sz w:val="28"/>
          <w:szCs w:val="28"/>
          <w:lang w:val="tt-RU"/>
        </w:rPr>
        <w:t xml:space="preserve"> ситуационной задачи</w:t>
      </w:r>
      <w:r w:rsidR="008E1256">
        <w:rPr>
          <w:rFonts w:ascii="Times New Roman" w:hAnsi="Times New Roman" w:cs="Times New Roman"/>
          <w:sz w:val="28"/>
          <w:szCs w:val="28"/>
          <w:lang w:val="tt-RU"/>
        </w:rPr>
        <w:t xml:space="preserve"> и т.д.</w:t>
      </w:r>
      <w:r w:rsidRPr="000C5301">
        <w:rPr>
          <w:rFonts w:ascii="Times New Roman" w:hAnsi="Times New Roman" w:cs="Times New Roman"/>
          <w:sz w:val="28"/>
          <w:szCs w:val="28"/>
          <w:lang w:val="tt-RU"/>
        </w:rPr>
        <w:t>.</w:t>
      </w:r>
    </w:p>
    <w:p w:rsidR="00050C43" w:rsidRPr="00050C43" w:rsidRDefault="00E013F7" w:rsidP="00075BCD">
      <w:pPr>
        <w:spacing w:after="0" w:line="240" w:lineRule="auto"/>
        <w:ind w:firstLine="708"/>
        <w:jc w:val="both"/>
        <w:rPr>
          <w:rFonts w:ascii="Times New Roman" w:hAnsi="Times New Roman"/>
          <w:sz w:val="28"/>
          <w:szCs w:val="28"/>
        </w:rPr>
      </w:pPr>
      <w:r>
        <w:rPr>
          <w:rFonts w:ascii="Times New Roman" w:hAnsi="Times New Roman" w:cs="Times New Roman"/>
          <w:sz w:val="28"/>
          <w:szCs w:val="28"/>
          <w:lang w:val="tt-RU"/>
        </w:rPr>
        <w:t>Практическая часть эк</w:t>
      </w:r>
      <w:r w:rsidRPr="000C5301">
        <w:rPr>
          <w:rFonts w:ascii="Times New Roman" w:hAnsi="Times New Roman" w:cs="Times New Roman"/>
          <w:sz w:val="28"/>
          <w:szCs w:val="28"/>
          <w:lang w:val="tt-RU"/>
        </w:rPr>
        <w:t xml:space="preserve">замена </w:t>
      </w:r>
      <w:r w:rsidR="008E1256">
        <w:rPr>
          <w:rFonts w:ascii="Times New Roman" w:hAnsi="Times New Roman" w:cs="Times New Roman"/>
          <w:sz w:val="28"/>
          <w:szCs w:val="28"/>
          <w:lang w:val="tt-RU"/>
        </w:rPr>
        <w:t xml:space="preserve">состоит из </w:t>
      </w:r>
      <w:r w:rsidR="008E1256">
        <w:rPr>
          <w:rFonts w:ascii="Times New Roman" w:hAnsi="Times New Roman" w:cs="Times New Roman"/>
          <w:sz w:val="28"/>
          <w:szCs w:val="28"/>
        </w:rPr>
        <w:t xml:space="preserve">практической работы, которую </w:t>
      </w:r>
      <w:r w:rsidR="008E1256" w:rsidRPr="008E1256">
        <w:rPr>
          <w:rFonts w:ascii="Times New Roman" w:hAnsi="Times New Roman" w:cs="Times New Roman"/>
          <w:sz w:val="28"/>
          <w:szCs w:val="28"/>
        </w:rPr>
        <w:t xml:space="preserve"> </w:t>
      </w:r>
      <w:r w:rsidR="008E1256" w:rsidRPr="000C5301">
        <w:rPr>
          <w:rFonts w:ascii="Times New Roman" w:hAnsi="Times New Roman" w:cs="Times New Roman"/>
          <w:sz w:val="28"/>
          <w:szCs w:val="28"/>
        </w:rPr>
        <w:t xml:space="preserve">выполняет каждый студент </w:t>
      </w:r>
      <w:r w:rsidR="006E5408" w:rsidRPr="000C5301">
        <w:rPr>
          <w:rFonts w:ascii="Times New Roman" w:hAnsi="Times New Roman" w:cs="Times New Roman"/>
          <w:sz w:val="28"/>
          <w:szCs w:val="28"/>
        </w:rPr>
        <w:t xml:space="preserve">по варианту задания в учебном кабинете (лаборатории, мастерской) с последующей защитой результатов работы. </w:t>
      </w:r>
      <w:r w:rsidR="00050C43">
        <w:rPr>
          <w:rFonts w:ascii="Times New Roman" w:hAnsi="Times New Roman" w:cs="Times New Roman"/>
          <w:sz w:val="28"/>
          <w:szCs w:val="28"/>
        </w:rPr>
        <w:t xml:space="preserve">Итогом квалификационного экзамена является </w:t>
      </w:r>
      <w:r w:rsidR="00050C43" w:rsidRPr="00050C43">
        <w:rPr>
          <w:rFonts w:ascii="Times New Roman" w:hAnsi="Times New Roman"/>
          <w:sz w:val="28"/>
          <w:szCs w:val="28"/>
        </w:rPr>
        <w:t>подготовленный продукт деятельности / или осуществленный процесс деятельности</w:t>
      </w:r>
    </w:p>
    <w:p w:rsidR="00F701C9" w:rsidRDefault="00050C43" w:rsidP="00075BCD">
      <w:pPr>
        <w:spacing w:after="0" w:line="240" w:lineRule="auto"/>
        <w:ind w:firstLine="708"/>
        <w:jc w:val="both"/>
        <w:rPr>
          <w:rFonts w:ascii="Times New Roman" w:hAnsi="Times New Roman" w:cs="Times New Roman"/>
          <w:sz w:val="28"/>
          <w:szCs w:val="28"/>
        </w:rPr>
      </w:pPr>
      <w:r w:rsidRPr="000C5301">
        <w:rPr>
          <w:rFonts w:ascii="Times New Roman" w:hAnsi="Times New Roman" w:cs="Times New Roman"/>
          <w:sz w:val="28"/>
          <w:szCs w:val="28"/>
        </w:rPr>
        <w:t xml:space="preserve"> </w:t>
      </w:r>
      <w:r w:rsidR="006E5408" w:rsidRPr="000C5301">
        <w:rPr>
          <w:rFonts w:ascii="Times New Roman" w:hAnsi="Times New Roman" w:cs="Times New Roman"/>
          <w:sz w:val="28"/>
          <w:szCs w:val="28"/>
        </w:rPr>
        <w:t>На выполнение заданий</w:t>
      </w:r>
      <w:r w:rsidR="00140A69" w:rsidRPr="000C5301">
        <w:rPr>
          <w:rFonts w:ascii="Times New Roman" w:hAnsi="Times New Roman" w:cs="Times New Roman"/>
          <w:sz w:val="28"/>
          <w:szCs w:val="28"/>
        </w:rPr>
        <w:t xml:space="preserve"> </w:t>
      </w:r>
      <w:r w:rsidR="006E5408" w:rsidRPr="000C5301">
        <w:rPr>
          <w:rFonts w:ascii="Times New Roman" w:hAnsi="Times New Roman" w:cs="Times New Roman"/>
          <w:sz w:val="28"/>
          <w:szCs w:val="28"/>
          <w:lang w:val="tt-RU"/>
        </w:rPr>
        <w:t>теоретической части и</w:t>
      </w:r>
      <w:r w:rsidR="00E54351">
        <w:rPr>
          <w:rFonts w:ascii="Times New Roman" w:hAnsi="Times New Roman" w:cs="Times New Roman"/>
          <w:sz w:val="28"/>
          <w:szCs w:val="28"/>
        </w:rPr>
        <w:t xml:space="preserve"> практической работы отводится 00</w:t>
      </w:r>
      <w:r w:rsidR="00F701C9">
        <w:rPr>
          <w:rFonts w:ascii="Times New Roman" w:hAnsi="Times New Roman" w:cs="Times New Roman"/>
          <w:sz w:val="28"/>
          <w:szCs w:val="28"/>
        </w:rPr>
        <w:t>ч. 00минут.</w:t>
      </w:r>
    </w:p>
    <w:p w:rsidR="00A934B2" w:rsidRPr="00075BCD" w:rsidRDefault="00A934B2" w:rsidP="00050C43">
      <w:pPr>
        <w:spacing w:after="0" w:line="240" w:lineRule="auto"/>
        <w:ind w:firstLine="708"/>
        <w:jc w:val="both"/>
        <w:rPr>
          <w:rFonts w:ascii="Times New Roman" w:hAnsi="Times New Roman" w:cs="Times New Roman"/>
          <w:sz w:val="28"/>
          <w:szCs w:val="28"/>
        </w:rPr>
      </w:pPr>
    </w:p>
    <w:p w:rsidR="006E5408" w:rsidRDefault="003809AB" w:rsidP="00AE7BE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w:t>
      </w:r>
      <w:r w:rsidR="006E5408" w:rsidRPr="006E5408">
        <w:rPr>
          <w:rFonts w:ascii="Times New Roman" w:hAnsi="Times New Roman" w:cs="Times New Roman"/>
          <w:b/>
          <w:sz w:val="28"/>
          <w:szCs w:val="28"/>
        </w:rPr>
        <w:t>.1.Пакет экзаменующихся</w:t>
      </w:r>
      <w:r w:rsidR="00E54351">
        <w:rPr>
          <w:rFonts w:ascii="Times New Roman" w:hAnsi="Times New Roman" w:cs="Times New Roman"/>
          <w:b/>
          <w:sz w:val="28"/>
          <w:szCs w:val="28"/>
        </w:rPr>
        <w:t>:</w:t>
      </w:r>
    </w:p>
    <w:p w:rsidR="00A934B2" w:rsidRDefault="00E54351" w:rsidP="00A934B2">
      <w:pPr>
        <w:spacing w:after="0" w:line="240" w:lineRule="auto"/>
        <w:jc w:val="both"/>
        <w:rPr>
          <w:rFonts w:ascii="Times New Roman" w:eastAsia="Times New Roman" w:hAnsi="Times New Roman" w:cs="Times New Roman"/>
          <w:color w:val="FF0000"/>
          <w:sz w:val="28"/>
          <w:szCs w:val="28"/>
        </w:rPr>
      </w:pPr>
      <w:r>
        <w:rPr>
          <w:rFonts w:ascii="Times New Roman" w:hAnsi="Times New Roman" w:cs="Times New Roman"/>
          <w:b/>
          <w:sz w:val="28"/>
          <w:szCs w:val="28"/>
        </w:rPr>
        <w:t xml:space="preserve">Инструкция: </w:t>
      </w:r>
      <w:r w:rsidRPr="0012604F">
        <w:rPr>
          <w:rFonts w:ascii="Times New Roman" w:hAnsi="Times New Roman" w:cs="Times New Roman"/>
          <w:i/>
          <w:sz w:val="28"/>
          <w:szCs w:val="28"/>
        </w:rPr>
        <w:t>….</w:t>
      </w:r>
      <w:r w:rsidR="0012604F" w:rsidRPr="0012604F">
        <w:rPr>
          <w:rFonts w:ascii="Times New Roman" w:hAnsi="Times New Roman" w:cs="Times New Roman"/>
          <w:i/>
          <w:sz w:val="28"/>
          <w:szCs w:val="28"/>
        </w:rPr>
        <w:t xml:space="preserve">( В инструкции указывается условия, время выполнения заданий, чем обучающиеся </w:t>
      </w:r>
      <w:r w:rsidR="0012604F">
        <w:rPr>
          <w:rFonts w:ascii="Times New Roman" w:hAnsi="Times New Roman" w:cs="Times New Roman"/>
          <w:i/>
          <w:sz w:val="28"/>
          <w:szCs w:val="28"/>
        </w:rPr>
        <w:t>могут пользоваться</w:t>
      </w:r>
      <w:r w:rsidR="0012604F" w:rsidRPr="0012604F">
        <w:rPr>
          <w:rFonts w:ascii="Times New Roman" w:hAnsi="Times New Roman" w:cs="Times New Roman"/>
          <w:i/>
          <w:sz w:val="28"/>
          <w:szCs w:val="28"/>
        </w:rPr>
        <w:t xml:space="preserve">  и т.д</w:t>
      </w:r>
      <w:r w:rsidR="0012604F">
        <w:rPr>
          <w:rFonts w:ascii="Times New Roman" w:hAnsi="Times New Roman" w:cs="Times New Roman"/>
          <w:i/>
          <w:sz w:val="28"/>
          <w:szCs w:val="28"/>
        </w:rPr>
        <w:t>.)</w:t>
      </w:r>
      <w:r w:rsidR="00A934B2" w:rsidRPr="00A934B2">
        <w:rPr>
          <w:rFonts w:ascii="Times New Roman" w:eastAsia="Times New Roman" w:hAnsi="Times New Roman" w:cs="Times New Roman"/>
          <w:color w:val="FF0000"/>
          <w:sz w:val="28"/>
          <w:szCs w:val="28"/>
        </w:rPr>
        <w:t xml:space="preserve"> </w:t>
      </w:r>
    </w:p>
    <w:p w:rsidR="00A934B2" w:rsidRPr="00A934B2" w:rsidRDefault="00A934B2" w:rsidP="00A934B2">
      <w:pPr>
        <w:spacing w:after="0" w:line="240" w:lineRule="auto"/>
        <w:jc w:val="both"/>
        <w:rPr>
          <w:rFonts w:ascii="Times New Roman" w:eastAsia="Times New Roman" w:hAnsi="Times New Roman" w:cs="Times New Roman"/>
          <w:sz w:val="28"/>
          <w:szCs w:val="28"/>
        </w:rPr>
      </w:pPr>
      <w:r w:rsidRPr="00A934B2">
        <w:rPr>
          <w:rFonts w:ascii="Times New Roman" w:eastAsia="Times New Roman" w:hAnsi="Times New Roman" w:cs="Times New Roman"/>
          <w:sz w:val="28"/>
          <w:szCs w:val="28"/>
        </w:rPr>
        <w:t>Условия:</w:t>
      </w:r>
    </w:p>
    <w:p w:rsidR="00A934B2" w:rsidRPr="00A934B2" w:rsidRDefault="00A934B2" w:rsidP="00A934B2">
      <w:pPr>
        <w:spacing w:after="0" w:line="240" w:lineRule="auto"/>
        <w:jc w:val="both"/>
        <w:rPr>
          <w:rFonts w:ascii="Times New Roman" w:eastAsia="Times New Roman" w:hAnsi="Times New Roman" w:cs="Times New Roman"/>
          <w:sz w:val="28"/>
          <w:szCs w:val="28"/>
        </w:rPr>
      </w:pPr>
      <w:r w:rsidRPr="00A934B2">
        <w:rPr>
          <w:rFonts w:ascii="Times New Roman" w:eastAsia="Times New Roman" w:hAnsi="Times New Roman" w:cs="Times New Roman"/>
          <w:sz w:val="28"/>
          <w:szCs w:val="28"/>
        </w:rPr>
        <w:t>Вид аттестационного испытания:__________________________</w:t>
      </w:r>
    </w:p>
    <w:p w:rsidR="00A934B2" w:rsidRPr="00A934B2" w:rsidRDefault="00A934B2" w:rsidP="00A934B2">
      <w:pPr>
        <w:spacing w:after="0" w:line="240" w:lineRule="auto"/>
        <w:jc w:val="both"/>
        <w:rPr>
          <w:rFonts w:ascii="Times New Roman" w:eastAsia="Times New Roman" w:hAnsi="Times New Roman" w:cs="Times New Roman"/>
          <w:sz w:val="28"/>
          <w:szCs w:val="28"/>
        </w:rPr>
      </w:pPr>
      <w:r w:rsidRPr="00A934B2">
        <w:rPr>
          <w:rFonts w:ascii="Times New Roman" w:eastAsia="Times New Roman" w:hAnsi="Times New Roman" w:cs="Times New Roman"/>
          <w:sz w:val="28"/>
          <w:szCs w:val="28"/>
        </w:rPr>
        <w:t>Место проведения:______________________________________</w:t>
      </w:r>
    </w:p>
    <w:p w:rsidR="00A934B2" w:rsidRPr="00A934B2" w:rsidRDefault="00A934B2" w:rsidP="00A934B2">
      <w:pPr>
        <w:spacing w:after="0" w:line="240" w:lineRule="auto"/>
        <w:jc w:val="both"/>
        <w:rPr>
          <w:rFonts w:ascii="Times New Roman" w:eastAsia="Times New Roman" w:hAnsi="Times New Roman" w:cs="Times New Roman"/>
          <w:sz w:val="28"/>
          <w:szCs w:val="28"/>
        </w:rPr>
      </w:pPr>
      <w:r w:rsidRPr="00A934B2">
        <w:rPr>
          <w:rFonts w:ascii="Times New Roman" w:eastAsia="Times New Roman" w:hAnsi="Times New Roman" w:cs="Times New Roman"/>
          <w:sz w:val="28"/>
          <w:szCs w:val="28"/>
        </w:rPr>
        <w:t>Материалы и оборудование:________________________</w:t>
      </w:r>
    </w:p>
    <w:p w:rsidR="00E54351" w:rsidRPr="00A934B2" w:rsidRDefault="00A934B2" w:rsidP="00A934B2">
      <w:pPr>
        <w:spacing w:after="0" w:line="240" w:lineRule="auto"/>
        <w:jc w:val="both"/>
        <w:rPr>
          <w:rFonts w:ascii="Times New Roman" w:eastAsia="Times New Roman" w:hAnsi="Times New Roman" w:cs="Times New Roman"/>
          <w:sz w:val="28"/>
          <w:szCs w:val="28"/>
        </w:rPr>
      </w:pPr>
      <w:r w:rsidRPr="00A934B2">
        <w:rPr>
          <w:rFonts w:ascii="Times New Roman" w:eastAsia="Times New Roman" w:hAnsi="Times New Roman" w:cs="Times New Roman"/>
          <w:sz w:val="28"/>
          <w:szCs w:val="28"/>
        </w:rPr>
        <w:t>Длительность выполнения задания____час.____мин.</w:t>
      </w:r>
    </w:p>
    <w:p w:rsidR="00E54351" w:rsidRDefault="00E54351" w:rsidP="00E54351">
      <w:pPr>
        <w:spacing w:after="0" w:line="240" w:lineRule="auto"/>
        <w:rPr>
          <w:rFonts w:ascii="Times New Roman" w:hAnsi="Times New Roman" w:cs="Times New Roman"/>
          <w:b/>
          <w:sz w:val="28"/>
          <w:szCs w:val="28"/>
        </w:rPr>
      </w:pPr>
      <w:r w:rsidRPr="006E5408">
        <w:rPr>
          <w:rFonts w:ascii="Times New Roman" w:hAnsi="Times New Roman" w:cs="Times New Roman"/>
          <w:b/>
          <w:sz w:val="28"/>
          <w:szCs w:val="28"/>
        </w:rPr>
        <w:t>Критерии оцен</w:t>
      </w:r>
      <w:r>
        <w:rPr>
          <w:rFonts w:ascii="Times New Roman" w:hAnsi="Times New Roman" w:cs="Times New Roman"/>
          <w:b/>
          <w:sz w:val="28"/>
          <w:szCs w:val="28"/>
        </w:rPr>
        <w:t>ок</w:t>
      </w:r>
      <w:r w:rsidRPr="006E5408">
        <w:rPr>
          <w:rFonts w:ascii="Times New Roman" w:hAnsi="Times New Roman" w:cs="Times New Roman"/>
          <w:b/>
          <w:sz w:val="28"/>
          <w:szCs w:val="28"/>
        </w:rPr>
        <w:t>:</w:t>
      </w:r>
      <w:r>
        <w:rPr>
          <w:rFonts w:ascii="Times New Roman" w:hAnsi="Times New Roman" w:cs="Times New Roman"/>
          <w:b/>
          <w:sz w:val="28"/>
          <w:szCs w:val="28"/>
        </w:rPr>
        <w:t xml:space="preserve"> </w:t>
      </w:r>
      <w:r w:rsidRPr="006E5408">
        <w:rPr>
          <w:rFonts w:ascii="Times New Roman" w:hAnsi="Times New Roman" w:cs="Times New Roman"/>
          <w:b/>
          <w:sz w:val="28"/>
          <w:szCs w:val="28"/>
        </w:rPr>
        <w:t>…..</w:t>
      </w:r>
    </w:p>
    <w:p w:rsidR="00E41D14" w:rsidRDefault="00E41D14" w:rsidP="00E54351">
      <w:pPr>
        <w:spacing w:after="0" w:line="240" w:lineRule="auto"/>
        <w:rPr>
          <w:rFonts w:ascii="Times New Roman" w:hAnsi="Times New Roman" w:cs="Times New Roman"/>
          <w:b/>
          <w:sz w:val="28"/>
          <w:szCs w:val="28"/>
        </w:rPr>
      </w:pPr>
      <w:r w:rsidRPr="00FA2A8E">
        <w:rPr>
          <w:rFonts w:ascii="Times New Roman" w:hAnsi="Times New Roman" w:cs="Times New Roman"/>
          <w:b/>
          <w:sz w:val="28"/>
          <w:szCs w:val="28"/>
        </w:rPr>
        <w:t>Проверяемые результаты обучения  (практический опыт, умения, знания, ПК, ОК)</w:t>
      </w:r>
      <w:r w:rsidRPr="00FA2A8E">
        <w:rPr>
          <w:rFonts w:ascii="Times New Roman" w:hAnsi="Times New Roman" w:cs="Times New Roman"/>
          <w:b/>
          <w:caps/>
          <w:sz w:val="28"/>
          <w:szCs w:val="28"/>
        </w:rPr>
        <w:t>:</w:t>
      </w:r>
    </w:p>
    <w:p w:rsidR="00E54351" w:rsidRPr="008E1256" w:rsidRDefault="00E54351" w:rsidP="00E54351">
      <w:pPr>
        <w:spacing w:after="0" w:line="240" w:lineRule="auto"/>
        <w:rPr>
          <w:rFonts w:ascii="Times New Roman" w:hAnsi="Times New Roman"/>
          <w:sz w:val="28"/>
          <w:szCs w:val="28"/>
        </w:rPr>
      </w:pPr>
      <w:r>
        <w:rPr>
          <w:rFonts w:ascii="Times New Roman" w:hAnsi="Times New Roman" w:cs="Times New Roman"/>
          <w:b/>
          <w:sz w:val="28"/>
          <w:szCs w:val="28"/>
        </w:rPr>
        <w:t>Задания: …</w:t>
      </w:r>
      <w:r w:rsidRPr="008E1256">
        <w:rPr>
          <w:rFonts w:ascii="Times New Roman" w:hAnsi="Times New Roman"/>
          <w:sz w:val="28"/>
          <w:szCs w:val="28"/>
        </w:rPr>
        <w:t xml:space="preserve"> </w:t>
      </w:r>
      <w:r w:rsidRPr="00201094">
        <w:rPr>
          <w:rFonts w:ascii="Times New Roman" w:hAnsi="Times New Roman"/>
          <w:sz w:val="28"/>
          <w:szCs w:val="28"/>
        </w:rPr>
        <w:t>Вариант 1, вариант 2</w:t>
      </w:r>
      <w:r>
        <w:rPr>
          <w:rFonts w:ascii="Times New Roman" w:hAnsi="Times New Roman"/>
          <w:sz w:val="28"/>
          <w:szCs w:val="28"/>
        </w:rPr>
        <w:t>, вариант</w:t>
      </w:r>
      <w:r w:rsidRPr="00E013F7">
        <w:rPr>
          <w:rFonts w:ascii="Times New Roman" w:hAnsi="Times New Roman"/>
          <w:sz w:val="28"/>
          <w:szCs w:val="28"/>
        </w:rPr>
        <w:t xml:space="preserve"> </w:t>
      </w:r>
      <w:r>
        <w:rPr>
          <w:rFonts w:ascii="Times New Roman" w:hAnsi="Times New Roman"/>
          <w:sz w:val="28"/>
          <w:szCs w:val="28"/>
          <w:lang w:val="en-US"/>
        </w:rPr>
        <w:t>n</w:t>
      </w:r>
    </w:p>
    <w:p w:rsidR="006E5408" w:rsidRPr="006E5408" w:rsidRDefault="006E5408" w:rsidP="006E5408">
      <w:pPr>
        <w:spacing w:after="0" w:line="240" w:lineRule="auto"/>
        <w:rPr>
          <w:rFonts w:ascii="Times New Roman" w:hAnsi="Times New Roman" w:cs="Times New Roman"/>
          <w:b/>
          <w:i/>
          <w:sz w:val="28"/>
          <w:szCs w:val="28"/>
        </w:rPr>
      </w:pPr>
      <w:r w:rsidRPr="006E5408">
        <w:rPr>
          <w:rFonts w:ascii="Times New Roman" w:hAnsi="Times New Roman" w:cs="Times New Roman"/>
          <w:b/>
          <w:i/>
          <w:sz w:val="28"/>
          <w:szCs w:val="28"/>
        </w:rPr>
        <w:t>Перечень экзаменационных вопросов по ПМ:</w:t>
      </w:r>
    </w:p>
    <w:tbl>
      <w:tblPr>
        <w:tblStyle w:val="af4"/>
        <w:tblW w:w="0" w:type="auto"/>
        <w:tblInd w:w="-5" w:type="dxa"/>
        <w:tblLook w:val="04A0"/>
      </w:tblPr>
      <w:tblGrid>
        <w:gridCol w:w="841"/>
        <w:gridCol w:w="3902"/>
        <w:gridCol w:w="2417"/>
        <w:gridCol w:w="2417"/>
      </w:tblGrid>
      <w:tr w:rsidR="006E5408" w:rsidRPr="006E5408" w:rsidTr="003A4401">
        <w:tc>
          <w:tcPr>
            <w:tcW w:w="851" w:type="dxa"/>
          </w:tcPr>
          <w:p w:rsidR="006E5408" w:rsidRPr="006E5408" w:rsidRDefault="006E5408" w:rsidP="006E5408">
            <w:pPr>
              <w:jc w:val="center"/>
              <w:rPr>
                <w:sz w:val="24"/>
                <w:szCs w:val="24"/>
              </w:rPr>
            </w:pPr>
            <w:r w:rsidRPr="006E5408">
              <w:rPr>
                <w:sz w:val="24"/>
                <w:szCs w:val="24"/>
              </w:rPr>
              <w:t>№</w:t>
            </w:r>
          </w:p>
        </w:tc>
        <w:tc>
          <w:tcPr>
            <w:tcW w:w="3969" w:type="dxa"/>
          </w:tcPr>
          <w:p w:rsidR="006E5408" w:rsidRPr="006E5408" w:rsidRDefault="006E5408" w:rsidP="006E5408">
            <w:pPr>
              <w:jc w:val="center"/>
              <w:rPr>
                <w:sz w:val="24"/>
                <w:szCs w:val="24"/>
              </w:rPr>
            </w:pPr>
            <w:r w:rsidRPr="006E5408">
              <w:rPr>
                <w:sz w:val="24"/>
                <w:szCs w:val="24"/>
              </w:rPr>
              <w:t>вопрос</w:t>
            </w:r>
          </w:p>
        </w:tc>
        <w:tc>
          <w:tcPr>
            <w:tcW w:w="2459" w:type="dxa"/>
          </w:tcPr>
          <w:p w:rsidR="006E5408" w:rsidRPr="006E5408" w:rsidRDefault="006E5408" w:rsidP="006E5408">
            <w:pPr>
              <w:jc w:val="center"/>
              <w:rPr>
                <w:sz w:val="24"/>
                <w:szCs w:val="24"/>
              </w:rPr>
            </w:pPr>
            <w:r w:rsidRPr="006E5408">
              <w:rPr>
                <w:sz w:val="24"/>
                <w:szCs w:val="24"/>
              </w:rPr>
              <w:t>ПК</w:t>
            </w:r>
          </w:p>
        </w:tc>
        <w:tc>
          <w:tcPr>
            <w:tcW w:w="2459" w:type="dxa"/>
          </w:tcPr>
          <w:p w:rsidR="006E5408" w:rsidRPr="006E5408" w:rsidRDefault="006E5408" w:rsidP="006E5408">
            <w:pPr>
              <w:jc w:val="center"/>
              <w:rPr>
                <w:sz w:val="24"/>
                <w:szCs w:val="24"/>
              </w:rPr>
            </w:pPr>
            <w:r w:rsidRPr="006E5408">
              <w:rPr>
                <w:sz w:val="24"/>
                <w:szCs w:val="24"/>
              </w:rPr>
              <w:t>ОК</w:t>
            </w:r>
          </w:p>
        </w:tc>
      </w:tr>
      <w:tr w:rsidR="006E5408" w:rsidRPr="006E5408" w:rsidTr="003A4401">
        <w:tc>
          <w:tcPr>
            <w:tcW w:w="851" w:type="dxa"/>
          </w:tcPr>
          <w:p w:rsidR="006E5408" w:rsidRPr="006E5408" w:rsidRDefault="006E5408" w:rsidP="006E5408">
            <w:pPr>
              <w:rPr>
                <w:color w:val="FF0000"/>
                <w:sz w:val="24"/>
                <w:szCs w:val="24"/>
              </w:rPr>
            </w:pPr>
            <w:r w:rsidRPr="006E5408">
              <w:rPr>
                <w:color w:val="FF0000"/>
                <w:sz w:val="24"/>
                <w:szCs w:val="24"/>
              </w:rPr>
              <w:t>1</w:t>
            </w:r>
          </w:p>
        </w:tc>
        <w:tc>
          <w:tcPr>
            <w:tcW w:w="396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r>
      <w:tr w:rsidR="006E5408" w:rsidRPr="006E5408" w:rsidTr="003A4401">
        <w:tc>
          <w:tcPr>
            <w:tcW w:w="851" w:type="dxa"/>
          </w:tcPr>
          <w:p w:rsidR="006E5408" w:rsidRPr="006E5408" w:rsidRDefault="006E5408" w:rsidP="006E5408">
            <w:pPr>
              <w:rPr>
                <w:color w:val="FF0000"/>
                <w:sz w:val="24"/>
                <w:szCs w:val="24"/>
              </w:rPr>
            </w:pPr>
            <w:r w:rsidRPr="006E5408">
              <w:rPr>
                <w:color w:val="FF0000"/>
                <w:sz w:val="24"/>
                <w:szCs w:val="24"/>
              </w:rPr>
              <w:t>2</w:t>
            </w:r>
          </w:p>
        </w:tc>
        <w:tc>
          <w:tcPr>
            <w:tcW w:w="396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r>
    </w:tbl>
    <w:p w:rsidR="006E5408" w:rsidRDefault="006E5408" w:rsidP="006E5408">
      <w:pPr>
        <w:spacing w:after="0" w:line="240" w:lineRule="auto"/>
        <w:rPr>
          <w:rFonts w:ascii="Times New Roman" w:hAnsi="Times New Roman" w:cs="Times New Roman"/>
          <w:color w:val="FF0000"/>
          <w:sz w:val="28"/>
          <w:szCs w:val="28"/>
        </w:rPr>
      </w:pPr>
    </w:p>
    <w:p w:rsidR="00107DA3" w:rsidRPr="006E5408" w:rsidRDefault="00107DA3" w:rsidP="006E5408">
      <w:pPr>
        <w:spacing w:after="0" w:line="240" w:lineRule="auto"/>
        <w:rPr>
          <w:rFonts w:ascii="Times New Roman" w:hAnsi="Times New Roman" w:cs="Times New Roman"/>
          <w:color w:val="FF0000"/>
          <w:sz w:val="28"/>
          <w:szCs w:val="28"/>
        </w:rPr>
      </w:pPr>
    </w:p>
    <w:p w:rsidR="00A934B2" w:rsidRPr="00A934B2" w:rsidRDefault="00A934B2" w:rsidP="00A934B2">
      <w:pPr>
        <w:spacing w:after="0" w:line="240" w:lineRule="auto"/>
        <w:jc w:val="both"/>
        <w:rPr>
          <w:rFonts w:ascii="Times New Roman" w:eastAsia="Times New Roman" w:hAnsi="Times New Roman" w:cs="Times New Roman"/>
          <w:b/>
          <w:sz w:val="28"/>
          <w:szCs w:val="28"/>
          <w:u w:val="single"/>
        </w:rPr>
      </w:pPr>
      <w:r w:rsidRPr="00A934B2">
        <w:rPr>
          <w:rFonts w:ascii="Times New Roman" w:eastAsia="Times New Roman" w:hAnsi="Times New Roman" w:cs="Times New Roman"/>
          <w:b/>
          <w:sz w:val="28"/>
          <w:szCs w:val="28"/>
          <w:u w:val="single"/>
        </w:rPr>
        <w:lastRenderedPageBreak/>
        <w:t>Практические задания квалификационного экзамена</w:t>
      </w:r>
    </w:p>
    <w:p w:rsidR="00A934B2" w:rsidRPr="006E5408" w:rsidRDefault="00A934B2" w:rsidP="006E5408">
      <w:pPr>
        <w:spacing w:after="0" w:line="240" w:lineRule="auto"/>
        <w:rPr>
          <w:rFonts w:ascii="Times New Roman" w:hAnsi="Times New Roman" w:cs="Times New Roman"/>
          <w:b/>
          <w:i/>
          <w:sz w:val="28"/>
          <w:szCs w:val="28"/>
        </w:rPr>
      </w:pPr>
    </w:p>
    <w:tbl>
      <w:tblPr>
        <w:tblStyle w:val="af4"/>
        <w:tblW w:w="0" w:type="auto"/>
        <w:tblInd w:w="-5" w:type="dxa"/>
        <w:tblLook w:val="04A0"/>
      </w:tblPr>
      <w:tblGrid>
        <w:gridCol w:w="842"/>
        <w:gridCol w:w="3903"/>
        <w:gridCol w:w="2416"/>
        <w:gridCol w:w="2416"/>
      </w:tblGrid>
      <w:tr w:rsidR="006E5408" w:rsidRPr="006E5408" w:rsidTr="003A4401">
        <w:tc>
          <w:tcPr>
            <w:tcW w:w="851" w:type="dxa"/>
          </w:tcPr>
          <w:p w:rsidR="006E5408" w:rsidRPr="006E5408" w:rsidRDefault="006E5408" w:rsidP="006E5408">
            <w:pPr>
              <w:jc w:val="center"/>
              <w:rPr>
                <w:sz w:val="24"/>
                <w:szCs w:val="24"/>
              </w:rPr>
            </w:pPr>
            <w:r w:rsidRPr="006E5408">
              <w:rPr>
                <w:sz w:val="24"/>
                <w:szCs w:val="24"/>
              </w:rPr>
              <w:t>№</w:t>
            </w:r>
          </w:p>
        </w:tc>
        <w:tc>
          <w:tcPr>
            <w:tcW w:w="3969" w:type="dxa"/>
          </w:tcPr>
          <w:p w:rsidR="006E5408" w:rsidRPr="006E5408" w:rsidRDefault="006E5408" w:rsidP="006E5408">
            <w:pPr>
              <w:jc w:val="center"/>
              <w:rPr>
                <w:sz w:val="24"/>
                <w:szCs w:val="24"/>
              </w:rPr>
            </w:pPr>
            <w:r w:rsidRPr="006E5408">
              <w:rPr>
                <w:sz w:val="24"/>
                <w:szCs w:val="24"/>
              </w:rPr>
              <w:t>задание</w:t>
            </w:r>
          </w:p>
        </w:tc>
        <w:tc>
          <w:tcPr>
            <w:tcW w:w="2459" w:type="dxa"/>
          </w:tcPr>
          <w:p w:rsidR="006E5408" w:rsidRPr="006E5408" w:rsidRDefault="006E5408" w:rsidP="006E5408">
            <w:pPr>
              <w:jc w:val="center"/>
              <w:rPr>
                <w:sz w:val="24"/>
                <w:szCs w:val="24"/>
              </w:rPr>
            </w:pPr>
            <w:r w:rsidRPr="006E5408">
              <w:rPr>
                <w:sz w:val="24"/>
                <w:szCs w:val="24"/>
              </w:rPr>
              <w:t>ПК</w:t>
            </w:r>
          </w:p>
        </w:tc>
        <w:tc>
          <w:tcPr>
            <w:tcW w:w="2459" w:type="dxa"/>
          </w:tcPr>
          <w:p w:rsidR="006E5408" w:rsidRPr="006E5408" w:rsidRDefault="006E5408" w:rsidP="006E5408">
            <w:pPr>
              <w:jc w:val="center"/>
              <w:rPr>
                <w:sz w:val="24"/>
                <w:szCs w:val="24"/>
              </w:rPr>
            </w:pPr>
            <w:r w:rsidRPr="006E5408">
              <w:rPr>
                <w:sz w:val="24"/>
                <w:szCs w:val="24"/>
              </w:rPr>
              <w:t>ОК</w:t>
            </w:r>
          </w:p>
        </w:tc>
      </w:tr>
      <w:tr w:rsidR="006E5408" w:rsidRPr="006E5408" w:rsidTr="003A4401">
        <w:tc>
          <w:tcPr>
            <w:tcW w:w="851" w:type="dxa"/>
          </w:tcPr>
          <w:p w:rsidR="006E5408" w:rsidRPr="006E5408" w:rsidRDefault="006E5408" w:rsidP="006E5408">
            <w:pPr>
              <w:rPr>
                <w:color w:val="FF0000"/>
                <w:sz w:val="24"/>
                <w:szCs w:val="24"/>
              </w:rPr>
            </w:pPr>
            <w:r w:rsidRPr="006E5408">
              <w:rPr>
                <w:color w:val="FF0000"/>
                <w:sz w:val="24"/>
                <w:szCs w:val="24"/>
              </w:rPr>
              <w:t>1</w:t>
            </w:r>
          </w:p>
        </w:tc>
        <w:tc>
          <w:tcPr>
            <w:tcW w:w="396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r>
      <w:tr w:rsidR="006E5408" w:rsidRPr="006E5408" w:rsidTr="003A4401">
        <w:tc>
          <w:tcPr>
            <w:tcW w:w="851" w:type="dxa"/>
          </w:tcPr>
          <w:p w:rsidR="006E5408" w:rsidRPr="006E5408" w:rsidRDefault="006E5408" w:rsidP="006E5408">
            <w:pPr>
              <w:rPr>
                <w:color w:val="FF0000"/>
                <w:sz w:val="24"/>
                <w:szCs w:val="24"/>
              </w:rPr>
            </w:pPr>
            <w:r w:rsidRPr="006E5408">
              <w:rPr>
                <w:color w:val="FF0000"/>
                <w:sz w:val="24"/>
                <w:szCs w:val="24"/>
              </w:rPr>
              <w:t>2</w:t>
            </w:r>
          </w:p>
        </w:tc>
        <w:tc>
          <w:tcPr>
            <w:tcW w:w="396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c>
          <w:tcPr>
            <w:tcW w:w="2459" w:type="dxa"/>
          </w:tcPr>
          <w:p w:rsidR="006E5408" w:rsidRPr="006E5408" w:rsidRDefault="006E5408" w:rsidP="006E5408">
            <w:pPr>
              <w:rPr>
                <w:color w:val="FF0000"/>
                <w:sz w:val="24"/>
                <w:szCs w:val="24"/>
              </w:rPr>
            </w:pPr>
          </w:p>
        </w:tc>
      </w:tr>
    </w:tbl>
    <w:p w:rsidR="0012604F" w:rsidRDefault="0012604F" w:rsidP="006E5408">
      <w:pPr>
        <w:spacing w:after="0" w:line="240" w:lineRule="auto"/>
        <w:jc w:val="both"/>
        <w:rPr>
          <w:rFonts w:ascii="Times New Roman" w:hAnsi="Times New Roman" w:cs="Times New Roman"/>
          <w:b/>
          <w:sz w:val="28"/>
          <w:szCs w:val="28"/>
        </w:rPr>
      </w:pPr>
    </w:p>
    <w:p w:rsidR="006E5408" w:rsidRDefault="003809AB" w:rsidP="006E540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w:t>
      </w:r>
      <w:r w:rsidR="00BF7AC7">
        <w:rPr>
          <w:rFonts w:ascii="Times New Roman" w:hAnsi="Times New Roman" w:cs="Times New Roman"/>
          <w:b/>
          <w:sz w:val="28"/>
          <w:szCs w:val="28"/>
        </w:rPr>
        <w:t xml:space="preserve"> </w:t>
      </w:r>
      <w:r w:rsidR="006E5408" w:rsidRPr="006E5408">
        <w:rPr>
          <w:rFonts w:ascii="Times New Roman" w:hAnsi="Times New Roman" w:cs="Times New Roman"/>
          <w:b/>
          <w:sz w:val="28"/>
          <w:szCs w:val="28"/>
        </w:rPr>
        <w:t>.2. Пакет экзаменатора</w:t>
      </w:r>
    </w:p>
    <w:p w:rsidR="006F1BBC" w:rsidRPr="000C5301" w:rsidRDefault="006F1BBC" w:rsidP="006F1BBC">
      <w:pPr>
        <w:spacing w:after="0" w:line="240" w:lineRule="auto"/>
        <w:jc w:val="both"/>
        <w:rPr>
          <w:rFonts w:ascii="Times New Roman" w:hAnsi="Times New Roman"/>
          <w:sz w:val="28"/>
          <w:szCs w:val="28"/>
        </w:rPr>
      </w:pPr>
      <w:r w:rsidRPr="000C5301">
        <w:rPr>
          <w:rFonts w:ascii="Times New Roman" w:hAnsi="Times New Roman"/>
          <w:sz w:val="28"/>
          <w:szCs w:val="28"/>
        </w:rPr>
        <w:t xml:space="preserve">КОСы предназначен для контроля и оценки результатов освоения </w:t>
      </w:r>
    </w:p>
    <w:p w:rsidR="006F1BBC" w:rsidRPr="000C5301" w:rsidRDefault="006F1BBC" w:rsidP="006F1BBC">
      <w:pPr>
        <w:spacing w:after="0" w:line="240" w:lineRule="auto"/>
        <w:jc w:val="both"/>
        <w:rPr>
          <w:rFonts w:ascii="Times New Roman" w:hAnsi="Times New Roman"/>
          <w:i/>
          <w:sz w:val="28"/>
          <w:szCs w:val="28"/>
        </w:rPr>
      </w:pPr>
      <w:r w:rsidRPr="000C5301">
        <w:rPr>
          <w:rFonts w:ascii="Times New Roman" w:hAnsi="Times New Roman"/>
          <w:sz w:val="28"/>
          <w:szCs w:val="28"/>
        </w:rPr>
        <w:t xml:space="preserve">профессионального модуля </w:t>
      </w:r>
      <w:r w:rsidRPr="000C5301">
        <w:rPr>
          <w:rFonts w:ascii="Times New Roman" w:hAnsi="Times New Roman"/>
          <w:i/>
          <w:sz w:val="28"/>
          <w:szCs w:val="28"/>
        </w:rPr>
        <w:t>_______________________________(название)</w:t>
      </w:r>
    </w:p>
    <w:p w:rsidR="006F1BBC" w:rsidRPr="000C5301" w:rsidRDefault="006F1BBC" w:rsidP="006F1BBC">
      <w:pPr>
        <w:spacing w:after="0" w:line="240" w:lineRule="auto"/>
        <w:jc w:val="both"/>
        <w:rPr>
          <w:rFonts w:ascii="Times New Roman" w:hAnsi="Times New Roman"/>
          <w:sz w:val="28"/>
          <w:szCs w:val="28"/>
        </w:rPr>
      </w:pPr>
      <w:r w:rsidRPr="000C5301">
        <w:rPr>
          <w:rFonts w:ascii="Times New Roman" w:hAnsi="Times New Roman"/>
          <w:sz w:val="28"/>
          <w:szCs w:val="28"/>
        </w:rPr>
        <w:t xml:space="preserve">по профессии /специальности </w:t>
      </w:r>
      <w:r w:rsidRPr="000C5301">
        <w:rPr>
          <w:rFonts w:ascii="Times New Roman" w:hAnsi="Times New Roman"/>
          <w:i/>
          <w:sz w:val="28"/>
          <w:szCs w:val="28"/>
        </w:rPr>
        <w:t>_____________________ (</w:t>
      </w:r>
      <w:r w:rsidRPr="000C5301">
        <w:rPr>
          <w:rFonts w:ascii="Times New Roman" w:hAnsi="Times New Roman"/>
          <w:sz w:val="28"/>
          <w:szCs w:val="28"/>
        </w:rPr>
        <w:t>код</w:t>
      </w:r>
      <w:r w:rsidRPr="000C5301">
        <w:rPr>
          <w:rFonts w:ascii="Times New Roman" w:hAnsi="Times New Roman"/>
          <w:i/>
          <w:sz w:val="28"/>
          <w:szCs w:val="28"/>
        </w:rPr>
        <w:t xml:space="preserve"> название)</w:t>
      </w:r>
    </w:p>
    <w:p w:rsidR="006F1BBC" w:rsidRPr="000C5301" w:rsidRDefault="006F1BBC" w:rsidP="00075BCD">
      <w:pPr>
        <w:spacing w:after="0" w:line="240" w:lineRule="auto"/>
        <w:rPr>
          <w:rFonts w:ascii="Times New Roman" w:hAnsi="Times New Roman"/>
          <w:b/>
          <w:sz w:val="28"/>
          <w:szCs w:val="28"/>
        </w:rPr>
      </w:pPr>
      <w:r w:rsidRPr="000C5301">
        <w:rPr>
          <w:rFonts w:ascii="Times New Roman" w:hAnsi="Times New Roman"/>
          <w:b/>
          <w:sz w:val="28"/>
          <w:szCs w:val="28"/>
        </w:rPr>
        <w:t>Профессиональная(ые) компетенция (и):________</w:t>
      </w:r>
      <w:r w:rsidR="00075BCD">
        <w:rPr>
          <w:rFonts w:ascii="Times New Roman" w:hAnsi="Times New Roman"/>
          <w:b/>
          <w:sz w:val="28"/>
          <w:szCs w:val="28"/>
        </w:rPr>
        <w:t>____________________</w:t>
      </w:r>
    </w:p>
    <w:p w:rsidR="006F1BBC" w:rsidRPr="000C5301" w:rsidRDefault="006F1BBC" w:rsidP="006F1BBC">
      <w:pPr>
        <w:spacing w:after="0" w:line="240" w:lineRule="auto"/>
        <w:jc w:val="both"/>
        <w:rPr>
          <w:rFonts w:ascii="Times New Roman" w:hAnsi="Times New Roman"/>
          <w:b/>
          <w:sz w:val="28"/>
          <w:szCs w:val="28"/>
        </w:rPr>
      </w:pPr>
      <w:r w:rsidRPr="000C5301">
        <w:rPr>
          <w:rFonts w:ascii="Times New Roman" w:hAnsi="Times New Roman"/>
          <w:b/>
          <w:sz w:val="28"/>
          <w:szCs w:val="28"/>
        </w:rPr>
        <w:t>Общие компетенции:_______________________________________</w:t>
      </w:r>
    </w:p>
    <w:p w:rsidR="006F1BBC" w:rsidRPr="000C5301" w:rsidRDefault="006F1BBC" w:rsidP="006F1BBC">
      <w:pPr>
        <w:spacing w:after="0" w:line="240" w:lineRule="auto"/>
        <w:jc w:val="both"/>
        <w:rPr>
          <w:rFonts w:ascii="Times New Roman" w:hAnsi="Times New Roman"/>
          <w:b/>
          <w:sz w:val="28"/>
          <w:szCs w:val="28"/>
        </w:rPr>
      </w:pPr>
      <w:r w:rsidRPr="000C5301">
        <w:rPr>
          <w:rFonts w:ascii="Times New Roman" w:hAnsi="Times New Roman"/>
          <w:b/>
          <w:sz w:val="28"/>
          <w:szCs w:val="28"/>
        </w:rPr>
        <w:t>Условия выполнения:</w:t>
      </w:r>
    </w:p>
    <w:p w:rsidR="006F1BBC" w:rsidRPr="000C5301" w:rsidRDefault="006F1BBC" w:rsidP="006F1BBC">
      <w:pPr>
        <w:spacing w:after="0" w:line="240" w:lineRule="auto"/>
        <w:jc w:val="both"/>
        <w:rPr>
          <w:rFonts w:ascii="Times New Roman" w:hAnsi="Times New Roman"/>
          <w:sz w:val="28"/>
          <w:szCs w:val="28"/>
        </w:rPr>
      </w:pPr>
      <w:r w:rsidRPr="000C5301">
        <w:rPr>
          <w:rFonts w:ascii="Times New Roman" w:hAnsi="Times New Roman"/>
          <w:b/>
          <w:sz w:val="28"/>
          <w:szCs w:val="28"/>
        </w:rPr>
        <w:t xml:space="preserve">Количество вариантов задания для экзаменующегося </w:t>
      </w:r>
      <w:r w:rsidR="00EC5D18">
        <w:rPr>
          <w:rFonts w:ascii="Times New Roman" w:hAnsi="Times New Roman"/>
          <w:sz w:val="28"/>
          <w:szCs w:val="28"/>
        </w:rPr>
        <w:t>– каждому 1из/</w:t>
      </w:r>
      <w:r w:rsidRPr="000C5301">
        <w:rPr>
          <w:rFonts w:ascii="Times New Roman" w:hAnsi="Times New Roman"/>
          <w:sz w:val="28"/>
          <w:szCs w:val="28"/>
        </w:rPr>
        <w:t>….</w:t>
      </w:r>
    </w:p>
    <w:p w:rsidR="006F1BBC" w:rsidRPr="000C5301" w:rsidRDefault="006F1BBC" w:rsidP="006F1BBC">
      <w:pPr>
        <w:spacing w:after="0" w:line="240" w:lineRule="auto"/>
        <w:jc w:val="both"/>
        <w:rPr>
          <w:rFonts w:ascii="Times New Roman" w:hAnsi="Times New Roman"/>
          <w:i/>
          <w:sz w:val="28"/>
          <w:szCs w:val="28"/>
        </w:rPr>
      </w:pPr>
      <w:r w:rsidRPr="000C5301">
        <w:rPr>
          <w:rFonts w:ascii="Times New Roman" w:hAnsi="Times New Roman"/>
          <w:b/>
          <w:sz w:val="28"/>
          <w:szCs w:val="28"/>
        </w:rPr>
        <w:t xml:space="preserve">Время выполнения задания - </w:t>
      </w:r>
      <w:r w:rsidRPr="000C5301">
        <w:rPr>
          <w:rFonts w:ascii="Times New Roman" w:hAnsi="Times New Roman"/>
          <w:sz w:val="28"/>
          <w:szCs w:val="28"/>
        </w:rPr>
        <w:t xml:space="preserve">  </w:t>
      </w:r>
      <w:r w:rsidRPr="000C5301">
        <w:rPr>
          <w:rFonts w:ascii="Times New Roman" w:hAnsi="Times New Roman"/>
          <w:i/>
          <w:sz w:val="28"/>
          <w:szCs w:val="28"/>
        </w:rPr>
        <w:t>Например, 2 часа (академических) без перерыва</w:t>
      </w:r>
      <w:r w:rsidR="0012604F">
        <w:rPr>
          <w:rFonts w:ascii="Times New Roman" w:hAnsi="Times New Roman"/>
          <w:i/>
          <w:sz w:val="28"/>
          <w:szCs w:val="28"/>
        </w:rPr>
        <w:t xml:space="preserve"> или другое</w:t>
      </w:r>
      <w:r w:rsidRPr="000C5301">
        <w:rPr>
          <w:rFonts w:ascii="Times New Roman" w:hAnsi="Times New Roman"/>
          <w:i/>
          <w:sz w:val="28"/>
          <w:szCs w:val="28"/>
        </w:rPr>
        <w:t xml:space="preserve">. </w:t>
      </w:r>
    </w:p>
    <w:p w:rsidR="006F1BBC" w:rsidRPr="000C5301" w:rsidRDefault="006F1BBC" w:rsidP="006F1BBC">
      <w:pPr>
        <w:shd w:val="clear" w:color="auto" w:fill="FFFFFF"/>
        <w:spacing w:after="0" w:line="240" w:lineRule="auto"/>
        <w:rPr>
          <w:rFonts w:ascii="Times New Roman" w:hAnsi="Times New Roman" w:cs="Times New Roman"/>
          <w:sz w:val="28"/>
          <w:szCs w:val="28"/>
          <w:lang w:eastAsia="ar-SA"/>
        </w:rPr>
      </w:pPr>
      <w:r w:rsidRPr="000C5301">
        <w:rPr>
          <w:rFonts w:ascii="Times New Roman" w:hAnsi="Times New Roman"/>
          <w:b/>
          <w:sz w:val="28"/>
          <w:szCs w:val="28"/>
        </w:rPr>
        <w:t xml:space="preserve">Оборудование: </w:t>
      </w:r>
      <w:r w:rsidRPr="000C5301">
        <w:rPr>
          <w:rFonts w:ascii="Times New Roman" w:hAnsi="Times New Roman" w:cs="Times New Roman"/>
          <w:sz w:val="28"/>
          <w:szCs w:val="28"/>
          <w:lang w:eastAsia="ar-SA"/>
        </w:rPr>
        <w:t>справочные таблицы, ГОСТы, плакаты, вычислительная техника, макеты.</w:t>
      </w:r>
    </w:p>
    <w:p w:rsidR="006F1BBC" w:rsidRPr="000C5301" w:rsidRDefault="006F1BBC" w:rsidP="006F1BBC">
      <w:pPr>
        <w:spacing w:after="0" w:line="240" w:lineRule="auto"/>
        <w:jc w:val="both"/>
        <w:rPr>
          <w:rFonts w:ascii="Times New Roman" w:hAnsi="Times New Roman"/>
          <w:b/>
          <w:sz w:val="28"/>
          <w:szCs w:val="28"/>
        </w:rPr>
      </w:pPr>
      <w:r w:rsidRPr="000C5301">
        <w:rPr>
          <w:rFonts w:ascii="Times New Roman" w:hAnsi="Times New Roman"/>
          <w:b/>
          <w:sz w:val="28"/>
          <w:szCs w:val="28"/>
        </w:rPr>
        <w:t>Литература для обучающегося:</w:t>
      </w:r>
    </w:p>
    <w:p w:rsidR="006F1BBC" w:rsidRPr="000C5301" w:rsidRDefault="006F1BBC" w:rsidP="006F1BBC">
      <w:pPr>
        <w:spacing w:after="0" w:line="240" w:lineRule="auto"/>
        <w:ind w:firstLine="708"/>
        <w:jc w:val="both"/>
        <w:rPr>
          <w:rFonts w:ascii="Times New Roman" w:hAnsi="Times New Roman"/>
          <w:i/>
          <w:sz w:val="28"/>
          <w:szCs w:val="28"/>
        </w:rPr>
      </w:pPr>
      <w:r w:rsidRPr="000C5301">
        <w:rPr>
          <w:rFonts w:ascii="Times New Roman" w:hAnsi="Times New Roman"/>
          <w:sz w:val="28"/>
          <w:szCs w:val="28"/>
        </w:rPr>
        <w:t>Учебники</w:t>
      </w:r>
      <w:r w:rsidRPr="000C5301">
        <w:rPr>
          <w:rFonts w:ascii="Times New Roman" w:hAnsi="Times New Roman"/>
          <w:b/>
          <w:sz w:val="28"/>
          <w:szCs w:val="28"/>
        </w:rPr>
        <w:t>:</w:t>
      </w:r>
      <w:r w:rsidRPr="000C5301">
        <w:rPr>
          <w:rFonts w:ascii="Times New Roman" w:hAnsi="Times New Roman"/>
          <w:i/>
          <w:sz w:val="28"/>
          <w:szCs w:val="28"/>
        </w:rPr>
        <w:t xml:space="preserve"> </w:t>
      </w:r>
      <w:r w:rsidRPr="000C5301">
        <w:rPr>
          <w:rFonts w:ascii="Times New Roman" w:hAnsi="Times New Roman"/>
          <w:i/>
          <w:color w:val="7030A0"/>
          <w:sz w:val="28"/>
          <w:szCs w:val="28"/>
        </w:rPr>
        <w:t>…</w:t>
      </w:r>
      <w:r w:rsidRPr="000C5301">
        <w:rPr>
          <w:rFonts w:ascii="Times New Roman" w:hAnsi="Times New Roman"/>
          <w:color w:val="7030A0"/>
          <w:sz w:val="28"/>
          <w:szCs w:val="28"/>
        </w:rPr>
        <w:t xml:space="preserve"> </w:t>
      </w:r>
    </w:p>
    <w:p w:rsidR="006F1BBC" w:rsidRPr="000C5301" w:rsidRDefault="006F1BBC" w:rsidP="006F1BBC">
      <w:pPr>
        <w:spacing w:after="0" w:line="240" w:lineRule="auto"/>
        <w:ind w:firstLine="708"/>
        <w:jc w:val="both"/>
        <w:rPr>
          <w:rFonts w:ascii="Times New Roman" w:hAnsi="Times New Roman"/>
          <w:i/>
          <w:sz w:val="28"/>
          <w:szCs w:val="28"/>
        </w:rPr>
      </w:pPr>
      <w:r w:rsidRPr="000C5301">
        <w:rPr>
          <w:rFonts w:ascii="Times New Roman" w:hAnsi="Times New Roman"/>
          <w:sz w:val="28"/>
          <w:szCs w:val="28"/>
        </w:rPr>
        <w:t>Методические пособия</w:t>
      </w:r>
      <w:r w:rsidRPr="000C5301">
        <w:rPr>
          <w:rFonts w:ascii="Times New Roman" w:hAnsi="Times New Roman"/>
          <w:b/>
          <w:sz w:val="28"/>
          <w:szCs w:val="28"/>
        </w:rPr>
        <w:t>:</w:t>
      </w:r>
      <w:r w:rsidRPr="000C5301">
        <w:rPr>
          <w:rFonts w:ascii="Times New Roman" w:hAnsi="Times New Roman"/>
          <w:i/>
          <w:sz w:val="28"/>
          <w:szCs w:val="28"/>
        </w:rPr>
        <w:t xml:space="preserve"> </w:t>
      </w:r>
      <w:r w:rsidRPr="000C5301">
        <w:rPr>
          <w:rFonts w:ascii="Times New Roman" w:hAnsi="Times New Roman"/>
          <w:color w:val="7030A0"/>
          <w:sz w:val="28"/>
          <w:szCs w:val="28"/>
        </w:rPr>
        <w:t>…</w:t>
      </w:r>
      <w:r w:rsidRPr="000C5301">
        <w:rPr>
          <w:rFonts w:ascii="Times New Roman" w:hAnsi="Times New Roman"/>
          <w:sz w:val="28"/>
          <w:szCs w:val="28"/>
        </w:rPr>
        <w:t xml:space="preserve"> </w:t>
      </w:r>
    </w:p>
    <w:p w:rsidR="006F1BBC" w:rsidRPr="000C5301" w:rsidRDefault="006F1BBC" w:rsidP="006F1BBC">
      <w:pPr>
        <w:spacing w:after="0" w:line="240" w:lineRule="auto"/>
        <w:ind w:firstLine="708"/>
        <w:jc w:val="both"/>
        <w:rPr>
          <w:rFonts w:ascii="Times New Roman" w:hAnsi="Times New Roman"/>
          <w:sz w:val="28"/>
          <w:szCs w:val="28"/>
        </w:rPr>
      </w:pPr>
      <w:r w:rsidRPr="000C5301">
        <w:rPr>
          <w:rFonts w:ascii="Times New Roman" w:hAnsi="Times New Roman"/>
          <w:sz w:val="28"/>
          <w:szCs w:val="28"/>
        </w:rPr>
        <w:t>Справочная литература:</w:t>
      </w:r>
      <w:r w:rsidRPr="000C5301">
        <w:rPr>
          <w:rFonts w:ascii="Times New Roman" w:hAnsi="Times New Roman"/>
          <w:i/>
          <w:sz w:val="28"/>
          <w:szCs w:val="28"/>
        </w:rPr>
        <w:t xml:space="preserve"> </w:t>
      </w:r>
      <w:r w:rsidRPr="000C5301">
        <w:rPr>
          <w:rFonts w:ascii="Times New Roman" w:hAnsi="Times New Roman"/>
          <w:color w:val="7030A0"/>
          <w:sz w:val="28"/>
          <w:szCs w:val="28"/>
        </w:rPr>
        <w:t>…</w:t>
      </w:r>
      <w:r w:rsidRPr="000C5301">
        <w:rPr>
          <w:rFonts w:ascii="Times New Roman" w:hAnsi="Times New Roman"/>
          <w:sz w:val="28"/>
          <w:szCs w:val="28"/>
        </w:rPr>
        <w:t xml:space="preserve"> </w:t>
      </w:r>
    </w:p>
    <w:p w:rsidR="006F1BBC" w:rsidRPr="000C5301" w:rsidRDefault="006F1BBC" w:rsidP="006F1BBC">
      <w:pPr>
        <w:spacing w:after="0" w:line="240" w:lineRule="auto"/>
        <w:jc w:val="both"/>
        <w:rPr>
          <w:rFonts w:ascii="Times New Roman" w:hAnsi="Times New Roman"/>
          <w:i/>
          <w:sz w:val="28"/>
          <w:szCs w:val="28"/>
        </w:rPr>
      </w:pPr>
      <w:r w:rsidRPr="000C5301">
        <w:rPr>
          <w:rFonts w:ascii="Times New Roman" w:hAnsi="Times New Roman"/>
          <w:sz w:val="28"/>
          <w:szCs w:val="28"/>
        </w:rPr>
        <w:tab/>
      </w:r>
      <w:r w:rsidRPr="000C5301">
        <w:rPr>
          <w:rFonts w:ascii="Times New Roman" w:hAnsi="Times New Roman"/>
          <w:i/>
          <w:sz w:val="28"/>
          <w:szCs w:val="28"/>
        </w:rPr>
        <w:t>Если пользование литературой во время экзамена не предусмотрено – указать это.</w:t>
      </w:r>
    </w:p>
    <w:p w:rsidR="0012604F" w:rsidRDefault="007012DA" w:rsidP="0012604F">
      <w:pPr>
        <w:tabs>
          <w:tab w:val="num" w:pos="426"/>
        </w:tabs>
        <w:spacing w:after="0" w:line="240" w:lineRule="auto"/>
        <w:rPr>
          <w:rFonts w:ascii="Times New Roman" w:hAnsi="Times New Roman"/>
          <w:b/>
          <w:bCs/>
          <w:sz w:val="28"/>
          <w:szCs w:val="28"/>
        </w:rPr>
      </w:pPr>
      <w:r w:rsidRPr="000C5301">
        <w:rPr>
          <w:rFonts w:ascii="Times New Roman" w:hAnsi="Times New Roman"/>
          <w:b/>
          <w:bCs/>
          <w:sz w:val="28"/>
          <w:szCs w:val="28"/>
        </w:rPr>
        <w:t>Критерии оценки</w:t>
      </w:r>
    </w:p>
    <w:p w:rsidR="0012604F" w:rsidRPr="0012604F" w:rsidRDefault="0012604F" w:rsidP="0012604F">
      <w:pPr>
        <w:tabs>
          <w:tab w:val="num" w:pos="426"/>
        </w:tabs>
        <w:spacing w:after="0" w:line="240" w:lineRule="auto"/>
        <w:rPr>
          <w:rFonts w:ascii="Times New Roman" w:hAnsi="Times New Roman"/>
          <w:sz w:val="28"/>
          <w:szCs w:val="28"/>
        </w:rPr>
      </w:pPr>
      <w:r w:rsidRPr="0012604F">
        <w:rPr>
          <w:rFonts w:ascii="Times New Roman" w:hAnsi="Times New Roman"/>
          <w:b/>
          <w:bCs/>
          <w:sz w:val="24"/>
          <w:szCs w:val="24"/>
        </w:rPr>
        <w:t xml:space="preserve"> </w:t>
      </w:r>
      <w:r w:rsidR="007012DA">
        <w:rPr>
          <w:rFonts w:ascii="Times New Roman" w:hAnsi="Times New Roman"/>
          <w:b/>
          <w:bCs/>
          <w:sz w:val="28"/>
          <w:szCs w:val="28"/>
        </w:rPr>
        <w:t>О</w:t>
      </w:r>
      <w:r w:rsidR="007012DA" w:rsidRPr="0012604F">
        <w:rPr>
          <w:rFonts w:ascii="Times New Roman" w:hAnsi="Times New Roman"/>
          <w:b/>
          <w:bCs/>
          <w:sz w:val="28"/>
          <w:szCs w:val="28"/>
        </w:rPr>
        <w:t>ценочные листы по практической работе</w:t>
      </w:r>
    </w:p>
    <w:p w:rsidR="006F1BBC" w:rsidRPr="000C5301" w:rsidRDefault="007012DA" w:rsidP="006F1BBC">
      <w:pPr>
        <w:pBdr>
          <w:bottom w:val="single" w:sz="4" w:space="1" w:color="000000"/>
        </w:pBdr>
        <w:spacing w:after="0" w:line="240" w:lineRule="auto"/>
        <w:jc w:val="both"/>
        <w:rPr>
          <w:rFonts w:ascii="Times New Roman" w:hAnsi="Times New Roman"/>
          <w:b/>
          <w:bCs/>
          <w:sz w:val="28"/>
          <w:szCs w:val="28"/>
        </w:rPr>
      </w:pPr>
      <w:r w:rsidRPr="000C5301">
        <w:rPr>
          <w:rFonts w:ascii="Times New Roman" w:hAnsi="Times New Roman"/>
          <w:b/>
          <w:bCs/>
          <w:sz w:val="28"/>
          <w:szCs w:val="28"/>
        </w:rPr>
        <w:t>Эталоны ответов</w:t>
      </w:r>
    </w:p>
    <w:p w:rsidR="006F1BBC" w:rsidRPr="000C5301" w:rsidRDefault="007012DA" w:rsidP="006F1BBC">
      <w:pPr>
        <w:pBdr>
          <w:bottom w:val="single" w:sz="4" w:space="1" w:color="000000"/>
        </w:pBdr>
        <w:spacing w:after="0" w:line="240" w:lineRule="auto"/>
        <w:jc w:val="both"/>
        <w:rPr>
          <w:rFonts w:ascii="Times New Roman" w:hAnsi="Times New Roman"/>
          <w:b/>
          <w:bCs/>
          <w:sz w:val="28"/>
          <w:szCs w:val="28"/>
        </w:rPr>
      </w:pPr>
      <w:r w:rsidRPr="000C5301">
        <w:rPr>
          <w:rFonts w:ascii="Times New Roman" w:hAnsi="Times New Roman"/>
          <w:b/>
          <w:bCs/>
          <w:sz w:val="28"/>
          <w:szCs w:val="28"/>
        </w:rPr>
        <w:t>Экзаменационная ведомость</w:t>
      </w:r>
    </w:p>
    <w:p w:rsidR="006F1BBC" w:rsidRDefault="006F1BBC" w:rsidP="006E5408">
      <w:pPr>
        <w:spacing w:after="0" w:line="240" w:lineRule="auto"/>
        <w:jc w:val="both"/>
        <w:rPr>
          <w:rFonts w:ascii="Times New Roman" w:hAnsi="Times New Roman" w:cs="Times New Roman"/>
          <w:b/>
          <w:sz w:val="28"/>
          <w:szCs w:val="28"/>
        </w:rPr>
      </w:pPr>
    </w:p>
    <w:p w:rsidR="00AE7BEF" w:rsidRDefault="00AE7BEF" w:rsidP="00FC4AC9">
      <w:pPr>
        <w:pStyle w:val="21"/>
        <w:tabs>
          <w:tab w:val="left" w:pos="284"/>
        </w:tabs>
        <w:spacing w:line="240" w:lineRule="auto"/>
        <w:ind w:firstLine="0"/>
        <w:jc w:val="left"/>
        <w:rPr>
          <w:rFonts w:ascii="Times New Roman" w:hAnsi="Times New Roman"/>
          <w:b/>
          <w:bCs/>
          <w:i/>
          <w:color w:val="000000"/>
          <w:sz w:val="28"/>
          <w:szCs w:val="28"/>
        </w:rPr>
      </w:pPr>
    </w:p>
    <w:p w:rsidR="00AE7BEF" w:rsidRDefault="00AE7BEF" w:rsidP="00FC4AC9">
      <w:pPr>
        <w:pStyle w:val="21"/>
        <w:tabs>
          <w:tab w:val="left" w:pos="284"/>
        </w:tabs>
        <w:spacing w:line="240" w:lineRule="auto"/>
        <w:ind w:firstLine="0"/>
        <w:jc w:val="left"/>
        <w:rPr>
          <w:rFonts w:ascii="Times New Roman" w:hAnsi="Times New Roman"/>
          <w:b/>
          <w:bCs/>
          <w:i/>
          <w:color w:val="000000"/>
          <w:sz w:val="28"/>
          <w:szCs w:val="28"/>
        </w:rPr>
      </w:pPr>
    </w:p>
    <w:p w:rsidR="00F45A6E" w:rsidRDefault="00F45A6E" w:rsidP="00FC4AC9">
      <w:pPr>
        <w:pStyle w:val="21"/>
        <w:tabs>
          <w:tab w:val="left" w:pos="284"/>
        </w:tabs>
        <w:spacing w:line="240" w:lineRule="auto"/>
        <w:ind w:firstLine="0"/>
        <w:jc w:val="left"/>
        <w:rPr>
          <w:rFonts w:ascii="Times New Roman" w:hAnsi="Times New Roman"/>
          <w:b/>
          <w:bCs/>
          <w:i/>
          <w:color w:val="000000"/>
          <w:sz w:val="28"/>
          <w:szCs w:val="28"/>
        </w:rPr>
      </w:pPr>
    </w:p>
    <w:p w:rsidR="00F45A6E" w:rsidRDefault="00F45A6E" w:rsidP="00FC4AC9">
      <w:pPr>
        <w:pStyle w:val="21"/>
        <w:tabs>
          <w:tab w:val="left" w:pos="284"/>
        </w:tabs>
        <w:spacing w:line="240" w:lineRule="auto"/>
        <w:ind w:firstLine="0"/>
        <w:jc w:val="left"/>
        <w:rPr>
          <w:rFonts w:ascii="Times New Roman" w:hAnsi="Times New Roman"/>
          <w:b/>
          <w:bCs/>
          <w:i/>
          <w:color w:val="000000"/>
          <w:sz w:val="28"/>
          <w:szCs w:val="28"/>
        </w:rPr>
      </w:pPr>
    </w:p>
    <w:p w:rsidR="00F45A6E" w:rsidRDefault="00F45A6E" w:rsidP="00FC4AC9">
      <w:pPr>
        <w:pStyle w:val="21"/>
        <w:tabs>
          <w:tab w:val="left" w:pos="284"/>
        </w:tabs>
        <w:spacing w:line="240" w:lineRule="auto"/>
        <w:ind w:firstLine="0"/>
        <w:jc w:val="left"/>
        <w:rPr>
          <w:rFonts w:ascii="Times New Roman" w:hAnsi="Times New Roman"/>
          <w:b/>
          <w:bCs/>
          <w:i/>
          <w:color w:val="000000"/>
          <w:sz w:val="28"/>
          <w:szCs w:val="28"/>
        </w:rPr>
      </w:pPr>
    </w:p>
    <w:p w:rsidR="00F45A6E" w:rsidRDefault="00F45A6E" w:rsidP="00FC4AC9">
      <w:pPr>
        <w:pStyle w:val="21"/>
        <w:tabs>
          <w:tab w:val="left" w:pos="284"/>
        </w:tabs>
        <w:spacing w:line="240" w:lineRule="auto"/>
        <w:ind w:firstLine="0"/>
        <w:jc w:val="left"/>
        <w:rPr>
          <w:rFonts w:ascii="Times New Roman" w:hAnsi="Times New Roman"/>
          <w:b/>
          <w:bCs/>
          <w:i/>
          <w:color w:val="000000"/>
          <w:sz w:val="28"/>
          <w:szCs w:val="28"/>
        </w:rPr>
      </w:pPr>
    </w:p>
    <w:p w:rsidR="00F45A6E" w:rsidRDefault="00F45A6E" w:rsidP="00FC4AC9">
      <w:pPr>
        <w:pStyle w:val="21"/>
        <w:tabs>
          <w:tab w:val="left" w:pos="284"/>
        </w:tabs>
        <w:spacing w:line="240" w:lineRule="auto"/>
        <w:ind w:firstLine="0"/>
        <w:jc w:val="left"/>
        <w:rPr>
          <w:rFonts w:ascii="Times New Roman" w:hAnsi="Times New Roman"/>
          <w:b/>
          <w:bCs/>
          <w:i/>
          <w:color w:val="000000"/>
          <w:sz w:val="28"/>
          <w:szCs w:val="28"/>
        </w:rPr>
      </w:pPr>
    </w:p>
    <w:p w:rsidR="00F45A6E" w:rsidRDefault="00F45A6E" w:rsidP="00FC4AC9">
      <w:pPr>
        <w:pStyle w:val="21"/>
        <w:tabs>
          <w:tab w:val="left" w:pos="284"/>
        </w:tabs>
        <w:spacing w:line="240" w:lineRule="auto"/>
        <w:ind w:firstLine="0"/>
        <w:jc w:val="left"/>
        <w:rPr>
          <w:rFonts w:ascii="Times New Roman" w:hAnsi="Times New Roman"/>
          <w:b/>
          <w:bCs/>
          <w:i/>
          <w:color w:val="000000"/>
          <w:sz w:val="28"/>
          <w:szCs w:val="28"/>
        </w:rPr>
      </w:pPr>
    </w:p>
    <w:p w:rsidR="00F45A6E" w:rsidRDefault="00F45A6E" w:rsidP="00FC4AC9">
      <w:pPr>
        <w:pStyle w:val="21"/>
        <w:tabs>
          <w:tab w:val="left" w:pos="284"/>
        </w:tabs>
        <w:spacing w:line="240" w:lineRule="auto"/>
        <w:ind w:firstLine="0"/>
        <w:jc w:val="left"/>
        <w:rPr>
          <w:rFonts w:ascii="Times New Roman" w:hAnsi="Times New Roman"/>
          <w:b/>
          <w:bCs/>
          <w:i/>
          <w:color w:val="000000"/>
          <w:sz w:val="28"/>
          <w:szCs w:val="28"/>
        </w:rPr>
      </w:pPr>
    </w:p>
    <w:p w:rsidR="00C97655" w:rsidRDefault="00C97655" w:rsidP="00FC4AC9">
      <w:pPr>
        <w:pStyle w:val="21"/>
        <w:tabs>
          <w:tab w:val="left" w:pos="284"/>
        </w:tabs>
        <w:spacing w:line="240" w:lineRule="auto"/>
        <w:ind w:firstLine="0"/>
        <w:jc w:val="left"/>
        <w:rPr>
          <w:rFonts w:ascii="Times New Roman" w:hAnsi="Times New Roman"/>
          <w:b/>
          <w:bCs/>
          <w:i/>
          <w:color w:val="000000"/>
          <w:sz w:val="28"/>
          <w:szCs w:val="28"/>
        </w:rPr>
      </w:pPr>
    </w:p>
    <w:p w:rsidR="00107DA3" w:rsidRDefault="00107DA3" w:rsidP="00FC4AC9">
      <w:pPr>
        <w:pStyle w:val="21"/>
        <w:tabs>
          <w:tab w:val="left" w:pos="284"/>
        </w:tabs>
        <w:spacing w:line="240" w:lineRule="auto"/>
        <w:ind w:firstLine="0"/>
        <w:jc w:val="left"/>
        <w:rPr>
          <w:rFonts w:ascii="Times New Roman" w:hAnsi="Times New Roman"/>
          <w:b/>
          <w:bCs/>
          <w:i/>
          <w:color w:val="000000"/>
          <w:sz w:val="28"/>
          <w:szCs w:val="28"/>
        </w:rPr>
      </w:pPr>
    </w:p>
    <w:p w:rsidR="007012DA" w:rsidRDefault="007012DA" w:rsidP="00FC4AC9">
      <w:pPr>
        <w:pStyle w:val="21"/>
        <w:tabs>
          <w:tab w:val="left" w:pos="284"/>
        </w:tabs>
        <w:spacing w:line="240" w:lineRule="auto"/>
        <w:ind w:firstLine="0"/>
        <w:jc w:val="left"/>
        <w:rPr>
          <w:rFonts w:ascii="Times New Roman" w:hAnsi="Times New Roman"/>
          <w:b/>
          <w:bCs/>
          <w:i/>
          <w:color w:val="000000"/>
          <w:sz w:val="28"/>
          <w:szCs w:val="28"/>
        </w:rPr>
      </w:pPr>
    </w:p>
    <w:p w:rsidR="007012DA" w:rsidRDefault="007012DA" w:rsidP="00FC4AC9">
      <w:pPr>
        <w:pStyle w:val="21"/>
        <w:tabs>
          <w:tab w:val="left" w:pos="284"/>
        </w:tabs>
        <w:spacing w:line="240" w:lineRule="auto"/>
        <w:ind w:firstLine="0"/>
        <w:jc w:val="left"/>
        <w:rPr>
          <w:rFonts w:ascii="Times New Roman" w:hAnsi="Times New Roman"/>
          <w:b/>
          <w:bCs/>
          <w:i/>
          <w:color w:val="000000"/>
          <w:sz w:val="28"/>
          <w:szCs w:val="28"/>
        </w:rPr>
      </w:pPr>
    </w:p>
    <w:p w:rsidR="007012DA" w:rsidRDefault="007012DA" w:rsidP="00FC4AC9">
      <w:pPr>
        <w:pStyle w:val="21"/>
        <w:tabs>
          <w:tab w:val="left" w:pos="284"/>
        </w:tabs>
        <w:spacing w:line="240" w:lineRule="auto"/>
        <w:ind w:firstLine="0"/>
        <w:jc w:val="left"/>
        <w:rPr>
          <w:rFonts w:ascii="Times New Roman" w:hAnsi="Times New Roman"/>
          <w:b/>
          <w:bCs/>
          <w:i/>
          <w:color w:val="000000"/>
          <w:sz w:val="28"/>
          <w:szCs w:val="28"/>
        </w:rPr>
      </w:pPr>
    </w:p>
    <w:p w:rsidR="007012DA" w:rsidRDefault="007012DA" w:rsidP="00FC4AC9">
      <w:pPr>
        <w:pStyle w:val="21"/>
        <w:tabs>
          <w:tab w:val="left" w:pos="284"/>
        </w:tabs>
        <w:spacing w:line="240" w:lineRule="auto"/>
        <w:ind w:firstLine="0"/>
        <w:jc w:val="left"/>
        <w:rPr>
          <w:rFonts w:ascii="Times New Roman" w:hAnsi="Times New Roman"/>
          <w:b/>
          <w:bCs/>
          <w:i/>
          <w:color w:val="000000"/>
          <w:sz w:val="28"/>
          <w:szCs w:val="28"/>
        </w:rPr>
      </w:pPr>
    </w:p>
    <w:p w:rsidR="007012DA" w:rsidRDefault="007012DA" w:rsidP="00FC4AC9">
      <w:pPr>
        <w:pStyle w:val="21"/>
        <w:tabs>
          <w:tab w:val="left" w:pos="284"/>
        </w:tabs>
        <w:spacing w:line="240" w:lineRule="auto"/>
        <w:ind w:firstLine="0"/>
        <w:jc w:val="left"/>
        <w:rPr>
          <w:rFonts w:ascii="Times New Roman" w:hAnsi="Times New Roman"/>
          <w:b/>
          <w:bCs/>
          <w:i/>
          <w:color w:val="000000"/>
          <w:sz w:val="28"/>
          <w:szCs w:val="28"/>
        </w:rPr>
      </w:pPr>
    </w:p>
    <w:p w:rsidR="006F1BBC" w:rsidRDefault="006F1BBC" w:rsidP="006F1BBC">
      <w:pPr>
        <w:spacing w:after="0" w:line="240" w:lineRule="auto"/>
        <w:rPr>
          <w:rFonts w:ascii="Times New Roman" w:hAnsi="Times New Roman"/>
          <w:b/>
          <w:bCs/>
          <w:iCs/>
          <w:sz w:val="28"/>
          <w:szCs w:val="28"/>
          <w:u w:val="single"/>
        </w:rPr>
      </w:pPr>
      <w:r w:rsidRPr="00687D63">
        <w:rPr>
          <w:rFonts w:ascii="Times New Roman" w:hAnsi="Times New Roman"/>
          <w:b/>
          <w:bCs/>
          <w:iCs/>
          <w:sz w:val="28"/>
          <w:szCs w:val="28"/>
          <w:u w:val="single"/>
        </w:rPr>
        <w:lastRenderedPageBreak/>
        <w:t>Методический материал для ознакомления и возможного  применения  при разработке КОС</w:t>
      </w:r>
    </w:p>
    <w:p w:rsidR="006F1BBC" w:rsidRPr="00687D63" w:rsidRDefault="006F1BBC" w:rsidP="006F1BBC">
      <w:pPr>
        <w:spacing w:after="0" w:line="240" w:lineRule="auto"/>
        <w:rPr>
          <w:rFonts w:ascii="Times New Roman" w:hAnsi="Times New Roman"/>
          <w:b/>
          <w:bCs/>
          <w:iCs/>
          <w:sz w:val="28"/>
          <w:szCs w:val="28"/>
          <w:u w:val="single"/>
        </w:rPr>
      </w:pPr>
    </w:p>
    <w:p w:rsidR="00BD7C39" w:rsidRPr="00BB6590" w:rsidRDefault="00075BCD" w:rsidP="00BD7C39">
      <w:pPr>
        <w:rPr>
          <w:rFonts w:ascii="Times New Roman" w:hAnsi="Times New Roman"/>
          <w:b/>
          <w:sz w:val="24"/>
          <w:szCs w:val="24"/>
        </w:rPr>
      </w:pPr>
      <w:r>
        <w:rPr>
          <w:rFonts w:ascii="Times New Roman" w:hAnsi="Times New Roman"/>
          <w:b/>
          <w:sz w:val="24"/>
          <w:szCs w:val="24"/>
          <w:u w:val="single"/>
        </w:rPr>
        <w:t xml:space="preserve">5. </w:t>
      </w:r>
      <w:r w:rsidR="006F1BBC">
        <w:rPr>
          <w:rFonts w:ascii="Times New Roman" w:hAnsi="Times New Roman"/>
          <w:b/>
          <w:sz w:val="24"/>
          <w:szCs w:val="24"/>
          <w:u w:val="single"/>
        </w:rPr>
        <w:t xml:space="preserve"> </w:t>
      </w:r>
      <w:r w:rsidR="00BD7C39" w:rsidRPr="00B848CD">
        <w:rPr>
          <w:rFonts w:ascii="Times New Roman" w:hAnsi="Times New Roman"/>
          <w:b/>
          <w:sz w:val="24"/>
          <w:szCs w:val="24"/>
          <w:u w:val="single"/>
        </w:rPr>
        <w:t>Контрольно-оценочные материалы экзамена</w:t>
      </w:r>
      <w:r w:rsidRPr="00075BCD">
        <w:rPr>
          <w:rFonts w:ascii="Times New Roman" w:hAnsi="Times New Roman"/>
          <w:b/>
          <w:sz w:val="24"/>
          <w:szCs w:val="24"/>
          <w:u w:val="single"/>
        </w:rPr>
        <w:t xml:space="preserve"> </w:t>
      </w:r>
      <w:r>
        <w:rPr>
          <w:rFonts w:ascii="Times New Roman" w:hAnsi="Times New Roman"/>
          <w:b/>
          <w:sz w:val="24"/>
          <w:szCs w:val="24"/>
          <w:u w:val="single"/>
        </w:rPr>
        <w:t>(</w:t>
      </w:r>
      <w:r w:rsidRPr="00B848CD">
        <w:rPr>
          <w:rFonts w:ascii="Times New Roman" w:hAnsi="Times New Roman"/>
          <w:b/>
          <w:sz w:val="24"/>
          <w:szCs w:val="24"/>
          <w:u w:val="single"/>
        </w:rPr>
        <w:t>квалификационного</w:t>
      </w:r>
      <w:r>
        <w:rPr>
          <w:rFonts w:ascii="Times New Roman" w:hAnsi="Times New Roman"/>
          <w:b/>
          <w:sz w:val="24"/>
          <w:szCs w:val="24"/>
          <w:u w:val="single"/>
        </w:rPr>
        <w:t>)</w:t>
      </w:r>
      <w:r w:rsidR="00BD7C39" w:rsidRPr="00B848CD">
        <w:rPr>
          <w:rFonts w:ascii="Times New Roman" w:hAnsi="Times New Roman"/>
          <w:b/>
          <w:sz w:val="24"/>
          <w:szCs w:val="24"/>
          <w:u w:val="single"/>
        </w:rPr>
        <w:t xml:space="preserve"> по профессиональному модулю ПМ.</w:t>
      </w:r>
      <w:r w:rsidR="00BD7C39" w:rsidRPr="00B848CD">
        <w:rPr>
          <w:rFonts w:ascii="Times New Roman" w:hAnsi="Times New Roman"/>
          <w:b/>
          <w:sz w:val="24"/>
          <w:szCs w:val="24"/>
          <w:u w:val="single"/>
          <w:lang w:val="en-US"/>
        </w:rPr>
        <w:t>n</w:t>
      </w:r>
      <w:r w:rsidR="00BD7C39" w:rsidRPr="00B848CD">
        <w:rPr>
          <w:rFonts w:ascii="Times New Roman" w:hAnsi="Times New Roman"/>
          <w:color w:val="000000"/>
          <w:sz w:val="24"/>
          <w:szCs w:val="24"/>
        </w:rPr>
        <w:t xml:space="preserve"> </w:t>
      </w:r>
    </w:p>
    <w:p w:rsidR="00BD7C39" w:rsidRPr="00B848CD" w:rsidRDefault="00075BCD" w:rsidP="00BD7C39">
      <w:pPr>
        <w:spacing w:after="0" w:line="240" w:lineRule="auto"/>
        <w:rPr>
          <w:rFonts w:ascii="Times New Roman" w:hAnsi="Times New Roman"/>
          <w:b/>
          <w:sz w:val="24"/>
          <w:szCs w:val="24"/>
          <w:u w:val="single"/>
        </w:rPr>
      </w:pPr>
      <w:r>
        <w:rPr>
          <w:rFonts w:ascii="Times New Roman" w:hAnsi="Times New Roman"/>
          <w:b/>
          <w:sz w:val="24"/>
          <w:szCs w:val="24"/>
        </w:rPr>
        <w:t>5.1</w:t>
      </w:r>
      <w:r w:rsidR="00BD7C39" w:rsidRPr="00B848CD">
        <w:rPr>
          <w:rFonts w:ascii="Times New Roman" w:hAnsi="Times New Roman"/>
          <w:b/>
          <w:sz w:val="24"/>
          <w:szCs w:val="24"/>
        </w:rPr>
        <w:t xml:space="preserve">. </w:t>
      </w:r>
      <w:r w:rsidR="00BD7C39" w:rsidRPr="00B848CD">
        <w:rPr>
          <w:rFonts w:ascii="Times New Roman" w:hAnsi="Times New Roman"/>
          <w:b/>
          <w:sz w:val="24"/>
          <w:szCs w:val="24"/>
          <w:u w:val="single"/>
        </w:rPr>
        <w:t>Примерная программа экзамена</w:t>
      </w:r>
      <w:r w:rsidR="004F0963" w:rsidRPr="004F0963">
        <w:rPr>
          <w:rFonts w:ascii="Times New Roman" w:hAnsi="Times New Roman"/>
          <w:b/>
          <w:sz w:val="24"/>
          <w:szCs w:val="24"/>
          <w:u w:val="single"/>
        </w:rPr>
        <w:t xml:space="preserve"> </w:t>
      </w:r>
      <w:r w:rsidR="004F0963">
        <w:rPr>
          <w:rFonts w:ascii="Times New Roman" w:hAnsi="Times New Roman"/>
          <w:b/>
          <w:sz w:val="24"/>
          <w:szCs w:val="24"/>
          <w:u w:val="single"/>
        </w:rPr>
        <w:t>(</w:t>
      </w:r>
      <w:r w:rsidR="004F0963" w:rsidRPr="00B848CD">
        <w:rPr>
          <w:rFonts w:ascii="Times New Roman" w:hAnsi="Times New Roman"/>
          <w:b/>
          <w:sz w:val="24"/>
          <w:szCs w:val="24"/>
          <w:u w:val="single"/>
        </w:rPr>
        <w:t>квалификационного</w:t>
      </w:r>
      <w:r w:rsidR="004F0963">
        <w:rPr>
          <w:rFonts w:ascii="Times New Roman" w:hAnsi="Times New Roman"/>
          <w:b/>
          <w:sz w:val="24"/>
          <w:szCs w:val="24"/>
          <w:u w:val="single"/>
        </w:rPr>
        <w:t>)</w:t>
      </w:r>
    </w:p>
    <w:p w:rsidR="00BD7C39" w:rsidRPr="00B848CD" w:rsidRDefault="00BD7C39" w:rsidP="00BD7C39">
      <w:pPr>
        <w:spacing w:after="0" w:line="240" w:lineRule="auto"/>
        <w:jc w:val="both"/>
        <w:rPr>
          <w:rFonts w:ascii="Times New Roman" w:hAnsi="Times New Roman"/>
          <w:color w:val="000000"/>
          <w:sz w:val="24"/>
          <w:szCs w:val="24"/>
        </w:rPr>
      </w:pPr>
      <w:r w:rsidRPr="00B848CD">
        <w:rPr>
          <w:rFonts w:ascii="Times New Roman" w:hAnsi="Times New Roman"/>
          <w:color w:val="000000"/>
          <w:sz w:val="24"/>
          <w:szCs w:val="24"/>
        </w:rPr>
        <w:t>Программа квалификационного экзамена состоит из двух частей: теоретической и практической</w:t>
      </w:r>
      <w:r w:rsidRPr="00B848CD">
        <w:rPr>
          <w:rFonts w:ascii="Times New Roman" w:hAnsi="Times New Roman"/>
          <w:color w:val="000000"/>
          <w:sz w:val="24"/>
          <w:szCs w:val="24"/>
          <w:lang w:val="tt-RU"/>
        </w:rPr>
        <w:t>.</w:t>
      </w:r>
    </w:p>
    <w:p w:rsidR="00BD7C39" w:rsidRPr="00B848CD" w:rsidRDefault="00BD7C39" w:rsidP="00BD7C39">
      <w:pPr>
        <w:spacing w:after="0" w:line="240" w:lineRule="auto"/>
        <w:ind w:firstLine="567"/>
        <w:jc w:val="both"/>
        <w:rPr>
          <w:rFonts w:ascii="Times New Roman" w:hAnsi="Times New Roman"/>
          <w:sz w:val="24"/>
          <w:szCs w:val="24"/>
          <w:lang w:val="tt-RU"/>
        </w:rPr>
      </w:pPr>
      <w:r w:rsidRPr="00B848CD">
        <w:rPr>
          <w:rFonts w:ascii="Times New Roman" w:hAnsi="Times New Roman"/>
          <w:sz w:val="24"/>
          <w:szCs w:val="24"/>
          <w:lang w:val="tt-RU"/>
        </w:rPr>
        <w:t xml:space="preserve">Теоретическая часть квалификационного экзамена состоит из теста </w:t>
      </w:r>
      <w:r w:rsidRPr="00B848CD">
        <w:rPr>
          <w:rFonts w:ascii="Times New Roman" w:hAnsi="Times New Roman"/>
          <w:sz w:val="24"/>
          <w:szCs w:val="24"/>
        </w:rPr>
        <w:t>(</w:t>
      </w:r>
      <w:r w:rsidRPr="00B848CD">
        <w:rPr>
          <w:rFonts w:ascii="Times New Roman" w:hAnsi="Times New Roman"/>
          <w:sz w:val="24"/>
          <w:szCs w:val="24"/>
          <w:lang w:val="tt-RU"/>
        </w:rPr>
        <w:t>вопросы по междисциплинарным курсам, входящим в ПМ</w:t>
      </w:r>
      <w:r w:rsidRPr="00B848CD">
        <w:rPr>
          <w:rFonts w:ascii="Times New Roman" w:hAnsi="Times New Roman"/>
          <w:sz w:val="24"/>
          <w:szCs w:val="24"/>
        </w:rPr>
        <w:t>)</w:t>
      </w:r>
      <w:r w:rsidRPr="00B848CD">
        <w:rPr>
          <w:rFonts w:ascii="Times New Roman" w:hAnsi="Times New Roman"/>
          <w:sz w:val="24"/>
          <w:szCs w:val="24"/>
          <w:lang w:val="tt-RU"/>
        </w:rPr>
        <w:t xml:space="preserve"> и ситуационной задачи.</w:t>
      </w:r>
    </w:p>
    <w:p w:rsidR="00BD7C39" w:rsidRPr="00F31883" w:rsidRDefault="00BD7C39" w:rsidP="00BD7C39">
      <w:pPr>
        <w:spacing w:after="0" w:line="240" w:lineRule="auto"/>
        <w:ind w:firstLine="567"/>
        <w:jc w:val="both"/>
        <w:rPr>
          <w:rFonts w:ascii="Times New Roman" w:hAnsi="Times New Roman"/>
          <w:sz w:val="24"/>
          <w:szCs w:val="24"/>
        </w:rPr>
      </w:pPr>
      <w:r w:rsidRPr="00B848CD">
        <w:rPr>
          <w:rFonts w:ascii="Times New Roman" w:hAnsi="Times New Roman"/>
          <w:sz w:val="24"/>
          <w:szCs w:val="24"/>
          <w:lang w:val="tt-RU"/>
        </w:rPr>
        <w:t>В ходе квалификационного экзамена к</w:t>
      </w:r>
      <w:r w:rsidRPr="00B848CD">
        <w:rPr>
          <w:rFonts w:ascii="Times New Roman" w:hAnsi="Times New Roman"/>
          <w:sz w:val="24"/>
          <w:szCs w:val="24"/>
        </w:rPr>
        <w:t>аждый студент выполняет практическую работу по _____________в учебном классе (лаборатории, мастерской) по индивидуальному заданию с последующей защитой результатов работы. На выполнение заданий</w:t>
      </w:r>
      <w:r w:rsidRPr="00B848CD">
        <w:rPr>
          <w:rFonts w:ascii="Times New Roman" w:hAnsi="Times New Roman"/>
          <w:color w:val="0070C0"/>
          <w:sz w:val="24"/>
          <w:szCs w:val="24"/>
          <w:lang w:val="tt-RU"/>
        </w:rPr>
        <w:t xml:space="preserve"> </w:t>
      </w:r>
      <w:r w:rsidRPr="00B848CD">
        <w:rPr>
          <w:rFonts w:ascii="Times New Roman" w:hAnsi="Times New Roman"/>
          <w:sz w:val="24"/>
          <w:szCs w:val="24"/>
          <w:lang w:val="tt-RU"/>
        </w:rPr>
        <w:t>теоретической части и</w:t>
      </w:r>
      <w:r w:rsidRPr="00B848CD">
        <w:rPr>
          <w:rFonts w:ascii="Times New Roman" w:hAnsi="Times New Roman"/>
          <w:color w:val="0070C0"/>
          <w:sz w:val="24"/>
          <w:szCs w:val="24"/>
          <w:lang w:val="tt-RU"/>
        </w:rPr>
        <w:t xml:space="preserve"> </w:t>
      </w:r>
      <w:r w:rsidRPr="00B848CD">
        <w:rPr>
          <w:rFonts w:ascii="Times New Roman" w:hAnsi="Times New Roman"/>
          <w:sz w:val="24"/>
          <w:szCs w:val="24"/>
        </w:rPr>
        <w:t xml:space="preserve"> практической работы отводится _ ч. __ минут. На защиту отводится до ___ минут. </w:t>
      </w:r>
    </w:p>
    <w:p w:rsidR="00BD7C39" w:rsidRPr="00B848CD" w:rsidRDefault="00BD7C39" w:rsidP="00BD7C39">
      <w:pPr>
        <w:spacing w:after="0" w:line="240" w:lineRule="auto"/>
        <w:rPr>
          <w:rFonts w:ascii="Times New Roman" w:hAnsi="Times New Roman"/>
          <w:b/>
          <w:sz w:val="24"/>
          <w:szCs w:val="24"/>
        </w:rPr>
      </w:pPr>
      <w:r w:rsidRPr="00B848CD">
        <w:rPr>
          <w:rFonts w:ascii="Times New Roman" w:hAnsi="Times New Roman"/>
          <w:sz w:val="24"/>
          <w:szCs w:val="24"/>
        </w:rPr>
        <w:t xml:space="preserve">Оценка портфолио осуществляется на основании самоанализа содержания портфолио студента </w:t>
      </w:r>
      <w:r w:rsidRPr="00B848CD">
        <w:rPr>
          <w:rFonts w:ascii="Times New Roman" w:hAnsi="Times New Roman"/>
          <w:b/>
          <w:sz w:val="24"/>
          <w:szCs w:val="24"/>
        </w:rPr>
        <w:t>(если включен</w:t>
      </w:r>
      <w:r>
        <w:rPr>
          <w:rFonts w:ascii="Times New Roman" w:hAnsi="Times New Roman"/>
          <w:b/>
          <w:sz w:val="24"/>
          <w:szCs w:val="24"/>
        </w:rPr>
        <w:t>а</w:t>
      </w:r>
      <w:r w:rsidRPr="00B848CD">
        <w:rPr>
          <w:rFonts w:ascii="Times New Roman" w:hAnsi="Times New Roman"/>
          <w:b/>
          <w:sz w:val="24"/>
          <w:szCs w:val="24"/>
        </w:rPr>
        <w:t xml:space="preserve"> в квал.экз.).</w:t>
      </w:r>
    </w:p>
    <w:p w:rsidR="00BD7C39" w:rsidRPr="00B848CD" w:rsidRDefault="00075BCD" w:rsidP="00BD7C39">
      <w:pPr>
        <w:spacing w:after="0" w:line="240" w:lineRule="auto"/>
        <w:rPr>
          <w:rFonts w:ascii="Times New Roman" w:hAnsi="Times New Roman"/>
          <w:b/>
          <w:sz w:val="24"/>
          <w:szCs w:val="24"/>
        </w:rPr>
      </w:pPr>
      <w:r>
        <w:rPr>
          <w:rFonts w:ascii="Times New Roman" w:hAnsi="Times New Roman"/>
          <w:b/>
          <w:sz w:val="24"/>
          <w:szCs w:val="24"/>
        </w:rPr>
        <w:t xml:space="preserve">5.1.2  </w:t>
      </w:r>
      <w:r w:rsidR="00BD7C39" w:rsidRPr="00B848CD">
        <w:rPr>
          <w:rFonts w:ascii="Times New Roman" w:hAnsi="Times New Roman"/>
          <w:b/>
          <w:sz w:val="24"/>
          <w:szCs w:val="24"/>
        </w:rPr>
        <w:t xml:space="preserve">Оценочные задания  </w:t>
      </w:r>
    </w:p>
    <w:p w:rsidR="00BD7C39" w:rsidRPr="002E722E" w:rsidRDefault="00BD7C39" w:rsidP="00BD7C39">
      <w:pPr>
        <w:spacing w:after="0" w:line="240" w:lineRule="auto"/>
        <w:rPr>
          <w:rFonts w:ascii="Times New Roman" w:hAnsi="Times New Roman"/>
          <w:b/>
          <w:sz w:val="24"/>
          <w:szCs w:val="24"/>
        </w:rPr>
      </w:pPr>
      <w:r w:rsidRPr="002E722E">
        <w:rPr>
          <w:rFonts w:ascii="Times New Roman" w:hAnsi="Times New Roman"/>
          <w:b/>
          <w:sz w:val="24"/>
          <w:szCs w:val="24"/>
          <w:u w:val="single"/>
          <w:lang w:val="tt-RU"/>
        </w:rPr>
        <w:t>Теоретическая часть экзамена</w:t>
      </w:r>
      <w:r w:rsidR="004F0963" w:rsidRPr="004F0963">
        <w:rPr>
          <w:rFonts w:ascii="Times New Roman" w:hAnsi="Times New Roman"/>
          <w:b/>
          <w:sz w:val="24"/>
          <w:szCs w:val="24"/>
          <w:u w:val="single"/>
          <w:lang w:val="tt-RU"/>
        </w:rPr>
        <w:t xml:space="preserve"> </w:t>
      </w:r>
      <w:r w:rsidR="004F0963">
        <w:rPr>
          <w:rFonts w:ascii="Times New Roman" w:hAnsi="Times New Roman"/>
          <w:b/>
          <w:sz w:val="24"/>
          <w:szCs w:val="24"/>
          <w:u w:val="single"/>
          <w:lang w:val="tt-RU"/>
        </w:rPr>
        <w:t>(</w:t>
      </w:r>
      <w:r w:rsidR="004F0963" w:rsidRPr="002E722E">
        <w:rPr>
          <w:rFonts w:ascii="Times New Roman" w:hAnsi="Times New Roman"/>
          <w:b/>
          <w:sz w:val="24"/>
          <w:szCs w:val="24"/>
          <w:u w:val="single"/>
          <w:lang w:val="tt-RU"/>
        </w:rPr>
        <w:t>квалификационного</w:t>
      </w:r>
      <w:r w:rsidR="004F0963">
        <w:rPr>
          <w:rFonts w:ascii="Times New Roman" w:hAnsi="Times New Roman"/>
          <w:b/>
          <w:sz w:val="24"/>
          <w:szCs w:val="24"/>
          <w:u w:val="single"/>
          <w:lang w:val="tt-RU"/>
        </w:rPr>
        <w:t>)</w:t>
      </w:r>
      <w:r>
        <w:rPr>
          <w:rFonts w:ascii="Times New Roman" w:hAnsi="Times New Roman"/>
          <w:b/>
          <w:sz w:val="24"/>
          <w:szCs w:val="24"/>
          <w:u w:val="single"/>
          <w:lang w:val="tt-RU"/>
        </w:rPr>
        <w:t>:</w:t>
      </w:r>
      <w:r w:rsidRPr="002E722E">
        <w:rPr>
          <w:rFonts w:ascii="Times New Roman" w:hAnsi="Times New Roman"/>
          <w:b/>
          <w:i/>
          <w:sz w:val="24"/>
          <w:szCs w:val="24"/>
          <w:u w:val="single"/>
        </w:rPr>
        <w:t xml:space="preserve"> </w:t>
      </w:r>
      <w:r w:rsidRPr="002E722E">
        <w:rPr>
          <w:rFonts w:ascii="Times New Roman" w:hAnsi="Times New Roman"/>
          <w:b/>
          <w:sz w:val="24"/>
          <w:szCs w:val="24"/>
        </w:rPr>
        <w:t>Перечень вопросов и заданий по МДК</w:t>
      </w:r>
      <w:r w:rsidRPr="002E722E">
        <w:rPr>
          <w:rFonts w:ascii="Times New Roman" w:hAnsi="Times New Roman"/>
          <w:b/>
          <w:sz w:val="24"/>
          <w:szCs w:val="24"/>
          <w:lang w:val="en-US"/>
        </w:rPr>
        <w:t>n</w:t>
      </w:r>
    </w:p>
    <w:p w:rsidR="00BD7C39" w:rsidRPr="00CD73E2" w:rsidRDefault="00BD7C39" w:rsidP="00BD7C39">
      <w:pPr>
        <w:spacing w:after="0" w:line="240" w:lineRule="auto"/>
        <w:jc w:val="center"/>
        <w:rPr>
          <w:rFonts w:ascii="Times New Roman" w:hAnsi="Times New Roman"/>
          <w:b/>
          <w:sz w:val="24"/>
          <w:szCs w:val="24"/>
        </w:rPr>
      </w:pPr>
      <w:r w:rsidRPr="00B848CD">
        <w:rPr>
          <w:rFonts w:ascii="Times New Roman" w:hAnsi="Times New Roman"/>
          <w:b/>
          <w:sz w:val="24"/>
          <w:szCs w:val="24"/>
        </w:rPr>
        <w:t>ВАРИАНТ № 1</w:t>
      </w:r>
      <w:r>
        <w:rPr>
          <w:rFonts w:ascii="Times New Roman" w:hAnsi="Times New Roman"/>
          <w:b/>
          <w:sz w:val="24"/>
          <w:szCs w:val="24"/>
        </w:rPr>
        <w:t>,2,</w:t>
      </w:r>
      <w:r>
        <w:rPr>
          <w:rFonts w:ascii="Times New Roman" w:hAnsi="Times New Roman"/>
          <w:b/>
          <w:sz w:val="24"/>
          <w:szCs w:val="24"/>
          <w:lang w:val="en-US"/>
        </w:rPr>
        <w:t>n</w:t>
      </w:r>
    </w:p>
    <w:p w:rsidR="00BD7C39" w:rsidRPr="00B848CD" w:rsidRDefault="00BD7C39" w:rsidP="00BD7C39">
      <w:pPr>
        <w:spacing w:after="0" w:line="240" w:lineRule="auto"/>
        <w:jc w:val="both"/>
        <w:rPr>
          <w:rFonts w:ascii="Times New Roman" w:hAnsi="Times New Roman"/>
          <w:b/>
          <w:sz w:val="24"/>
          <w:szCs w:val="24"/>
        </w:rPr>
      </w:pPr>
      <w:r w:rsidRPr="00B848CD">
        <w:rPr>
          <w:rFonts w:ascii="Times New Roman" w:hAnsi="Times New Roman"/>
          <w:b/>
          <w:sz w:val="24"/>
          <w:szCs w:val="24"/>
        </w:rPr>
        <w:t>Инструкция</w:t>
      </w:r>
    </w:p>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sz w:val="24"/>
          <w:szCs w:val="24"/>
        </w:rPr>
        <w:t>Внимательно прочитайте задание.</w:t>
      </w:r>
    </w:p>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sz w:val="24"/>
          <w:szCs w:val="24"/>
        </w:rPr>
        <w:t xml:space="preserve">Вы можете воспользоваться  </w:t>
      </w:r>
      <w:r w:rsidRPr="00B848CD">
        <w:rPr>
          <w:rFonts w:ascii="Times New Roman" w:hAnsi="Times New Roman"/>
          <w:i/>
          <w:sz w:val="24"/>
          <w:szCs w:val="24"/>
        </w:rPr>
        <w:t>(указать, чем)</w:t>
      </w:r>
      <w:r w:rsidRPr="00B848CD">
        <w:rPr>
          <w:rFonts w:ascii="Times New Roman" w:hAnsi="Times New Roman"/>
          <w:sz w:val="24"/>
          <w:szCs w:val="24"/>
        </w:rPr>
        <w:t xml:space="preserve"> ____________</w:t>
      </w:r>
    </w:p>
    <w:p w:rsidR="00BD7C39" w:rsidRPr="00B848CD" w:rsidRDefault="00BD7C39" w:rsidP="00BD7C39">
      <w:pPr>
        <w:spacing w:after="0" w:line="240" w:lineRule="auto"/>
        <w:jc w:val="both"/>
        <w:rPr>
          <w:rFonts w:ascii="Times New Roman" w:hAnsi="Times New Roman"/>
          <w:b/>
          <w:sz w:val="24"/>
          <w:szCs w:val="24"/>
        </w:rPr>
      </w:pPr>
      <w:r w:rsidRPr="00B848CD">
        <w:rPr>
          <w:rFonts w:ascii="Times New Roman" w:hAnsi="Times New Roman"/>
          <w:sz w:val="24"/>
          <w:szCs w:val="24"/>
        </w:rPr>
        <w:t>Время выполнения задания –  ___________________</w:t>
      </w:r>
    </w:p>
    <w:p w:rsidR="00BD7C39" w:rsidRPr="00B848CD" w:rsidRDefault="00BD7C39" w:rsidP="00BD7C39">
      <w:pPr>
        <w:spacing w:after="0" w:line="240" w:lineRule="auto"/>
        <w:jc w:val="both"/>
        <w:rPr>
          <w:rFonts w:ascii="Times New Roman" w:hAnsi="Times New Roman"/>
          <w:b/>
          <w:sz w:val="24"/>
          <w:szCs w:val="24"/>
        </w:rPr>
      </w:pPr>
      <w:r w:rsidRPr="00B848CD">
        <w:rPr>
          <w:rFonts w:ascii="Times New Roman" w:hAnsi="Times New Roman"/>
          <w:b/>
          <w:sz w:val="24"/>
          <w:szCs w:val="24"/>
        </w:rPr>
        <w:t>Задание</w:t>
      </w:r>
    </w:p>
    <w:p w:rsidR="00BD7C39" w:rsidRPr="00B848CD" w:rsidRDefault="00BD7C39" w:rsidP="00BD7C39">
      <w:pPr>
        <w:spacing w:after="0" w:line="240" w:lineRule="auto"/>
        <w:jc w:val="both"/>
        <w:rPr>
          <w:rFonts w:ascii="Times New Roman" w:hAnsi="Times New Roman"/>
          <w:i/>
          <w:sz w:val="24"/>
          <w:szCs w:val="24"/>
        </w:rPr>
      </w:pPr>
      <w:r w:rsidRPr="00B848CD">
        <w:rPr>
          <w:rFonts w:ascii="Times New Roman" w:hAnsi="Times New Roman"/>
          <w:i/>
          <w:sz w:val="24"/>
          <w:szCs w:val="24"/>
        </w:rPr>
        <w:t>Текст задания,</w:t>
      </w:r>
    </w:p>
    <w:p w:rsidR="00BD7C39" w:rsidRDefault="00BD7C39" w:rsidP="00BD7C39">
      <w:pPr>
        <w:spacing w:after="0" w:line="240" w:lineRule="auto"/>
        <w:rPr>
          <w:rFonts w:ascii="Times New Roman" w:hAnsi="Times New Roman"/>
          <w:b/>
          <w:sz w:val="24"/>
          <w:szCs w:val="24"/>
        </w:rPr>
      </w:pPr>
      <w:r w:rsidRPr="00B848CD">
        <w:rPr>
          <w:rFonts w:ascii="Times New Roman" w:hAnsi="Times New Roman"/>
          <w:b/>
          <w:sz w:val="24"/>
          <w:szCs w:val="24"/>
        </w:rPr>
        <w:t>Критерии оценки:</w:t>
      </w:r>
    </w:p>
    <w:p w:rsidR="00AF26CF" w:rsidRPr="00B848CD" w:rsidRDefault="00AF26CF" w:rsidP="00BD7C39">
      <w:pPr>
        <w:spacing w:after="0" w:line="240" w:lineRule="auto"/>
        <w:rPr>
          <w:rFonts w:ascii="Times New Roman" w:hAnsi="Times New Roman"/>
          <w:b/>
          <w:sz w:val="24"/>
          <w:szCs w:val="24"/>
        </w:rPr>
      </w:pPr>
    </w:p>
    <w:p w:rsidR="00BD7C39" w:rsidRPr="00B848CD" w:rsidRDefault="00BD7C39" w:rsidP="00BD7C39">
      <w:pPr>
        <w:spacing w:after="0" w:line="240" w:lineRule="auto"/>
        <w:rPr>
          <w:rFonts w:ascii="Times New Roman" w:hAnsi="Times New Roman"/>
          <w:b/>
          <w:sz w:val="24"/>
          <w:szCs w:val="24"/>
        </w:rPr>
      </w:pPr>
      <w:r w:rsidRPr="00B848CD">
        <w:rPr>
          <w:rFonts w:ascii="Times New Roman" w:hAnsi="Times New Roman"/>
          <w:b/>
          <w:sz w:val="24"/>
          <w:szCs w:val="24"/>
          <w:u w:val="single"/>
        </w:rPr>
        <w:t>Практическая часть экз.</w:t>
      </w:r>
      <w:r w:rsidR="004F0963">
        <w:rPr>
          <w:rFonts w:ascii="Times New Roman" w:hAnsi="Times New Roman"/>
          <w:b/>
          <w:sz w:val="24"/>
          <w:szCs w:val="24"/>
          <w:u w:val="single"/>
        </w:rPr>
        <w:t>кв.</w:t>
      </w:r>
      <w:r w:rsidRPr="00B848CD">
        <w:rPr>
          <w:rFonts w:ascii="Times New Roman" w:hAnsi="Times New Roman"/>
          <w:b/>
          <w:sz w:val="24"/>
          <w:szCs w:val="24"/>
        </w:rPr>
        <w:t>:  Комплексная практическая работа</w:t>
      </w:r>
    </w:p>
    <w:p w:rsidR="00BD7C39" w:rsidRPr="00B848CD" w:rsidRDefault="00BD7C39" w:rsidP="00BD7C39">
      <w:pPr>
        <w:spacing w:after="0" w:line="240" w:lineRule="auto"/>
        <w:jc w:val="both"/>
        <w:rPr>
          <w:rFonts w:ascii="Times New Roman" w:hAnsi="Times New Roman"/>
          <w:b/>
          <w:sz w:val="24"/>
          <w:szCs w:val="24"/>
          <w:u w:val="single"/>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245"/>
      </w:tblGrid>
      <w:tr w:rsidR="00BD7C39" w:rsidRPr="00B848CD" w:rsidTr="00BD7C39">
        <w:tc>
          <w:tcPr>
            <w:tcW w:w="4536" w:type="dxa"/>
            <w:tcBorders>
              <w:top w:val="single" w:sz="4" w:space="0" w:color="auto"/>
              <w:left w:val="single" w:sz="4" w:space="0" w:color="auto"/>
              <w:bottom w:val="single" w:sz="4" w:space="0" w:color="auto"/>
              <w:right w:val="single" w:sz="4" w:space="0" w:color="auto"/>
            </w:tcBorders>
            <w:hideMark/>
          </w:tcPr>
          <w:p w:rsidR="00BD7C39" w:rsidRPr="00B848CD" w:rsidRDefault="00BD7C39" w:rsidP="00BD7C39">
            <w:pPr>
              <w:spacing w:after="0" w:line="240" w:lineRule="auto"/>
              <w:jc w:val="center"/>
              <w:rPr>
                <w:rFonts w:ascii="Times New Roman" w:eastAsia="PMingLiU" w:hAnsi="Times New Roman"/>
                <w:sz w:val="24"/>
                <w:szCs w:val="24"/>
                <w:lang w:eastAsia="zh-TW"/>
              </w:rPr>
            </w:pPr>
            <w:r w:rsidRPr="00B848CD">
              <w:rPr>
                <w:rFonts w:ascii="Times New Roman" w:hAnsi="Times New Roman"/>
                <w:sz w:val="24"/>
                <w:szCs w:val="24"/>
              </w:rPr>
              <w:t>Профессиональные и общие  компетенции</w:t>
            </w:r>
          </w:p>
        </w:tc>
        <w:tc>
          <w:tcPr>
            <w:tcW w:w="5245" w:type="dxa"/>
            <w:tcBorders>
              <w:top w:val="single" w:sz="4" w:space="0" w:color="auto"/>
              <w:left w:val="single" w:sz="4" w:space="0" w:color="auto"/>
              <w:bottom w:val="single" w:sz="4" w:space="0" w:color="auto"/>
              <w:right w:val="single" w:sz="4" w:space="0" w:color="auto"/>
            </w:tcBorders>
            <w:hideMark/>
          </w:tcPr>
          <w:p w:rsidR="00BD7C39" w:rsidRPr="00B848CD" w:rsidRDefault="00BD7C39" w:rsidP="00BD7C39">
            <w:pPr>
              <w:spacing w:after="0" w:line="240" w:lineRule="auto"/>
              <w:jc w:val="center"/>
              <w:rPr>
                <w:rFonts w:ascii="Times New Roman" w:eastAsia="PMingLiU" w:hAnsi="Times New Roman"/>
                <w:sz w:val="24"/>
                <w:szCs w:val="24"/>
                <w:lang w:eastAsia="zh-TW"/>
              </w:rPr>
            </w:pPr>
            <w:r w:rsidRPr="00B848CD">
              <w:rPr>
                <w:rFonts w:ascii="Times New Roman" w:hAnsi="Times New Roman"/>
                <w:sz w:val="24"/>
                <w:szCs w:val="24"/>
              </w:rPr>
              <w:t>Практическое задание</w:t>
            </w:r>
          </w:p>
        </w:tc>
      </w:tr>
      <w:tr w:rsidR="00BD7C39" w:rsidRPr="00B848CD" w:rsidTr="00BD7C39">
        <w:trPr>
          <w:trHeight w:val="286"/>
        </w:trPr>
        <w:tc>
          <w:tcPr>
            <w:tcW w:w="4536"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 xml:space="preserve">ПК </w:t>
            </w:r>
            <w:r w:rsidRPr="00B848CD">
              <w:rPr>
                <w:rFonts w:ascii="Times New Roman" w:hAnsi="Times New Roman"/>
                <w:sz w:val="24"/>
                <w:szCs w:val="24"/>
                <w:lang w:val="en-US"/>
              </w:rPr>
              <w:t>n</w:t>
            </w:r>
          </w:p>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 xml:space="preserve">ПК </w:t>
            </w:r>
            <w:r w:rsidRPr="00B848CD">
              <w:rPr>
                <w:rFonts w:ascii="Times New Roman" w:hAnsi="Times New Roman"/>
                <w:sz w:val="24"/>
                <w:szCs w:val="24"/>
                <w:lang w:val="en-US"/>
              </w:rPr>
              <w:t>n</w:t>
            </w:r>
          </w:p>
          <w:p w:rsidR="00BD7C39" w:rsidRPr="00B848CD" w:rsidRDefault="00BD7C39" w:rsidP="00BD7C39">
            <w:pPr>
              <w:spacing w:after="0" w:line="240" w:lineRule="auto"/>
              <w:rPr>
                <w:rFonts w:ascii="Times New Roman" w:hAnsi="Times New Roman"/>
                <w:sz w:val="24"/>
                <w:szCs w:val="24"/>
              </w:rPr>
            </w:pPr>
          </w:p>
          <w:p w:rsidR="00BD7C39" w:rsidRPr="00BB6590"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 xml:space="preserve">ПК </w:t>
            </w:r>
            <w:r w:rsidRPr="00B848CD">
              <w:rPr>
                <w:rFonts w:ascii="Times New Roman" w:hAnsi="Times New Roman"/>
                <w:sz w:val="24"/>
                <w:szCs w:val="24"/>
                <w:lang w:val="en-US"/>
              </w:rPr>
              <w:t>n</w:t>
            </w:r>
          </w:p>
          <w:p w:rsidR="00BD7C39" w:rsidRPr="00BB6590"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 xml:space="preserve">ПК </w:t>
            </w:r>
            <w:r w:rsidRPr="00B848CD">
              <w:rPr>
                <w:rFonts w:ascii="Times New Roman" w:hAnsi="Times New Roman"/>
                <w:sz w:val="24"/>
                <w:szCs w:val="24"/>
                <w:lang w:val="en-US"/>
              </w:rPr>
              <w:t>n</w:t>
            </w:r>
          </w:p>
          <w:p w:rsidR="00BD7C39" w:rsidRPr="00BB6590" w:rsidRDefault="00BD7C39" w:rsidP="00BD7C39">
            <w:pPr>
              <w:spacing w:after="0" w:line="240" w:lineRule="auto"/>
              <w:rPr>
                <w:rFonts w:ascii="Times New Roman" w:hAnsi="Times New Roman"/>
                <w:sz w:val="24"/>
                <w:szCs w:val="24"/>
              </w:rPr>
            </w:pPr>
          </w:p>
          <w:p w:rsidR="00BD7C39" w:rsidRPr="00BB6590" w:rsidRDefault="00BD7C39" w:rsidP="00BD7C39">
            <w:pPr>
              <w:spacing w:after="0" w:line="240" w:lineRule="auto"/>
              <w:rPr>
                <w:rFonts w:ascii="Times New Roman" w:hAnsi="Times New Roman"/>
                <w:sz w:val="24"/>
                <w:szCs w:val="24"/>
              </w:rPr>
            </w:pPr>
          </w:p>
          <w:p w:rsidR="00BD7C39" w:rsidRPr="00B848CD" w:rsidRDefault="00BD7C39" w:rsidP="00BD7C39">
            <w:pPr>
              <w:spacing w:after="0" w:line="240" w:lineRule="auto"/>
              <w:rPr>
                <w:rFonts w:ascii="Times New Roman" w:hAnsi="Times New Roman"/>
                <w:sz w:val="24"/>
                <w:szCs w:val="24"/>
                <w:lang w:val="en-US"/>
              </w:rPr>
            </w:pPr>
            <w:r w:rsidRPr="00B848CD">
              <w:rPr>
                <w:rFonts w:ascii="Times New Roman" w:hAnsi="Times New Roman"/>
                <w:sz w:val="24"/>
                <w:szCs w:val="24"/>
              </w:rPr>
              <w:t xml:space="preserve"> ОК 1 и т.д.</w:t>
            </w:r>
          </w:p>
        </w:tc>
        <w:tc>
          <w:tcPr>
            <w:tcW w:w="5245"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pStyle w:val="24"/>
              <w:widowControl w:val="0"/>
              <w:suppressAutoHyphens/>
              <w:ind w:left="0" w:firstLine="0"/>
              <w:jc w:val="both"/>
            </w:pPr>
            <w:r w:rsidRPr="00B848CD">
              <w:t>Выполнение практической работы №1</w:t>
            </w:r>
          </w:p>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Задание 1.1</w:t>
            </w:r>
          </w:p>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Задание 1.2 и т.д.</w:t>
            </w:r>
          </w:p>
          <w:p w:rsidR="00BD7C39" w:rsidRPr="00B848CD" w:rsidRDefault="00BD7C39" w:rsidP="00BD7C39">
            <w:pPr>
              <w:pStyle w:val="24"/>
              <w:widowControl w:val="0"/>
              <w:suppressAutoHyphens/>
              <w:ind w:left="0" w:firstLine="0"/>
              <w:jc w:val="both"/>
            </w:pPr>
            <w:r w:rsidRPr="00B848CD">
              <w:t>Выполнение практической работы №2</w:t>
            </w:r>
          </w:p>
          <w:p w:rsidR="00BD7C39" w:rsidRPr="00B848CD" w:rsidRDefault="00BD7C39" w:rsidP="00BD7C39">
            <w:pPr>
              <w:pStyle w:val="24"/>
              <w:widowControl w:val="0"/>
              <w:suppressAutoHyphens/>
              <w:ind w:left="0" w:firstLine="0"/>
              <w:jc w:val="both"/>
            </w:pPr>
            <w:r w:rsidRPr="00B848CD">
              <w:t>Задание 2.1 ит.д.</w:t>
            </w:r>
          </w:p>
          <w:p w:rsidR="00BD7C39" w:rsidRPr="00B848CD" w:rsidRDefault="00BD7C39" w:rsidP="00BD7C39">
            <w:pPr>
              <w:pStyle w:val="24"/>
              <w:widowControl w:val="0"/>
              <w:suppressAutoHyphens/>
              <w:ind w:left="0" w:firstLine="0"/>
              <w:jc w:val="both"/>
              <w:rPr>
                <w:lang w:val="en-US"/>
              </w:rPr>
            </w:pPr>
            <w:r w:rsidRPr="00B848CD">
              <w:t>Выполнение практической работы №2</w:t>
            </w:r>
            <w:r w:rsidRPr="00B848CD">
              <w:rPr>
                <w:lang w:val="en-US"/>
              </w:rPr>
              <w:t>n</w:t>
            </w:r>
          </w:p>
          <w:p w:rsidR="00BD7C39" w:rsidRPr="00B848CD" w:rsidRDefault="00BD7C39" w:rsidP="00BD7C39">
            <w:pPr>
              <w:spacing w:after="0" w:line="240" w:lineRule="auto"/>
              <w:rPr>
                <w:rFonts w:ascii="Times New Roman" w:hAnsi="Times New Roman"/>
                <w:sz w:val="24"/>
                <w:szCs w:val="24"/>
              </w:rPr>
            </w:pPr>
          </w:p>
        </w:tc>
      </w:tr>
      <w:tr w:rsidR="00BD7C39" w:rsidRPr="00B848CD" w:rsidTr="00BD7C39">
        <w:tc>
          <w:tcPr>
            <w:tcW w:w="4536" w:type="dxa"/>
            <w:tcBorders>
              <w:top w:val="single" w:sz="4" w:space="0" w:color="auto"/>
              <w:left w:val="single" w:sz="4" w:space="0" w:color="auto"/>
              <w:bottom w:val="single" w:sz="4" w:space="0" w:color="auto"/>
              <w:right w:val="single" w:sz="4" w:space="0" w:color="auto"/>
            </w:tcBorders>
            <w:hideMark/>
          </w:tcPr>
          <w:p w:rsidR="00BD7C39" w:rsidRPr="00B848CD" w:rsidRDefault="00BD7C39" w:rsidP="00BD7C39">
            <w:pPr>
              <w:spacing w:after="0" w:line="240" w:lineRule="auto"/>
              <w:rPr>
                <w:rFonts w:ascii="Times New Roman" w:eastAsia="PMingLiU" w:hAnsi="Times New Roman"/>
                <w:sz w:val="24"/>
                <w:szCs w:val="24"/>
                <w:lang w:eastAsia="zh-TW"/>
              </w:rPr>
            </w:pPr>
            <w:r w:rsidRPr="00B848CD">
              <w:rPr>
                <w:rFonts w:ascii="Times New Roman" w:hAnsi="Times New Roman"/>
                <w:sz w:val="24"/>
                <w:szCs w:val="24"/>
              </w:rPr>
              <w:t xml:space="preserve">ПК </w:t>
            </w:r>
            <w:r w:rsidRPr="00B848CD">
              <w:rPr>
                <w:rFonts w:ascii="Times New Roman" w:hAnsi="Times New Roman"/>
                <w:sz w:val="24"/>
                <w:szCs w:val="24"/>
                <w:lang w:val="en-US"/>
              </w:rPr>
              <w:t>n</w:t>
            </w:r>
            <w:r w:rsidRPr="00B848CD">
              <w:rPr>
                <w:rFonts w:ascii="Times New Roman" w:hAnsi="Times New Roman"/>
                <w:sz w:val="24"/>
                <w:szCs w:val="24"/>
              </w:rPr>
              <w:t>.</w:t>
            </w:r>
            <w:r w:rsidRPr="00B848CD">
              <w:rPr>
                <w:rFonts w:ascii="Times New Roman" w:hAnsi="Times New Roman"/>
                <w:sz w:val="24"/>
                <w:szCs w:val="24"/>
                <w:lang w:val="en-US"/>
              </w:rPr>
              <w:t>n</w:t>
            </w:r>
            <w:r w:rsidRPr="00B848CD">
              <w:rPr>
                <w:rFonts w:ascii="Times New Roman" w:hAnsi="Times New Roman"/>
                <w:sz w:val="24"/>
                <w:szCs w:val="24"/>
              </w:rPr>
              <w:t xml:space="preserve">.- </w:t>
            </w:r>
            <w:r w:rsidRPr="00B848CD">
              <w:rPr>
                <w:rFonts w:ascii="Times New Roman" w:hAnsi="Times New Roman"/>
                <w:sz w:val="24"/>
                <w:szCs w:val="24"/>
                <w:lang w:val="en-US"/>
              </w:rPr>
              <w:t>n</w:t>
            </w:r>
            <w:r w:rsidRPr="00B848CD">
              <w:rPr>
                <w:rFonts w:ascii="Times New Roman" w:hAnsi="Times New Roman"/>
                <w:sz w:val="24"/>
                <w:szCs w:val="24"/>
              </w:rPr>
              <w:t>.</w:t>
            </w:r>
            <w:r w:rsidRPr="00B848CD">
              <w:rPr>
                <w:rFonts w:ascii="Times New Roman" w:hAnsi="Times New Roman"/>
                <w:sz w:val="24"/>
                <w:szCs w:val="24"/>
                <w:lang w:val="en-US"/>
              </w:rPr>
              <w:t>n</w:t>
            </w:r>
          </w:p>
          <w:p w:rsidR="00BD7C39" w:rsidRPr="00B848CD" w:rsidRDefault="00BD7C39" w:rsidP="00BD7C39">
            <w:pPr>
              <w:spacing w:after="0" w:line="240" w:lineRule="auto"/>
              <w:rPr>
                <w:rFonts w:ascii="Times New Roman" w:eastAsia="PMingLiU" w:hAnsi="Times New Roman"/>
                <w:sz w:val="24"/>
                <w:szCs w:val="24"/>
                <w:lang w:eastAsia="zh-TW"/>
              </w:rPr>
            </w:pPr>
            <w:r w:rsidRPr="00B848CD">
              <w:rPr>
                <w:rFonts w:ascii="Times New Roman" w:hAnsi="Times New Roman"/>
                <w:sz w:val="24"/>
                <w:szCs w:val="24"/>
              </w:rPr>
              <w:t>ОК 1-10</w:t>
            </w:r>
          </w:p>
        </w:tc>
        <w:tc>
          <w:tcPr>
            <w:tcW w:w="5245"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spacing w:after="0" w:line="240" w:lineRule="auto"/>
              <w:rPr>
                <w:rFonts w:ascii="Times New Roman" w:eastAsia="PMingLiU" w:hAnsi="Times New Roman"/>
                <w:sz w:val="24"/>
                <w:szCs w:val="24"/>
                <w:lang w:eastAsia="zh-TW"/>
              </w:rPr>
            </w:pPr>
            <w:r w:rsidRPr="00B848CD">
              <w:rPr>
                <w:rFonts w:ascii="Times New Roman" w:hAnsi="Times New Roman"/>
                <w:sz w:val="24"/>
                <w:szCs w:val="24"/>
              </w:rPr>
              <w:t>Оценка портфолио(если включено в квал.экз.)</w:t>
            </w:r>
          </w:p>
          <w:p w:rsidR="00BD7C39" w:rsidRPr="00B848CD" w:rsidRDefault="00BD7C39" w:rsidP="00BD7C39">
            <w:pPr>
              <w:spacing w:after="0" w:line="240" w:lineRule="auto"/>
              <w:rPr>
                <w:rFonts w:ascii="Times New Roman" w:eastAsia="PMingLiU" w:hAnsi="Times New Roman"/>
                <w:sz w:val="24"/>
                <w:szCs w:val="24"/>
                <w:lang w:eastAsia="zh-TW"/>
              </w:rPr>
            </w:pPr>
          </w:p>
        </w:tc>
      </w:tr>
    </w:tbl>
    <w:p w:rsidR="00BD7C39" w:rsidRPr="00B848CD" w:rsidRDefault="00BD7C39" w:rsidP="00BD7C39">
      <w:pPr>
        <w:spacing w:after="0" w:line="240" w:lineRule="auto"/>
        <w:rPr>
          <w:rFonts w:ascii="Times New Roman" w:hAnsi="Times New Roman"/>
          <w:b/>
          <w:sz w:val="24"/>
          <w:szCs w:val="24"/>
        </w:rPr>
      </w:pPr>
    </w:p>
    <w:p w:rsidR="00BD7C39" w:rsidRPr="00B848CD" w:rsidRDefault="00BD7C39" w:rsidP="00BD7C39">
      <w:pPr>
        <w:spacing w:line="240" w:lineRule="auto"/>
        <w:jc w:val="both"/>
        <w:rPr>
          <w:rFonts w:ascii="Times New Roman" w:hAnsi="Times New Roman"/>
          <w:b/>
          <w:bCs/>
          <w:sz w:val="24"/>
          <w:szCs w:val="24"/>
        </w:rPr>
      </w:pPr>
      <w:r w:rsidRPr="00B848CD">
        <w:rPr>
          <w:rFonts w:ascii="Times New Roman" w:hAnsi="Times New Roman"/>
          <w:b/>
          <w:sz w:val="24"/>
          <w:szCs w:val="24"/>
        </w:rPr>
        <w:t xml:space="preserve">                     </w:t>
      </w:r>
      <w:r w:rsidRPr="00B848CD">
        <w:rPr>
          <w:rFonts w:ascii="Times New Roman" w:hAnsi="Times New Roman"/>
          <w:b/>
          <w:bCs/>
          <w:sz w:val="24"/>
          <w:szCs w:val="24"/>
        </w:rPr>
        <w:t xml:space="preserve">Условия выполнения ( </w:t>
      </w:r>
      <w:r w:rsidRPr="002224F5">
        <w:rPr>
          <w:rFonts w:ascii="Times New Roman" w:hAnsi="Times New Roman"/>
          <w:bCs/>
          <w:sz w:val="24"/>
          <w:szCs w:val="24"/>
        </w:rPr>
        <w:t>при необходимости</w:t>
      </w:r>
      <w:r w:rsidRPr="00B848CD">
        <w:rPr>
          <w:rFonts w:ascii="Times New Roman" w:hAnsi="Times New Roman"/>
          <w:b/>
          <w:bCs/>
          <w:sz w:val="24"/>
          <w:szCs w:val="24"/>
        </w:rPr>
        <w:t>)</w:t>
      </w:r>
    </w:p>
    <w:p w:rsidR="00BD7C39" w:rsidRPr="00B848CD" w:rsidRDefault="00BD7C39" w:rsidP="00BD7C39">
      <w:pPr>
        <w:spacing w:line="240" w:lineRule="auto"/>
        <w:jc w:val="both"/>
        <w:rPr>
          <w:rFonts w:ascii="Times New Roman" w:hAnsi="Times New Roman"/>
          <w:sz w:val="24"/>
          <w:szCs w:val="24"/>
        </w:rPr>
      </w:pPr>
      <w:r w:rsidRPr="00B848CD">
        <w:rPr>
          <w:rFonts w:ascii="Times New Roman" w:hAnsi="Times New Roman"/>
          <w:sz w:val="24"/>
          <w:szCs w:val="24"/>
        </w:rPr>
        <w:t>1. Место (время) выполнения задания (</w:t>
      </w:r>
      <w:r w:rsidRPr="00B848CD">
        <w:rPr>
          <w:rFonts w:ascii="Times New Roman" w:hAnsi="Times New Roman"/>
          <w:i/>
          <w:iCs/>
          <w:sz w:val="24"/>
          <w:szCs w:val="24"/>
        </w:rPr>
        <w:t>на учебной/ производственной практике, на рабочем месте, например, в цеху организации (предприятия), мастерской ОУ (ресурсного центра), организации, предприятия,  на полигоне, в учебном кабинете и т.п.):________</w:t>
      </w:r>
    </w:p>
    <w:p w:rsidR="00BD7C39" w:rsidRPr="00B848CD" w:rsidRDefault="00BD7C39" w:rsidP="00BD7C39">
      <w:pPr>
        <w:spacing w:line="240" w:lineRule="auto"/>
        <w:jc w:val="both"/>
        <w:rPr>
          <w:rFonts w:ascii="Times New Roman" w:hAnsi="Times New Roman"/>
          <w:sz w:val="24"/>
          <w:szCs w:val="24"/>
        </w:rPr>
      </w:pPr>
      <w:r w:rsidRPr="00B848CD">
        <w:rPr>
          <w:rFonts w:ascii="Times New Roman" w:hAnsi="Times New Roman"/>
          <w:sz w:val="24"/>
          <w:szCs w:val="24"/>
        </w:rPr>
        <w:t>2. Максимальное время выполнения задания: ___________ мин./час.</w:t>
      </w:r>
    </w:p>
    <w:p w:rsidR="00BD7C39" w:rsidRPr="00B848CD" w:rsidRDefault="00BD7C39" w:rsidP="00BD7C39">
      <w:pPr>
        <w:spacing w:line="240" w:lineRule="auto"/>
        <w:jc w:val="both"/>
        <w:rPr>
          <w:rFonts w:ascii="Times New Roman" w:hAnsi="Times New Roman"/>
          <w:sz w:val="24"/>
          <w:szCs w:val="24"/>
        </w:rPr>
      </w:pPr>
      <w:r w:rsidRPr="00B848CD">
        <w:rPr>
          <w:rFonts w:ascii="Times New Roman" w:hAnsi="Times New Roman"/>
          <w:sz w:val="24"/>
          <w:szCs w:val="24"/>
        </w:rPr>
        <w:lastRenderedPageBreak/>
        <w:t xml:space="preserve">3. Вы можете воспользоваться </w:t>
      </w:r>
      <w:r w:rsidRPr="00B848CD">
        <w:rPr>
          <w:rFonts w:ascii="Times New Roman" w:hAnsi="Times New Roman"/>
          <w:i/>
          <w:iCs/>
          <w:sz w:val="24"/>
          <w:szCs w:val="24"/>
        </w:rPr>
        <w:t>(указать используемое оборудование (инвентарь), расходные материалы, литературу и другие источники, информационно-коммуникационные технологии  и проч., если их использование предполагается на экзамене/дифзачете</w:t>
      </w:r>
      <w:r w:rsidRPr="00B848CD">
        <w:rPr>
          <w:rFonts w:ascii="Times New Roman" w:hAnsi="Times New Roman"/>
          <w:sz w:val="24"/>
          <w:szCs w:val="24"/>
        </w:rPr>
        <w:t>) _______________________________________</w:t>
      </w:r>
    </w:p>
    <w:p w:rsidR="00BD7C39" w:rsidRPr="00B848CD" w:rsidRDefault="00BD7C39" w:rsidP="00BD7C39">
      <w:pPr>
        <w:spacing w:line="240" w:lineRule="auto"/>
        <w:jc w:val="both"/>
        <w:rPr>
          <w:rFonts w:ascii="Times New Roman" w:hAnsi="Times New Roman"/>
          <w:sz w:val="24"/>
          <w:szCs w:val="24"/>
        </w:rPr>
      </w:pPr>
      <w:r w:rsidRPr="00B848CD">
        <w:rPr>
          <w:rFonts w:ascii="Times New Roman" w:hAnsi="Times New Roman"/>
          <w:sz w:val="24"/>
          <w:szCs w:val="24"/>
        </w:rPr>
        <w:t xml:space="preserve">4. </w:t>
      </w:r>
      <w:r w:rsidRPr="00B848CD">
        <w:rPr>
          <w:rFonts w:ascii="Times New Roman" w:hAnsi="Times New Roman"/>
          <w:i/>
          <w:iCs/>
          <w:sz w:val="24"/>
          <w:szCs w:val="24"/>
        </w:rPr>
        <w:t>Указать другие характеристики, отражающие сущность задания: в реальных (модельных) условиях профессиональной деятельности и т.д., и т.п.__________________</w:t>
      </w:r>
    </w:p>
    <w:p w:rsidR="00BD7C39" w:rsidRPr="00BB6590" w:rsidRDefault="00BD7C39" w:rsidP="00BD7C39">
      <w:pPr>
        <w:spacing w:line="240" w:lineRule="auto"/>
        <w:jc w:val="center"/>
        <w:rPr>
          <w:rFonts w:ascii="Times New Roman" w:hAnsi="Times New Roman"/>
          <w:sz w:val="24"/>
          <w:szCs w:val="24"/>
        </w:rPr>
      </w:pPr>
      <w:r w:rsidRPr="00B848CD">
        <w:rPr>
          <w:rFonts w:ascii="Times New Roman" w:hAnsi="Times New Roman"/>
          <w:i/>
          <w:iCs/>
          <w:sz w:val="24"/>
          <w:szCs w:val="24"/>
        </w:rPr>
        <w:t>Если условия выполнения для разных вариантов различаются, их необходимо привести после текста каждого варианта задания.</w:t>
      </w:r>
      <w:r w:rsidRPr="00B848CD">
        <w:rPr>
          <w:rFonts w:ascii="Times New Roman" w:hAnsi="Times New Roman"/>
          <w:sz w:val="24"/>
          <w:szCs w:val="24"/>
        </w:rPr>
        <w:t xml:space="preserve"> ) </w:t>
      </w:r>
    </w:p>
    <w:p w:rsidR="00BD7C39" w:rsidRPr="00B848CD" w:rsidRDefault="00BD7C39" w:rsidP="00BD7C39">
      <w:pPr>
        <w:spacing w:after="0" w:line="240" w:lineRule="auto"/>
        <w:rPr>
          <w:rFonts w:ascii="Times New Roman" w:hAnsi="Times New Roman"/>
          <w:b/>
          <w:sz w:val="24"/>
          <w:szCs w:val="24"/>
        </w:rPr>
      </w:pPr>
      <w:r w:rsidRPr="00B848CD">
        <w:rPr>
          <w:rFonts w:ascii="Times New Roman" w:hAnsi="Times New Roman"/>
          <w:b/>
          <w:sz w:val="24"/>
          <w:szCs w:val="24"/>
        </w:rPr>
        <w:t>Практическая работа №1</w:t>
      </w:r>
    </w:p>
    <w:p w:rsidR="00BD7C39" w:rsidRPr="00B848CD" w:rsidRDefault="00BD7C39" w:rsidP="00BD7C39">
      <w:pPr>
        <w:spacing w:after="0" w:line="240" w:lineRule="auto"/>
        <w:ind w:firstLine="709"/>
        <w:jc w:val="both"/>
        <w:rPr>
          <w:rFonts w:ascii="Times New Roman" w:hAnsi="Times New Roman"/>
          <w:sz w:val="24"/>
          <w:szCs w:val="24"/>
        </w:rPr>
      </w:pPr>
      <w:r w:rsidRPr="00B848CD">
        <w:rPr>
          <w:rFonts w:ascii="Times New Roman" w:hAnsi="Times New Roman"/>
          <w:b/>
          <w:sz w:val="24"/>
          <w:szCs w:val="24"/>
        </w:rPr>
        <w:t xml:space="preserve">  Инструкция</w:t>
      </w:r>
      <w:r w:rsidRPr="00B848CD">
        <w:rPr>
          <w:rFonts w:ascii="Times New Roman" w:hAnsi="Times New Roman"/>
          <w:sz w:val="24"/>
          <w:szCs w:val="24"/>
        </w:rPr>
        <w:t xml:space="preserve">: </w:t>
      </w:r>
    </w:p>
    <w:p w:rsidR="00BD7C39" w:rsidRPr="00B848CD" w:rsidRDefault="00BD7C39" w:rsidP="00BD7C39">
      <w:pPr>
        <w:spacing w:after="0" w:line="240" w:lineRule="auto"/>
        <w:ind w:firstLine="851"/>
        <w:jc w:val="both"/>
        <w:rPr>
          <w:rFonts w:ascii="Times New Roman" w:hAnsi="Times New Roman"/>
          <w:sz w:val="24"/>
          <w:szCs w:val="24"/>
        </w:rPr>
      </w:pPr>
      <w:r w:rsidRPr="00B848CD">
        <w:rPr>
          <w:rFonts w:ascii="Times New Roman" w:hAnsi="Times New Roman"/>
          <w:sz w:val="24"/>
          <w:szCs w:val="24"/>
        </w:rPr>
        <w:t>1. Внимательно прочитайте задания.</w:t>
      </w:r>
    </w:p>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color w:val="000000"/>
          <w:sz w:val="24"/>
          <w:szCs w:val="24"/>
        </w:rPr>
        <w:t xml:space="preserve">              2. При выполнении заданий </w:t>
      </w:r>
      <w:r w:rsidRPr="00B848CD">
        <w:rPr>
          <w:rFonts w:ascii="Times New Roman" w:hAnsi="Times New Roman"/>
          <w:sz w:val="24"/>
          <w:szCs w:val="24"/>
        </w:rPr>
        <w:t xml:space="preserve">Вы можете воспользоваться  </w:t>
      </w:r>
      <w:r w:rsidRPr="00B848CD">
        <w:rPr>
          <w:rFonts w:ascii="Times New Roman" w:hAnsi="Times New Roman"/>
          <w:i/>
          <w:sz w:val="24"/>
          <w:szCs w:val="24"/>
        </w:rPr>
        <w:t>(указать, чем)</w:t>
      </w:r>
      <w:r w:rsidRPr="00B848CD">
        <w:rPr>
          <w:rFonts w:ascii="Times New Roman" w:hAnsi="Times New Roman"/>
          <w:sz w:val="24"/>
          <w:szCs w:val="24"/>
        </w:rPr>
        <w:t xml:space="preserve"> ________</w:t>
      </w:r>
    </w:p>
    <w:p w:rsidR="00BD7C39" w:rsidRPr="00B848CD" w:rsidRDefault="00BD7C39" w:rsidP="00BD7C39">
      <w:pPr>
        <w:spacing w:after="0" w:line="240" w:lineRule="auto"/>
        <w:ind w:firstLine="851"/>
        <w:jc w:val="both"/>
        <w:rPr>
          <w:rFonts w:ascii="Times New Roman" w:hAnsi="Times New Roman"/>
          <w:color w:val="000000"/>
          <w:sz w:val="24"/>
          <w:szCs w:val="24"/>
        </w:rPr>
      </w:pPr>
      <w:r w:rsidRPr="00B848CD">
        <w:rPr>
          <w:rFonts w:ascii="Times New Roman" w:hAnsi="Times New Roman"/>
          <w:color w:val="000000"/>
          <w:sz w:val="24"/>
          <w:szCs w:val="24"/>
        </w:rPr>
        <w:t>или необходимо воспользоваться …..(обрудование,схемы, литература и т.д.)</w:t>
      </w:r>
    </w:p>
    <w:p w:rsidR="00BD7C39" w:rsidRPr="00B848CD" w:rsidRDefault="00BD7C39" w:rsidP="00BD7C39">
      <w:pPr>
        <w:spacing w:after="0" w:line="240" w:lineRule="auto"/>
        <w:ind w:firstLine="851"/>
        <w:jc w:val="both"/>
        <w:rPr>
          <w:rFonts w:ascii="Times New Roman" w:hAnsi="Times New Roman"/>
          <w:sz w:val="24"/>
          <w:szCs w:val="24"/>
        </w:rPr>
      </w:pPr>
      <w:r w:rsidRPr="00B848CD">
        <w:rPr>
          <w:rFonts w:ascii="Times New Roman" w:hAnsi="Times New Roman"/>
          <w:sz w:val="24"/>
          <w:szCs w:val="24"/>
        </w:rPr>
        <w:t>3.Общее время выполнения заданий _____час _____минут.</w:t>
      </w:r>
    </w:p>
    <w:p w:rsidR="00BD7C39" w:rsidRPr="00B848CD" w:rsidRDefault="00BD7C39" w:rsidP="00BD7C39">
      <w:pPr>
        <w:pStyle w:val="ac"/>
        <w:spacing w:after="0" w:line="240" w:lineRule="auto"/>
        <w:ind w:left="0"/>
        <w:jc w:val="both"/>
        <w:rPr>
          <w:rFonts w:ascii="Times New Roman" w:hAnsi="Times New Roman"/>
          <w:i/>
          <w:iCs/>
          <w:sz w:val="24"/>
          <w:szCs w:val="24"/>
        </w:rPr>
      </w:pPr>
      <w:r w:rsidRPr="00B848CD">
        <w:rPr>
          <w:rFonts w:ascii="Times New Roman" w:hAnsi="Times New Roman"/>
          <w:sz w:val="24"/>
          <w:szCs w:val="24"/>
        </w:rPr>
        <w:t xml:space="preserve">              4.Перечень раздаточных и дополнительных материалов</w:t>
      </w:r>
      <w:r w:rsidRPr="00B848CD">
        <w:rPr>
          <w:rFonts w:ascii="Times New Roman" w:hAnsi="Times New Roman"/>
          <w:i/>
          <w:iCs/>
          <w:sz w:val="24"/>
          <w:szCs w:val="24"/>
        </w:rPr>
        <w:t xml:space="preserve"> __________</w:t>
      </w:r>
    </w:p>
    <w:p w:rsidR="00BD7C39" w:rsidRPr="00B848CD" w:rsidRDefault="00BD7C39" w:rsidP="00BD7C39">
      <w:pPr>
        <w:widowControl w:val="0"/>
        <w:tabs>
          <w:tab w:val="num" w:pos="428"/>
          <w:tab w:val="left" w:pos="2755"/>
        </w:tabs>
        <w:suppressAutoHyphens/>
        <w:spacing w:after="0" w:line="240" w:lineRule="auto"/>
        <w:jc w:val="both"/>
        <w:rPr>
          <w:rFonts w:ascii="Times New Roman" w:hAnsi="Times New Roman"/>
          <w:sz w:val="24"/>
          <w:szCs w:val="24"/>
        </w:rPr>
      </w:pPr>
      <w:r w:rsidRPr="00B848CD">
        <w:rPr>
          <w:rFonts w:ascii="Times New Roman" w:hAnsi="Times New Roman"/>
          <w:b/>
          <w:sz w:val="24"/>
          <w:szCs w:val="24"/>
        </w:rPr>
        <w:t xml:space="preserve">Задание 1.1: </w:t>
      </w:r>
      <w:r w:rsidRPr="00B848CD">
        <w:rPr>
          <w:rFonts w:ascii="Times New Roman" w:hAnsi="Times New Roman"/>
          <w:sz w:val="24"/>
          <w:szCs w:val="24"/>
        </w:rPr>
        <w:t>Составить алгоритм измерения тока, напряжения, Заполнить бланк ответа по заданию 1.</w:t>
      </w:r>
    </w:p>
    <w:p w:rsidR="00BD7C39" w:rsidRPr="00B848CD" w:rsidRDefault="00BD7C39" w:rsidP="00BD7C39">
      <w:pPr>
        <w:widowControl w:val="0"/>
        <w:tabs>
          <w:tab w:val="num" w:pos="428"/>
          <w:tab w:val="left" w:pos="2755"/>
        </w:tabs>
        <w:suppressAutoHyphens/>
        <w:spacing w:after="0" w:line="240" w:lineRule="auto"/>
        <w:jc w:val="both"/>
        <w:rPr>
          <w:rFonts w:ascii="Times New Roman" w:hAnsi="Times New Roman"/>
          <w:sz w:val="24"/>
          <w:szCs w:val="24"/>
          <w:u w:val="single"/>
        </w:rPr>
      </w:pP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u w:val="single"/>
        </w:rPr>
        <w:t>Бланк ответа по заданию 1.1</w:t>
      </w:r>
    </w:p>
    <w:p w:rsidR="00BD7C39" w:rsidRPr="00B848CD" w:rsidRDefault="00BD7C39" w:rsidP="00BD7C39">
      <w:pPr>
        <w:widowControl w:val="0"/>
        <w:tabs>
          <w:tab w:val="num" w:pos="428"/>
          <w:tab w:val="left" w:pos="2755"/>
        </w:tabs>
        <w:suppressAutoHyphens/>
        <w:spacing w:after="0" w:line="240" w:lineRule="auto"/>
        <w:jc w:val="both"/>
        <w:rPr>
          <w:rFonts w:ascii="Times New Roman" w:hAnsi="Times New Roman"/>
          <w:sz w:val="24"/>
          <w:szCs w:val="24"/>
          <w:u w:val="single"/>
        </w:rPr>
      </w:pPr>
      <w:r w:rsidRPr="00B848CD">
        <w:rPr>
          <w:rFonts w:ascii="Times New Roman" w:hAnsi="Times New Roman"/>
          <w:sz w:val="24"/>
          <w:szCs w:val="24"/>
          <w:u w:val="single"/>
        </w:rPr>
        <w:t>Алгоритм измерения тока:</w:t>
      </w:r>
    </w:p>
    <w:p w:rsidR="00BD7C39" w:rsidRPr="00B848CD" w:rsidRDefault="00BD7C39" w:rsidP="00BD7C39">
      <w:pPr>
        <w:widowControl w:val="0"/>
        <w:tabs>
          <w:tab w:val="num" w:pos="428"/>
          <w:tab w:val="left" w:pos="2755"/>
        </w:tabs>
        <w:suppressAutoHyphens/>
        <w:spacing w:after="0" w:line="240" w:lineRule="auto"/>
        <w:jc w:val="both"/>
        <w:rPr>
          <w:rFonts w:ascii="Times New Roman" w:hAnsi="Times New Roman"/>
          <w:sz w:val="24"/>
          <w:szCs w:val="24"/>
        </w:rPr>
      </w:pPr>
      <w:r w:rsidRPr="00B848CD">
        <w:rPr>
          <w:rFonts w:ascii="Times New Roman" w:hAnsi="Times New Roman"/>
          <w:sz w:val="24"/>
          <w:szCs w:val="24"/>
        </w:rPr>
        <w:t>1.</w:t>
      </w:r>
    </w:p>
    <w:p w:rsidR="00BD7C39" w:rsidRPr="00B848CD" w:rsidRDefault="00BD7C39" w:rsidP="00BD7C39">
      <w:pPr>
        <w:widowControl w:val="0"/>
        <w:tabs>
          <w:tab w:val="num" w:pos="428"/>
          <w:tab w:val="left" w:pos="2755"/>
        </w:tabs>
        <w:suppressAutoHyphens/>
        <w:spacing w:after="0" w:line="240" w:lineRule="auto"/>
        <w:jc w:val="both"/>
        <w:rPr>
          <w:rFonts w:ascii="Times New Roman" w:hAnsi="Times New Roman"/>
          <w:sz w:val="24"/>
          <w:szCs w:val="24"/>
        </w:rPr>
      </w:pPr>
      <w:r w:rsidRPr="00B848CD">
        <w:rPr>
          <w:rFonts w:ascii="Times New Roman" w:hAnsi="Times New Roman"/>
          <w:sz w:val="24"/>
          <w:szCs w:val="24"/>
        </w:rPr>
        <w:t xml:space="preserve">2. </w:t>
      </w:r>
    </w:p>
    <w:p w:rsidR="00BD7C39" w:rsidRPr="00B848CD" w:rsidRDefault="00BD7C39" w:rsidP="00BD7C39">
      <w:pPr>
        <w:widowControl w:val="0"/>
        <w:tabs>
          <w:tab w:val="num" w:pos="428"/>
          <w:tab w:val="left" w:pos="2755"/>
        </w:tabs>
        <w:suppressAutoHyphens/>
        <w:spacing w:after="0" w:line="240" w:lineRule="auto"/>
        <w:jc w:val="both"/>
        <w:rPr>
          <w:rFonts w:ascii="Times New Roman" w:hAnsi="Times New Roman"/>
          <w:sz w:val="24"/>
          <w:szCs w:val="24"/>
        </w:rPr>
      </w:pPr>
      <w:r w:rsidRPr="00B848CD">
        <w:rPr>
          <w:rFonts w:ascii="Times New Roman" w:hAnsi="Times New Roman"/>
          <w:sz w:val="24"/>
          <w:szCs w:val="24"/>
        </w:rPr>
        <w:t>3.</w:t>
      </w:r>
    </w:p>
    <w:p w:rsidR="00BD7C39" w:rsidRPr="00B848CD" w:rsidRDefault="00BD7C39" w:rsidP="00BD7C39">
      <w:pPr>
        <w:widowControl w:val="0"/>
        <w:tabs>
          <w:tab w:val="num" w:pos="428"/>
          <w:tab w:val="left" w:pos="2755"/>
        </w:tabs>
        <w:suppressAutoHyphens/>
        <w:spacing w:after="0" w:line="240" w:lineRule="auto"/>
        <w:jc w:val="both"/>
        <w:rPr>
          <w:rFonts w:ascii="Times New Roman" w:hAnsi="Times New Roman"/>
          <w:sz w:val="24"/>
          <w:szCs w:val="24"/>
        </w:rPr>
      </w:pPr>
      <w:r w:rsidRPr="00B848CD">
        <w:rPr>
          <w:rFonts w:ascii="Times New Roman" w:hAnsi="Times New Roman"/>
          <w:b/>
          <w:sz w:val="24"/>
          <w:szCs w:val="24"/>
        </w:rPr>
        <w:t xml:space="preserve">Задание 2: </w:t>
      </w:r>
      <w:r w:rsidRPr="00B848CD">
        <w:rPr>
          <w:rFonts w:ascii="Times New Roman" w:hAnsi="Times New Roman"/>
          <w:sz w:val="24"/>
          <w:szCs w:val="24"/>
        </w:rPr>
        <w:t xml:space="preserve">Перечислить комплекс мер безопасности при разборке и сборке реле и подключение к сети, средства защиты. </w:t>
      </w:r>
    </w:p>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b/>
          <w:sz w:val="24"/>
          <w:szCs w:val="24"/>
        </w:rPr>
        <w:t xml:space="preserve">Задание 3: </w:t>
      </w:r>
      <w:r w:rsidRPr="00B848CD">
        <w:rPr>
          <w:rFonts w:ascii="Times New Roman" w:hAnsi="Times New Roman"/>
          <w:sz w:val="24"/>
          <w:szCs w:val="24"/>
        </w:rPr>
        <w:t>Определить исправность катушек реле тока. Заполнить бланк ответа по заданию 3.</w:t>
      </w:r>
    </w:p>
    <w:p w:rsidR="00BD7C39" w:rsidRPr="00B848CD" w:rsidRDefault="00BD7C39" w:rsidP="00BD7C39">
      <w:pPr>
        <w:spacing w:after="0" w:line="240" w:lineRule="auto"/>
        <w:jc w:val="both"/>
        <w:rPr>
          <w:rFonts w:ascii="Times New Roman" w:hAnsi="Times New Roman"/>
          <w:sz w:val="24"/>
          <w:szCs w:val="24"/>
          <w:u w:val="single"/>
        </w:rPr>
      </w:pP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rPr>
        <w:tab/>
      </w:r>
      <w:r w:rsidRPr="00B848CD">
        <w:rPr>
          <w:rFonts w:ascii="Times New Roman" w:hAnsi="Times New Roman"/>
          <w:sz w:val="24"/>
          <w:szCs w:val="24"/>
          <w:u w:val="single"/>
        </w:rPr>
        <w:t>Бланк ответа по заданию 3</w:t>
      </w:r>
    </w:p>
    <w:p w:rsidR="00BD7C39" w:rsidRPr="00B848CD" w:rsidRDefault="00BD7C39" w:rsidP="00BD7C39">
      <w:pPr>
        <w:spacing w:after="0" w:line="240" w:lineRule="auto"/>
        <w:jc w:val="both"/>
        <w:rPr>
          <w:rFonts w:ascii="Times New Roman" w:hAnsi="Times New Roman"/>
          <w:sz w:val="24"/>
          <w:szCs w:val="24"/>
          <w:u w:val="single"/>
        </w:rPr>
      </w:pPr>
    </w:p>
    <w:tbl>
      <w:tblPr>
        <w:tblW w:w="0" w:type="auto"/>
        <w:tblLook w:val="04A0"/>
      </w:tblPr>
      <w:tblGrid>
        <w:gridCol w:w="4785"/>
        <w:gridCol w:w="4785"/>
      </w:tblGrid>
      <w:tr w:rsidR="00BD7C39" w:rsidRPr="00B848CD" w:rsidTr="00BD7C39">
        <w:tc>
          <w:tcPr>
            <w:tcW w:w="4785" w:type="dxa"/>
          </w:tcPr>
          <w:p w:rsidR="00BD7C39" w:rsidRPr="00B848CD" w:rsidRDefault="00BD7C39" w:rsidP="00BD7C39">
            <w:pPr>
              <w:jc w:val="center"/>
              <w:rPr>
                <w:sz w:val="24"/>
                <w:szCs w:val="24"/>
              </w:rPr>
            </w:pPr>
            <w:r w:rsidRPr="00B848CD">
              <w:rPr>
                <w:sz w:val="24"/>
                <w:szCs w:val="24"/>
              </w:rPr>
              <w:t>Неисправность катушки</w:t>
            </w:r>
          </w:p>
        </w:tc>
        <w:tc>
          <w:tcPr>
            <w:tcW w:w="4785" w:type="dxa"/>
          </w:tcPr>
          <w:p w:rsidR="00BD7C39" w:rsidRPr="00B848CD" w:rsidRDefault="00BD7C39" w:rsidP="00BD7C39">
            <w:pPr>
              <w:jc w:val="center"/>
              <w:rPr>
                <w:sz w:val="24"/>
                <w:szCs w:val="24"/>
              </w:rPr>
            </w:pPr>
            <w:r w:rsidRPr="00B848CD">
              <w:rPr>
                <w:sz w:val="24"/>
                <w:szCs w:val="24"/>
              </w:rPr>
              <w:t>Причина неисправности</w:t>
            </w:r>
          </w:p>
        </w:tc>
      </w:tr>
      <w:tr w:rsidR="00BD7C39" w:rsidRPr="00B848CD" w:rsidTr="00BD7C39">
        <w:tc>
          <w:tcPr>
            <w:tcW w:w="4785" w:type="dxa"/>
          </w:tcPr>
          <w:p w:rsidR="00BD7C39" w:rsidRPr="00B848CD" w:rsidRDefault="00BD7C39" w:rsidP="00BD7C39">
            <w:pPr>
              <w:jc w:val="both"/>
              <w:rPr>
                <w:sz w:val="24"/>
                <w:szCs w:val="24"/>
                <w:u w:val="single"/>
              </w:rPr>
            </w:pPr>
          </w:p>
        </w:tc>
        <w:tc>
          <w:tcPr>
            <w:tcW w:w="4785" w:type="dxa"/>
          </w:tcPr>
          <w:p w:rsidR="00BD7C39" w:rsidRPr="00B848CD" w:rsidRDefault="00BD7C39" w:rsidP="00BD7C39">
            <w:pPr>
              <w:jc w:val="both"/>
              <w:rPr>
                <w:sz w:val="24"/>
                <w:szCs w:val="24"/>
                <w:u w:val="single"/>
              </w:rPr>
            </w:pPr>
          </w:p>
        </w:tc>
      </w:tr>
    </w:tbl>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b/>
          <w:sz w:val="24"/>
          <w:szCs w:val="24"/>
        </w:rPr>
        <w:t xml:space="preserve">Задание 4: </w:t>
      </w:r>
      <w:r w:rsidRPr="00B848CD">
        <w:rPr>
          <w:rFonts w:ascii="Times New Roman" w:hAnsi="Times New Roman"/>
          <w:sz w:val="24"/>
          <w:szCs w:val="24"/>
        </w:rPr>
        <w:t>Произвести</w:t>
      </w:r>
      <w:r w:rsidRPr="00B848CD">
        <w:rPr>
          <w:rFonts w:ascii="Times New Roman" w:hAnsi="Times New Roman"/>
          <w:b/>
          <w:sz w:val="24"/>
          <w:szCs w:val="24"/>
        </w:rPr>
        <w:t xml:space="preserve"> з</w:t>
      </w:r>
      <w:r w:rsidRPr="00B848CD">
        <w:rPr>
          <w:rFonts w:ascii="Times New Roman" w:hAnsi="Times New Roman"/>
          <w:sz w:val="24"/>
          <w:szCs w:val="24"/>
        </w:rPr>
        <w:t xml:space="preserve">амену контактной группы на промежуточном реле………. </w:t>
      </w:r>
    </w:p>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b/>
          <w:sz w:val="24"/>
          <w:szCs w:val="24"/>
        </w:rPr>
        <w:t xml:space="preserve">Задание 5: </w:t>
      </w:r>
      <w:r w:rsidRPr="00B848CD">
        <w:rPr>
          <w:rFonts w:ascii="Times New Roman" w:hAnsi="Times New Roman"/>
          <w:sz w:val="24"/>
          <w:szCs w:val="24"/>
        </w:rPr>
        <w:t>Собрать  схему № 1на стенде с подключением реле максимального тока ……</w:t>
      </w:r>
    </w:p>
    <w:p w:rsidR="00BD7C39" w:rsidRPr="00D55380" w:rsidRDefault="00BD7C39" w:rsidP="00BD7C39">
      <w:pPr>
        <w:spacing w:after="0" w:line="240" w:lineRule="auto"/>
        <w:rPr>
          <w:rFonts w:ascii="Times New Roman" w:hAnsi="Times New Roman"/>
          <w:b/>
          <w:sz w:val="24"/>
          <w:szCs w:val="24"/>
        </w:rPr>
      </w:pPr>
      <w:r w:rsidRPr="00B848CD">
        <w:rPr>
          <w:rFonts w:ascii="Times New Roman" w:hAnsi="Times New Roman"/>
          <w:b/>
          <w:sz w:val="24"/>
          <w:szCs w:val="24"/>
        </w:rPr>
        <w:t>Практическая работа №</w:t>
      </w:r>
      <w:r w:rsidRPr="00B848CD">
        <w:rPr>
          <w:rFonts w:ascii="Times New Roman" w:hAnsi="Times New Roman"/>
          <w:b/>
          <w:sz w:val="24"/>
          <w:szCs w:val="24"/>
          <w:lang w:val="en-US"/>
        </w:rPr>
        <w:t>n</w:t>
      </w:r>
    </w:p>
    <w:p w:rsidR="00BD7C39" w:rsidRPr="00B848CD" w:rsidRDefault="00BD7C39" w:rsidP="00BD7C39">
      <w:pPr>
        <w:spacing w:after="0" w:line="240" w:lineRule="auto"/>
        <w:jc w:val="both"/>
        <w:rPr>
          <w:rFonts w:ascii="Times New Roman" w:hAnsi="Times New Roman"/>
          <w:sz w:val="24"/>
          <w:szCs w:val="24"/>
        </w:rPr>
      </w:pPr>
    </w:p>
    <w:p w:rsidR="00BD7C39" w:rsidRPr="00B848CD" w:rsidRDefault="004F0963" w:rsidP="00BD7C39">
      <w:pPr>
        <w:spacing w:after="0" w:line="240" w:lineRule="auto"/>
        <w:ind w:firstLine="360"/>
        <w:jc w:val="center"/>
        <w:rPr>
          <w:rFonts w:ascii="Times New Roman" w:hAnsi="Times New Roman"/>
          <w:b/>
          <w:sz w:val="24"/>
          <w:szCs w:val="24"/>
        </w:rPr>
      </w:pPr>
      <w:r>
        <w:rPr>
          <w:rFonts w:ascii="Times New Roman" w:hAnsi="Times New Roman"/>
          <w:b/>
          <w:sz w:val="24"/>
          <w:szCs w:val="24"/>
        </w:rPr>
        <w:t>5</w:t>
      </w:r>
      <w:r w:rsidR="00BD7C39" w:rsidRPr="00B848CD">
        <w:rPr>
          <w:rFonts w:ascii="Times New Roman" w:hAnsi="Times New Roman"/>
          <w:b/>
          <w:sz w:val="24"/>
          <w:szCs w:val="24"/>
        </w:rPr>
        <w:t>.</w:t>
      </w:r>
      <w:r>
        <w:rPr>
          <w:rFonts w:ascii="Times New Roman" w:hAnsi="Times New Roman"/>
          <w:b/>
          <w:sz w:val="24"/>
          <w:szCs w:val="24"/>
        </w:rPr>
        <w:t>1</w:t>
      </w:r>
      <w:r w:rsidR="00BD7C39" w:rsidRPr="00B848CD">
        <w:rPr>
          <w:rFonts w:ascii="Times New Roman" w:hAnsi="Times New Roman"/>
          <w:b/>
          <w:sz w:val="24"/>
          <w:szCs w:val="24"/>
        </w:rPr>
        <w:t xml:space="preserve">.3 Критерии оценки </w:t>
      </w:r>
    </w:p>
    <w:p w:rsidR="00BD7C39" w:rsidRPr="00B848CD" w:rsidRDefault="00BD7C39" w:rsidP="00BD7C39">
      <w:pPr>
        <w:spacing w:after="0" w:line="240" w:lineRule="auto"/>
        <w:ind w:firstLine="851"/>
        <w:jc w:val="both"/>
        <w:rPr>
          <w:rFonts w:ascii="Times New Roman" w:hAnsi="Times New Roman"/>
          <w:sz w:val="24"/>
          <w:szCs w:val="24"/>
        </w:rPr>
      </w:pPr>
      <w:r w:rsidRPr="00B848CD">
        <w:rPr>
          <w:rFonts w:ascii="Times New Roman" w:hAnsi="Times New Roman"/>
          <w:sz w:val="24"/>
          <w:szCs w:val="24"/>
        </w:rPr>
        <w:t xml:space="preserve">Каждое задание практической работы оценивается в баллах или по пятибалльной шкале. Максимальное количество баллов, оценок по заданию складывается в зависимости от количества оцениваемых практических операций. Самоанализ содержания портфолио оценивается в баллах по установленным критериям. Максимальное количество баллов – 50. Итоговая оценка по комплекту оценочных средств получается путем суммирования баллов, оценок по каждому заданию. Пороговое значение 30 баллов (60%).  По сумме оценок по пятибалльной шкале выводится среднеарифметическая оценка </w:t>
      </w:r>
    </w:p>
    <w:p w:rsidR="00BD7C39" w:rsidRPr="00B848CD" w:rsidRDefault="00BD7C39" w:rsidP="0037605E">
      <w:pPr>
        <w:tabs>
          <w:tab w:val="num" w:pos="426"/>
        </w:tabs>
        <w:spacing w:after="0" w:line="240" w:lineRule="auto"/>
        <w:rPr>
          <w:rFonts w:ascii="Times New Roman" w:hAnsi="Times New Roman"/>
          <w:sz w:val="24"/>
          <w:szCs w:val="24"/>
        </w:rPr>
      </w:pPr>
      <w:r w:rsidRPr="00B848CD">
        <w:rPr>
          <w:rFonts w:ascii="Times New Roman" w:hAnsi="Times New Roman"/>
          <w:bCs/>
          <w:sz w:val="24"/>
          <w:szCs w:val="24"/>
        </w:rPr>
        <w:t>Для оценки практической работы можно использовать форму таблицы 5 или таблицы 6,  либо другие формы.</w:t>
      </w:r>
    </w:p>
    <w:p w:rsidR="00BD7C39" w:rsidRPr="00B848CD" w:rsidRDefault="0037605E" w:rsidP="00BD7C39">
      <w:pPr>
        <w:tabs>
          <w:tab w:val="num" w:pos="426"/>
        </w:tabs>
        <w:spacing w:after="0" w:line="240" w:lineRule="auto"/>
        <w:ind w:firstLine="567"/>
        <w:jc w:val="right"/>
        <w:rPr>
          <w:rFonts w:ascii="Times New Roman" w:hAnsi="Times New Roman"/>
          <w:bCs/>
          <w:sz w:val="24"/>
          <w:szCs w:val="24"/>
        </w:rPr>
      </w:pPr>
      <w:r>
        <w:rPr>
          <w:rFonts w:ascii="Times New Roman" w:hAnsi="Times New Roman"/>
          <w:bCs/>
          <w:sz w:val="24"/>
          <w:szCs w:val="24"/>
        </w:rPr>
        <w:t>Таблица 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2"/>
        <w:gridCol w:w="1820"/>
        <w:gridCol w:w="3950"/>
        <w:gridCol w:w="2548"/>
      </w:tblGrid>
      <w:tr w:rsidR="00BD7C39" w:rsidRPr="00B848CD" w:rsidTr="00BD7C39">
        <w:trPr>
          <w:trHeight w:val="918"/>
        </w:trPr>
        <w:tc>
          <w:tcPr>
            <w:tcW w:w="1942"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center"/>
              <w:rPr>
                <w:rFonts w:ascii="Times New Roman" w:hAnsi="Times New Roman"/>
                <w:b/>
                <w:sz w:val="24"/>
                <w:szCs w:val="24"/>
              </w:rPr>
            </w:pPr>
            <w:r w:rsidRPr="00B848CD">
              <w:rPr>
                <w:rFonts w:ascii="Times New Roman" w:hAnsi="Times New Roman"/>
                <w:b/>
                <w:sz w:val="24"/>
                <w:szCs w:val="24"/>
              </w:rPr>
              <w:t>Компетенции</w:t>
            </w:r>
          </w:p>
        </w:tc>
        <w:tc>
          <w:tcPr>
            <w:tcW w:w="1820"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center"/>
              <w:rPr>
                <w:rFonts w:ascii="Times New Roman" w:hAnsi="Times New Roman"/>
                <w:b/>
                <w:sz w:val="24"/>
                <w:szCs w:val="24"/>
              </w:rPr>
            </w:pPr>
            <w:r w:rsidRPr="00B848CD">
              <w:rPr>
                <w:rFonts w:ascii="Times New Roman" w:hAnsi="Times New Roman"/>
                <w:b/>
                <w:sz w:val="24"/>
                <w:szCs w:val="24"/>
              </w:rPr>
              <w:t>Номер практической работы</w:t>
            </w:r>
          </w:p>
        </w:tc>
        <w:tc>
          <w:tcPr>
            <w:tcW w:w="3950"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center"/>
              <w:rPr>
                <w:rFonts w:ascii="Times New Roman" w:hAnsi="Times New Roman"/>
                <w:b/>
                <w:sz w:val="24"/>
                <w:szCs w:val="24"/>
              </w:rPr>
            </w:pPr>
            <w:r w:rsidRPr="00B848CD">
              <w:rPr>
                <w:rFonts w:ascii="Times New Roman" w:hAnsi="Times New Roman"/>
                <w:b/>
                <w:sz w:val="24"/>
                <w:szCs w:val="24"/>
              </w:rPr>
              <w:t>Критерии оценки выполнения работы</w:t>
            </w:r>
          </w:p>
        </w:tc>
        <w:tc>
          <w:tcPr>
            <w:tcW w:w="2548"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center"/>
              <w:rPr>
                <w:rFonts w:ascii="Times New Roman" w:hAnsi="Times New Roman"/>
                <w:b/>
                <w:sz w:val="24"/>
                <w:szCs w:val="24"/>
              </w:rPr>
            </w:pPr>
            <w:r w:rsidRPr="00B848CD">
              <w:rPr>
                <w:rFonts w:ascii="Times New Roman" w:hAnsi="Times New Roman"/>
                <w:b/>
                <w:sz w:val="24"/>
                <w:szCs w:val="24"/>
              </w:rPr>
              <w:t>Критерии оценки компетенции</w:t>
            </w:r>
          </w:p>
        </w:tc>
      </w:tr>
      <w:tr w:rsidR="00BD7C39" w:rsidRPr="00B848CD" w:rsidTr="00BD7C39">
        <w:trPr>
          <w:trHeight w:val="1732"/>
        </w:trPr>
        <w:tc>
          <w:tcPr>
            <w:tcW w:w="1942"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lastRenderedPageBreak/>
              <w:t>ПК 1.1.</w:t>
            </w:r>
          </w:p>
        </w:tc>
        <w:tc>
          <w:tcPr>
            <w:tcW w:w="1820"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 xml:space="preserve">Практическая </w:t>
            </w:r>
          </w:p>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работа 1</w:t>
            </w:r>
          </w:p>
        </w:tc>
        <w:tc>
          <w:tcPr>
            <w:tcW w:w="3950"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1.1. Составление правильного алгоритма – 12 баллов.</w:t>
            </w:r>
          </w:p>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1.2. Правильность выполнения последовательности операций по…– 18 баллов</w:t>
            </w:r>
          </w:p>
        </w:tc>
        <w:tc>
          <w:tcPr>
            <w:tcW w:w="2548"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За практическую работу необходимо получить не менее 20 баллов.</w:t>
            </w:r>
          </w:p>
        </w:tc>
      </w:tr>
      <w:tr w:rsidR="00BD7C39" w:rsidRPr="00B848CD" w:rsidTr="00BD7C39">
        <w:tc>
          <w:tcPr>
            <w:tcW w:w="1942" w:type="dxa"/>
            <w:vMerge w:val="restart"/>
            <w:tcBorders>
              <w:top w:val="single" w:sz="4" w:space="0" w:color="auto"/>
              <w:left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ПК 1.2., ПК 1.3</w:t>
            </w:r>
          </w:p>
          <w:p w:rsidR="00BD7C39" w:rsidRPr="00B848CD" w:rsidRDefault="00BD7C39" w:rsidP="00BD7C39">
            <w:pPr>
              <w:tabs>
                <w:tab w:val="num" w:pos="1789"/>
              </w:tabs>
              <w:spacing w:after="0" w:line="240" w:lineRule="auto"/>
              <w:jc w:val="both"/>
              <w:rPr>
                <w:rFonts w:ascii="Times New Roman" w:hAnsi="Times New Roman"/>
                <w:sz w:val="24"/>
                <w:szCs w:val="24"/>
              </w:rPr>
            </w:pPr>
          </w:p>
        </w:tc>
        <w:tc>
          <w:tcPr>
            <w:tcW w:w="1820" w:type="dxa"/>
            <w:vMerge w:val="restart"/>
            <w:tcBorders>
              <w:top w:val="single" w:sz="4" w:space="0" w:color="auto"/>
              <w:left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 xml:space="preserve">Практическая </w:t>
            </w:r>
          </w:p>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работа 2</w:t>
            </w:r>
          </w:p>
          <w:p w:rsidR="00BD7C39" w:rsidRPr="00B848CD" w:rsidRDefault="00BD7C39" w:rsidP="00BD7C39">
            <w:pPr>
              <w:tabs>
                <w:tab w:val="num" w:pos="1789"/>
              </w:tabs>
              <w:spacing w:after="0" w:line="240" w:lineRule="auto"/>
              <w:jc w:val="both"/>
              <w:rPr>
                <w:rFonts w:ascii="Times New Roman" w:hAnsi="Times New Roman"/>
                <w:sz w:val="24"/>
                <w:szCs w:val="24"/>
              </w:rPr>
            </w:pPr>
          </w:p>
        </w:tc>
        <w:tc>
          <w:tcPr>
            <w:tcW w:w="3950"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b/>
                <w:sz w:val="24"/>
                <w:szCs w:val="24"/>
              </w:rPr>
            </w:pPr>
            <w:r w:rsidRPr="00B848CD">
              <w:rPr>
                <w:rFonts w:ascii="Times New Roman" w:hAnsi="Times New Roman"/>
                <w:sz w:val="24"/>
                <w:szCs w:val="24"/>
              </w:rPr>
              <w:t>2.1.Составление правильной последовательности операцийпо… – 12 баллов.</w:t>
            </w:r>
          </w:p>
        </w:tc>
        <w:tc>
          <w:tcPr>
            <w:tcW w:w="2548"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r w:rsidRPr="00B848CD">
              <w:rPr>
                <w:rFonts w:ascii="Times New Roman" w:hAnsi="Times New Roman"/>
                <w:sz w:val="24"/>
                <w:szCs w:val="24"/>
              </w:rPr>
              <w:t>За практическую работу необходимо получить не менее 8 баллов.</w:t>
            </w:r>
          </w:p>
        </w:tc>
      </w:tr>
      <w:tr w:rsidR="00BD7C39" w:rsidRPr="00B848CD" w:rsidTr="00BD7C39">
        <w:trPr>
          <w:trHeight w:val="1704"/>
        </w:trPr>
        <w:tc>
          <w:tcPr>
            <w:tcW w:w="1942" w:type="dxa"/>
            <w:vMerge/>
            <w:tcBorders>
              <w:left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p>
        </w:tc>
        <w:tc>
          <w:tcPr>
            <w:tcW w:w="1820" w:type="dxa"/>
            <w:vMerge/>
            <w:tcBorders>
              <w:left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p>
        </w:tc>
        <w:tc>
          <w:tcPr>
            <w:tcW w:w="3950"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2.2. Правильность выполнения последовательности операций ремонта ….- 6  баллов.</w:t>
            </w:r>
          </w:p>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 xml:space="preserve"> Качество выполняемых операций – 6 баллов.</w:t>
            </w:r>
          </w:p>
          <w:p w:rsidR="00BD7C39" w:rsidRPr="00B848CD" w:rsidRDefault="00BD7C39" w:rsidP="00BD7C39">
            <w:pPr>
              <w:tabs>
                <w:tab w:val="num" w:pos="1789"/>
              </w:tabs>
              <w:spacing w:after="0" w:line="240" w:lineRule="auto"/>
              <w:jc w:val="both"/>
              <w:rPr>
                <w:rFonts w:ascii="Times New Roman" w:hAnsi="Times New Roman"/>
                <w:b/>
                <w:sz w:val="24"/>
                <w:szCs w:val="24"/>
              </w:rPr>
            </w:pPr>
            <w:r w:rsidRPr="00B848CD">
              <w:rPr>
                <w:rFonts w:ascii="Times New Roman" w:hAnsi="Times New Roman"/>
                <w:sz w:val="24"/>
                <w:szCs w:val="24"/>
              </w:rPr>
              <w:t xml:space="preserve"> Соблюдение ТБ при выполнении операций – 6 баллов. </w:t>
            </w:r>
          </w:p>
        </w:tc>
        <w:tc>
          <w:tcPr>
            <w:tcW w:w="2548"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За практическую работу необходимо получить не менее 12 баллов</w:t>
            </w:r>
          </w:p>
        </w:tc>
      </w:tr>
      <w:tr w:rsidR="00BD7C39" w:rsidRPr="00B848CD" w:rsidTr="00BD7C39">
        <w:trPr>
          <w:trHeight w:val="511"/>
        </w:trPr>
        <w:tc>
          <w:tcPr>
            <w:tcW w:w="1942" w:type="dxa"/>
            <w:tcBorders>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p>
        </w:tc>
        <w:tc>
          <w:tcPr>
            <w:tcW w:w="1820" w:type="dxa"/>
            <w:tcBorders>
              <w:left w:val="single" w:sz="4" w:space="0" w:color="auto"/>
              <w:bottom w:val="single" w:sz="4" w:space="0" w:color="auto"/>
              <w:right w:val="single" w:sz="4" w:space="0" w:color="auto"/>
            </w:tcBorders>
          </w:tcPr>
          <w:p w:rsidR="00BD7C39" w:rsidRPr="00B848CD" w:rsidRDefault="00BD7C39" w:rsidP="00BD7C39">
            <w:pPr>
              <w:tabs>
                <w:tab w:val="num" w:pos="1789"/>
              </w:tabs>
              <w:spacing w:after="0" w:line="240" w:lineRule="auto"/>
              <w:jc w:val="both"/>
              <w:rPr>
                <w:rFonts w:ascii="Times New Roman" w:hAnsi="Times New Roman"/>
                <w:sz w:val="24"/>
                <w:szCs w:val="24"/>
              </w:rPr>
            </w:pPr>
          </w:p>
        </w:tc>
        <w:tc>
          <w:tcPr>
            <w:tcW w:w="3950"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Кол-во полученных  баллов</w:t>
            </w:r>
          </w:p>
        </w:tc>
        <w:tc>
          <w:tcPr>
            <w:tcW w:w="2548" w:type="dxa"/>
            <w:tcBorders>
              <w:top w:val="single" w:sz="4" w:space="0" w:color="auto"/>
              <w:left w:val="single" w:sz="4" w:space="0" w:color="auto"/>
              <w:bottom w:val="single" w:sz="4" w:space="0" w:color="auto"/>
              <w:right w:val="single" w:sz="4" w:space="0" w:color="auto"/>
            </w:tcBorders>
          </w:tcPr>
          <w:p w:rsidR="00BD7C39" w:rsidRPr="00B848CD" w:rsidRDefault="00BD7C39" w:rsidP="00BD7C39">
            <w:pPr>
              <w:spacing w:after="0" w:line="240" w:lineRule="auto"/>
              <w:rPr>
                <w:rFonts w:ascii="Times New Roman" w:hAnsi="Times New Roman"/>
                <w:sz w:val="24"/>
                <w:szCs w:val="24"/>
              </w:rPr>
            </w:pPr>
            <w:r w:rsidRPr="00B848CD">
              <w:rPr>
                <w:rFonts w:ascii="Times New Roman" w:hAnsi="Times New Roman"/>
                <w:sz w:val="24"/>
                <w:szCs w:val="24"/>
              </w:rPr>
              <w:t>Необходимое кол-во  баллов</w:t>
            </w:r>
          </w:p>
        </w:tc>
      </w:tr>
    </w:tbl>
    <w:p w:rsidR="0037605E" w:rsidRPr="00B848CD" w:rsidRDefault="0037605E" w:rsidP="0037605E">
      <w:pPr>
        <w:spacing w:after="0" w:line="240" w:lineRule="auto"/>
        <w:jc w:val="both"/>
        <w:rPr>
          <w:rFonts w:ascii="Times New Roman" w:hAnsi="Times New Roman"/>
          <w:sz w:val="24"/>
          <w:szCs w:val="24"/>
        </w:rPr>
      </w:pPr>
      <w:r w:rsidRPr="00B848CD">
        <w:rPr>
          <w:rFonts w:ascii="Times New Roman" w:hAnsi="Times New Roman"/>
          <w:sz w:val="24"/>
          <w:szCs w:val="24"/>
        </w:rPr>
        <w:t>Итоговая оценка выводится как средняя арифметическая по сумме за все задания экзамена.</w:t>
      </w:r>
    </w:p>
    <w:p w:rsidR="0037605E" w:rsidRPr="00B848CD" w:rsidRDefault="0037605E" w:rsidP="0037605E">
      <w:pPr>
        <w:tabs>
          <w:tab w:val="num" w:pos="426"/>
        </w:tabs>
        <w:spacing w:after="0" w:line="240" w:lineRule="auto"/>
        <w:rPr>
          <w:rFonts w:ascii="Times New Roman" w:hAnsi="Times New Roman"/>
          <w:bCs/>
          <w:sz w:val="24"/>
          <w:szCs w:val="24"/>
        </w:rPr>
      </w:pPr>
    </w:p>
    <w:p w:rsidR="0037605E" w:rsidRPr="00B848CD" w:rsidRDefault="0037605E" w:rsidP="0037605E">
      <w:pPr>
        <w:tabs>
          <w:tab w:val="num" w:pos="426"/>
        </w:tabs>
        <w:spacing w:after="0" w:line="240" w:lineRule="auto"/>
        <w:ind w:firstLine="567"/>
        <w:jc w:val="right"/>
        <w:rPr>
          <w:rFonts w:ascii="Times New Roman" w:hAnsi="Times New Roman"/>
          <w:bCs/>
          <w:sz w:val="24"/>
          <w:szCs w:val="24"/>
        </w:rPr>
      </w:pPr>
      <w:r>
        <w:rPr>
          <w:rFonts w:ascii="Times New Roman" w:hAnsi="Times New Roman"/>
          <w:bCs/>
          <w:sz w:val="24"/>
          <w:szCs w:val="24"/>
        </w:rPr>
        <w:t>Таблица 6</w:t>
      </w:r>
    </w:p>
    <w:p w:rsidR="0037605E" w:rsidRPr="00B848CD" w:rsidRDefault="0037605E" w:rsidP="0037605E">
      <w:pPr>
        <w:tabs>
          <w:tab w:val="num" w:pos="426"/>
        </w:tabs>
        <w:spacing w:after="0" w:line="240" w:lineRule="auto"/>
        <w:ind w:firstLine="425"/>
        <w:rPr>
          <w:rFonts w:ascii="Times New Roman" w:hAnsi="Times New Roman"/>
          <w:sz w:val="24"/>
          <w:szCs w:val="24"/>
        </w:rPr>
      </w:pPr>
      <w:r w:rsidRPr="00B848CD">
        <w:rPr>
          <w:rFonts w:ascii="Times New Roman" w:hAnsi="Times New Roman"/>
          <w:b/>
          <w:bCs/>
          <w:sz w:val="24"/>
          <w:szCs w:val="24"/>
        </w:rPr>
        <w:t>Карта оценки эксперта/ оценочный лист по практической работе</w:t>
      </w:r>
    </w:p>
    <w:tbl>
      <w:tblPr>
        <w:tblW w:w="10413"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1"/>
        <w:gridCol w:w="1534"/>
        <w:gridCol w:w="1055"/>
        <w:gridCol w:w="986"/>
        <w:gridCol w:w="3363"/>
        <w:gridCol w:w="1684"/>
      </w:tblGrid>
      <w:tr w:rsidR="0037605E" w:rsidRPr="00B848CD" w:rsidTr="0049117A">
        <w:tc>
          <w:tcPr>
            <w:tcW w:w="1791"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center"/>
              <w:rPr>
                <w:rFonts w:ascii="Times New Roman" w:hAnsi="Times New Roman"/>
                <w:b/>
                <w:sz w:val="24"/>
                <w:szCs w:val="24"/>
              </w:rPr>
            </w:pPr>
            <w:r w:rsidRPr="00B848CD">
              <w:rPr>
                <w:rFonts w:ascii="Times New Roman" w:hAnsi="Times New Roman"/>
                <w:b/>
                <w:sz w:val="24"/>
                <w:szCs w:val="24"/>
              </w:rPr>
              <w:t>Освоенные ПК в результате выполнения практической части</w:t>
            </w:r>
          </w:p>
        </w:tc>
        <w:tc>
          <w:tcPr>
            <w:tcW w:w="1534"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center"/>
              <w:rPr>
                <w:rFonts w:ascii="Times New Roman" w:hAnsi="Times New Roman"/>
                <w:b/>
                <w:sz w:val="24"/>
                <w:szCs w:val="24"/>
              </w:rPr>
            </w:pPr>
            <w:r w:rsidRPr="00B848CD">
              <w:rPr>
                <w:rFonts w:ascii="Times New Roman" w:hAnsi="Times New Roman"/>
                <w:b/>
                <w:sz w:val="24"/>
                <w:szCs w:val="24"/>
              </w:rPr>
              <w:t>Показатели оценки результата (Раздел 5-рабочая программа)</w:t>
            </w: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center"/>
              <w:rPr>
                <w:rFonts w:ascii="Times New Roman" w:hAnsi="Times New Roman"/>
                <w:b/>
                <w:sz w:val="24"/>
                <w:szCs w:val="24"/>
              </w:rPr>
            </w:pPr>
            <w:r w:rsidRPr="00B848CD">
              <w:rPr>
                <w:rFonts w:ascii="Times New Roman" w:hAnsi="Times New Roman"/>
                <w:b/>
                <w:sz w:val="24"/>
                <w:szCs w:val="24"/>
              </w:rPr>
              <w:t>Освоил</w:t>
            </w: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center"/>
              <w:rPr>
                <w:rFonts w:ascii="Times New Roman" w:hAnsi="Times New Roman"/>
                <w:b/>
                <w:sz w:val="24"/>
                <w:szCs w:val="24"/>
              </w:rPr>
            </w:pPr>
            <w:r w:rsidRPr="00B848CD">
              <w:rPr>
                <w:rFonts w:ascii="Times New Roman" w:hAnsi="Times New Roman"/>
                <w:b/>
                <w:sz w:val="24"/>
                <w:szCs w:val="24"/>
              </w:rPr>
              <w:t>Не освоил</w:t>
            </w:r>
          </w:p>
        </w:tc>
        <w:tc>
          <w:tcPr>
            <w:tcW w:w="3363" w:type="dxa"/>
          </w:tcPr>
          <w:p w:rsidR="0037605E" w:rsidRPr="00B848CD" w:rsidRDefault="0037605E" w:rsidP="0049117A">
            <w:pPr>
              <w:widowControl w:val="0"/>
              <w:tabs>
                <w:tab w:val="left" w:pos="360"/>
                <w:tab w:val="left" w:pos="1008"/>
              </w:tabs>
              <w:autoSpaceDE w:val="0"/>
              <w:autoSpaceDN w:val="0"/>
              <w:adjustRightInd w:val="0"/>
              <w:spacing w:after="0" w:line="240" w:lineRule="auto"/>
              <w:jc w:val="center"/>
              <w:rPr>
                <w:rFonts w:ascii="Times New Roman" w:hAnsi="Times New Roman"/>
                <w:b/>
                <w:sz w:val="24"/>
                <w:szCs w:val="24"/>
              </w:rPr>
            </w:pPr>
            <w:r w:rsidRPr="00B848CD">
              <w:rPr>
                <w:rFonts w:ascii="Times New Roman" w:hAnsi="Times New Roman"/>
                <w:b/>
                <w:sz w:val="24"/>
                <w:szCs w:val="24"/>
              </w:rPr>
              <w:t>Критерии оценки</w:t>
            </w:r>
          </w:p>
        </w:tc>
        <w:tc>
          <w:tcPr>
            <w:tcW w:w="1684" w:type="dxa"/>
          </w:tcPr>
          <w:p w:rsidR="0037605E" w:rsidRPr="00B848CD" w:rsidRDefault="0037605E" w:rsidP="0049117A">
            <w:pPr>
              <w:widowControl w:val="0"/>
              <w:tabs>
                <w:tab w:val="left" w:pos="360"/>
                <w:tab w:val="left" w:pos="1008"/>
              </w:tabs>
              <w:autoSpaceDE w:val="0"/>
              <w:autoSpaceDN w:val="0"/>
              <w:adjustRightInd w:val="0"/>
              <w:spacing w:after="0" w:line="240" w:lineRule="auto"/>
              <w:jc w:val="center"/>
              <w:rPr>
                <w:rFonts w:ascii="Times New Roman" w:hAnsi="Times New Roman"/>
                <w:b/>
                <w:sz w:val="24"/>
                <w:szCs w:val="24"/>
              </w:rPr>
            </w:pPr>
            <w:r w:rsidRPr="00B848CD">
              <w:rPr>
                <w:rFonts w:ascii="Times New Roman" w:hAnsi="Times New Roman"/>
                <w:b/>
                <w:sz w:val="24"/>
                <w:szCs w:val="24"/>
              </w:rPr>
              <w:t>Оценка</w:t>
            </w:r>
          </w:p>
        </w:tc>
      </w:tr>
      <w:tr w:rsidR="0037605E" w:rsidRPr="00B848CD" w:rsidTr="0049117A">
        <w:tc>
          <w:tcPr>
            <w:tcW w:w="1791" w:type="dxa"/>
            <w:vMerge w:val="restart"/>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r w:rsidRPr="00B848CD">
              <w:rPr>
                <w:rFonts w:ascii="Times New Roman" w:hAnsi="Times New Roman"/>
                <w:b/>
                <w:sz w:val="24"/>
                <w:szCs w:val="24"/>
              </w:rPr>
              <w:t xml:space="preserve">ПК </w:t>
            </w: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val="restart"/>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r w:rsidRPr="00B848CD">
              <w:rPr>
                <w:rFonts w:ascii="Times New Roman" w:hAnsi="Times New Roman"/>
                <w:sz w:val="24"/>
                <w:szCs w:val="24"/>
              </w:rPr>
              <w:t>Организация рабочего места.</w:t>
            </w: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r w:rsidRPr="00B848CD">
              <w:rPr>
                <w:rFonts w:ascii="Times New Roman" w:hAnsi="Times New Roman"/>
                <w:sz w:val="24"/>
                <w:szCs w:val="24"/>
              </w:rPr>
              <w:t>Качество/последовательность выполнения технологического процесса.</w:t>
            </w: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r w:rsidRPr="00B848CD">
              <w:rPr>
                <w:rFonts w:ascii="Times New Roman" w:hAnsi="Times New Roman"/>
                <w:sz w:val="24"/>
                <w:szCs w:val="24"/>
              </w:rPr>
              <w:t>Соблюдение правил ОТ, санитарных требований и ТБ.</w:t>
            </w: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r w:rsidRPr="00B848CD">
              <w:rPr>
                <w:rFonts w:ascii="Times New Roman" w:hAnsi="Times New Roman"/>
                <w:sz w:val="24"/>
                <w:szCs w:val="24"/>
              </w:rPr>
              <w:t>Качество выполненной работы.</w:t>
            </w:r>
          </w:p>
        </w:tc>
        <w:tc>
          <w:tcPr>
            <w:tcW w:w="1684" w:type="dxa"/>
            <w:vMerge w:val="restart"/>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r w:rsidRPr="00B848CD">
              <w:rPr>
                <w:rFonts w:ascii="Times New Roman" w:hAnsi="Times New Roman"/>
                <w:sz w:val="24"/>
                <w:szCs w:val="24"/>
              </w:rPr>
              <w:t>По пятибалльной системе.</w:t>
            </w: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r w:rsidR="0037605E" w:rsidRPr="00B848CD" w:rsidTr="0049117A">
        <w:tc>
          <w:tcPr>
            <w:tcW w:w="1791" w:type="dxa"/>
            <w:vMerge/>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1684"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r w:rsidR="0037605E" w:rsidRPr="00B848CD" w:rsidTr="0049117A">
        <w:tc>
          <w:tcPr>
            <w:tcW w:w="1791" w:type="dxa"/>
            <w:vMerge/>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1684"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r w:rsidR="0037605E" w:rsidRPr="00B848CD" w:rsidTr="0049117A">
        <w:tc>
          <w:tcPr>
            <w:tcW w:w="1791" w:type="dxa"/>
            <w:vMerge/>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1684"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r w:rsidR="0037605E" w:rsidRPr="00B848CD" w:rsidTr="0049117A">
        <w:tc>
          <w:tcPr>
            <w:tcW w:w="1791" w:type="dxa"/>
            <w:vMerge/>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1684"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r w:rsidR="0037605E" w:rsidRPr="00B848CD" w:rsidTr="0049117A">
        <w:tc>
          <w:tcPr>
            <w:tcW w:w="1791" w:type="dxa"/>
            <w:vMerge/>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1684"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r w:rsidR="0037605E" w:rsidRPr="00B848CD" w:rsidTr="0049117A">
        <w:tc>
          <w:tcPr>
            <w:tcW w:w="1791" w:type="dxa"/>
            <w:vMerge/>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1684"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r w:rsidR="0037605E" w:rsidRPr="00B848CD" w:rsidTr="0049117A">
        <w:tc>
          <w:tcPr>
            <w:tcW w:w="1791" w:type="dxa"/>
            <w:vMerge/>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b/>
                <w:sz w:val="24"/>
                <w:szCs w:val="24"/>
              </w:rPr>
            </w:pPr>
          </w:p>
        </w:tc>
        <w:tc>
          <w:tcPr>
            <w:tcW w:w="1534" w:type="dxa"/>
            <w:shd w:val="clear" w:color="auto" w:fill="auto"/>
          </w:tcPr>
          <w:p w:rsidR="0037605E" w:rsidRPr="00B848CD" w:rsidRDefault="0037605E" w:rsidP="0049117A">
            <w:pPr>
              <w:tabs>
                <w:tab w:val="left" w:pos="0"/>
              </w:tabs>
              <w:snapToGrid w:val="0"/>
              <w:spacing w:after="0" w:line="240" w:lineRule="auto"/>
              <w:jc w:val="both"/>
              <w:rPr>
                <w:rFonts w:ascii="Times New Roman" w:hAnsi="Times New Roman"/>
                <w:bCs/>
                <w:sz w:val="24"/>
                <w:szCs w:val="24"/>
              </w:rPr>
            </w:pPr>
          </w:p>
        </w:tc>
        <w:tc>
          <w:tcPr>
            <w:tcW w:w="1055" w:type="dxa"/>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986" w:type="dxa"/>
            <w:shd w:val="clear" w:color="auto" w:fill="auto"/>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3363"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c>
          <w:tcPr>
            <w:tcW w:w="1684" w:type="dxa"/>
            <w:vMerge/>
          </w:tcPr>
          <w:p w:rsidR="0037605E" w:rsidRPr="00B848CD" w:rsidRDefault="0037605E" w:rsidP="0049117A">
            <w:pPr>
              <w:widowControl w:val="0"/>
              <w:tabs>
                <w:tab w:val="left" w:pos="360"/>
                <w:tab w:val="left" w:pos="1008"/>
              </w:tabs>
              <w:autoSpaceDE w:val="0"/>
              <w:autoSpaceDN w:val="0"/>
              <w:adjustRightInd w:val="0"/>
              <w:spacing w:after="0" w:line="240" w:lineRule="auto"/>
              <w:jc w:val="both"/>
              <w:rPr>
                <w:rFonts w:ascii="Times New Roman" w:hAnsi="Times New Roman"/>
                <w:sz w:val="24"/>
                <w:szCs w:val="24"/>
              </w:rPr>
            </w:pPr>
          </w:p>
        </w:tc>
      </w:tr>
    </w:tbl>
    <w:p w:rsidR="0037605E" w:rsidRPr="00B848CD" w:rsidRDefault="0037605E" w:rsidP="0037605E">
      <w:pPr>
        <w:spacing w:after="0" w:line="240" w:lineRule="auto"/>
        <w:jc w:val="both"/>
        <w:rPr>
          <w:rFonts w:ascii="Times New Roman" w:hAnsi="Times New Roman"/>
          <w:sz w:val="24"/>
          <w:szCs w:val="24"/>
        </w:rPr>
      </w:pPr>
      <w:r w:rsidRPr="00B848CD">
        <w:rPr>
          <w:rFonts w:ascii="Times New Roman" w:hAnsi="Times New Roman"/>
          <w:sz w:val="24"/>
          <w:szCs w:val="24"/>
        </w:rPr>
        <w:t>Итоговая оценка выводится как средняя арифметическая по сумме за все задания экзамена.</w:t>
      </w:r>
    </w:p>
    <w:p w:rsidR="00BD7C39" w:rsidRPr="00B848CD" w:rsidRDefault="00BD7C39" w:rsidP="00BD7C39">
      <w:pPr>
        <w:tabs>
          <w:tab w:val="num" w:pos="0"/>
        </w:tabs>
        <w:spacing w:after="0" w:line="240" w:lineRule="auto"/>
        <w:jc w:val="both"/>
        <w:rPr>
          <w:rFonts w:ascii="Times New Roman" w:hAnsi="Times New Roman"/>
          <w:b/>
          <w:sz w:val="24"/>
          <w:szCs w:val="24"/>
        </w:rPr>
      </w:pPr>
    </w:p>
    <w:p w:rsidR="00BD7C39" w:rsidRPr="00B848CD" w:rsidRDefault="004F0963" w:rsidP="00BD7C39">
      <w:pPr>
        <w:spacing w:after="0" w:line="240" w:lineRule="auto"/>
        <w:rPr>
          <w:rFonts w:ascii="Times New Roman" w:hAnsi="Times New Roman"/>
          <w:b/>
          <w:sz w:val="24"/>
          <w:szCs w:val="24"/>
        </w:rPr>
      </w:pPr>
      <w:r>
        <w:rPr>
          <w:rFonts w:ascii="Times New Roman" w:hAnsi="Times New Roman"/>
          <w:b/>
          <w:sz w:val="24"/>
          <w:szCs w:val="24"/>
        </w:rPr>
        <w:t>5.1.4.</w:t>
      </w:r>
      <w:r w:rsidR="00BD7C39" w:rsidRPr="00B848CD">
        <w:rPr>
          <w:rFonts w:ascii="Times New Roman" w:hAnsi="Times New Roman"/>
          <w:b/>
          <w:sz w:val="24"/>
          <w:szCs w:val="24"/>
        </w:rPr>
        <w:t xml:space="preserve"> Материально-техническое и учебно-методическое обеспечение</w:t>
      </w:r>
    </w:p>
    <w:p w:rsidR="00BD7C39" w:rsidRPr="00B848CD" w:rsidRDefault="00BD7C39" w:rsidP="00BD7C39">
      <w:pPr>
        <w:spacing w:after="0" w:line="240" w:lineRule="auto"/>
        <w:jc w:val="both"/>
        <w:rPr>
          <w:rFonts w:ascii="Times New Roman" w:hAnsi="Times New Roman"/>
          <w:b/>
          <w:sz w:val="24"/>
          <w:szCs w:val="24"/>
        </w:rPr>
      </w:pPr>
      <w:r w:rsidRPr="00B848CD">
        <w:rPr>
          <w:rFonts w:ascii="Times New Roman" w:hAnsi="Times New Roman"/>
          <w:b/>
          <w:sz w:val="24"/>
          <w:szCs w:val="24"/>
        </w:rPr>
        <w:t xml:space="preserve"> Учебно-методическое обеспечение:</w:t>
      </w:r>
    </w:p>
    <w:p w:rsidR="00BD7C39" w:rsidRPr="00B848CD" w:rsidRDefault="00BD7C39" w:rsidP="00BD7C39">
      <w:pPr>
        <w:spacing w:after="0" w:line="240" w:lineRule="auto"/>
        <w:ind w:firstLine="708"/>
        <w:jc w:val="both"/>
        <w:rPr>
          <w:rFonts w:ascii="Times New Roman" w:hAnsi="Times New Roman"/>
          <w:sz w:val="24"/>
          <w:szCs w:val="24"/>
        </w:rPr>
      </w:pPr>
      <w:r w:rsidRPr="00B848CD">
        <w:rPr>
          <w:rFonts w:ascii="Times New Roman" w:hAnsi="Times New Roman"/>
          <w:sz w:val="24"/>
          <w:szCs w:val="24"/>
        </w:rPr>
        <w:t>1.Варианты схем подключения реле.</w:t>
      </w:r>
    </w:p>
    <w:p w:rsidR="00BD7C39" w:rsidRPr="00B848CD" w:rsidRDefault="00BD7C39" w:rsidP="00BD7C39">
      <w:pPr>
        <w:spacing w:after="0" w:line="240" w:lineRule="auto"/>
        <w:ind w:firstLine="708"/>
        <w:jc w:val="both"/>
        <w:rPr>
          <w:rFonts w:ascii="Times New Roman" w:hAnsi="Times New Roman"/>
          <w:sz w:val="24"/>
          <w:szCs w:val="24"/>
        </w:rPr>
      </w:pPr>
      <w:r w:rsidRPr="00B848CD">
        <w:rPr>
          <w:rFonts w:ascii="Times New Roman" w:hAnsi="Times New Roman"/>
          <w:sz w:val="24"/>
          <w:szCs w:val="24"/>
        </w:rPr>
        <w:t>2.________________</w:t>
      </w:r>
    </w:p>
    <w:p w:rsidR="00BD7C39" w:rsidRPr="00B848CD" w:rsidRDefault="00BD7C39" w:rsidP="00BD7C39">
      <w:pPr>
        <w:spacing w:after="0" w:line="240" w:lineRule="auto"/>
        <w:ind w:firstLine="708"/>
        <w:jc w:val="both"/>
        <w:rPr>
          <w:rFonts w:ascii="Times New Roman" w:hAnsi="Times New Roman"/>
          <w:i/>
          <w:sz w:val="24"/>
          <w:szCs w:val="24"/>
        </w:rPr>
      </w:pPr>
      <w:r w:rsidRPr="00B848CD">
        <w:rPr>
          <w:rFonts w:ascii="Times New Roman" w:hAnsi="Times New Roman"/>
          <w:sz w:val="24"/>
          <w:szCs w:val="24"/>
        </w:rPr>
        <w:t>Учебники</w:t>
      </w:r>
      <w:r w:rsidRPr="00B848CD">
        <w:rPr>
          <w:rFonts w:ascii="Times New Roman" w:hAnsi="Times New Roman"/>
          <w:b/>
          <w:sz w:val="24"/>
          <w:szCs w:val="24"/>
        </w:rPr>
        <w:t>:</w:t>
      </w:r>
      <w:r w:rsidRPr="00B848CD">
        <w:rPr>
          <w:rFonts w:ascii="Times New Roman" w:hAnsi="Times New Roman"/>
          <w:i/>
          <w:sz w:val="24"/>
          <w:szCs w:val="24"/>
        </w:rPr>
        <w:t xml:space="preserve"> </w:t>
      </w:r>
      <w:r w:rsidRPr="00B848CD">
        <w:rPr>
          <w:rFonts w:ascii="Times New Roman" w:hAnsi="Times New Roman"/>
          <w:i/>
          <w:color w:val="7030A0"/>
          <w:sz w:val="24"/>
          <w:szCs w:val="24"/>
        </w:rPr>
        <w:t>…</w:t>
      </w:r>
      <w:r w:rsidRPr="00B848CD">
        <w:rPr>
          <w:rFonts w:ascii="Times New Roman" w:hAnsi="Times New Roman"/>
          <w:color w:val="7030A0"/>
          <w:sz w:val="24"/>
          <w:szCs w:val="24"/>
        </w:rPr>
        <w:t xml:space="preserve"> </w:t>
      </w:r>
    </w:p>
    <w:p w:rsidR="00BD7C39" w:rsidRPr="00B848CD" w:rsidRDefault="00BD7C39" w:rsidP="00BD7C39">
      <w:pPr>
        <w:spacing w:after="0" w:line="240" w:lineRule="auto"/>
        <w:ind w:firstLine="708"/>
        <w:jc w:val="both"/>
        <w:rPr>
          <w:rFonts w:ascii="Times New Roman" w:hAnsi="Times New Roman"/>
          <w:sz w:val="24"/>
          <w:szCs w:val="24"/>
        </w:rPr>
      </w:pPr>
      <w:r w:rsidRPr="00B848CD">
        <w:rPr>
          <w:rFonts w:ascii="Times New Roman" w:hAnsi="Times New Roman"/>
          <w:sz w:val="24"/>
          <w:szCs w:val="24"/>
        </w:rPr>
        <w:t>Методические пособия</w:t>
      </w:r>
      <w:r w:rsidRPr="00B848CD">
        <w:rPr>
          <w:rFonts w:ascii="Times New Roman" w:hAnsi="Times New Roman"/>
          <w:b/>
          <w:sz w:val="24"/>
          <w:szCs w:val="24"/>
        </w:rPr>
        <w:t>:</w:t>
      </w:r>
      <w:r w:rsidRPr="00B848CD">
        <w:rPr>
          <w:rFonts w:ascii="Times New Roman" w:hAnsi="Times New Roman"/>
          <w:i/>
          <w:sz w:val="24"/>
          <w:szCs w:val="24"/>
        </w:rPr>
        <w:t xml:space="preserve"> </w:t>
      </w:r>
      <w:r w:rsidRPr="00B848CD">
        <w:rPr>
          <w:rFonts w:ascii="Times New Roman" w:hAnsi="Times New Roman"/>
          <w:color w:val="7030A0"/>
          <w:sz w:val="24"/>
          <w:szCs w:val="24"/>
        </w:rPr>
        <w:t>…</w:t>
      </w:r>
      <w:r w:rsidRPr="00B848CD">
        <w:rPr>
          <w:rFonts w:ascii="Times New Roman" w:hAnsi="Times New Roman"/>
          <w:sz w:val="24"/>
          <w:szCs w:val="24"/>
        </w:rPr>
        <w:t xml:space="preserve"> </w:t>
      </w:r>
    </w:p>
    <w:p w:rsidR="00BD7C39" w:rsidRPr="00B848CD" w:rsidRDefault="00BD7C39" w:rsidP="00BD7C39">
      <w:pPr>
        <w:spacing w:after="0" w:line="240" w:lineRule="auto"/>
        <w:ind w:firstLine="708"/>
        <w:jc w:val="both"/>
        <w:rPr>
          <w:rFonts w:ascii="Times New Roman" w:hAnsi="Times New Roman"/>
          <w:i/>
          <w:sz w:val="24"/>
          <w:szCs w:val="24"/>
        </w:rPr>
      </w:pPr>
      <w:r w:rsidRPr="00B848CD">
        <w:rPr>
          <w:rFonts w:ascii="Times New Roman" w:hAnsi="Times New Roman"/>
          <w:sz w:val="24"/>
          <w:szCs w:val="24"/>
        </w:rPr>
        <w:t>Справочная литература:</w:t>
      </w:r>
      <w:r w:rsidRPr="00B848CD">
        <w:rPr>
          <w:rFonts w:ascii="Times New Roman" w:hAnsi="Times New Roman"/>
          <w:i/>
          <w:sz w:val="24"/>
          <w:szCs w:val="24"/>
        </w:rPr>
        <w:t xml:space="preserve"> </w:t>
      </w:r>
      <w:r w:rsidRPr="00B848CD">
        <w:rPr>
          <w:rFonts w:ascii="Times New Roman" w:hAnsi="Times New Roman"/>
          <w:color w:val="7030A0"/>
          <w:sz w:val="24"/>
          <w:szCs w:val="24"/>
        </w:rPr>
        <w:t>…</w:t>
      </w:r>
      <w:r w:rsidRPr="00B848CD">
        <w:rPr>
          <w:rFonts w:ascii="Times New Roman" w:hAnsi="Times New Roman"/>
          <w:sz w:val="24"/>
          <w:szCs w:val="24"/>
        </w:rPr>
        <w:t xml:space="preserve"> </w:t>
      </w:r>
    </w:p>
    <w:p w:rsidR="00BD7C39" w:rsidRPr="00B848CD" w:rsidRDefault="00BD7C39" w:rsidP="00BD7C39">
      <w:pPr>
        <w:tabs>
          <w:tab w:val="num" w:pos="0"/>
        </w:tabs>
        <w:spacing w:after="0" w:line="240" w:lineRule="auto"/>
        <w:jc w:val="both"/>
        <w:rPr>
          <w:rFonts w:ascii="Times New Roman" w:hAnsi="Times New Roman"/>
          <w:sz w:val="24"/>
          <w:szCs w:val="24"/>
        </w:rPr>
      </w:pPr>
    </w:p>
    <w:p w:rsidR="00BD7C39" w:rsidRPr="00B848CD" w:rsidRDefault="00BD7C39" w:rsidP="00BD7C39">
      <w:pPr>
        <w:tabs>
          <w:tab w:val="num" w:pos="0"/>
        </w:tabs>
        <w:spacing w:after="0" w:line="240" w:lineRule="auto"/>
        <w:jc w:val="both"/>
        <w:rPr>
          <w:rFonts w:ascii="Times New Roman" w:hAnsi="Times New Roman"/>
          <w:sz w:val="24"/>
          <w:szCs w:val="24"/>
        </w:rPr>
      </w:pPr>
      <w:r w:rsidRPr="00B848CD">
        <w:rPr>
          <w:rFonts w:ascii="Times New Roman" w:hAnsi="Times New Roman"/>
          <w:b/>
          <w:sz w:val="24"/>
          <w:szCs w:val="24"/>
        </w:rPr>
        <w:t>Материально-техническое обеспечение:</w:t>
      </w:r>
    </w:p>
    <w:p w:rsidR="00BD7C39" w:rsidRPr="00B848CD" w:rsidRDefault="00BD7C39" w:rsidP="00BD7C39">
      <w:pPr>
        <w:tabs>
          <w:tab w:val="num" w:pos="0"/>
        </w:tabs>
        <w:spacing w:after="0" w:line="240" w:lineRule="auto"/>
        <w:jc w:val="both"/>
        <w:rPr>
          <w:rFonts w:ascii="Times New Roman" w:hAnsi="Times New Roman"/>
          <w:sz w:val="24"/>
          <w:szCs w:val="24"/>
        </w:rPr>
      </w:pPr>
      <w:r w:rsidRPr="00B848CD">
        <w:rPr>
          <w:rFonts w:ascii="Times New Roman" w:hAnsi="Times New Roman"/>
          <w:sz w:val="24"/>
          <w:szCs w:val="24"/>
        </w:rPr>
        <w:t xml:space="preserve">1. Электромагнитное реле тока типа РТ-40. </w:t>
      </w:r>
    </w:p>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sz w:val="24"/>
          <w:szCs w:val="24"/>
        </w:rPr>
        <w:lastRenderedPageBreak/>
        <w:t xml:space="preserve"> 2.________________ит.д</w:t>
      </w:r>
    </w:p>
    <w:p w:rsidR="00BD7C39" w:rsidRPr="00B848CD" w:rsidRDefault="00BD7C39" w:rsidP="00BD7C39">
      <w:pPr>
        <w:tabs>
          <w:tab w:val="num" w:pos="0"/>
        </w:tabs>
        <w:spacing w:after="0" w:line="240" w:lineRule="auto"/>
        <w:ind w:firstLine="900"/>
        <w:jc w:val="both"/>
        <w:rPr>
          <w:rFonts w:ascii="Times New Roman" w:hAnsi="Times New Roman"/>
          <w:sz w:val="24"/>
          <w:szCs w:val="24"/>
        </w:rPr>
      </w:pPr>
    </w:p>
    <w:p w:rsidR="00BD7C39" w:rsidRPr="00B848CD" w:rsidRDefault="00BD7C39" w:rsidP="00BD7C39">
      <w:pPr>
        <w:tabs>
          <w:tab w:val="num" w:pos="0"/>
        </w:tabs>
        <w:spacing w:after="0" w:line="240" w:lineRule="auto"/>
        <w:jc w:val="both"/>
        <w:rPr>
          <w:rFonts w:ascii="Times New Roman" w:hAnsi="Times New Roman"/>
          <w:sz w:val="24"/>
          <w:szCs w:val="24"/>
        </w:rPr>
      </w:pPr>
      <w:r w:rsidRPr="00B848CD">
        <w:rPr>
          <w:rFonts w:ascii="Times New Roman" w:hAnsi="Times New Roman"/>
          <w:sz w:val="24"/>
          <w:szCs w:val="24"/>
        </w:rPr>
        <w:t>Приборы:</w:t>
      </w:r>
    </w:p>
    <w:p w:rsidR="00BD7C39" w:rsidRPr="00B848CD" w:rsidRDefault="00BD7C39" w:rsidP="00BD7C39">
      <w:pPr>
        <w:spacing w:after="0" w:line="240" w:lineRule="auto"/>
        <w:jc w:val="both"/>
        <w:rPr>
          <w:rFonts w:ascii="Times New Roman" w:hAnsi="Times New Roman"/>
          <w:sz w:val="24"/>
          <w:szCs w:val="24"/>
        </w:rPr>
      </w:pPr>
      <w:r w:rsidRPr="00B848CD">
        <w:rPr>
          <w:rFonts w:ascii="Times New Roman" w:hAnsi="Times New Roman"/>
          <w:sz w:val="24"/>
          <w:szCs w:val="24"/>
        </w:rPr>
        <w:t xml:space="preserve"> Вольтметр Ц 42300</w:t>
      </w:r>
    </w:p>
    <w:p w:rsidR="00BD7C39" w:rsidRPr="00B848CD" w:rsidRDefault="00BD7C39" w:rsidP="00BD7C39">
      <w:pPr>
        <w:spacing w:after="0" w:line="240" w:lineRule="auto"/>
        <w:jc w:val="both"/>
        <w:rPr>
          <w:rFonts w:ascii="Times New Roman" w:hAnsi="Times New Roman"/>
          <w:sz w:val="24"/>
          <w:szCs w:val="24"/>
        </w:rPr>
      </w:pPr>
      <w:r>
        <w:rPr>
          <w:rFonts w:ascii="Times New Roman" w:hAnsi="Times New Roman"/>
          <w:sz w:val="24"/>
          <w:szCs w:val="24"/>
        </w:rPr>
        <w:t xml:space="preserve"> </w:t>
      </w:r>
      <w:r w:rsidRPr="00B848CD">
        <w:rPr>
          <w:rFonts w:ascii="Times New Roman" w:hAnsi="Times New Roman"/>
          <w:sz w:val="24"/>
          <w:szCs w:val="24"/>
        </w:rPr>
        <w:t>Амперметр Э42700</w:t>
      </w:r>
    </w:p>
    <w:p w:rsidR="00BD7C39" w:rsidRPr="00B848CD" w:rsidRDefault="00BD7C39" w:rsidP="00BD7C39">
      <w:pPr>
        <w:spacing w:after="0" w:line="240" w:lineRule="auto"/>
        <w:jc w:val="both"/>
        <w:rPr>
          <w:rStyle w:val="FontStyle42"/>
          <w:b/>
          <w:i/>
          <w:color w:val="FF0000"/>
        </w:rPr>
      </w:pPr>
      <w:r w:rsidRPr="00B848CD">
        <w:rPr>
          <w:rFonts w:ascii="Times New Roman" w:hAnsi="Times New Roman"/>
          <w:sz w:val="24"/>
          <w:szCs w:val="24"/>
        </w:rPr>
        <w:t xml:space="preserve">         </w:t>
      </w:r>
      <w:r w:rsidRPr="00B848CD">
        <w:rPr>
          <w:rFonts w:ascii="Times New Roman" w:hAnsi="Times New Roman"/>
          <w:i/>
          <w:sz w:val="24"/>
          <w:szCs w:val="24"/>
        </w:rPr>
        <w:t>Указывается та литература, которой может пользоваться студент во время экзамена</w:t>
      </w:r>
    </w:p>
    <w:p w:rsidR="00BD7C39" w:rsidRPr="00B848CD" w:rsidRDefault="00BD7C39" w:rsidP="00BD7C39">
      <w:pPr>
        <w:spacing w:after="0" w:line="240" w:lineRule="auto"/>
        <w:jc w:val="both"/>
        <w:rPr>
          <w:rFonts w:ascii="Times New Roman" w:hAnsi="Times New Roman"/>
          <w:i/>
          <w:sz w:val="24"/>
          <w:szCs w:val="24"/>
        </w:rPr>
      </w:pPr>
      <w:r w:rsidRPr="00B848CD">
        <w:rPr>
          <w:rFonts w:ascii="Times New Roman" w:hAnsi="Times New Roman"/>
          <w:i/>
          <w:sz w:val="24"/>
          <w:szCs w:val="24"/>
        </w:rPr>
        <w:tab/>
        <w:t>Указать, если пользование литературой во время экзамена не предусмотрено.</w:t>
      </w:r>
    </w:p>
    <w:p w:rsidR="00CF7C54" w:rsidRDefault="00CF7C54" w:rsidP="00CF7C54">
      <w:pPr>
        <w:shd w:val="clear" w:color="auto" w:fill="FFFFFF"/>
        <w:spacing w:after="0" w:line="240" w:lineRule="auto"/>
        <w:rPr>
          <w:rFonts w:ascii="Times New Roman" w:hAnsi="Times New Roman" w:cs="Times New Roman"/>
          <w:sz w:val="28"/>
          <w:szCs w:val="28"/>
          <w:lang w:eastAsia="ar-SA"/>
        </w:rPr>
      </w:pPr>
    </w:p>
    <w:p w:rsidR="00E54351" w:rsidRDefault="00E54351" w:rsidP="00BD7C39">
      <w:pPr>
        <w:spacing w:after="0" w:line="240" w:lineRule="auto"/>
        <w:jc w:val="both"/>
        <w:rPr>
          <w:rFonts w:ascii="Times New Roman" w:hAnsi="Times New Roman"/>
          <w:color w:val="808080"/>
          <w:sz w:val="24"/>
          <w:szCs w:val="24"/>
        </w:rPr>
      </w:pPr>
    </w:p>
    <w:p w:rsidR="00E54351" w:rsidRPr="00B848CD" w:rsidRDefault="00E54351" w:rsidP="00593C50">
      <w:pPr>
        <w:spacing w:after="0" w:line="240" w:lineRule="auto"/>
        <w:jc w:val="both"/>
        <w:rPr>
          <w:rFonts w:ascii="Times New Roman" w:hAnsi="Times New Roman"/>
          <w:color w:val="808080"/>
          <w:sz w:val="24"/>
          <w:szCs w:val="24"/>
        </w:rPr>
      </w:pPr>
    </w:p>
    <w:p w:rsidR="00BD7C39" w:rsidRPr="00B848CD" w:rsidRDefault="00BD7C39" w:rsidP="00593C5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olor w:val="FF0000"/>
          <w:sz w:val="24"/>
          <w:szCs w:val="24"/>
        </w:rPr>
      </w:pPr>
      <w:r w:rsidRPr="00B848CD">
        <w:rPr>
          <w:rFonts w:ascii="Times New Roman" w:hAnsi="Times New Roman"/>
          <w:b/>
          <w:sz w:val="24"/>
          <w:szCs w:val="24"/>
        </w:rPr>
        <w:t>ПАКЕТ ЭКЗАМЕНАТОРА</w:t>
      </w:r>
      <w:r w:rsidRPr="00B848CD">
        <w:rPr>
          <w:rFonts w:ascii="Times New Roman" w:hAnsi="Times New Roman"/>
          <w:b/>
          <w:bCs/>
          <w:sz w:val="24"/>
          <w:szCs w:val="24"/>
        </w:rPr>
        <w:t xml:space="preserve">      </w:t>
      </w:r>
      <w:r w:rsidRPr="00B848CD">
        <w:rPr>
          <w:rFonts w:ascii="Times New Roman" w:hAnsi="Times New Roman"/>
          <w:b/>
          <w:bCs/>
          <w:color w:val="FF0000"/>
          <w:sz w:val="24"/>
          <w:szCs w:val="24"/>
        </w:rPr>
        <w:t>Вариант 1</w:t>
      </w:r>
    </w:p>
    <w:p w:rsidR="00BD7C39" w:rsidRPr="00B848CD" w:rsidRDefault="00BD7C39" w:rsidP="00593C50">
      <w:pPr>
        <w:spacing w:after="0" w:line="240" w:lineRule="auto"/>
        <w:jc w:val="both"/>
        <w:rPr>
          <w:rFonts w:ascii="Times New Roman" w:hAnsi="Times New Roman"/>
          <w:b/>
          <w:sz w:val="24"/>
          <w:szCs w:val="24"/>
        </w:rPr>
      </w:pPr>
      <w:r w:rsidRPr="00B848CD">
        <w:rPr>
          <w:rFonts w:ascii="Times New Roman" w:hAnsi="Times New Roman"/>
          <w:b/>
          <w:sz w:val="24"/>
          <w:szCs w:val="24"/>
        </w:rPr>
        <w:t>Назначение:</w:t>
      </w:r>
    </w:p>
    <w:p w:rsidR="00BD7C39" w:rsidRPr="00B848CD" w:rsidRDefault="00BD7C39" w:rsidP="00593C50">
      <w:pPr>
        <w:spacing w:after="0" w:line="240" w:lineRule="auto"/>
        <w:jc w:val="both"/>
        <w:rPr>
          <w:rFonts w:ascii="Times New Roman" w:hAnsi="Times New Roman"/>
          <w:sz w:val="24"/>
          <w:szCs w:val="24"/>
        </w:rPr>
      </w:pPr>
      <w:r w:rsidRPr="00B848CD">
        <w:rPr>
          <w:rFonts w:ascii="Times New Roman" w:hAnsi="Times New Roman"/>
          <w:sz w:val="24"/>
          <w:szCs w:val="24"/>
        </w:rPr>
        <w:t xml:space="preserve">КОСы предназначен для контроля и оценки результатов освоения </w:t>
      </w:r>
    </w:p>
    <w:p w:rsidR="00BD7C39" w:rsidRPr="00B848CD" w:rsidRDefault="00BD7C39" w:rsidP="00593C50">
      <w:pPr>
        <w:spacing w:after="0" w:line="240" w:lineRule="auto"/>
        <w:jc w:val="both"/>
        <w:rPr>
          <w:rFonts w:ascii="Times New Roman" w:hAnsi="Times New Roman"/>
          <w:i/>
          <w:sz w:val="24"/>
          <w:szCs w:val="24"/>
        </w:rPr>
      </w:pPr>
      <w:r w:rsidRPr="00B848CD">
        <w:rPr>
          <w:rFonts w:ascii="Times New Roman" w:hAnsi="Times New Roman"/>
          <w:sz w:val="24"/>
          <w:szCs w:val="24"/>
        </w:rPr>
        <w:t xml:space="preserve">профессионального модуля </w:t>
      </w:r>
      <w:r w:rsidRPr="00B848CD">
        <w:rPr>
          <w:rFonts w:ascii="Times New Roman" w:hAnsi="Times New Roman"/>
          <w:i/>
          <w:sz w:val="24"/>
          <w:szCs w:val="24"/>
        </w:rPr>
        <w:t>_______________________________(название)</w:t>
      </w:r>
    </w:p>
    <w:p w:rsidR="00BD7C39" w:rsidRPr="00B848CD" w:rsidRDefault="00BD7C39" w:rsidP="00593C50">
      <w:pPr>
        <w:spacing w:after="0" w:line="240" w:lineRule="auto"/>
        <w:jc w:val="both"/>
        <w:rPr>
          <w:rFonts w:ascii="Times New Roman" w:hAnsi="Times New Roman"/>
          <w:sz w:val="24"/>
          <w:szCs w:val="24"/>
        </w:rPr>
      </w:pPr>
      <w:r w:rsidRPr="00B848CD">
        <w:rPr>
          <w:rFonts w:ascii="Times New Roman" w:hAnsi="Times New Roman"/>
          <w:sz w:val="24"/>
          <w:szCs w:val="24"/>
        </w:rPr>
        <w:t xml:space="preserve">по профессии /специальности </w:t>
      </w:r>
      <w:r w:rsidRPr="00B848CD">
        <w:rPr>
          <w:rFonts w:ascii="Times New Roman" w:hAnsi="Times New Roman"/>
          <w:i/>
          <w:sz w:val="24"/>
          <w:szCs w:val="24"/>
        </w:rPr>
        <w:t>_____________________ (</w:t>
      </w:r>
      <w:r w:rsidRPr="00B848CD">
        <w:rPr>
          <w:rFonts w:ascii="Times New Roman" w:hAnsi="Times New Roman"/>
          <w:sz w:val="24"/>
          <w:szCs w:val="24"/>
        </w:rPr>
        <w:t>код</w:t>
      </w:r>
      <w:r w:rsidRPr="00B848CD">
        <w:rPr>
          <w:rFonts w:ascii="Times New Roman" w:hAnsi="Times New Roman"/>
          <w:i/>
          <w:sz w:val="24"/>
          <w:szCs w:val="24"/>
        </w:rPr>
        <w:t xml:space="preserve"> название)</w:t>
      </w:r>
    </w:p>
    <w:p w:rsidR="00BD7C39" w:rsidRPr="00B848CD" w:rsidRDefault="00BD7C39" w:rsidP="00593C50">
      <w:pPr>
        <w:spacing w:after="0" w:line="240" w:lineRule="auto"/>
        <w:jc w:val="both"/>
        <w:rPr>
          <w:rFonts w:ascii="Times New Roman" w:hAnsi="Times New Roman"/>
          <w:b/>
          <w:sz w:val="24"/>
          <w:szCs w:val="24"/>
        </w:rPr>
      </w:pPr>
      <w:r w:rsidRPr="00B848CD">
        <w:rPr>
          <w:rFonts w:ascii="Times New Roman" w:hAnsi="Times New Roman"/>
          <w:b/>
          <w:sz w:val="24"/>
          <w:szCs w:val="24"/>
        </w:rPr>
        <w:t xml:space="preserve">Профессиональная(ые) компетенция (и):_______________________________________ </w:t>
      </w:r>
    </w:p>
    <w:p w:rsidR="00BD7C39" w:rsidRPr="00B848CD" w:rsidRDefault="00BD7C39" w:rsidP="00593C50">
      <w:pPr>
        <w:spacing w:after="0" w:line="240" w:lineRule="auto"/>
        <w:jc w:val="both"/>
        <w:rPr>
          <w:rFonts w:ascii="Times New Roman" w:hAnsi="Times New Roman"/>
          <w:b/>
          <w:sz w:val="24"/>
          <w:szCs w:val="24"/>
        </w:rPr>
      </w:pPr>
      <w:r w:rsidRPr="00B848CD">
        <w:rPr>
          <w:rFonts w:ascii="Times New Roman" w:hAnsi="Times New Roman"/>
          <w:b/>
          <w:sz w:val="24"/>
          <w:szCs w:val="24"/>
        </w:rPr>
        <w:t>Общие компетенции:_______________________________________</w:t>
      </w:r>
    </w:p>
    <w:p w:rsidR="00BD7C39" w:rsidRPr="00B848CD" w:rsidRDefault="00BD7C39" w:rsidP="00593C50">
      <w:pPr>
        <w:spacing w:after="0" w:line="240" w:lineRule="auto"/>
        <w:jc w:val="both"/>
        <w:rPr>
          <w:rFonts w:ascii="Times New Roman" w:hAnsi="Times New Roman"/>
          <w:b/>
          <w:sz w:val="24"/>
          <w:szCs w:val="24"/>
        </w:rPr>
      </w:pPr>
      <w:r w:rsidRPr="00B848CD">
        <w:rPr>
          <w:rFonts w:ascii="Times New Roman" w:hAnsi="Times New Roman"/>
          <w:b/>
          <w:sz w:val="24"/>
          <w:szCs w:val="24"/>
        </w:rPr>
        <w:t>Условия выполнения:</w:t>
      </w:r>
    </w:p>
    <w:p w:rsidR="00BD7C39" w:rsidRPr="00B848CD" w:rsidRDefault="00BD7C39" w:rsidP="00593C50">
      <w:pPr>
        <w:spacing w:after="0" w:line="240" w:lineRule="auto"/>
        <w:jc w:val="both"/>
        <w:rPr>
          <w:rFonts w:ascii="Times New Roman" w:hAnsi="Times New Roman"/>
          <w:sz w:val="24"/>
          <w:szCs w:val="24"/>
        </w:rPr>
      </w:pPr>
      <w:r w:rsidRPr="00B848CD">
        <w:rPr>
          <w:rFonts w:ascii="Times New Roman" w:hAnsi="Times New Roman"/>
          <w:b/>
          <w:sz w:val="24"/>
          <w:szCs w:val="24"/>
        </w:rPr>
        <w:t xml:space="preserve">Количество вариантов задания для экзаменующегося </w:t>
      </w:r>
      <w:r w:rsidRPr="00B848CD">
        <w:rPr>
          <w:rFonts w:ascii="Times New Roman" w:hAnsi="Times New Roman"/>
          <w:sz w:val="24"/>
          <w:szCs w:val="24"/>
        </w:rPr>
        <w:t>– каждому 1/….</w:t>
      </w:r>
    </w:p>
    <w:p w:rsidR="00BD7C39" w:rsidRPr="00B848CD" w:rsidRDefault="00BD7C39" w:rsidP="00593C50">
      <w:pPr>
        <w:spacing w:after="0" w:line="240" w:lineRule="auto"/>
        <w:jc w:val="both"/>
        <w:rPr>
          <w:rFonts w:ascii="Times New Roman" w:hAnsi="Times New Roman"/>
          <w:i/>
          <w:sz w:val="24"/>
          <w:szCs w:val="24"/>
        </w:rPr>
      </w:pPr>
      <w:r w:rsidRPr="00B848CD">
        <w:rPr>
          <w:rFonts w:ascii="Times New Roman" w:hAnsi="Times New Roman"/>
          <w:b/>
          <w:sz w:val="24"/>
          <w:szCs w:val="24"/>
        </w:rPr>
        <w:t xml:space="preserve">Время выполнения задания - </w:t>
      </w:r>
      <w:r w:rsidRPr="00B848CD">
        <w:rPr>
          <w:rFonts w:ascii="Times New Roman" w:hAnsi="Times New Roman"/>
          <w:sz w:val="24"/>
          <w:szCs w:val="24"/>
        </w:rPr>
        <w:t xml:space="preserve">  </w:t>
      </w:r>
      <w:r w:rsidRPr="00B848CD">
        <w:rPr>
          <w:rFonts w:ascii="Times New Roman" w:hAnsi="Times New Roman"/>
          <w:i/>
          <w:sz w:val="24"/>
          <w:szCs w:val="24"/>
        </w:rPr>
        <w:t xml:space="preserve">Например, 2 часа (академических) без перерыва. </w:t>
      </w:r>
    </w:p>
    <w:p w:rsidR="00BD7C39" w:rsidRDefault="00BD7C39" w:rsidP="00593C50">
      <w:pPr>
        <w:spacing w:after="0" w:line="240" w:lineRule="auto"/>
        <w:jc w:val="both"/>
        <w:rPr>
          <w:rFonts w:ascii="Times New Roman" w:hAnsi="Times New Roman"/>
          <w:i/>
          <w:sz w:val="24"/>
          <w:szCs w:val="24"/>
        </w:rPr>
      </w:pPr>
      <w:r w:rsidRPr="00B848CD">
        <w:rPr>
          <w:rFonts w:ascii="Times New Roman" w:hAnsi="Times New Roman"/>
          <w:b/>
          <w:sz w:val="24"/>
          <w:szCs w:val="24"/>
        </w:rPr>
        <w:t xml:space="preserve">Оборудование: </w:t>
      </w:r>
    </w:p>
    <w:p w:rsidR="00BD7C39" w:rsidRPr="00B848CD" w:rsidRDefault="00BD7C39" w:rsidP="00593C50">
      <w:pPr>
        <w:spacing w:after="0" w:line="240" w:lineRule="auto"/>
        <w:jc w:val="both"/>
        <w:rPr>
          <w:rFonts w:ascii="Times New Roman" w:hAnsi="Times New Roman"/>
          <w:b/>
          <w:sz w:val="24"/>
          <w:szCs w:val="24"/>
        </w:rPr>
      </w:pPr>
      <w:r w:rsidRPr="00B848CD">
        <w:rPr>
          <w:rFonts w:ascii="Times New Roman" w:hAnsi="Times New Roman"/>
          <w:b/>
          <w:sz w:val="24"/>
          <w:szCs w:val="24"/>
        </w:rPr>
        <w:t>Литература для обучающегося:</w:t>
      </w:r>
    </w:p>
    <w:p w:rsidR="00BD7C39" w:rsidRPr="00B848CD" w:rsidRDefault="00BD7C39" w:rsidP="00593C50">
      <w:pPr>
        <w:spacing w:after="0" w:line="240" w:lineRule="auto"/>
        <w:ind w:firstLine="708"/>
        <w:jc w:val="both"/>
        <w:rPr>
          <w:rFonts w:ascii="Times New Roman" w:hAnsi="Times New Roman"/>
          <w:i/>
          <w:sz w:val="24"/>
          <w:szCs w:val="24"/>
        </w:rPr>
      </w:pPr>
      <w:r w:rsidRPr="00B848CD">
        <w:rPr>
          <w:rFonts w:ascii="Times New Roman" w:hAnsi="Times New Roman"/>
          <w:sz w:val="24"/>
          <w:szCs w:val="24"/>
        </w:rPr>
        <w:t>Учебники</w:t>
      </w:r>
      <w:r w:rsidRPr="00B848CD">
        <w:rPr>
          <w:rFonts w:ascii="Times New Roman" w:hAnsi="Times New Roman"/>
          <w:b/>
          <w:sz w:val="24"/>
          <w:szCs w:val="24"/>
        </w:rPr>
        <w:t>:</w:t>
      </w:r>
      <w:r w:rsidRPr="00B848CD">
        <w:rPr>
          <w:rFonts w:ascii="Times New Roman" w:hAnsi="Times New Roman"/>
          <w:i/>
          <w:sz w:val="24"/>
          <w:szCs w:val="24"/>
        </w:rPr>
        <w:t xml:space="preserve"> </w:t>
      </w:r>
      <w:r w:rsidRPr="00B848CD">
        <w:rPr>
          <w:rFonts w:ascii="Times New Roman" w:hAnsi="Times New Roman"/>
          <w:i/>
          <w:color w:val="7030A0"/>
          <w:sz w:val="24"/>
          <w:szCs w:val="24"/>
        </w:rPr>
        <w:t>…</w:t>
      </w:r>
      <w:r w:rsidRPr="00B848CD">
        <w:rPr>
          <w:rFonts w:ascii="Times New Roman" w:hAnsi="Times New Roman"/>
          <w:color w:val="7030A0"/>
          <w:sz w:val="24"/>
          <w:szCs w:val="24"/>
        </w:rPr>
        <w:t xml:space="preserve"> </w:t>
      </w:r>
    </w:p>
    <w:p w:rsidR="00BD7C39" w:rsidRPr="00B848CD" w:rsidRDefault="00BD7C39" w:rsidP="00593C50">
      <w:pPr>
        <w:spacing w:after="0" w:line="240" w:lineRule="auto"/>
        <w:ind w:firstLine="708"/>
        <w:jc w:val="both"/>
        <w:rPr>
          <w:rFonts w:ascii="Times New Roman" w:hAnsi="Times New Roman"/>
          <w:i/>
          <w:sz w:val="24"/>
          <w:szCs w:val="24"/>
        </w:rPr>
      </w:pPr>
      <w:r w:rsidRPr="00B848CD">
        <w:rPr>
          <w:rFonts w:ascii="Times New Roman" w:hAnsi="Times New Roman"/>
          <w:sz w:val="24"/>
          <w:szCs w:val="24"/>
        </w:rPr>
        <w:t>Методические пособия</w:t>
      </w:r>
      <w:r w:rsidRPr="00B848CD">
        <w:rPr>
          <w:rFonts w:ascii="Times New Roman" w:hAnsi="Times New Roman"/>
          <w:b/>
          <w:sz w:val="24"/>
          <w:szCs w:val="24"/>
        </w:rPr>
        <w:t>:</w:t>
      </w:r>
      <w:r w:rsidRPr="00B848CD">
        <w:rPr>
          <w:rFonts w:ascii="Times New Roman" w:hAnsi="Times New Roman"/>
          <w:i/>
          <w:sz w:val="24"/>
          <w:szCs w:val="24"/>
        </w:rPr>
        <w:t xml:space="preserve"> </w:t>
      </w:r>
      <w:r w:rsidRPr="00B848CD">
        <w:rPr>
          <w:rFonts w:ascii="Times New Roman" w:hAnsi="Times New Roman"/>
          <w:color w:val="7030A0"/>
          <w:sz w:val="24"/>
          <w:szCs w:val="24"/>
        </w:rPr>
        <w:t>…</w:t>
      </w:r>
      <w:r w:rsidRPr="00B848CD">
        <w:rPr>
          <w:rFonts w:ascii="Times New Roman" w:hAnsi="Times New Roman"/>
          <w:sz w:val="24"/>
          <w:szCs w:val="24"/>
        </w:rPr>
        <w:t xml:space="preserve"> </w:t>
      </w:r>
    </w:p>
    <w:p w:rsidR="00BD7C39" w:rsidRPr="00B848CD" w:rsidRDefault="00BD7C39" w:rsidP="00593C50">
      <w:pPr>
        <w:spacing w:after="0" w:line="240" w:lineRule="auto"/>
        <w:ind w:firstLine="708"/>
        <w:jc w:val="both"/>
        <w:rPr>
          <w:rFonts w:ascii="Times New Roman" w:hAnsi="Times New Roman"/>
          <w:sz w:val="24"/>
          <w:szCs w:val="24"/>
        </w:rPr>
      </w:pPr>
      <w:r w:rsidRPr="00B848CD">
        <w:rPr>
          <w:rFonts w:ascii="Times New Roman" w:hAnsi="Times New Roman"/>
          <w:sz w:val="24"/>
          <w:szCs w:val="24"/>
        </w:rPr>
        <w:t>Справочная литература:</w:t>
      </w:r>
      <w:r w:rsidRPr="00B848CD">
        <w:rPr>
          <w:rFonts w:ascii="Times New Roman" w:hAnsi="Times New Roman"/>
          <w:i/>
          <w:sz w:val="24"/>
          <w:szCs w:val="24"/>
        </w:rPr>
        <w:t xml:space="preserve"> </w:t>
      </w:r>
      <w:r w:rsidRPr="00B848CD">
        <w:rPr>
          <w:rFonts w:ascii="Times New Roman" w:hAnsi="Times New Roman"/>
          <w:color w:val="7030A0"/>
          <w:sz w:val="24"/>
          <w:szCs w:val="24"/>
        </w:rPr>
        <w:t>…</w:t>
      </w:r>
      <w:r w:rsidRPr="00B848CD">
        <w:rPr>
          <w:rFonts w:ascii="Times New Roman" w:hAnsi="Times New Roman"/>
          <w:sz w:val="24"/>
          <w:szCs w:val="24"/>
        </w:rPr>
        <w:t xml:space="preserve"> </w:t>
      </w:r>
    </w:p>
    <w:p w:rsidR="00BD7C39" w:rsidRPr="00B848CD" w:rsidRDefault="00BD7C39" w:rsidP="00593C50">
      <w:pPr>
        <w:spacing w:after="0" w:line="240" w:lineRule="auto"/>
        <w:jc w:val="both"/>
        <w:rPr>
          <w:rFonts w:ascii="Times New Roman" w:hAnsi="Times New Roman"/>
          <w:i/>
          <w:sz w:val="24"/>
          <w:szCs w:val="24"/>
        </w:rPr>
      </w:pPr>
      <w:r w:rsidRPr="00B848CD">
        <w:rPr>
          <w:rFonts w:ascii="Times New Roman" w:hAnsi="Times New Roman"/>
          <w:sz w:val="24"/>
          <w:szCs w:val="24"/>
        </w:rPr>
        <w:tab/>
      </w:r>
      <w:r w:rsidRPr="00B848CD">
        <w:rPr>
          <w:rFonts w:ascii="Times New Roman" w:hAnsi="Times New Roman"/>
          <w:i/>
          <w:sz w:val="24"/>
          <w:szCs w:val="24"/>
        </w:rPr>
        <w:t>Если пользование литературой во время экзамена не предусмотрено – указать это.</w:t>
      </w:r>
    </w:p>
    <w:p w:rsidR="00BD7C39" w:rsidRPr="00B848CD" w:rsidRDefault="00BD7C39" w:rsidP="00593C50">
      <w:pPr>
        <w:pBdr>
          <w:bottom w:val="single" w:sz="4" w:space="1" w:color="000000"/>
        </w:pBdr>
        <w:spacing w:after="0" w:line="240" w:lineRule="auto"/>
        <w:jc w:val="both"/>
        <w:rPr>
          <w:rFonts w:ascii="Times New Roman" w:hAnsi="Times New Roman"/>
          <w:b/>
          <w:bCs/>
          <w:sz w:val="24"/>
          <w:szCs w:val="24"/>
        </w:rPr>
      </w:pPr>
      <w:r w:rsidRPr="00B848CD">
        <w:rPr>
          <w:rFonts w:ascii="Times New Roman" w:hAnsi="Times New Roman"/>
          <w:b/>
          <w:bCs/>
          <w:sz w:val="24"/>
          <w:szCs w:val="24"/>
        </w:rPr>
        <w:t>ЭТАЛОНЫ ОТВЕТОВ</w:t>
      </w:r>
    </w:p>
    <w:p w:rsidR="00BD7C39" w:rsidRPr="00B848CD" w:rsidRDefault="00BD7C39" w:rsidP="00593C50">
      <w:pPr>
        <w:spacing w:after="0" w:line="240" w:lineRule="auto"/>
        <w:jc w:val="both"/>
        <w:rPr>
          <w:rFonts w:ascii="Times New Roman" w:hAnsi="Times New Roman"/>
          <w:bCs/>
          <w:i/>
          <w:iCs/>
          <w:color w:val="000000"/>
          <w:sz w:val="24"/>
          <w:szCs w:val="24"/>
        </w:rPr>
      </w:pPr>
      <w:r w:rsidRPr="00B848CD">
        <w:rPr>
          <w:rFonts w:ascii="Times New Roman" w:hAnsi="Times New Roman"/>
          <w:bCs/>
          <w:i/>
          <w:iCs/>
          <w:color w:val="000000"/>
          <w:sz w:val="24"/>
          <w:szCs w:val="24"/>
        </w:rPr>
        <w:t>( Можно в приложении)</w:t>
      </w:r>
    </w:p>
    <w:p w:rsidR="00BD7C39" w:rsidRPr="00B848CD" w:rsidRDefault="00BD7C39" w:rsidP="00593C50">
      <w:pPr>
        <w:pBdr>
          <w:bottom w:val="single" w:sz="4" w:space="1" w:color="000000"/>
        </w:pBdr>
        <w:spacing w:after="0" w:line="240" w:lineRule="auto"/>
        <w:jc w:val="both"/>
        <w:rPr>
          <w:rFonts w:ascii="Times New Roman" w:hAnsi="Times New Roman"/>
          <w:b/>
          <w:bCs/>
          <w:sz w:val="24"/>
          <w:szCs w:val="24"/>
        </w:rPr>
      </w:pPr>
      <w:r w:rsidRPr="00B848CD">
        <w:rPr>
          <w:rFonts w:ascii="Times New Roman" w:hAnsi="Times New Roman"/>
          <w:b/>
          <w:bCs/>
          <w:sz w:val="24"/>
          <w:szCs w:val="24"/>
        </w:rPr>
        <w:t>КРИТЕРИИ ОЦЕНКИ</w:t>
      </w:r>
    </w:p>
    <w:p w:rsidR="00BD7C39" w:rsidRPr="00B848CD" w:rsidRDefault="00BD7C39" w:rsidP="00593C50">
      <w:pPr>
        <w:spacing w:after="0" w:line="240" w:lineRule="auto"/>
        <w:jc w:val="both"/>
        <w:rPr>
          <w:rFonts w:ascii="Times New Roman" w:hAnsi="Times New Roman"/>
          <w:bCs/>
          <w:i/>
          <w:iCs/>
          <w:color w:val="000000"/>
          <w:sz w:val="24"/>
          <w:szCs w:val="24"/>
        </w:rPr>
      </w:pPr>
      <w:r w:rsidRPr="00B848CD">
        <w:rPr>
          <w:rFonts w:ascii="Times New Roman" w:hAnsi="Times New Roman"/>
          <w:bCs/>
          <w:i/>
          <w:iCs/>
          <w:color w:val="000000"/>
          <w:sz w:val="24"/>
          <w:szCs w:val="24"/>
        </w:rPr>
        <w:t>( Можно в приложении)</w:t>
      </w:r>
    </w:p>
    <w:p w:rsidR="00BD7C39" w:rsidRPr="00B848CD" w:rsidRDefault="00BD7C39" w:rsidP="00593C50">
      <w:pPr>
        <w:pBdr>
          <w:bottom w:val="single" w:sz="4" w:space="1" w:color="000000"/>
        </w:pBdr>
        <w:spacing w:after="0" w:line="240" w:lineRule="auto"/>
        <w:jc w:val="both"/>
        <w:rPr>
          <w:rFonts w:ascii="Times New Roman" w:hAnsi="Times New Roman"/>
          <w:b/>
          <w:bCs/>
          <w:sz w:val="24"/>
          <w:szCs w:val="24"/>
        </w:rPr>
      </w:pPr>
      <w:r w:rsidRPr="00B848CD">
        <w:rPr>
          <w:rFonts w:ascii="Times New Roman" w:hAnsi="Times New Roman"/>
          <w:b/>
          <w:bCs/>
          <w:sz w:val="24"/>
          <w:szCs w:val="24"/>
        </w:rPr>
        <w:t>ЭКЗАМЕНАЦИОННАЯ ВЕДОМОСТЬ</w:t>
      </w:r>
    </w:p>
    <w:p w:rsidR="00BD7C39" w:rsidRDefault="00BD7C39" w:rsidP="00593C50">
      <w:pPr>
        <w:tabs>
          <w:tab w:val="num" w:pos="0"/>
        </w:tabs>
        <w:spacing w:after="0" w:line="240" w:lineRule="auto"/>
        <w:ind w:hanging="426"/>
        <w:jc w:val="both"/>
        <w:rPr>
          <w:rFonts w:ascii="Times New Roman" w:hAnsi="Times New Roman"/>
          <w:bCs/>
          <w:i/>
          <w:sz w:val="24"/>
          <w:szCs w:val="24"/>
        </w:rPr>
      </w:pPr>
      <w:r w:rsidRPr="00B848CD">
        <w:rPr>
          <w:rFonts w:ascii="Times New Roman" w:hAnsi="Times New Roman"/>
          <w:bCs/>
          <w:i/>
          <w:sz w:val="24"/>
          <w:szCs w:val="24"/>
        </w:rPr>
        <w:t xml:space="preserve">Экзамен оформляется экзаменационной ведомостью, которая сдается в учебную часть. </w:t>
      </w:r>
    </w:p>
    <w:p w:rsidR="00BD7C39" w:rsidRPr="00B848CD" w:rsidRDefault="00BD7C39" w:rsidP="00593C50">
      <w:pPr>
        <w:tabs>
          <w:tab w:val="num" w:pos="0"/>
        </w:tabs>
        <w:spacing w:after="0" w:line="240" w:lineRule="auto"/>
        <w:ind w:hanging="426"/>
        <w:jc w:val="both"/>
        <w:rPr>
          <w:rFonts w:ascii="Times New Roman" w:hAnsi="Times New Roman"/>
          <w:b/>
          <w:color w:val="000000"/>
          <w:sz w:val="24"/>
          <w:szCs w:val="24"/>
        </w:rPr>
      </w:pPr>
      <w:r w:rsidRPr="00B848CD">
        <w:rPr>
          <w:rFonts w:ascii="Times New Roman" w:hAnsi="Times New Roman"/>
          <w:bCs/>
          <w:i/>
          <w:sz w:val="24"/>
          <w:szCs w:val="24"/>
        </w:rPr>
        <w:t>Результаты экзамена выставляются в журнал.</w:t>
      </w:r>
    </w:p>
    <w:p w:rsidR="00BD7C39" w:rsidRPr="00920039" w:rsidRDefault="00BD7C39" w:rsidP="00593C50">
      <w:pPr>
        <w:spacing w:after="0" w:line="240" w:lineRule="auto"/>
        <w:rPr>
          <w:rFonts w:ascii="Times New Roman" w:hAnsi="Times New Roman"/>
          <w:b/>
          <w:bCs/>
          <w:sz w:val="24"/>
          <w:szCs w:val="24"/>
        </w:rPr>
      </w:pPr>
      <w:r w:rsidRPr="00B848CD">
        <w:rPr>
          <w:rFonts w:ascii="Times New Roman" w:hAnsi="Times New Roman"/>
          <w:b/>
          <w:bCs/>
          <w:sz w:val="24"/>
          <w:szCs w:val="24"/>
        </w:rPr>
        <w:t xml:space="preserve">  </w:t>
      </w:r>
    </w:p>
    <w:p w:rsidR="00BD7C39" w:rsidRPr="00B848CD" w:rsidRDefault="00BD7C39" w:rsidP="00593C50">
      <w:pPr>
        <w:spacing w:after="0" w:line="240" w:lineRule="auto"/>
        <w:rPr>
          <w:rFonts w:ascii="Times New Roman" w:hAnsi="Times New Roman"/>
          <w:b/>
          <w:bCs/>
          <w:sz w:val="24"/>
          <w:szCs w:val="24"/>
        </w:rPr>
      </w:pPr>
      <w:r w:rsidRPr="00B848CD">
        <w:rPr>
          <w:rFonts w:ascii="Times New Roman" w:hAnsi="Times New Roman"/>
          <w:b/>
          <w:bCs/>
          <w:sz w:val="24"/>
          <w:szCs w:val="24"/>
        </w:rPr>
        <w:t xml:space="preserve">  ПАКЕТ ЭКЗАМЕНАТОРА</w:t>
      </w:r>
      <w:r w:rsidRPr="00B848CD">
        <w:rPr>
          <w:rFonts w:ascii="Times New Roman" w:hAnsi="Times New Roman"/>
          <w:b/>
          <w:bCs/>
          <w:color w:val="FF0000"/>
          <w:sz w:val="24"/>
          <w:szCs w:val="24"/>
        </w:rPr>
        <w:t xml:space="preserve">   Вариант 2</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t>Показатели оценки результатов освоения программы профессионального модуля</w:t>
      </w:r>
    </w:p>
    <w:tbl>
      <w:tblPr>
        <w:tblW w:w="94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036"/>
        <w:gridCol w:w="2448"/>
        <w:gridCol w:w="4972"/>
      </w:tblGrid>
      <w:tr w:rsidR="00BD7C39" w:rsidRPr="00B848CD" w:rsidTr="00BD7C39">
        <w:trPr>
          <w:jc w:val="center"/>
        </w:trPr>
        <w:tc>
          <w:tcPr>
            <w:tcW w:w="2036" w:type="dxa"/>
            <w:tcBorders>
              <w:top w:val="single" w:sz="12" w:space="0" w:color="auto"/>
              <w:bottom w:val="single" w:sz="12" w:space="0" w:color="auto"/>
            </w:tcBorders>
            <w:vAlign w:val="center"/>
          </w:tcPr>
          <w:p w:rsidR="00BD7C39" w:rsidRPr="00B848CD" w:rsidRDefault="00BD7C39" w:rsidP="00593C50">
            <w:pPr>
              <w:spacing w:after="0" w:line="240" w:lineRule="auto"/>
              <w:rPr>
                <w:rFonts w:ascii="Times New Roman" w:hAnsi="Times New Roman"/>
                <w:sz w:val="24"/>
                <w:szCs w:val="24"/>
              </w:rPr>
            </w:pPr>
            <w:r w:rsidRPr="00B848CD">
              <w:rPr>
                <w:rFonts w:ascii="Times New Roman" w:hAnsi="Times New Roman"/>
                <w:sz w:val="24"/>
                <w:szCs w:val="24"/>
              </w:rPr>
              <w:t xml:space="preserve">Оцениваемые компетенции </w:t>
            </w:r>
          </w:p>
        </w:tc>
        <w:tc>
          <w:tcPr>
            <w:tcW w:w="2448" w:type="dxa"/>
            <w:tcBorders>
              <w:top w:val="single" w:sz="12" w:space="0" w:color="auto"/>
              <w:bottom w:val="single" w:sz="12" w:space="0" w:color="auto"/>
            </w:tcBorders>
            <w:vAlign w:val="center"/>
          </w:tcPr>
          <w:p w:rsidR="00BD7C39" w:rsidRPr="00B848CD" w:rsidRDefault="00BD7C39" w:rsidP="00593C50">
            <w:pPr>
              <w:spacing w:after="0" w:line="240" w:lineRule="auto"/>
              <w:rPr>
                <w:rFonts w:ascii="Times New Roman" w:hAnsi="Times New Roman"/>
                <w:sz w:val="24"/>
                <w:szCs w:val="24"/>
              </w:rPr>
            </w:pPr>
            <w:r w:rsidRPr="00B848CD">
              <w:rPr>
                <w:rFonts w:ascii="Times New Roman" w:hAnsi="Times New Roman"/>
                <w:sz w:val="24"/>
                <w:szCs w:val="24"/>
              </w:rPr>
              <w:t>Номер и краткое содержание задания</w:t>
            </w:r>
          </w:p>
        </w:tc>
        <w:tc>
          <w:tcPr>
            <w:tcW w:w="4972" w:type="dxa"/>
            <w:tcBorders>
              <w:top w:val="single" w:sz="12" w:space="0" w:color="auto"/>
              <w:bottom w:val="single" w:sz="12" w:space="0" w:color="auto"/>
            </w:tcBorders>
            <w:vAlign w:val="center"/>
          </w:tcPr>
          <w:p w:rsidR="00BD7C39" w:rsidRPr="00B848CD" w:rsidRDefault="00BD7C39" w:rsidP="00593C50">
            <w:pPr>
              <w:spacing w:after="0" w:line="240" w:lineRule="auto"/>
              <w:rPr>
                <w:rFonts w:ascii="Times New Roman" w:hAnsi="Times New Roman"/>
                <w:sz w:val="24"/>
                <w:szCs w:val="24"/>
              </w:rPr>
            </w:pPr>
            <w:r w:rsidRPr="00B848CD">
              <w:rPr>
                <w:rFonts w:ascii="Times New Roman" w:hAnsi="Times New Roman"/>
                <w:sz w:val="24"/>
                <w:szCs w:val="24"/>
              </w:rPr>
              <w:t>Показатели оценки результата</w:t>
            </w:r>
          </w:p>
          <w:p w:rsidR="00BD7C39" w:rsidRPr="00B848CD" w:rsidRDefault="00BD7C39" w:rsidP="00593C50">
            <w:pPr>
              <w:spacing w:after="0" w:line="240" w:lineRule="auto"/>
              <w:rPr>
                <w:rFonts w:ascii="Times New Roman" w:hAnsi="Times New Roman"/>
                <w:i/>
                <w:iCs/>
                <w:sz w:val="24"/>
                <w:szCs w:val="24"/>
              </w:rPr>
            </w:pPr>
            <w:r w:rsidRPr="00B848CD">
              <w:rPr>
                <w:rFonts w:ascii="Times New Roman" w:hAnsi="Times New Roman"/>
                <w:sz w:val="24"/>
                <w:szCs w:val="24"/>
              </w:rPr>
              <w:t>(требования к выполнению задания)</w:t>
            </w:r>
          </w:p>
        </w:tc>
      </w:tr>
      <w:tr w:rsidR="00BD7C39" w:rsidRPr="00B848CD" w:rsidTr="00BD7C39">
        <w:trPr>
          <w:trHeight w:val="325"/>
          <w:jc w:val="center"/>
        </w:trPr>
        <w:tc>
          <w:tcPr>
            <w:tcW w:w="2036" w:type="dxa"/>
            <w:tcBorders>
              <w:top w:val="single" w:sz="12" w:space="0" w:color="auto"/>
            </w:tcBorders>
          </w:tcPr>
          <w:p w:rsidR="00BD7C39" w:rsidRPr="00B848CD" w:rsidRDefault="00BD7C39" w:rsidP="00593C50">
            <w:pPr>
              <w:spacing w:after="0" w:line="240" w:lineRule="auto"/>
              <w:ind w:firstLine="709"/>
              <w:rPr>
                <w:rFonts w:ascii="Times New Roman" w:hAnsi="Times New Roman"/>
                <w:sz w:val="24"/>
                <w:szCs w:val="24"/>
              </w:rPr>
            </w:pPr>
          </w:p>
        </w:tc>
        <w:tc>
          <w:tcPr>
            <w:tcW w:w="2448" w:type="dxa"/>
            <w:tcBorders>
              <w:top w:val="single" w:sz="12" w:space="0" w:color="auto"/>
            </w:tcBorders>
          </w:tcPr>
          <w:p w:rsidR="00BD7C39" w:rsidRPr="00B848CD" w:rsidRDefault="00BD7C39" w:rsidP="00593C50">
            <w:pPr>
              <w:spacing w:after="0" w:line="240" w:lineRule="auto"/>
              <w:rPr>
                <w:rFonts w:ascii="Times New Roman" w:hAnsi="Times New Roman"/>
                <w:sz w:val="24"/>
                <w:szCs w:val="24"/>
              </w:rPr>
            </w:pPr>
          </w:p>
        </w:tc>
        <w:tc>
          <w:tcPr>
            <w:tcW w:w="4972" w:type="dxa"/>
            <w:tcBorders>
              <w:top w:val="single" w:sz="12" w:space="0" w:color="auto"/>
            </w:tcBorders>
          </w:tcPr>
          <w:p w:rsidR="00BD7C39" w:rsidRPr="00B848CD" w:rsidRDefault="00BD7C39" w:rsidP="00593C50">
            <w:pPr>
              <w:spacing w:after="0" w:line="240" w:lineRule="auto"/>
              <w:ind w:firstLine="709"/>
              <w:rPr>
                <w:rFonts w:ascii="Times New Roman" w:hAnsi="Times New Roman"/>
                <w:sz w:val="24"/>
                <w:szCs w:val="24"/>
              </w:rPr>
            </w:pPr>
          </w:p>
        </w:tc>
      </w:tr>
      <w:tr w:rsidR="00BD7C39" w:rsidRPr="00B848CD" w:rsidTr="00BD7C39">
        <w:trPr>
          <w:jc w:val="center"/>
        </w:trPr>
        <w:tc>
          <w:tcPr>
            <w:tcW w:w="2036" w:type="dxa"/>
          </w:tcPr>
          <w:p w:rsidR="00BD7C39" w:rsidRPr="00B848CD" w:rsidRDefault="00BD7C39" w:rsidP="00593C50">
            <w:pPr>
              <w:spacing w:after="0" w:line="240" w:lineRule="auto"/>
              <w:ind w:firstLine="709"/>
              <w:rPr>
                <w:rFonts w:ascii="Times New Roman" w:hAnsi="Times New Roman"/>
                <w:sz w:val="24"/>
                <w:szCs w:val="24"/>
              </w:rPr>
            </w:pPr>
          </w:p>
        </w:tc>
        <w:tc>
          <w:tcPr>
            <w:tcW w:w="2448" w:type="dxa"/>
          </w:tcPr>
          <w:p w:rsidR="00BD7C39" w:rsidRPr="00B848CD" w:rsidRDefault="00BD7C39" w:rsidP="00593C50">
            <w:pPr>
              <w:spacing w:after="0" w:line="240" w:lineRule="auto"/>
              <w:ind w:firstLine="709"/>
              <w:rPr>
                <w:rFonts w:ascii="Times New Roman" w:hAnsi="Times New Roman"/>
                <w:sz w:val="24"/>
                <w:szCs w:val="24"/>
              </w:rPr>
            </w:pPr>
          </w:p>
        </w:tc>
        <w:tc>
          <w:tcPr>
            <w:tcW w:w="4972" w:type="dxa"/>
          </w:tcPr>
          <w:p w:rsidR="00BD7C39" w:rsidRPr="00B848CD" w:rsidRDefault="00BD7C39" w:rsidP="00593C50">
            <w:pPr>
              <w:spacing w:after="0" w:line="240" w:lineRule="auto"/>
              <w:ind w:firstLine="709"/>
              <w:rPr>
                <w:rFonts w:ascii="Times New Roman" w:hAnsi="Times New Roman"/>
                <w:sz w:val="24"/>
                <w:szCs w:val="24"/>
              </w:rPr>
            </w:pPr>
          </w:p>
        </w:tc>
      </w:tr>
    </w:tbl>
    <w:p w:rsidR="00BD7C39" w:rsidRPr="00B848CD" w:rsidRDefault="00BD7C39" w:rsidP="00593C50">
      <w:pPr>
        <w:spacing w:after="0" w:line="240" w:lineRule="auto"/>
        <w:rPr>
          <w:rFonts w:ascii="Times New Roman" w:hAnsi="Times New Roman"/>
          <w:bCs/>
          <w:sz w:val="24"/>
          <w:szCs w:val="24"/>
        </w:rPr>
      </w:pP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b/>
          <w:bCs/>
          <w:sz w:val="24"/>
          <w:szCs w:val="24"/>
        </w:rPr>
        <w:t xml:space="preserve">1.Количество вариантов </w:t>
      </w:r>
      <w:r w:rsidRPr="00B848CD">
        <w:rPr>
          <w:rFonts w:ascii="Times New Roman" w:hAnsi="Times New Roman"/>
          <w:sz w:val="24"/>
          <w:szCs w:val="24"/>
        </w:rPr>
        <w:t xml:space="preserve">(пакетов) заданий для экзаменующихся:   </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t>Задание № __  ______ вариантов</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t>Задание № __  ______ вариантов</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b/>
          <w:bCs/>
          <w:sz w:val="24"/>
          <w:szCs w:val="24"/>
        </w:rPr>
        <w:t>2.Время выполнения</w:t>
      </w:r>
      <w:r w:rsidRPr="00B848CD">
        <w:rPr>
          <w:rFonts w:ascii="Times New Roman" w:hAnsi="Times New Roman"/>
          <w:sz w:val="24"/>
          <w:szCs w:val="24"/>
        </w:rPr>
        <w:t xml:space="preserve"> каждого задания:</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t>Задание № __ ______ мин./час.</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t>Задание № __ ______ мин./час.</w:t>
      </w:r>
    </w:p>
    <w:p w:rsidR="00BD7C39" w:rsidRPr="00B848CD" w:rsidRDefault="00BD7C39" w:rsidP="00593C50">
      <w:pPr>
        <w:spacing w:after="0" w:line="240" w:lineRule="auto"/>
        <w:ind w:firstLine="709"/>
        <w:rPr>
          <w:rFonts w:ascii="Times New Roman" w:hAnsi="Times New Roman"/>
          <w:b/>
          <w:bCs/>
          <w:sz w:val="24"/>
          <w:szCs w:val="24"/>
        </w:rPr>
      </w:pPr>
      <w:r w:rsidRPr="00B848CD">
        <w:rPr>
          <w:rFonts w:ascii="Times New Roman" w:hAnsi="Times New Roman"/>
          <w:b/>
          <w:bCs/>
          <w:sz w:val="24"/>
          <w:szCs w:val="24"/>
        </w:rPr>
        <w:t>3.Условия выполнения заданий</w:t>
      </w:r>
    </w:p>
    <w:p w:rsidR="00BD7C39" w:rsidRPr="00B848CD" w:rsidRDefault="00BD7C39" w:rsidP="00593C50">
      <w:pPr>
        <w:spacing w:after="0" w:line="240" w:lineRule="auto"/>
        <w:ind w:firstLine="709"/>
        <w:rPr>
          <w:rFonts w:ascii="Times New Roman" w:hAnsi="Times New Roman"/>
          <w:i/>
          <w:iCs/>
          <w:sz w:val="24"/>
          <w:szCs w:val="24"/>
        </w:rPr>
      </w:pPr>
      <w:r w:rsidRPr="00B848CD">
        <w:rPr>
          <w:rFonts w:ascii="Times New Roman" w:hAnsi="Times New Roman"/>
          <w:sz w:val="24"/>
          <w:szCs w:val="24"/>
        </w:rPr>
        <w:t xml:space="preserve">Требования охраны труда: ___ </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lastRenderedPageBreak/>
        <w:t>Оборудование: ___</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t>Литература для экзаменующихся (справочная, методическая и др.) ___</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sz w:val="24"/>
          <w:szCs w:val="24"/>
        </w:rPr>
        <w:t>Дополнительная литература для экзаменатора (учебная, нормативная и т.п.)___</w:t>
      </w:r>
    </w:p>
    <w:p w:rsidR="00BD7C39" w:rsidRPr="00B848CD" w:rsidRDefault="00BD7C39" w:rsidP="00593C50">
      <w:pPr>
        <w:spacing w:after="0" w:line="240" w:lineRule="auto"/>
        <w:ind w:firstLine="709"/>
        <w:rPr>
          <w:rFonts w:ascii="Times New Roman" w:hAnsi="Times New Roman"/>
          <w:sz w:val="24"/>
          <w:szCs w:val="24"/>
        </w:rPr>
      </w:pPr>
      <w:r w:rsidRPr="00B848CD">
        <w:rPr>
          <w:rFonts w:ascii="Times New Roman" w:hAnsi="Times New Roman"/>
          <w:b/>
          <w:bCs/>
          <w:sz w:val="24"/>
          <w:szCs w:val="24"/>
        </w:rPr>
        <w:t>4.Рекомендации</w:t>
      </w:r>
      <w:r w:rsidRPr="00B848CD">
        <w:rPr>
          <w:rFonts w:ascii="Times New Roman" w:hAnsi="Times New Roman"/>
          <w:sz w:val="24"/>
          <w:szCs w:val="24"/>
        </w:rPr>
        <w:t xml:space="preserve"> по проведению:</w:t>
      </w:r>
    </w:p>
    <w:p w:rsidR="00BD7C39" w:rsidRPr="00B848CD" w:rsidRDefault="00BD7C39" w:rsidP="00593C50">
      <w:pPr>
        <w:pStyle w:val="ac"/>
        <w:spacing w:after="0" w:line="240" w:lineRule="auto"/>
        <w:ind w:left="0"/>
        <w:rPr>
          <w:rFonts w:ascii="Times New Roman" w:hAnsi="Times New Roman"/>
          <w:sz w:val="24"/>
          <w:szCs w:val="24"/>
        </w:rPr>
      </w:pPr>
    </w:p>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r w:rsidRPr="00B848CD">
        <w:rPr>
          <w:rFonts w:ascii="Times New Roman" w:hAnsi="Times New Roman"/>
          <w:b/>
          <w:bCs/>
          <w:sz w:val="24"/>
          <w:szCs w:val="24"/>
        </w:rPr>
        <w:t xml:space="preserve">ПАКЕТ ЭКЗАМЕНАТОРА   </w:t>
      </w:r>
      <w:r w:rsidRPr="00B848CD">
        <w:rPr>
          <w:rFonts w:ascii="Times New Roman" w:hAnsi="Times New Roman"/>
          <w:b/>
          <w:bCs/>
          <w:color w:val="FF0000"/>
          <w:sz w:val="24"/>
          <w:szCs w:val="24"/>
        </w:rPr>
        <w:t>Вариант 3</w:t>
      </w:r>
      <w:r w:rsidRPr="00B848CD">
        <w:rPr>
          <w:rFonts w:ascii="Times New Roman" w:hAnsi="Times New Roman"/>
          <w:color w:val="FF0000"/>
          <w:sz w:val="24"/>
          <w:szCs w:val="24"/>
        </w:rPr>
        <w:br/>
      </w:r>
      <w:r w:rsidRPr="00B848CD">
        <w:rPr>
          <w:rFonts w:ascii="Times New Roman" w:hAnsi="Times New Roman"/>
          <w:sz w:val="24"/>
          <w:szCs w:val="24"/>
          <w:u w:val="single"/>
        </w:rPr>
        <w:t>УСЛОВИЯ ВЫПОЛНЕНИЯ</w:t>
      </w:r>
      <w:r w:rsidRPr="00B848CD">
        <w:rPr>
          <w:rFonts w:ascii="Times New Roman" w:hAnsi="Times New Roman"/>
          <w:sz w:val="24"/>
          <w:szCs w:val="24"/>
        </w:rPr>
        <w:br/>
        <w:t>Количество вариантов каждого задания / пакетов заданий для экзаменующегося: …</w:t>
      </w:r>
      <w:r w:rsidRPr="00B848CD">
        <w:rPr>
          <w:rFonts w:ascii="Times New Roman" w:hAnsi="Times New Roman"/>
          <w:sz w:val="24"/>
          <w:szCs w:val="24"/>
        </w:rPr>
        <w:br/>
        <w:t xml:space="preserve">Время выполнения каждого задания: … </w:t>
      </w:r>
      <w:r w:rsidRPr="00B848CD">
        <w:rPr>
          <w:rFonts w:ascii="Times New Roman" w:hAnsi="Times New Roman"/>
          <w:sz w:val="24"/>
          <w:szCs w:val="24"/>
        </w:rPr>
        <w:br/>
        <w:t>Оборудование: …</w:t>
      </w:r>
      <w:r w:rsidRPr="00B848CD">
        <w:rPr>
          <w:rFonts w:ascii="Times New Roman" w:hAnsi="Times New Roman"/>
          <w:sz w:val="24"/>
          <w:szCs w:val="24"/>
        </w:rPr>
        <w:br/>
        <w:t>Литература для учащегося: …</w:t>
      </w:r>
      <w:r w:rsidRPr="00B848CD">
        <w:rPr>
          <w:rFonts w:ascii="Times New Roman" w:hAnsi="Times New Roman"/>
          <w:sz w:val="24"/>
          <w:szCs w:val="24"/>
        </w:rPr>
        <w:br/>
        <w:t xml:space="preserve">Учебники: … </w:t>
      </w:r>
      <w:r w:rsidRPr="00B848CD">
        <w:rPr>
          <w:rFonts w:ascii="Times New Roman" w:hAnsi="Times New Roman"/>
          <w:sz w:val="24"/>
          <w:szCs w:val="24"/>
        </w:rPr>
        <w:br/>
        <w:t>Методические пособия: …</w:t>
      </w:r>
      <w:r w:rsidRPr="00B848CD">
        <w:rPr>
          <w:rFonts w:ascii="Times New Roman" w:hAnsi="Times New Roman"/>
          <w:sz w:val="24"/>
          <w:szCs w:val="24"/>
        </w:rPr>
        <w:br/>
      </w:r>
      <w:r w:rsidRPr="00CD73E2">
        <w:rPr>
          <w:rFonts w:ascii="Times New Roman" w:hAnsi="Times New Roman"/>
          <w:sz w:val="24"/>
          <w:szCs w:val="24"/>
        </w:rPr>
        <w:t xml:space="preserve">Справочная литература: … </w:t>
      </w:r>
      <w:r w:rsidRPr="00CD73E2">
        <w:rPr>
          <w:rFonts w:ascii="Times New Roman" w:hAnsi="Times New Roman"/>
          <w:sz w:val="24"/>
          <w:szCs w:val="24"/>
        </w:rPr>
        <w:br/>
      </w:r>
      <w:r w:rsidRPr="00CD73E2">
        <w:rPr>
          <w:rFonts w:ascii="Times New Roman" w:hAnsi="Times New Roman"/>
          <w:sz w:val="24"/>
          <w:szCs w:val="24"/>
          <w:u w:val="single"/>
        </w:rPr>
        <w:t>КРИТЕРИИ ОЦЕНКИ</w:t>
      </w:r>
      <w:r w:rsidRPr="00CD73E2">
        <w:rPr>
          <w:rFonts w:ascii="Times New Roman" w:hAnsi="Times New Roman"/>
          <w:sz w:val="24"/>
          <w:szCs w:val="24"/>
        </w:rPr>
        <w:br/>
        <w:t>1) Ход выполнения задания</w:t>
      </w:r>
    </w:p>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r w:rsidRPr="00B848CD">
        <w:rPr>
          <w:rFonts w:ascii="Times New Roman" w:hAnsi="Times New Roman"/>
          <w:sz w:val="24"/>
          <w:szCs w:val="24"/>
        </w:rPr>
        <w:t>Таблица 1</w:t>
      </w:r>
    </w:p>
    <w:tbl>
      <w:tblPr>
        <w:tblW w:w="0" w:type="auto"/>
        <w:tblInd w:w="15" w:type="dxa"/>
        <w:tblLayout w:type="fixed"/>
        <w:tblCellMar>
          <w:left w:w="15" w:type="dxa"/>
          <w:right w:w="15" w:type="dxa"/>
        </w:tblCellMar>
        <w:tblLook w:val="0000"/>
      </w:tblPr>
      <w:tblGrid>
        <w:gridCol w:w="1418"/>
        <w:gridCol w:w="7117"/>
        <w:gridCol w:w="1104"/>
      </w:tblGrid>
      <w:tr w:rsidR="00BD7C39" w:rsidRPr="00B848CD" w:rsidTr="00BD7C39">
        <w:trPr>
          <w:trHeight w:val="281"/>
        </w:trPr>
        <w:tc>
          <w:tcPr>
            <w:tcW w:w="1418" w:type="dxa"/>
            <w:tcBorders>
              <w:top w:val="single" w:sz="6" w:space="0" w:color="auto"/>
              <w:left w:val="single" w:sz="6" w:space="0" w:color="auto"/>
              <w:bottom w:val="single" w:sz="4"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r w:rsidRPr="00B848CD">
              <w:rPr>
                <w:rFonts w:ascii="Times New Roman" w:hAnsi="Times New Roman"/>
                <w:sz w:val="24"/>
                <w:szCs w:val="24"/>
                <w:lang w:val="en-US"/>
              </w:rPr>
              <w:t>Коды проверяемых компетенций</w:t>
            </w:r>
          </w:p>
        </w:tc>
        <w:tc>
          <w:tcPr>
            <w:tcW w:w="7117" w:type="dxa"/>
            <w:tcBorders>
              <w:top w:val="single" w:sz="6" w:space="0" w:color="auto"/>
              <w:left w:val="single" w:sz="6" w:space="0" w:color="auto"/>
              <w:bottom w:val="single" w:sz="4"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iCs/>
                <w:sz w:val="24"/>
                <w:szCs w:val="24"/>
              </w:rPr>
            </w:pPr>
            <w:r w:rsidRPr="00B848CD">
              <w:rPr>
                <w:rFonts w:ascii="Times New Roman" w:hAnsi="Times New Roman"/>
                <w:iCs/>
                <w:sz w:val="24"/>
                <w:szCs w:val="24"/>
              </w:rPr>
              <w:t>Показатели оценки результата</w:t>
            </w:r>
            <w:r w:rsidRPr="00B848CD">
              <w:rPr>
                <w:rFonts w:ascii="Times New Roman" w:hAnsi="Times New Roman"/>
                <w:bCs/>
                <w:iCs/>
                <w:sz w:val="24"/>
                <w:szCs w:val="24"/>
              </w:rPr>
              <w:t>(</w:t>
            </w:r>
            <w:r w:rsidRPr="00D55380">
              <w:rPr>
                <w:rFonts w:ascii="Times New Roman" w:hAnsi="Times New Roman"/>
                <w:bCs/>
                <w:iCs/>
                <w:sz w:val="20"/>
                <w:szCs w:val="20"/>
              </w:rPr>
              <w:t>Например: обращение в ходе задания к информационным источникам, рациональное распределение</w:t>
            </w:r>
            <w:r>
              <w:rPr>
                <w:rFonts w:ascii="Times New Roman" w:hAnsi="Times New Roman"/>
                <w:bCs/>
                <w:iCs/>
                <w:sz w:val="20"/>
                <w:szCs w:val="20"/>
              </w:rPr>
              <w:t xml:space="preserve"> времени на выполнение задания ,</w:t>
            </w:r>
            <w:r w:rsidRPr="00D55380">
              <w:rPr>
                <w:rFonts w:ascii="Times New Roman" w:hAnsi="Times New Roman"/>
                <w:bCs/>
                <w:iCs/>
                <w:sz w:val="20"/>
                <w:szCs w:val="20"/>
              </w:rPr>
              <w:t xml:space="preserve">обязательно наличие следующих этапов выполнения задания: ознакомление с заданием и планирование работы; получение информации; подготовка продукта; рефлексия выполнения задания и коррекция подготовленного продукта перед сдачей) </w:t>
            </w:r>
            <w:r w:rsidRPr="00B848CD">
              <w:rPr>
                <w:rFonts w:ascii="Times New Roman" w:hAnsi="Times New Roman"/>
                <w:bCs/>
                <w:iCs/>
                <w:sz w:val="24"/>
                <w:szCs w:val="24"/>
              </w:rPr>
              <w:t xml:space="preserve">и т.д. </w:t>
            </w:r>
          </w:p>
        </w:tc>
        <w:tc>
          <w:tcPr>
            <w:tcW w:w="1104" w:type="dxa"/>
            <w:tcBorders>
              <w:top w:val="single" w:sz="6" w:space="0" w:color="auto"/>
              <w:left w:val="single" w:sz="6" w:space="0" w:color="auto"/>
              <w:bottom w:val="single" w:sz="4"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r w:rsidRPr="00B848CD">
              <w:rPr>
                <w:rFonts w:ascii="Times New Roman" w:hAnsi="Times New Roman"/>
                <w:sz w:val="24"/>
                <w:szCs w:val="24"/>
                <w:lang w:val="en-US"/>
              </w:rPr>
              <w:t>Оценка (да / нет)</w:t>
            </w:r>
          </w:p>
        </w:tc>
      </w:tr>
      <w:tr w:rsidR="00BD7C39" w:rsidRPr="00B848CD" w:rsidTr="00BD7C39">
        <w:trPr>
          <w:trHeight w:val="233"/>
        </w:trPr>
        <w:tc>
          <w:tcPr>
            <w:tcW w:w="1418" w:type="dxa"/>
            <w:tcBorders>
              <w:top w:val="single" w:sz="4"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p>
        </w:tc>
        <w:tc>
          <w:tcPr>
            <w:tcW w:w="7117" w:type="dxa"/>
            <w:tcBorders>
              <w:top w:val="single" w:sz="4"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iCs/>
                <w:sz w:val="24"/>
                <w:szCs w:val="24"/>
              </w:rPr>
            </w:pPr>
          </w:p>
        </w:tc>
        <w:tc>
          <w:tcPr>
            <w:tcW w:w="1104" w:type="dxa"/>
            <w:tcBorders>
              <w:top w:val="single" w:sz="4"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p>
        </w:tc>
      </w:tr>
    </w:tbl>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r w:rsidRPr="00B848CD">
        <w:rPr>
          <w:rFonts w:ascii="Times New Roman" w:hAnsi="Times New Roman"/>
          <w:sz w:val="24"/>
          <w:szCs w:val="24"/>
        </w:rPr>
        <w:br/>
        <w:t>2) Подготовленный продукт / осуществленный процесс:</w:t>
      </w:r>
      <w:r w:rsidRPr="00B848CD">
        <w:rPr>
          <w:rFonts w:ascii="Times New Roman" w:hAnsi="Times New Roman"/>
          <w:sz w:val="24"/>
          <w:szCs w:val="24"/>
        </w:rPr>
        <w:br/>
        <w:t>Таблица 2</w:t>
      </w:r>
    </w:p>
    <w:tbl>
      <w:tblPr>
        <w:tblW w:w="0" w:type="auto"/>
        <w:tblInd w:w="15" w:type="dxa"/>
        <w:tblLayout w:type="fixed"/>
        <w:tblCellMar>
          <w:left w:w="15" w:type="dxa"/>
          <w:right w:w="15" w:type="dxa"/>
        </w:tblCellMar>
        <w:tblLook w:val="0000"/>
      </w:tblPr>
      <w:tblGrid>
        <w:gridCol w:w="3582"/>
        <w:gridCol w:w="3582"/>
        <w:gridCol w:w="2194"/>
      </w:tblGrid>
      <w:tr w:rsidR="00BD7C39" w:rsidRPr="00B848CD" w:rsidTr="00BD7C39">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r w:rsidRPr="00B848CD">
              <w:rPr>
                <w:rFonts w:ascii="Times New Roman" w:hAnsi="Times New Roman"/>
                <w:sz w:val="24"/>
                <w:szCs w:val="24"/>
                <w:lang w:val="en-US"/>
              </w:rPr>
              <w:t>Коды проверяемых компетенций</w:t>
            </w:r>
          </w:p>
        </w:tc>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r w:rsidRPr="00B848CD">
              <w:rPr>
                <w:rFonts w:ascii="Times New Roman" w:hAnsi="Times New Roman"/>
                <w:i/>
                <w:iCs/>
                <w:sz w:val="24"/>
                <w:szCs w:val="24"/>
                <w:lang w:val="en-US"/>
              </w:rPr>
              <w:t>Показатели оценки результата</w:t>
            </w:r>
          </w:p>
        </w:tc>
        <w:tc>
          <w:tcPr>
            <w:tcW w:w="2194"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r w:rsidRPr="00B848CD">
              <w:rPr>
                <w:rFonts w:ascii="Times New Roman" w:hAnsi="Times New Roman"/>
                <w:sz w:val="24"/>
                <w:szCs w:val="24"/>
                <w:lang w:val="en-US"/>
              </w:rPr>
              <w:t>Оценка (да / нет)</w:t>
            </w:r>
          </w:p>
        </w:tc>
      </w:tr>
      <w:tr w:rsidR="00BD7C39" w:rsidRPr="00B848CD" w:rsidTr="00BD7C39">
        <w:trPr>
          <w:trHeight w:val="145"/>
        </w:trPr>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p>
        </w:tc>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p>
        </w:tc>
        <w:tc>
          <w:tcPr>
            <w:tcW w:w="2194"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p>
        </w:tc>
      </w:tr>
    </w:tbl>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r w:rsidRPr="00B848CD">
        <w:rPr>
          <w:rFonts w:ascii="Times New Roman" w:hAnsi="Times New Roman"/>
          <w:sz w:val="24"/>
          <w:szCs w:val="24"/>
        </w:rPr>
        <w:br/>
        <w:t xml:space="preserve">3) Устное обоснование результатов работы </w:t>
      </w:r>
      <w:r w:rsidRPr="00B848CD">
        <w:rPr>
          <w:rFonts w:ascii="Times New Roman" w:hAnsi="Times New Roman"/>
          <w:i/>
          <w:iCs/>
          <w:sz w:val="24"/>
          <w:szCs w:val="24"/>
        </w:rPr>
        <w:t>(если предусмотрено)</w:t>
      </w:r>
      <w:r w:rsidRPr="00B848CD">
        <w:rPr>
          <w:rFonts w:ascii="Times New Roman" w:hAnsi="Times New Roman"/>
          <w:sz w:val="24"/>
          <w:szCs w:val="24"/>
        </w:rPr>
        <w:br/>
        <w:t>Таблица 3</w:t>
      </w:r>
    </w:p>
    <w:tbl>
      <w:tblPr>
        <w:tblW w:w="0" w:type="auto"/>
        <w:tblInd w:w="15" w:type="dxa"/>
        <w:tblLayout w:type="fixed"/>
        <w:tblCellMar>
          <w:left w:w="15" w:type="dxa"/>
          <w:right w:w="15" w:type="dxa"/>
        </w:tblCellMar>
        <w:tblLook w:val="0000"/>
      </w:tblPr>
      <w:tblGrid>
        <w:gridCol w:w="3582"/>
        <w:gridCol w:w="3582"/>
        <w:gridCol w:w="2194"/>
      </w:tblGrid>
      <w:tr w:rsidR="00BD7C39" w:rsidRPr="00B848CD" w:rsidTr="00BD7C39">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r w:rsidRPr="00B848CD">
              <w:rPr>
                <w:rFonts w:ascii="Times New Roman" w:hAnsi="Times New Roman"/>
                <w:sz w:val="24"/>
                <w:szCs w:val="24"/>
                <w:lang w:val="en-US"/>
              </w:rPr>
              <w:t>Коды проверяемых компетенций</w:t>
            </w:r>
          </w:p>
        </w:tc>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r w:rsidRPr="00B848CD">
              <w:rPr>
                <w:rFonts w:ascii="Times New Roman" w:hAnsi="Times New Roman"/>
                <w:i/>
                <w:iCs/>
                <w:sz w:val="24"/>
                <w:szCs w:val="24"/>
                <w:lang w:val="en-US"/>
              </w:rPr>
              <w:t>Показатели оценки результата</w:t>
            </w:r>
          </w:p>
        </w:tc>
        <w:tc>
          <w:tcPr>
            <w:tcW w:w="2194"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r w:rsidRPr="00B848CD">
              <w:rPr>
                <w:rFonts w:ascii="Times New Roman" w:hAnsi="Times New Roman"/>
                <w:sz w:val="24"/>
                <w:szCs w:val="24"/>
                <w:lang w:val="en-US"/>
              </w:rPr>
              <w:t>Оценка (да / нет)</w:t>
            </w:r>
          </w:p>
        </w:tc>
      </w:tr>
      <w:tr w:rsidR="00BD7C39" w:rsidRPr="00B848CD" w:rsidTr="00BD7C39">
        <w:trPr>
          <w:trHeight w:val="241"/>
        </w:trPr>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p>
        </w:tc>
        <w:tc>
          <w:tcPr>
            <w:tcW w:w="3582"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rPr>
            </w:pPr>
          </w:p>
        </w:tc>
        <w:tc>
          <w:tcPr>
            <w:tcW w:w="2194" w:type="dxa"/>
            <w:tcBorders>
              <w:top w:val="single" w:sz="6" w:space="0" w:color="auto"/>
              <w:left w:val="single" w:sz="6" w:space="0" w:color="auto"/>
              <w:bottom w:val="single" w:sz="6" w:space="0" w:color="auto"/>
              <w:right w:val="single" w:sz="6" w:space="0" w:color="auto"/>
            </w:tcBorders>
            <w:vAlign w:val="center"/>
          </w:tcPr>
          <w:p w:rsidR="00BD7C39" w:rsidRPr="00B848CD" w:rsidRDefault="00BD7C39" w:rsidP="00593C50">
            <w:pPr>
              <w:widowControl w:val="0"/>
              <w:autoSpaceDE w:val="0"/>
              <w:autoSpaceDN w:val="0"/>
              <w:adjustRightInd w:val="0"/>
              <w:spacing w:after="0" w:line="240" w:lineRule="auto"/>
              <w:rPr>
                <w:rFonts w:ascii="Times New Roman" w:hAnsi="Times New Roman"/>
                <w:sz w:val="24"/>
                <w:szCs w:val="24"/>
                <w:lang w:val="en-US"/>
              </w:rPr>
            </w:pPr>
          </w:p>
        </w:tc>
      </w:tr>
    </w:tbl>
    <w:p w:rsidR="00F45A6E" w:rsidRPr="00F45A6E" w:rsidRDefault="00F45A6E" w:rsidP="00593C50">
      <w:pPr>
        <w:spacing w:after="0"/>
        <w:rPr>
          <w:lang w:eastAsia="en-US"/>
        </w:rPr>
      </w:pPr>
    </w:p>
    <w:p w:rsidR="00F31883" w:rsidRPr="00FF0F6E" w:rsidRDefault="00F31883" w:rsidP="00593C50">
      <w:pPr>
        <w:pStyle w:val="1"/>
        <w:spacing w:before="0" w:after="0" w:line="240" w:lineRule="auto"/>
        <w:jc w:val="center"/>
        <w:rPr>
          <w:rFonts w:ascii="Times New Roman" w:hAnsi="Times New Roman"/>
          <w:b w:val="0"/>
          <w:bCs w:val="0"/>
          <w:sz w:val="28"/>
          <w:szCs w:val="28"/>
        </w:rPr>
      </w:pPr>
      <w:r w:rsidRPr="00A936D4">
        <w:rPr>
          <w:rFonts w:ascii="Times New Roman" w:hAnsi="Times New Roman"/>
          <w:sz w:val="28"/>
          <w:szCs w:val="28"/>
        </w:rPr>
        <w:t xml:space="preserve">5.  Контрольно-оценочные материалы для экзамена </w:t>
      </w:r>
    </w:p>
    <w:p w:rsidR="00F31883" w:rsidRPr="00A936D4" w:rsidRDefault="00F31883" w:rsidP="00593C50">
      <w:pPr>
        <w:pStyle w:val="2"/>
        <w:spacing w:before="0" w:after="0" w:line="240" w:lineRule="auto"/>
        <w:jc w:val="center"/>
        <w:rPr>
          <w:rFonts w:ascii="Times New Roman" w:hAnsi="Times New Roman"/>
          <w:i w:val="0"/>
          <w:iCs w:val="0"/>
          <w:sz w:val="24"/>
          <w:szCs w:val="24"/>
        </w:rPr>
      </w:pPr>
      <w:bookmarkStart w:id="0" w:name="_Toc306743760"/>
      <w:r w:rsidRPr="00A936D4">
        <w:rPr>
          <w:rFonts w:ascii="Times New Roman" w:hAnsi="Times New Roman"/>
          <w:i w:val="0"/>
          <w:iCs w:val="0"/>
          <w:sz w:val="24"/>
          <w:szCs w:val="24"/>
        </w:rPr>
        <w:t>5.1. Формы проведения экзамена</w:t>
      </w:r>
      <w:bookmarkEnd w:id="0"/>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rPr>
        <w:t xml:space="preserve">Экзамен представляет собой  сочетание выполнения практического задания и устного ответа. Итогом  экзамена  является  однозначное  решение:  «вид профессиональной деятельности освоен / не освоен». При  выставлении  оценки  учитывается  роль  оцениваемых  компетенций. При отрицательном заключении хотя бы по одной из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 </w:t>
      </w:r>
      <w:bookmarkStart w:id="1" w:name="_Toc306743761"/>
    </w:p>
    <w:p w:rsidR="00F31883" w:rsidRPr="00EC5D18" w:rsidRDefault="00F31883" w:rsidP="00593C50">
      <w:pPr>
        <w:spacing w:after="0" w:line="240" w:lineRule="auto"/>
        <w:jc w:val="center"/>
        <w:rPr>
          <w:rFonts w:ascii="Times New Roman" w:hAnsi="Times New Roman" w:cs="Times New Roman"/>
          <w:b/>
        </w:rPr>
      </w:pPr>
      <w:r w:rsidRPr="00EC5D18">
        <w:rPr>
          <w:rFonts w:ascii="Times New Roman" w:hAnsi="Times New Roman" w:cs="Times New Roman"/>
          <w:b/>
          <w:iCs/>
        </w:rPr>
        <w:t>5.2. Форма оценочной ведомости</w:t>
      </w:r>
      <w:bookmarkEnd w:id="1"/>
    </w:p>
    <w:p w:rsidR="00F31883" w:rsidRPr="00EC5D18"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aps/>
        </w:rPr>
      </w:pPr>
      <w:r w:rsidRPr="00EC5D18">
        <w:rPr>
          <w:rFonts w:ascii="Times New Roman" w:hAnsi="Times New Roman" w:cs="Times New Roman"/>
          <w:b/>
        </w:rPr>
        <w:t xml:space="preserve">Оценочная Ведомость </w:t>
      </w:r>
    </w:p>
    <w:p w:rsidR="00F31883" w:rsidRPr="00EC5D18"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aps/>
        </w:rPr>
      </w:pPr>
      <w:r w:rsidRPr="00EC5D18">
        <w:rPr>
          <w:rFonts w:ascii="Times New Roman" w:hAnsi="Times New Roman" w:cs="Times New Roman"/>
          <w:b/>
        </w:rPr>
        <w:t>По Профессиональному Модулю ПМ.02</w:t>
      </w:r>
      <w:r w:rsidRPr="00EC5D18">
        <w:rPr>
          <w:rFonts w:ascii="Times New Roman" w:hAnsi="Times New Roman" w:cs="Times New Roman"/>
          <w:caps/>
        </w:rPr>
        <w:t>_______________</w:t>
      </w:r>
      <w:r w:rsidRPr="00EC5D18">
        <w:rPr>
          <w:rFonts w:ascii="Times New Roman" w:hAnsi="Times New Roman" w:cs="Times New Roman"/>
        </w:rPr>
        <w:t>______________________________________________________________,</w:t>
      </w:r>
    </w:p>
    <w:p w:rsidR="009B7F12" w:rsidRPr="00EC5D18"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caps/>
        </w:rPr>
      </w:pPr>
      <w:r w:rsidRPr="00EC5D18">
        <w:rPr>
          <w:rFonts w:ascii="Times New Roman" w:hAnsi="Times New Roman" w:cs="Times New Roman"/>
          <w:i/>
          <w:caps/>
        </w:rPr>
        <w:t>ФИО</w:t>
      </w:r>
    </w:p>
    <w:p w:rsidR="00F31883" w:rsidRPr="00EC5D18"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caps/>
        </w:rPr>
      </w:pPr>
      <w:r w:rsidRPr="00EC5D18">
        <w:rPr>
          <w:rFonts w:ascii="Times New Roman" w:hAnsi="Times New Roman" w:cs="Times New Roman"/>
        </w:rPr>
        <w:t>обучающийся(яся) на ___</w:t>
      </w:r>
      <w:r w:rsidRPr="00EC5D18">
        <w:rPr>
          <w:rFonts w:ascii="Times New Roman" w:hAnsi="Times New Roman" w:cs="Times New Roman"/>
        </w:rPr>
        <w:softHyphen/>
      </w:r>
      <w:r w:rsidRPr="00EC5D18">
        <w:rPr>
          <w:rFonts w:ascii="Times New Roman" w:hAnsi="Times New Roman" w:cs="Times New Roman"/>
        </w:rPr>
        <w:softHyphen/>
      </w:r>
      <w:r w:rsidRPr="00EC5D18">
        <w:rPr>
          <w:rFonts w:ascii="Times New Roman" w:hAnsi="Times New Roman" w:cs="Times New Roman"/>
        </w:rPr>
        <w:softHyphen/>
      </w:r>
      <w:r w:rsidRPr="00EC5D18">
        <w:rPr>
          <w:rFonts w:ascii="Times New Roman" w:hAnsi="Times New Roman" w:cs="Times New Roman"/>
        </w:rPr>
        <w:softHyphen/>
      </w:r>
      <w:r w:rsidRPr="00EC5D18">
        <w:rPr>
          <w:rFonts w:ascii="Times New Roman" w:hAnsi="Times New Roman" w:cs="Times New Roman"/>
        </w:rPr>
        <w:softHyphen/>
        <w:t xml:space="preserve"> курсе по профессии </w:t>
      </w:r>
      <w:bookmarkStart w:id="2" w:name="_GoBack"/>
      <w:bookmarkEnd w:id="2"/>
      <w:r w:rsidRPr="00EC5D18">
        <w:rPr>
          <w:rFonts w:ascii="Times New Roman" w:hAnsi="Times New Roman" w:cs="Times New Roman"/>
        </w:rPr>
        <w:t>29.01.07 Портной</w:t>
      </w:r>
    </w:p>
    <w:p w:rsidR="00F31883" w:rsidRPr="00EC5D18" w:rsidRDefault="00F31883" w:rsidP="00593C50">
      <w:pPr>
        <w:spacing w:after="0" w:line="240" w:lineRule="auto"/>
        <w:jc w:val="both"/>
        <w:rPr>
          <w:rFonts w:ascii="Times New Roman" w:hAnsi="Times New Roman" w:cs="Times New Roman"/>
          <w:bCs/>
        </w:rPr>
      </w:pPr>
      <w:r w:rsidRPr="00EC5D18">
        <w:rPr>
          <w:rFonts w:ascii="Times New Roman" w:hAnsi="Times New Roman" w:cs="Times New Roman"/>
        </w:rPr>
        <w:t>освоил(а) программу профессионального модуля _</w:t>
      </w:r>
      <w:r w:rsidRPr="00EC5D18">
        <w:rPr>
          <w:rFonts w:ascii="Times New Roman" w:hAnsi="Times New Roman" w:cs="Times New Roman"/>
          <w:u w:val="single"/>
        </w:rPr>
        <w:t xml:space="preserve">ПМ .02 </w:t>
      </w:r>
      <w:r w:rsidRPr="00EC5D18">
        <w:rPr>
          <w:rFonts w:ascii="Times New Roman" w:hAnsi="Times New Roman" w:cs="Times New Roman"/>
          <w:bCs/>
        </w:rPr>
        <w:t>Дефектация швейных изделий</w:t>
      </w:r>
    </w:p>
    <w:p w:rsidR="00F31883" w:rsidRPr="00EC5D18"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EC5D18">
        <w:rPr>
          <w:rFonts w:ascii="Times New Roman" w:hAnsi="Times New Roman" w:cs="Times New Roman"/>
        </w:rPr>
        <w:t>в объеме  112 ча</w:t>
      </w:r>
      <w:r w:rsidRPr="00A374B1">
        <w:rPr>
          <w:rFonts w:ascii="Times New Roman" w:hAnsi="Times New Roman" w:cs="Times New Roman"/>
        </w:rPr>
        <w:t>с.</w:t>
      </w:r>
      <w:r w:rsidRPr="00EC5D18">
        <w:rPr>
          <w:rFonts w:ascii="Times New Roman" w:hAnsi="Times New Roman" w:cs="Times New Roman"/>
        </w:rPr>
        <w:t xml:space="preserve"> </w:t>
      </w:r>
    </w:p>
    <w:p w:rsidR="00F31883" w:rsidRPr="00EC5D18" w:rsidRDefault="00F31883" w:rsidP="00593C5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
        </w:rPr>
      </w:pPr>
      <w:r w:rsidRPr="00EC5D18">
        <w:rPr>
          <w:rFonts w:ascii="Times New Roman" w:hAnsi="Times New Roman" w:cs="Times New Roman"/>
        </w:rPr>
        <w:t>Результаты промежуточной аттестации по элементам профессионального модуля:</w:t>
      </w:r>
    </w:p>
    <w:tbl>
      <w:tblPr>
        <w:tblW w:w="100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0"/>
        <w:gridCol w:w="2748"/>
        <w:gridCol w:w="2932"/>
        <w:gridCol w:w="1086"/>
      </w:tblGrid>
      <w:tr w:rsidR="00F31883" w:rsidRPr="00EC5D18" w:rsidTr="00593C50">
        <w:tc>
          <w:tcPr>
            <w:tcW w:w="3280" w:type="dxa"/>
            <w:tcBorders>
              <w:top w:val="nil"/>
            </w:tcBorders>
          </w:tcPr>
          <w:p w:rsidR="00F31883" w:rsidRPr="00EC5D18" w:rsidRDefault="00F31883" w:rsidP="00593C50">
            <w:pPr>
              <w:spacing w:after="0" w:line="240" w:lineRule="auto"/>
              <w:jc w:val="center"/>
              <w:rPr>
                <w:rFonts w:ascii="Times New Roman" w:hAnsi="Times New Roman" w:cs="Times New Roman"/>
                <w:b/>
              </w:rPr>
            </w:pPr>
            <w:r w:rsidRPr="00EC5D18">
              <w:rPr>
                <w:rFonts w:ascii="Times New Roman" w:hAnsi="Times New Roman" w:cs="Times New Roman"/>
                <w:b/>
              </w:rPr>
              <w:lastRenderedPageBreak/>
              <w:t>Элементы модуля</w:t>
            </w:r>
          </w:p>
          <w:p w:rsidR="00F31883" w:rsidRPr="00EC5D18" w:rsidRDefault="00F31883" w:rsidP="00593C50">
            <w:pPr>
              <w:spacing w:after="0" w:line="240" w:lineRule="auto"/>
              <w:jc w:val="center"/>
              <w:rPr>
                <w:rFonts w:ascii="Times New Roman" w:hAnsi="Times New Roman" w:cs="Times New Roman"/>
                <w:b/>
              </w:rPr>
            </w:pPr>
            <w:r w:rsidRPr="00EC5D18">
              <w:rPr>
                <w:rFonts w:ascii="Times New Roman" w:hAnsi="Times New Roman" w:cs="Times New Roman"/>
                <w:b/>
              </w:rPr>
              <w:t>(код и наименование МДК, код практики)</w:t>
            </w:r>
          </w:p>
        </w:tc>
        <w:tc>
          <w:tcPr>
            <w:tcW w:w="2748" w:type="dxa"/>
            <w:tcBorders>
              <w:top w:val="nil"/>
            </w:tcBorders>
          </w:tcPr>
          <w:p w:rsidR="00F31883" w:rsidRPr="00EC5D18" w:rsidRDefault="00F31883" w:rsidP="00593C50">
            <w:pPr>
              <w:spacing w:after="0" w:line="240" w:lineRule="auto"/>
              <w:jc w:val="center"/>
              <w:rPr>
                <w:rFonts w:ascii="Times New Roman" w:hAnsi="Times New Roman" w:cs="Times New Roman"/>
                <w:b/>
              </w:rPr>
            </w:pPr>
            <w:r w:rsidRPr="00EC5D18">
              <w:rPr>
                <w:rFonts w:ascii="Times New Roman" w:hAnsi="Times New Roman" w:cs="Times New Roman"/>
                <w:b/>
              </w:rPr>
              <w:t>Итоговая оценка по результатам контроля освоения программы ПМ</w:t>
            </w:r>
          </w:p>
        </w:tc>
        <w:tc>
          <w:tcPr>
            <w:tcW w:w="2932" w:type="dxa"/>
            <w:tcBorders>
              <w:top w:val="nil"/>
            </w:tcBorders>
          </w:tcPr>
          <w:p w:rsidR="00F31883" w:rsidRPr="00EC5D18" w:rsidRDefault="00F31883" w:rsidP="00593C50">
            <w:pPr>
              <w:spacing w:after="0" w:line="240" w:lineRule="auto"/>
              <w:jc w:val="center"/>
              <w:rPr>
                <w:rFonts w:ascii="Times New Roman" w:hAnsi="Times New Roman" w:cs="Times New Roman"/>
                <w:b/>
              </w:rPr>
            </w:pPr>
            <w:r w:rsidRPr="00EC5D18">
              <w:rPr>
                <w:rFonts w:ascii="Times New Roman" w:hAnsi="Times New Roman" w:cs="Times New Roman"/>
                <w:b/>
              </w:rPr>
              <w:t>Формы промежуточной аттестации</w:t>
            </w:r>
          </w:p>
        </w:tc>
        <w:tc>
          <w:tcPr>
            <w:tcW w:w="1086" w:type="dxa"/>
            <w:tcBorders>
              <w:top w:val="nil"/>
            </w:tcBorders>
          </w:tcPr>
          <w:p w:rsidR="00F31883" w:rsidRPr="00EC5D18" w:rsidRDefault="00F31883" w:rsidP="00593C50">
            <w:pPr>
              <w:spacing w:after="0" w:line="240" w:lineRule="auto"/>
              <w:jc w:val="center"/>
              <w:rPr>
                <w:rFonts w:ascii="Times New Roman" w:hAnsi="Times New Roman" w:cs="Times New Roman"/>
                <w:b/>
              </w:rPr>
            </w:pPr>
            <w:r w:rsidRPr="00EC5D18">
              <w:rPr>
                <w:rFonts w:ascii="Times New Roman" w:hAnsi="Times New Roman" w:cs="Times New Roman"/>
                <w:b/>
              </w:rPr>
              <w:t>Оценка</w:t>
            </w:r>
          </w:p>
        </w:tc>
      </w:tr>
      <w:tr w:rsidR="00F31883" w:rsidRPr="00EC5D18" w:rsidTr="00593C50">
        <w:tc>
          <w:tcPr>
            <w:tcW w:w="3280" w:type="dxa"/>
          </w:tcPr>
          <w:p w:rsidR="00F31883" w:rsidRPr="00EC5D18" w:rsidRDefault="00F31883" w:rsidP="00593C50">
            <w:pPr>
              <w:spacing w:after="0" w:line="240" w:lineRule="auto"/>
              <w:rPr>
                <w:rFonts w:ascii="Times New Roman" w:hAnsi="Times New Roman" w:cs="Times New Roman"/>
              </w:rPr>
            </w:pPr>
            <w:r w:rsidRPr="00EC5D18">
              <w:rPr>
                <w:rFonts w:ascii="Times New Roman" w:hAnsi="Times New Roman" w:cs="Times New Roman"/>
              </w:rPr>
              <w:t xml:space="preserve">МДК 02.01 </w:t>
            </w:r>
          </w:p>
          <w:p w:rsidR="00F31883" w:rsidRPr="00EC5D18" w:rsidRDefault="00F31883" w:rsidP="00593C50">
            <w:pPr>
              <w:spacing w:after="0" w:line="240" w:lineRule="auto"/>
              <w:rPr>
                <w:rFonts w:ascii="Times New Roman" w:hAnsi="Times New Roman" w:cs="Times New Roman"/>
              </w:rPr>
            </w:pPr>
            <w:r w:rsidRPr="00EC5D18">
              <w:rPr>
                <w:rFonts w:ascii="Times New Roman" w:hAnsi="Times New Roman" w:cs="Times New Roman"/>
              </w:rPr>
              <w:t>Устранение дефектов с учетом свойств ткани</w:t>
            </w:r>
          </w:p>
        </w:tc>
        <w:tc>
          <w:tcPr>
            <w:tcW w:w="2748" w:type="dxa"/>
          </w:tcPr>
          <w:p w:rsidR="00F31883" w:rsidRPr="00EC5D18" w:rsidRDefault="00F31883" w:rsidP="00593C50">
            <w:pPr>
              <w:spacing w:after="0" w:line="240" w:lineRule="auto"/>
              <w:rPr>
                <w:rFonts w:ascii="Times New Roman" w:hAnsi="Times New Roman" w:cs="Times New Roman"/>
              </w:rPr>
            </w:pPr>
          </w:p>
        </w:tc>
        <w:tc>
          <w:tcPr>
            <w:tcW w:w="2932" w:type="dxa"/>
          </w:tcPr>
          <w:p w:rsidR="00F31883" w:rsidRPr="00EC5D18" w:rsidRDefault="00F31883" w:rsidP="00593C50">
            <w:pPr>
              <w:spacing w:after="0" w:line="240" w:lineRule="auto"/>
              <w:jc w:val="center"/>
              <w:rPr>
                <w:rFonts w:ascii="Times New Roman" w:hAnsi="Times New Roman" w:cs="Times New Roman"/>
              </w:rPr>
            </w:pPr>
            <w:r w:rsidRPr="00EC5D18">
              <w:rPr>
                <w:rFonts w:ascii="Times New Roman" w:hAnsi="Times New Roman" w:cs="Times New Roman"/>
              </w:rPr>
              <w:t>Экзамен</w:t>
            </w:r>
          </w:p>
        </w:tc>
        <w:tc>
          <w:tcPr>
            <w:tcW w:w="1086" w:type="dxa"/>
          </w:tcPr>
          <w:p w:rsidR="00F31883" w:rsidRPr="00EC5D18" w:rsidRDefault="00F31883" w:rsidP="00593C50">
            <w:pPr>
              <w:spacing w:after="0" w:line="240" w:lineRule="auto"/>
              <w:rPr>
                <w:rFonts w:ascii="Times New Roman" w:hAnsi="Times New Roman" w:cs="Times New Roman"/>
              </w:rPr>
            </w:pPr>
          </w:p>
          <w:p w:rsidR="00F31883" w:rsidRPr="00EC5D18" w:rsidRDefault="00F31883" w:rsidP="00593C50">
            <w:pPr>
              <w:spacing w:after="0" w:line="240" w:lineRule="auto"/>
              <w:rPr>
                <w:rFonts w:ascii="Times New Roman" w:hAnsi="Times New Roman" w:cs="Times New Roman"/>
              </w:rPr>
            </w:pPr>
          </w:p>
          <w:p w:rsidR="00F31883" w:rsidRPr="00EC5D18" w:rsidRDefault="00F31883" w:rsidP="00593C50">
            <w:pPr>
              <w:spacing w:after="0" w:line="240" w:lineRule="auto"/>
              <w:rPr>
                <w:rFonts w:ascii="Times New Roman" w:hAnsi="Times New Roman" w:cs="Times New Roman"/>
              </w:rPr>
            </w:pPr>
          </w:p>
        </w:tc>
      </w:tr>
      <w:tr w:rsidR="00F31883" w:rsidRPr="00EC5D18" w:rsidTr="00593C50">
        <w:tc>
          <w:tcPr>
            <w:tcW w:w="3280" w:type="dxa"/>
          </w:tcPr>
          <w:p w:rsidR="00F31883" w:rsidRPr="00EC5D18" w:rsidRDefault="00F31883" w:rsidP="00593C50">
            <w:pPr>
              <w:spacing w:after="0" w:line="240" w:lineRule="auto"/>
              <w:rPr>
                <w:rFonts w:ascii="Times New Roman" w:hAnsi="Times New Roman" w:cs="Times New Roman"/>
              </w:rPr>
            </w:pPr>
            <w:r w:rsidRPr="00EC5D18">
              <w:rPr>
                <w:rFonts w:ascii="Times New Roman" w:hAnsi="Times New Roman" w:cs="Times New Roman"/>
              </w:rPr>
              <w:t>УП.0</w:t>
            </w:r>
          </w:p>
        </w:tc>
        <w:tc>
          <w:tcPr>
            <w:tcW w:w="2748" w:type="dxa"/>
          </w:tcPr>
          <w:p w:rsidR="00F31883" w:rsidRPr="00EC5D18" w:rsidRDefault="00F31883" w:rsidP="00593C50">
            <w:pPr>
              <w:spacing w:after="0" w:line="240" w:lineRule="auto"/>
              <w:rPr>
                <w:rFonts w:ascii="Times New Roman" w:hAnsi="Times New Roman" w:cs="Times New Roman"/>
              </w:rPr>
            </w:pPr>
          </w:p>
        </w:tc>
        <w:tc>
          <w:tcPr>
            <w:tcW w:w="2932" w:type="dxa"/>
          </w:tcPr>
          <w:p w:rsidR="00F31883" w:rsidRPr="00EC5D18" w:rsidRDefault="00F31883" w:rsidP="00593C50">
            <w:pPr>
              <w:spacing w:after="0" w:line="240" w:lineRule="auto"/>
              <w:jc w:val="center"/>
              <w:rPr>
                <w:rFonts w:ascii="Times New Roman" w:hAnsi="Times New Roman" w:cs="Times New Roman"/>
              </w:rPr>
            </w:pPr>
            <w:r w:rsidRPr="00EC5D18">
              <w:rPr>
                <w:rFonts w:ascii="Times New Roman" w:hAnsi="Times New Roman" w:cs="Times New Roman"/>
                <w:iCs/>
              </w:rPr>
              <w:t>Дифференцированный зачет</w:t>
            </w:r>
          </w:p>
        </w:tc>
        <w:tc>
          <w:tcPr>
            <w:tcW w:w="1086" w:type="dxa"/>
          </w:tcPr>
          <w:p w:rsidR="00F31883" w:rsidRPr="00EC5D18" w:rsidRDefault="00F31883" w:rsidP="00593C50">
            <w:pPr>
              <w:spacing w:after="0" w:line="240" w:lineRule="auto"/>
              <w:rPr>
                <w:rFonts w:ascii="Times New Roman" w:hAnsi="Times New Roman" w:cs="Times New Roman"/>
              </w:rPr>
            </w:pPr>
          </w:p>
        </w:tc>
      </w:tr>
      <w:tr w:rsidR="00F31883" w:rsidRPr="00EC5D18" w:rsidTr="00593C50">
        <w:tc>
          <w:tcPr>
            <w:tcW w:w="3280" w:type="dxa"/>
          </w:tcPr>
          <w:p w:rsidR="00F31883" w:rsidRPr="00EC5D18" w:rsidRDefault="00F31883" w:rsidP="00593C50">
            <w:pPr>
              <w:spacing w:after="0" w:line="240" w:lineRule="auto"/>
              <w:rPr>
                <w:rFonts w:ascii="Times New Roman" w:hAnsi="Times New Roman" w:cs="Times New Roman"/>
              </w:rPr>
            </w:pPr>
            <w:r w:rsidRPr="00EC5D18">
              <w:rPr>
                <w:rFonts w:ascii="Times New Roman" w:hAnsi="Times New Roman" w:cs="Times New Roman"/>
              </w:rPr>
              <w:t>ПП .02</w:t>
            </w:r>
          </w:p>
        </w:tc>
        <w:tc>
          <w:tcPr>
            <w:tcW w:w="2748" w:type="dxa"/>
          </w:tcPr>
          <w:p w:rsidR="00F31883" w:rsidRPr="00EC5D18" w:rsidRDefault="00F31883" w:rsidP="00593C50">
            <w:pPr>
              <w:spacing w:after="0" w:line="240" w:lineRule="auto"/>
              <w:rPr>
                <w:rFonts w:ascii="Times New Roman" w:hAnsi="Times New Roman" w:cs="Times New Roman"/>
              </w:rPr>
            </w:pPr>
          </w:p>
        </w:tc>
        <w:tc>
          <w:tcPr>
            <w:tcW w:w="2932" w:type="dxa"/>
            <w:shd w:val="clear" w:color="auto" w:fill="auto"/>
          </w:tcPr>
          <w:p w:rsidR="00F31883" w:rsidRPr="00EC5D18" w:rsidRDefault="00F31883" w:rsidP="00593C50">
            <w:pPr>
              <w:spacing w:after="0" w:line="240" w:lineRule="auto"/>
              <w:jc w:val="center"/>
              <w:rPr>
                <w:rFonts w:ascii="Times New Roman" w:hAnsi="Times New Roman" w:cs="Times New Roman"/>
              </w:rPr>
            </w:pPr>
            <w:r w:rsidRPr="00EC5D18">
              <w:rPr>
                <w:rFonts w:ascii="Times New Roman" w:hAnsi="Times New Roman" w:cs="Times New Roman"/>
                <w:iCs/>
              </w:rPr>
              <w:t>Дифференцированный зачет</w:t>
            </w:r>
          </w:p>
        </w:tc>
        <w:tc>
          <w:tcPr>
            <w:tcW w:w="1086" w:type="dxa"/>
            <w:shd w:val="clear" w:color="auto" w:fill="auto"/>
          </w:tcPr>
          <w:p w:rsidR="00F31883" w:rsidRPr="00EC5D18" w:rsidRDefault="00F31883" w:rsidP="00593C50">
            <w:pPr>
              <w:spacing w:after="0" w:line="240" w:lineRule="auto"/>
              <w:rPr>
                <w:rFonts w:ascii="Times New Roman" w:hAnsi="Times New Roman" w:cs="Times New Roman"/>
              </w:rPr>
            </w:pPr>
          </w:p>
        </w:tc>
      </w:tr>
    </w:tbl>
    <w:p w:rsidR="00F31883" w:rsidRPr="00F701C9" w:rsidRDefault="00F31883" w:rsidP="00F701C9">
      <w:pPr>
        <w:pBdr>
          <w:top w:val="single" w:sz="4" w:space="1" w:color="auto"/>
          <w:left w:val="single" w:sz="4" w:space="27" w:color="auto"/>
          <w:bottom w:val="single" w:sz="4" w:space="0" w:color="auto"/>
          <w:right w:val="single" w:sz="4" w:space="4" w:color="auto"/>
        </w:pBdr>
        <w:spacing w:after="0" w:line="240" w:lineRule="auto"/>
        <w:rPr>
          <w:rFonts w:ascii="Times New Roman" w:hAnsi="Times New Roman" w:cs="Times New Roman"/>
          <w:b/>
        </w:rPr>
      </w:pPr>
      <w:r w:rsidRPr="00EC5D18">
        <w:rPr>
          <w:rFonts w:ascii="Times New Roman" w:hAnsi="Times New Roman" w:cs="Times New Roman"/>
          <w:b/>
        </w:rPr>
        <w:t>Итоги экзамена</w:t>
      </w:r>
      <w:bookmarkStart w:id="3" w:name="_Toc306743762"/>
      <w:r w:rsidRPr="00A936D4">
        <w:rPr>
          <w:rFonts w:ascii="Times New Roman" w:hAnsi="Times New Roman"/>
          <w:sz w:val="24"/>
          <w:szCs w:val="24"/>
        </w:rPr>
        <w:t>5.3. Форма комплекта экзаменационных материалов</w:t>
      </w:r>
      <w:bookmarkEnd w:id="3"/>
    </w:p>
    <w:p w:rsidR="00F31883" w:rsidRPr="00A936D4" w:rsidRDefault="00F31883" w:rsidP="00593C50">
      <w:pPr>
        <w:spacing w:after="0" w:line="240" w:lineRule="auto"/>
        <w:jc w:val="both"/>
        <w:rPr>
          <w:rFonts w:ascii="Times New Roman" w:hAnsi="Times New Roman" w:cs="Times New Roman"/>
          <w:b/>
        </w:rPr>
      </w:pPr>
      <w:r w:rsidRPr="00A936D4">
        <w:rPr>
          <w:rFonts w:ascii="Times New Roman" w:hAnsi="Times New Roman" w:cs="Times New Roman"/>
          <w:b/>
        </w:rPr>
        <w:t>Состав:</w:t>
      </w:r>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lang w:val="en-US"/>
        </w:rPr>
        <w:t>I</w:t>
      </w:r>
      <w:r w:rsidRPr="00A936D4">
        <w:rPr>
          <w:rFonts w:ascii="Times New Roman" w:hAnsi="Times New Roman" w:cs="Times New Roman"/>
        </w:rPr>
        <w:t>. Паспорт.</w:t>
      </w:r>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lang w:val="en-US"/>
        </w:rPr>
        <w:t>II</w:t>
      </w:r>
      <w:r w:rsidRPr="00A936D4">
        <w:rPr>
          <w:rFonts w:ascii="Times New Roman" w:hAnsi="Times New Roman" w:cs="Times New Roman"/>
        </w:rPr>
        <w:t>. Задание для экзаменующегося.</w:t>
      </w:r>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lang w:val="en-US"/>
        </w:rPr>
        <w:t>III</w:t>
      </w:r>
      <w:r w:rsidRPr="00A936D4">
        <w:rPr>
          <w:rFonts w:ascii="Times New Roman" w:hAnsi="Times New Roman" w:cs="Times New Roman"/>
        </w:rPr>
        <w:t>. Пакет экзаменатора.</w:t>
      </w:r>
    </w:p>
    <w:tbl>
      <w:tblPr>
        <w:tblpPr w:leftFromText="180" w:rightFromText="180" w:vertAnchor="page" w:horzAnchor="margin" w:tblpXSpec="center" w:tblpY="5191"/>
        <w:tblW w:w="104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54"/>
        <w:gridCol w:w="6327"/>
        <w:gridCol w:w="1997"/>
      </w:tblGrid>
      <w:tr w:rsidR="00EC5D18" w:rsidRPr="00A936D4" w:rsidTr="00EC5D18">
        <w:trPr>
          <w:trHeight w:val="994"/>
        </w:trPr>
        <w:tc>
          <w:tcPr>
            <w:tcW w:w="2154" w:type="dxa"/>
            <w:tcBorders>
              <w:top w:val="single" w:sz="4" w:space="0" w:color="auto"/>
              <w:left w:val="single" w:sz="4" w:space="0" w:color="auto"/>
              <w:bottom w:val="single" w:sz="4" w:space="0" w:color="auto"/>
            </w:tcBorders>
            <w:shd w:val="clear" w:color="auto" w:fill="auto"/>
            <w:vAlign w:val="center"/>
          </w:tcPr>
          <w:p w:rsidR="00EC5D18" w:rsidRPr="00A936D4" w:rsidRDefault="00EC5D18" w:rsidP="00EC5D18">
            <w:pPr>
              <w:spacing w:after="0" w:line="240" w:lineRule="auto"/>
              <w:contextualSpacing/>
              <w:rPr>
                <w:rFonts w:ascii="Times New Roman" w:hAnsi="Times New Roman" w:cs="Times New Roman"/>
                <w:b/>
                <w:bCs/>
              </w:rPr>
            </w:pPr>
            <w:r w:rsidRPr="00A936D4">
              <w:rPr>
                <w:rFonts w:ascii="Times New Roman" w:hAnsi="Times New Roman" w:cs="Times New Roman"/>
                <w:b/>
              </w:rPr>
              <w:t>Коды и наименования проверяемых компетенций</w:t>
            </w:r>
          </w:p>
        </w:tc>
        <w:tc>
          <w:tcPr>
            <w:tcW w:w="6327" w:type="dxa"/>
            <w:tcBorders>
              <w:top w:val="single" w:sz="4" w:space="0" w:color="auto"/>
              <w:bottom w:val="single" w:sz="4" w:space="0" w:color="auto"/>
            </w:tcBorders>
            <w:shd w:val="clear" w:color="auto" w:fill="auto"/>
          </w:tcPr>
          <w:p w:rsidR="00EC5D18" w:rsidRPr="00A936D4" w:rsidRDefault="00EC5D18" w:rsidP="00EC5D18">
            <w:pPr>
              <w:spacing w:after="0" w:line="240" w:lineRule="auto"/>
              <w:contextualSpacing/>
              <w:jc w:val="center"/>
              <w:rPr>
                <w:rFonts w:ascii="Times New Roman" w:hAnsi="Times New Roman" w:cs="Times New Roman"/>
                <w:b/>
              </w:rPr>
            </w:pPr>
            <w:r w:rsidRPr="00A936D4">
              <w:rPr>
                <w:rFonts w:ascii="Times New Roman" w:hAnsi="Times New Roman" w:cs="Times New Roman"/>
                <w:b/>
              </w:rPr>
              <w:t>Основные показатели оценки  результата</w:t>
            </w:r>
          </w:p>
        </w:tc>
        <w:tc>
          <w:tcPr>
            <w:tcW w:w="1997" w:type="dxa"/>
            <w:tcBorders>
              <w:top w:val="single" w:sz="4" w:space="0" w:color="auto"/>
              <w:bottom w:val="single" w:sz="4" w:space="0" w:color="auto"/>
              <w:right w:val="single" w:sz="4" w:space="0" w:color="auto"/>
            </w:tcBorders>
            <w:shd w:val="clear" w:color="auto" w:fill="auto"/>
            <w:vAlign w:val="center"/>
          </w:tcPr>
          <w:p w:rsidR="00EC5D18" w:rsidRPr="00A936D4" w:rsidRDefault="00EC5D18" w:rsidP="00EC5D18">
            <w:pPr>
              <w:spacing w:after="0" w:line="240" w:lineRule="auto"/>
              <w:jc w:val="center"/>
              <w:rPr>
                <w:rFonts w:ascii="Times New Roman" w:hAnsi="Times New Roman" w:cs="Times New Roman"/>
                <w:b/>
              </w:rPr>
            </w:pPr>
            <w:r w:rsidRPr="00A936D4">
              <w:rPr>
                <w:rFonts w:ascii="Times New Roman" w:hAnsi="Times New Roman" w:cs="Times New Roman"/>
                <w:b/>
              </w:rPr>
              <w:t>Оценка</w:t>
            </w:r>
          </w:p>
          <w:p w:rsidR="00EC5D18" w:rsidRPr="00A936D4" w:rsidRDefault="00EC5D18" w:rsidP="00EC5D18">
            <w:pPr>
              <w:spacing w:after="0" w:line="240" w:lineRule="auto"/>
              <w:contextualSpacing/>
              <w:jc w:val="center"/>
              <w:rPr>
                <w:rFonts w:ascii="Times New Roman" w:hAnsi="Times New Roman" w:cs="Times New Roman"/>
                <w:b/>
                <w:bCs/>
                <w:iCs/>
              </w:rPr>
            </w:pPr>
            <w:r w:rsidRPr="00A936D4">
              <w:rPr>
                <w:rFonts w:ascii="Times New Roman" w:hAnsi="Times New Roman" w:cs="Times New Roman"/>
                <w:b/>
                <w:i/>
              </w:rPr>
              <w:t>(да / нет)</w:t>
            </w:r>
          </w:p>
        </w:tc>
      </w:tr>
      <w:tr w:rsidR="00EC5D18" w:rsidRPr="00A936D4" w:rsidTr="00EC5D18">
        <w:trPr>
          <w:trHeight w:val="234"/>
        </w:trPr>
        <w:tc>
          <w:tcPr>
            <w:tcW w:w="2154" w:type="dxa"/>
            <w:tcBorders>
              <w:top w:val="single" w:sz="4" w:space="0" w:color="auto"/>
              <w:left w:val="single" w:sz="4" w:space="0" w:color="auto"/>
              <w:bottom w:val="single" w:sz="4" w:space="0" w:color="auto"/>
            </w:tcBorders>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ПК 2.1</w:t>
            </w:r>
          </w:p>
        </w:tc>
        <w:tc>
          <w:tcPr>
            <w:tcW w:w="6327" w:type="dxa"/>
            <w:tcBorders>
              <w:top w:val="single" w:sz="4" w:space="0" w:color="auto"/>
              <w:bottom w:val="single" w:sz="4" w:space="0" w:color="auto"/>
            </w:tcBorders>
            <w:shd w:val="clear" w:color="auto" w:fill="auto"/>
          </w:tcPr>
          <w:p w:rsidR="00EC5D18" w:rsidRPr="00A936D4" w:rsidRDefault="00EC5D18" w:rsidP="00EC5D18">
            <w:pPr>
              <w:spacing w:after="0" w:line="240" w:lineRule="auto"/>
              <w:rPr>
                <w:rFonts w:ascii="Times New Roman" w:hAnsi="Times New Roman" w:cs="Times New Roman"/>
              </w:rPr>
            </w:pPr>
            <w:r w:rsidRPr="00A936D4">
              <w:rPr>
                <w:rFonts w:ascii="Times New Roman" w:hAnsi="Times New Roman" w:cs="Times New Roman"/>
              </w:rPr>
              <w:t xml:space="preserve"> Выполнять поузловой контроль качества швейного изделия.</w:t>
            </w:r>
          </w:p>
        </w:tc>
        <w:tc>
          <w:tcPr>
            <w:tcW w:w="1997" w:type="dxa"/>
            <w:tcBorders>
              <w:top w:val="single" w:sz="4" w:space="0" w:color="auto"/>
              <w:bottom w:val="single" w:sz="4" w:space="0" w:color="auto"/>
              <w:right w:val="single" w:sz="4" w:space="0" w:color="auto"/>
            </w:tcBorders>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482"/>
        </w:trPr>
        <w:tc>
          <w:tcPr>
            <w:tcW w:w="2154" w:type="dxa"/>
            <w:tcBorders>
              <w:top w:val="single" w:sz="4" w:space="0" w:color="auto"/>
              <w:left w:val="single" w:sz="4" w:space="0" w:color="auto"/>
              <w:bottom w:val="single" w:sz="4" w:space="0" w:color="auto"/>
            </w:tcBorders>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ПК 2.2</w:t>
            </w:r>
          </w:p>
        </w:tc>
        <w:tc>
          <w:tcPr>
            <w:tcW w:w="6327" w:type="dxa"/>
            <w:tcBorders>
              <w:top w:val="single" w:sz="4" w:space="0" w:color="auto"/>
              <w:bottom w:val="single" w:sz="4" w:space="0" w:color="auto"/>
            </w:tcBorders>
            <w:shd w:val="clear" w:color="auto" w:fill="auto"/>
          </w:tcPr>
          <w:p w:rsidR="00EC5D18" w:rsidRPr="00A936D4" w:rsidRDefault="00EC5D18" w:rsidP="00EC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936D4">
              <w:rPr>
                <w:rFonts w:ascii="Times New Roman" w:hAnsi="Times New Roman" w:cs="Times New Roman"/>
              </w:rPr>
              <w:t>Определять причины возникновения дефектов при изготовлении изделий.</w:t>
            </w:r>
          </w:p>
        </w:tc>
        <w:tc>
          <w:tcPr>
            <w:tcW w:w="1997" w:type="dxa"/>
            <w:tcBorders>
              <w:top w:val="single" w:sz="4" w:space="0" w:color="auto"/>
              <w:bottom w:val="single" w:sz="4" w:space="0" w:color="auto"/>
              <w:right w:val="single" w:sz="4" w:space="0" w:color="auto"/>
            </w:tcBorders>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248"/>
        </w:trPr>
        <w:tc>
          <w:tcPr>
            <w:tcW w:w="2154" w:type="dxa"/>
            <w:tcBorders>
              <w:top w:val="single" w:sz="4" w:space="0" w:color="auto"/>
            </w:tcBorders>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lang w:val="en-US"/>
              </w:rPr>
            </w:pPr>
            <w:r w:rsidRPr="00A936D4">
              <w:rPr>
                <w:rFonts w:ascii="Times New Roman" w:hAnsi="Times New Roman" w:cs="Times New Roman"/>
              </w:rPr>
              <w:t>ПК 2.3</w:t>
            </w:r>
          </w:p>
        </w:tc>
        <w:tc>
          <w:tcPr>
            <w:tcW w:w="6327" w:type="dxa"/>
            <w:tcBorders>
              <w:top w:val="single" w:sz="4" w:space="0" w:color="auto"/>
            </w:tcBorders>
            <w:shd w:val="clear" w:color="auto" w:fill="auto"/>
          </w:tcPr>
          <w:p w:rsidR="00EC5D18" w:rsidRPr="00A936D4" w:rsidRDefault="00EC5D18" w:rsidP="00EC5D18">
            <w:pPr>
              <w:spacing w:after="0" w:line="240" w:lineRule="auto"/>
              <w:rPr>
                <w:rFonts w:ascii="Times New Roman" w:hAnsi="Times New Roman" w:cs="Times New Roman"/>
              </w:rPr>
            </w:pPr>
            <w:r w:rsidRPr="00A936D4">
              <w:rPr>
                <w:rFonts w:ascii="Times New Roman" w:hAnsi="Times New Roman" w:cs="Times New Roman"/>
              </w:rPr>
              <w:t>Предупреждать и устранять дефекты швейной обработки.</w:t>
            </w:r>
          </w:p>
        </w:tc>
        <w:tc>
          <w:tcPr>
            <w:tcW w:w="1997" w:type="dxa"/>
            <w:tcBorders>
              <w:top w:val="single" w:sz="4" w:space="0" w:color="auto"/>
            </w:tcBorders>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497"/>
        </w:trPr>
        <w:tc>
          <w:tcPr>
            <w:tcW w:w="2154"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1.</w:t>
            </w:r>
          </w:p>
        </w:tc>
        <w:tc>
          <w:tcPr>
            <w:tcW w:w="6327"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Понимать сущность и социальную значимость своей будущей профессии, проявлять к ней устойчивый интерес.</w:t>
            </w:r>
          </w:p>
        </w:tc>
        <w:tc>
          <w:tcPr>
            <w:tcW w:w="1997" w:type="dxa"/>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482"/>
        </w:trPr>
        <w:tc>
          <w:tcPr>
            <w:tcW w:w="2154"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2.</w:t>
            </w:r>
          </w:p>
        </w:tc>
        <w:tc>
          <w:tcPr>
            <w:tcW w:w="6327"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Организовывать собственную деятельность, исходя из цели и способов ее достижения, определенных руководителем.</w:t>
            </w:r>
          </w:p>
        </w:tc>
        <w:tc>
          <w:tcPr>
            <w:tcW w:w="1997" w:type="dxa"/>
            <w:shd w:val="clear" w:color="auto" w:fill="auto"/>
            <w:vAlign w:val="center"/>
          </w:tcPr>
          <w:p w:rsidR="00EC5D18" w:rsidRPr="00A936D4" w:rsidRDefault="00EC5D18" w:rsidP="00EC5D18">
            <w:pPr>
              <w:spacing w:after="0" w:line="240" w:lineRule="auto"/>
              <w:jc w:val="both"/>
              <w:rPr>
                <w:rFonts w:ascii="Times New Roman" w:hAnsi="Times New Roman" w:cs="Times New Roman"/>
                <w:bCs/>
              </w:rPr>
            </w:pPr>
          </w:p>
        </w:tc>
      </w:tr>
      <w:tr w:rsidR="00EC5D18" w:rsidRPr="00A936D4" w:rsidTr="00EC5D18">
        <w:trPr>
          <w:trHeight w:val="745"/>
        </w:trPr>
        <w:tc>
          <w:tcPr>
            <w:tcW w:w="2154"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 xml:space="preserve">ОК 3. </w:t>
            </w:r>
          </w:p>
        </w:tc>
        <w:tc>
          <w:tcPr>
            <w:tcW w:w="6327"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1997" w:type="dxa"/>
            <w:shd w:val="clear" w:color="auto" w:fill="auto"/>
            <w:vAlign w:val="center"/>
          </w:tcPr>
          <w:p w:rsidR="00EC5D18" w:rsidRPr="00A936D4" w:rsidRDefault="00EC5D18" w:rsidP="00EC5D18">
            <w:pPr>
              <w:spacing w:after="0" w:line="240" w:lineRule="auto"/>
              <w:jc w:val="both"/>
              <w:rPr>
                <w:rFonts w:ascii="Times New Roman" w:hAnsi="Times New Roman" w:cs="Times New Roman"/>
                <w:bCs/>
              </w:rPr>
            </w:pPr>
          </w:p>
        </w:tc>
      </w:tr>
      <w:tr w:rsidR="00EC5D18" w:rsidRPr="00A936D4" w:rsidTr="00EC5D18">
        <w:trPr>
          <w:trHeight w:val="497"/>
        </w:trPr>
        <w:tc>
          <w:tcPr>
            <w:tcW w:w="2154"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4.</w:t>
            </w:r>
          </w:p>
        </w:tc>
        <w:tc>
          <w:tcPr>
            <w:tcW w:w="6327"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Осуществлять поиск информации, необходимой для эффективного выполнения профессиональных задач.</w:t>
            </w:r>
          </w:p>
        </w:tc>
        <w:tc>
          <w:tcPr>
            <w:tcW w:w="1997" w:type="dxa"/>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482"/>
        </w:trPr>
        <w:tc>
          <w:tcPr>
            <w:tcW w:w="2154"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5.</w:t>
            </w:r>
          </w:p>
        </w:tc>
        <w:tc>
          <w:tcPr>
            <w:tcW w:w="6327"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Использовать информационно-коммуникационные технологии в профессиональной деятельности.</w:t>
            </w:r>
          </w:p>
        </w:tc>
        <w:tc>
          <w:tcPr>
            <w:tcW w:w="1997" w:type="dxa"/>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497"/>
        </w:trPr>
        <w:tc>
          <w:tcPr>
            <w:tcW w:w="2154"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6.</w:t>
            </w:r>
          </w:p>
        </w:tc>
        <w:tc>
          <w:tcPr>
            <w:tcW w:w="6327"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Работать в команде, эффективно общаться с коллегами, руководством, клиентами.</w:t>
            </w:r>
          </w:p>
        </w:tc>
        <w:tc>
          <w:tcPr>
            <w:tcW w:w="1997" w:type="dxa"/>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497"/>
        </w:trPr>
        <w:tc>
          <w:tcPr>
            <w:tcW w:w="2154"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7.</w:t>
            </w:r>
          </w:p>
        </w:tc>
        <w:tc>
          <w:tcPr>
            <w:tcW w:w="6327" w:type="dxa"/>
            <w:shd w:val="clear" w:color="auto" w:fill="auto"/>
          </w:tcPr>
          <w:p w:rsidR="00EC5D18" w:rsidRPr="00A936D4" w:rsidRDefault="00EC5D18" w:rsidP="00EC5D18">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Исполнять воинскую обязанность, в том числе с применением полученных профессиональных знаний (для юношей).</w:t>
            </w:r>
          </w:p>
        </w:tc>
        <w:tc>
          <w:tcPr>
            <w:tcW w:w="1997" w:type="dxa"/>
            <w:shd w:val="clear" w:color="auto" w:fill="auto"/>
            <w:vAlign w:val="center"/>
          </w:tcPr>
          <w:p w:rsidR="00EC5D18" w:rsidRPr="00A936D4" w:rsidRDefault="00EC5D18" w:rsidP="00EC5D18">
            <w:pPr>
              <w:autoSpaceDE w:val="0"/>
              <w:autoSpaceDN w:val="0"/>
              <w:adjustRightInd w:val="0"/>
              <w:spacing w:after="0" w:line="240" w:lineRule="auto"/>
              <w:jc w:val="both"/>
              <w:rPr>
                <w:rFonts w:ascii="Times New Roman" w:hAnsi="Times New Roman" w:cs="Times New Roman"/>
              </w:rPr>
            </w:pPr>
          </w:p>
        </w:tc>
      </w:tr>
      <w:tr w:rsidR="00EC5D18" w:rsidRPr="00A936D4" w:rsidTr="00EC5D18">
        <w:trPr>
          <w:trHeight w:val="2090"/>
        </w:trPr>
        <w:tc>
          <w:tcPr>
            <w:tcW w:w="10478" w:type="dxa"/>
            <w:gridSpan w:val="3"/>
            <w:shd w:val="clear" w:color="auto" w:fill="auto"/>
          </w:tcPr>
          <w:p w:rsidR="00EC5D18" w:rsidRPr="00A936D4" w:rsidRDefault="00EC5D18" w:rsidP="00EC5D1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A936D4">
              <w:rPr>
                <w:rFonts w:ascii="Times New Roman" w:hAnsi="Times New Roman" w:cs="Times New Roman"/>
                <w:caps/>
              </w:rPr>
              <w:t>З</w:t>
            </w:r>
            <w:r w:rsidRPr="00A936D4">
              <w:rPr>
                <w:rFonts w:ascii="Times New Roman" w:hAnsi="Times New Roman" w:cs="Times New Roman"/>
              </w:rPr>
              <w:t xml:space="preserve">аключение об освоении вида профессиональной деятельности:  </w:t>
            </w:r>
            <w:r w:rsidRPr="00A936D4">
              <w:rPr>
                <w:rFonts w:ascii="Times New Roman" w:hAnsi="Times New Roman" w:cs="Times New Roman"/>
                <w:b/>
                <w:i/>
              </w:rPr>
              <w:t>освоен / не освоен</w:t>
            </w:r>
          </w:p>
          <w:p w:rsidR="00EC5D18" w:rsidRPr="00A936D4" w:rsidRDefault="00EC5D18" w:rsidP="00EC5D18">
            <w:pPr>
              <w:spacing w:after="0" w:line="240" w:lineRule="auto"/>
              <w:jc w:val="both"/>
              <w:rPr>
                <w:rFonts w:ascii="Times New Roman" w:hAnsi="Times New Roman" w:cs="Times New Roman"/>
                <w:bCs/>
              </w:rPr>
            </w:pPr>
            <w:r w:rsidRPr="00A936D4">
              <w:rPr>
                <w:rFonts w:ascii="Times New Roman" w:hAnsi="Times New Roman" w:cs="Times New Roman"/>
              </w:rPr>
              <w:t xml:space="preserve">ВПД </w:t>
            </w:r>
            <w:r w:rsidRPr="00A936D4">
              <w:rPr>
                <w:rFonts w:ascii="Times New Roman" w:hAnsi="Times New Roman" w:cs="Times New Roman"/>
                <w:u w:val="single"/>
              </w:rPr>
              <w:t xml:space="preserve">ПМ .02 </w:t>
            </w:r>
            <w:r w:rsidRPr="00A936D4">
              <w:rPr>
                <w:rFonts w:ascii="Times New Roman" w:hAnsi="Times New Roman" w:cs="Times New Roman"/>
                <w:bCs/>
              </w:rPr>
              <w:t>Дефектация швейных изделий</w:t>
            </w:r>
          </w:p>
          <w:p w:rsidR="00EC5D18" w:rsidRPr="00A936D4" w:rsidRDefault="00EC5D18" w:rsidP="00EC5D1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A936D4">
              <w:rPr>
                <w:rFonts w:ascii="Times New Roman" w:hAnsi="Times New Roman" w:cs="Times New Roman"/>
              </w:rPr>
              <w:t>_____________________________________________</w:t>
            </w:r>
          </w:p>
          <w:p w:rsidR="00EC5D18" w:rsidRPr="00A936D4" w:rsidRDefault="00EC5D18" w:rsidP="00EC5D1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A936D4">
              <w:rPr>
                <w:rFonts w:ascii="Times New Roman" w:hAnsi="Times New Roman" w:cs="Times New Roman"/>
                <w:caps/>
              </w:rPr>
              <w:t>Д</w:t>
            </w:r>
            <w:r w:rsidRPr="00A936D4">
              <w:rPr>
                <w:rFonts w:ascii="Times New Roman" w:hAnsi="Times New Roman" w:cs="Times New Roman"/>
              </w:rPr>
              <w:t xml:space="preserve">ата ___.______________.20___ </w:t>
            </w:r>
            <w:r w:rsidRPr="00A936D4">
              <w:rPr>
                <w:rFonts w:ascii="Times New Roman" w:hAnsi="Times New Roman" w:cs="Times New Roman"/>
              </w:rPr>
              <w:tab/>
              <w:t>г.</w:t>
            </w:r>
            <w:r w:rsidRPr="00A936D4">
              <w:rPr>
                <w:rFonts w:ascii="Times New Roman" w:hAnsi="Times New Roman" w:cs="Times New Roman"/>
              </w:rPr>
              <w:tab/>
              <w:t>Подписи членов экзаменационной комиссии</w:t>
            </w:r>
          </w:p>
          <w:p w:rsidR="00EC5D18" w:rsidRPr="00A936D4" w:rsidRDefault="00EC5D18" w:rsidP="00EC5D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sidRPr="00A936D4">
              <w:rPr>
                <w:rFonts w:ascii="Times New Roman" w:hAnsi="Times New Roman" w:cs="Times New Roman"/>
              </w:rPr>
              <w:t>Председатель___________________</w:t>
            </w:r>
          </w:p>
          <w:p w:rsidR="00EC5D18" w:rsidRPr="00A936D4" w:rsidRDefault="00EC5D18" w:rsidP="00EC5D1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 xml:space="preserve">                                                        </w:t>
            </w:r>
            <w:r w:rsidRPr="00A936D4">
              <w:rPr>
                <w:rFonts w:ascii="Times New Roman" w:hAnsi="Times New Roman" w:cs="Times New Roman"/>
              </w:rPr>
              <w:t>Члены комиссии: _______________</w:t>
            </w:r>
          </w:p>
          <w:p w:rsidR="00EC5D18" w:rsidRPr="00A936D4" w:rsidRDefault="00EC5D18" w:rsidP="00EC5D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sidRPr="00A936D4">
              <w:rPr>
                <w:rFonts w:ascii="Times New Roman" w:hAnsi="Times New Roman" w:cs="Times New Roman"/>
              </w:rPr>
              <w:t xml:space="preserve"> </w:t>
            </w:r>
            <w:r>
              <w:rPr>
                <w:rFonts w:ascii="Times New Roman" w:hAnsi="Times New Roman" w:cs="Times New Roman"/>
              </w:rPr>
              <w:t xml:space="preserve">                               </w:t>
            </w:r>
            <w:r w:rsidRPr="00A936D4">
              <w:rPr>
                <w:rFonts w:ascii="Times New Roman" w:hAnsi="Times New Roman" w:cs="Times New Roman"/>
              </w:rPr>
              <w:t xml:space="preserve"> ______________</w:t>
            </w:r>
          </w:p>
          <w:p w:rsidR="00EC5D18" w:rsidRPr="00A936D4" w:rsidRDefault="00EC5D18" w:rsidP="00EC5D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sidRPr="00A936D4">
              <w:rPr>
                <w:rFonts w:ascii="Times New Roman" w:hAnsi="Times New Roman" w:cs="Times New Roman"/>
              </w:rPr>
              <w:t xml:space="preserve">     </w:t>
            </w:r>
            <w:r>
              <w:rPr>
                <w:rFonts w:ascii="Times New Roman" w:hAnsi="Times New Roman" w:cs="Times New Roman"/>
              </w:rPr>
              <w:t xml:space="preserve">                             </w:t>
            </w:r>
            <w:r w:rsidRPr="00A936D4">
              <w:rPr>
                <w:rFonts w:ascii="Times New Roman" w:hAnsi="Times New Roman" w:cs="Times New Roman"/>
              </w:rPr>
              <w:t>________________</w:t>
            </w:r>
          </w:p>
        </w:tc>
      </w:tr>
    </w:tbl>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lang w:val="en-US"/>
        </w:rPr>
        <w:t>III</w:t>
      </w:r>
      <w:r w:rsidRPr="00A936D4">
        <w:rPr>
          <w:rFonts w:ascii="Times New Roman" w:hAnsi="Times New Roman" w:cs="Times New Roman"/>
        </w:rPr>
        <w:t xml:space="preserve"> а. Условия.</w:t>
      </w:r>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lang w:val="en-US"/>
        </w:rPr>
        <w:t>III</w:t>
      </w:r>
      <w:r w:rsidRPr="00A936D4">
        <w:rPr>
          <w:rFonts w:ascii="Times New Roman" w:hAnsi="Times New Roman" w:cs="Times New Roman"/>
        </w:rPr>
        <w:t xml:space="preserve"> б. Критерии оценки.</w:t>
      </w:r>
    </w:p>
    <w:p w:rsidR="00F31883" w:rsidRPr="00A936D4" w:rsidRDefault="00F31883" w:rsidP="00593C50">
      <w:pPr>
        <w:spacing w:after="0" w:line="240" w:lineRule="auto"/>
        <w:jc w:val="both"/>
        <w:rPr>
          <w:rFonts w:ascii="Times New Roman" w:hAnsi="Times New Roman" w:cs="Times New Roman"/>
        </w:rPr>
      </w:pP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A936D4">
        <w:rPr>
          <w:rFonts w:ascii="Times New Roman" w:hAnsi="Times New Roman" w:cs="Times New Roman"/>
          <w:b/>
          <w:lang w:val="en-US"/>
        </w:rPr>
        <w:t>I</w:t>
      </w:r>
      <w:r w:rsidRPr="00A936D4">
        <w:rPr>
          <w:rFonts w:ascii="Times New Roman" w:hAnsi="Times New Roman" w:cs="Times New Roman"/>
          <w:b/>
        </w:rPr>
        <w:t>. ПАСПОРТ</w:t>
      </w:r>
    </w:p>
    <w:p w:rsidR="00F31883" w:rsidRPr="00A936D4" w:rsidRDefault="00F31883" w:rsidP="00593C50">
      <w:pPr>
        <w:spacing w:after="0" w:line="240" w:lineRule="auto"/>
        <w:jc w:val="both"/>
        <w:rPr>
          <w:rFonts w:ascii="Times New Roman" w:hAnsi="Times New Roman" w:cs="Times New Roman"/>
          <w:b/>
        </w:rPr>
      </w:pPr>
      <w:r w:rsidRPr="00A936D4">
        <w:rPr>
          <w:rFonts w:ascii="Times New Roman" w:hAnsi="Times New Roman" w:cs="Times New Roman"/>
          <w:b/>
        </w:rPr>
        <w:t>Назначение:</w:t>
      </w:r>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rPr>
        <w:t>КОМ предназначен для контроля и оценки результатов освоения профессионального модуля</w:t>
      </w:r>
      <w:r>
        <w:rPr>
          <w:rFonts w:ascii="Times New Roman" w:hAnsi="Times New Roman" w:cs="Times New Roman"/>
        </w:rPr>
        <w:t xml:space="preserve"> </w:t>
      </w:r>
      <w:r w:rsidRPr="00A936D4">
        <w:rPr>
          <w:rFonts w:ascii="Times New Roman" w:hAnsi="Times New Roman" w:cs="Times New Roman"/>
          <w:u w:val="single"/>
        </w:rPr>
        <w:t xml:space="preserve">ПМ .02 </w:t>
      </w:r>
      <w:r w:rsidRPr="00A936D4">
        <w:rPr>
          <w:rFonts w:ascii="Times New Roman" w:hAnsi="Times New Roman" w:cs="Times New Roman"/>
          <w:bCs/>
        </w:rPr>
        <w:t>Дефектация швейных изделий</w:t>
      </w:r>
      <w:r>
        <w:rPr>
          <w:rFonts w:ascii="Times New Roman" w:hAnsi="Times New Roman" w:cs="Times New Roman"/>
          <w:bCs/>
        </w:rPr>
        <w:t xml:space="preserve"> </w:t>
      </w:r>
      <w:r w:rsidRPr="00A936D4">
        <w:rPr>
          <w:rFonts w:ascii="Times New Roman" w:hAnsi="Times New Roman" w:cs="Times New Roman"/>
        </w:rPr>
        <w:t>по профессии Портной Код профессии 29.01.07</w:t>
      </w:r>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rPr>
        <w:t xml:space="preserve">Оцениваемые компетенции: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7977"/>
      </w:tblGrid>
      <w:tr w:rsidR="00F31883" w:rsidRPr="00A936D4" w:rsidTr="00F45A6E">
        <w:tc>
          <w:tcPr>
            <w:tcW w:w="833" w:type="pct"/>
            <w:tcBorders>
              <w:top w:val="single" w:sz="4" w:space="0" w:color="auto"/>
              <w:left w:val="single" w:sz="4" w:space="0" w:color="auto"/>
              <w:bottom w:val="single" w:sz="4" w:space="0" w:color="auto"/>
              <w:right w:val="single" w:sz="4"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ПК 2.1</w:t>
            </w:r>
          </w:p>
        </w:tc>
        <w:tc>
          <w:tcPr>
            <w:tcW w:w="4167" w:type="pct"/>
            <w:tcBorders>
              <w:top w:val="single" w:sz="4" w:space="0" w:color="auto"/>
              <w:left w:val="single" w:sz="4" w:space="0" w:color="auto"/>
              <w:bottom w:val="single" w:sz="4" w:space="0" w:color="auto"/>
              <w:right w:val="single" w:sz="4" w:space="0" w:color="auto"/>
            </w:tcBorders>
          </w:tcPr>
          <w:p w:rsidR="00F31883" w:rsidRPr="00A936D4" w:rsidRDefault="00F31883" w:rsidP="00593C50">
            <w:pPr>
              <w:spacing w:after="0" w:line="240" w:lineRule="auto"/>
              <w:rPr>
                <w:rFonts w:ascii="Times New Roman" w:hAnsi="Times New Roman" w:cs="Times New Roman"/>
              </w:rPr>
            </w:pPr>
            <w:r w:rsidRPr="00A936D4">
              <w:rPr>
                <w:rFonts w:ascii="Times New Roman" w:hAnsi="Times New Roman" w:cs="Times New Roman"/>
              </w:rPr>
              <w:t xml:space="preserve"> Выполнять поузловой контроль качества швейного изделия.</w:t>
            </w:r>
          </w:p>
        </w:tc>
      </w:tr>
      <w:tr w:rsidR="00F31883" w:rsidRPr="00A936D4" w:rsidTr="00F45A6E">
        <w:tc>
          <w:tcPr>
            <w:tcW w:w="833" w:type="pct"/>
            <w:tcBorders>
              <w:top w:val="single" w:sz="4" w:space="0" w:color="auto"/>
              <w:left w:val="single" w:sz="4" w:space="0" w:color="auto"/>
              <w:bottom w:val="single" w:sz="4" w:space="0" w:color="auto"/>
              <w:right w:val="single" w:sz="4"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lastRenderedPageBreak/>
              <w:t>ПК 2.2</w:t>
            </w:r>
          </w:p>
        </w:tc>
        <w:tc>
          <w:tcPr>
            <w:tcW w:w="4167" w:type="pct"/>
            <w:tcBorders>
              <w:top w:val="single" w:sz="4" w:space="0" w:color="auto"/>
              <w:left w:val="single" w:sz="4" w:space="0" w:color="auto"/>
              <w:bottom w:val="single" w:sz="4" w:space="0" w:color="auto"/>
              <w:right w:val="single" w:sz="4" w:space="0" w:color="auto"/>
            </w:tcBorders>
          </w:tcPr>
          <w:p w:rsidR="00F31883" w:rsidRPr="00A936D4" w:rsidRDefault="00F31883" w:rsidP="00593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936D4">
              <w:rPr>
                <w:rFonts w:ascii="Times New Roman" w:hAnsi="Times New Roman" w:cs="Times New Roman"/>
              </w:rPr>
              <w:t>Определять причины возникновения дефектов при изготовлении изделий.</w:t>
            </w:r>
          </w:p>
        </w:tc>
      </w:tr>
      <w:tr w:rsidR="00F31883" w:rsidRPr="00A936D4" w:rsidTr="00F45A6E">
        <w:tc>
          <w:tcPr>
            <w:tcW w:w="833" w:type="pct"/>
            <w:tcBorders>
              <w:top w:val="single" w:sz="4" w:space="0" w:color="auto"/>
              <w:left w:val="single" w:sz="4" w:space="0" w:color="auto"/>
              <w:bottom w:val="single" w:sz="4" w:space="0" w:color="auto"/>
              <w:right w:val="single" w:sz="4"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lang w:val="en-US"/>
              </w:rPr>
            </w:pPr>
            <w:r w:rsidRPr="00A936D4">
              <w:rPr>
                <w:rFonts w:ascii="Times New Roman" w:hAnsi="Times New Roman" w:cs="Times New Roman"/>
              </w:rPr>
              <w:t>ПК 2.3</w:t>
            </w:r>
          </w:p>
        </w:tc>
        <w:tc>
          <w:tcPr>
            <w:tcW w:w="4167" w:type="pct"/>
            <w:tcBorders>
              <w:top w:val="single" w:sz="4" w:space="0" w:color="auto"/>
              <w:left w:val="single" w:sz="4" w:space="0" w:color="auto"/>
              <w:bottom w:val="single" w:sz="4" w:space="0" w:color="auto"/>
              <w:right w:val="single" w:sz="4" w:space="0" w:color="auto"/>
            </w:tcBorders>
          </w:tcPr>
          <w:p w:rsidR="00F31883" w:rsidRPr="00A936D4" w:rsidRDefault="00F31883" w:rsidP="00593C50">
            <w:pPr>
              <w:spacing w:after="0" w:line="240" w:lineRule="auto"/>
              <w:rPr>
                <w:rFonts w:ascii="Times New Roman" w:hAnsi="Times New Roman" w:cs="Times New Roman"/>
              </w:rPr>
            </w:pPr>
            <w:r w:rsidRPr="00A936D4">
              <w:rPr>
                <w:rFonts w:ascii="Times New Roman" w:hAnsi="Times New Roman" w:cs="Times New Roman"/>
              </w:rPr>
              <w:t>Предупреждать и устранять дефекты швейной обработки.</w:t>
            </w:r>
          </w:p>
        </w:tc>
      </w:tr>
      <w:tr w:rsidR="00F31883" w:rsidRPr="00A936D4" w:rsidTr="00F45A6E">
        <w:tc>
          <w:tcPr>
            <w:tcW w:w="833" w:type="pct"/>
            <w:tcBorders>
              <w:top w:val="single" w:sz="4" w:space="0" w:color="auto"/>
              <w:left w:val="single" w:sz="4" w:space="0" w:color="auto"/>
              <w:right w:val="single" w:sz="4"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1.</w:t>
            </w:r>
          </w:p>
        </w:tc>
        <w:tc>
          <w:tcPr>
            <w:tcW w:w="4167" w:type="pct"/>
            <w:tcBorders>
              <w:top w:val="single" w:sz="4" w:space="0" w:color="auto"/>
              <w:left w:val="single" w:sz="4" w:space="0" w:color="auto"/>
              <w:right w:val="single" w:sz="4"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Понимать сущность и социальную значимость своей будущей профессии, проявлять к ней устойчивый интерес.</w:t>
            </w:r>
          </w:p>
        </w:tc>
      </w:tr>
      <w:tr w:rsidR="00F31883" w:rsidRPr="00A936D4" w:rsidTr="00F45A6E">
        <w:tc>
          <w:tcPr>
            <w:tcW w:w="833" w:type="pct"/>
            <w:tcBorders>
              <w:top w:val="single" w:sz="12" w:space="0" w:color="auto"/>
              <w:lef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2.</w:t>
            </w:r>
          </w:p>
        </w:tc>
        <w:tc>
          <w:tcPr>
            <w:tcW w:w="4167" w:type="pct"/>
            <w:tcBorders>
              <w:top w:val="single" w:sz="12" w:space="0" w:color="auto"/>
              <w:righ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Организовывать собственную деятельность, исходя из цели и способов ее достижения, определенных руководителем.</w:t>
            </w:r>
          </w:p>
        </w:tc>
      </w:tr>
      <w:tr w:rsidR="00F31883" w:rsidRPr="00A936D4" w:rsidTr="00F45A6E">
        <w:tc>
          <w:tcPr>
            <w:tcW w:w="833" w:type="pct"/>
            <w:tcBorders>
              <w:lef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 xml:space="preserve">ОК 3. </w:t>
            </w:r>
          </w:p>
        </w:tc>
        <w:tc>
          <w:tcPr>
            <w:tcW w:w="4167" w:type="pct"/>
            <w:tcBorders>
              <w:righ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31883" w:rsidRPr="00A936D4" w:rsidTr="00F45A6E">
        <w:trPr>
          <w:trHeight w:val="673"/>
        </w:trPr>
        <w:tc>
          <w:tcPr>
            <w:tcW w:w="833" w:type="pct"/>
            <w:tcBorders>
              <w:lef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4.</w:t>
            </w:r>
          </w:p>
        </w:tc>
        <w:tc>
          <w:tcPr>
            <w:tcW w:w="4167" w:type="pct"/>
            <w:tcBorders>
              <w:righ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Осуществлять поиск информации, необходимой для эффективного выполнения профессиональных задач.</w:t>
            </w:r>
          </w:p>
        </w:tc>
      </w:tr>
      <w:tr w:rsidR="00F31883" w:rsidRPr="00A936D4" w:rsidTr="00F45A6E">
        <w:trPr>
          <w:trHeight w:val="673"/>
        </w:trPr>
        <w:tc>
          <w:tcPr>
            <w:tcW w:w="833" w:type="pct"/>
            <w:tcBorders>
              <w:lef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5.</w:t>
            </w:r>
          </w:p>
        </w:tc>
        <w:tc>
          <w:tcPr>
            <w:tcW w:w="4167" w:type="pct"/>
            <w:tcBorders>
              <w:righ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Использовать информационно-коммуникационные технологии в профессиональной деятельности.</w:t>
            </w:r>
          </w:p>
        </w:tc>
      </w:tr>
      <w:tr w:rsidR="00F31883" w:rsidRPr="00A936D4" w:rsidTr="00F45A6E">
        <w:trPr>
          <w:trHeight w:val="673"/>
        </w:trPr>
        <w:tc>
          <w:tcPr>
            <w:tcW w:w="833" w:type="pct"/>
            <w:tcBorders>
              <w:lef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6.</w:t>
            </w:r>
          </w:p>
        </w:tc>
        <w:tc>
          <w:tcPr>
            <w:tcW w:w="4167" w:type="pct"/>
            <w:tcBorders>
              <w:righ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Работать в команде, эффективно общаться с коллегами, руководством, клиентами.</w:t>
            </w:r>
          </w:p>
        </w:tc>
      </w:tr>
      <w:tr w:rsidR="00F31883" w:rsidRPr="00A936D4" w:rsidTr="00F45A6E">
        <w:trPr>
          <w:trHeight w:val="673"/>
        </w:trPr>
        <w:tc>
          <w:tcPr>
            <w:tcW w:w="833" w:type="pct"/>
            <w:tcBorders>
              <w:lef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7.</w:t>
            </w:r>
          </w:p>
        </w:tc>
        <w:tc>
          <w:tcPr>
            <w:tcW w:w="4167" w:type="pct"/>
            <w:tcBorders>
              <w:right w:val="single" w:sz="12" w:space="0" w:color="auto"/>
            </w:tcBorders>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Исполнять воинскую обязанность, в том числе с применением полученных профессиональных знаний (для юношей).</w:t>
            </w:r>
          </w:p>
        </w:tc>
      </w:tr>
    </w:tbl>
    <w:p w:rsidR="00F31883" w:rsidRPr="00A936D4" w:rsidRDefault="00F31883" w:rsidP="00593C50">
      <w:pPr>
        <w:spacing w:after="0" w:line="240" w:lineRule="auto"/>
        <w:jc w:val="both"/>
        <w:rPr>
          <w:rFonts w:ascii="Times New Roman" w:hAnsi="Times New Roman" w:cs="Times New Roman"/>
        </w:rPr>
      </w:pP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rPr>
      </w:pPr>
      <w:r w:rsidRPr="00A936D4">
        <w:rPr>
          <w:rFonts w:ascii="Times New Roman" w:hAnsi="Times New Roman" w:cs="Times New Roman"/>
          <w:b/>
          <w:lang w:val="en-US"/>
        </w:rPr>
        <w:t>II</w:t>
      </w:r>
      <w:r w:rsidRPr="00A936D4">
        <w:rPr>
          <w:rFonts w:ascii="Times New Roman" w:hAnsi="Times New Roman" w:cs="Times New Roman"/>
          <w:b/>
        </w:rPr>
        <w:t>. ЗАДАНИЕ ДЛЯ ЭКЗАМЕНУЮЩЕГОСЯ (пример)</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A936D4">
        <w:rPr>
          <w:rFonts w:ascii="Times New Roman" w:hAnsi="Times New Roman" w:cs="Times New Roman"/>
          <w:b/>
        </w:rPr>
        <w:t>Вариант №</w:t>
      </w:r>
      <w:r w:rsidRPr="00A936D4">
        <w:rPr>
          <w:rFonts w:ascii="Times New Roman" w:hAnsi="Times New Roman" w:cs="Times New Roman"/>
        </w:rPr>
        <w:t>1</w:t>
      </w:r>
    </w:p>
    <w:p w:rsidR="00F31883" w:rsidRPr="00A936D4" w:rsidRDefault="00F31883" w:rsidP="00593C50">
      <w:pPr>
        <w:spacing w:after="0" w:line="240" w:lineRule="auto"/>
        <w:rPr>
          <w:rFonts w:ascii="Times New Roman" w:hAnsi="Times New Roman" w:cs="Times New Roman"/>
        </w:rPr>
      </w:pPr>
      <w:r w:rsidRPr="00A936D4">
        <w:rPr>
          <w:rFonts w:ascii="Times New Roman" w:hAnsi="Times New Roman" w:cs="Times New Roman"/>
        </w:rPr>
        <w:t xml:space="preserve">1.Контроль качества швейных изделий. </w:t>
      </w:r>
    </w:p>
    <w:p w:rsidR="00F31883" w:rsidRPr="00A936D4" w:rsidRDefault="00F31883" w:rsidP="00593C50">
      <w:pPr>
        <w:spacing w:after="0" w:line="240" w:lineRule="auto"/>
        <w:rPr>
          <w:rFonts w:ascii="Times New Roman" w:hAnsi="Times New Roman" w:cs="Times New Roman"/>
        </w:rPr>
      </w:pPr>
      <w:r w:rsidRPr="00A936D4">
        <w:rPr>
          <w:rFonts w:ascii="Times New Roman" w:hAnsi="Times New Roman" w:cs="Times New Roman"/>
        </w:rPr>
        <w:t>2. Устранение дефектов пооперационной обработки изделия.</w:t>
      </w:r>
    </w:p>
    <w:p w:rsidR="00F31883" w:rsidRPr="00A936D4" w:rsidRDefault="00F31883" w:rsidP="00593C50">
      <w:pPr>
        <w:spacing w:after="0" w:line="240" w:lineRule="auto"/>
        <w:rPr>
          <w:rFonts w:ascii="Times New Roman" w:hAnsi="Times New Roman" w:cs="Times New Roman"/>
        </w:rPr>
      </w:pPr>
      <w:r w:rsidRPr="00A936D4">
        <w:rPr>
          <w:rFonts w:ascii="Times New Roman" w:hAnsi="Times New Roman" w:cs="Times New Roman"/>
        </w:rPr>
        <w:t>3. Определить вид дефекта по данному образцу.</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A936D4">
        <w:rPr>
          <w:rFonts w:ascii="Times New Roman" w:hAnsi="Times New Roman" w:cs="Times New Roman"/>
          <w:b/>
          <w:lang w:val="en-US"/>
        </w:rPr>
        <w:t>III</w:t>
      </w:r>
      <w:r w:rsidRPr="00A936D4">
        <w:rPr>
          <w:rFonts w:ascii="Times New Roman" w:hAnsi="Times New Roman" w:cs="Times New Roman"/>
          <w:b/>
        </w:rPr>
        <w:t>.ПАКЕТ ЭКЗАМЕНАТОРА</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A936D4">
        <w:rPr>
          <w:rFonts w:ascii="Times New Roman" w:hAnsi="Times New Roman" w:cs="Times New Roman"/>
          <w:b/>
          <w:lang w:val="en-US"/>
        </w:rPr>
        <w:t>IIIa</w:t>
      </w:r>
      <w:r w:rsidRPr="00A936D4">
        <w:rPr>
          <w:rFonts w:ascii="Times New Roman" w:hAnsi="Times New Roman" w:cs="Times New Roman"/>
          <w:b/>
        </w:rPr>
        <w:t>.Условия выполнения заданий</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b/>
        </w:rPr>
        <w:t xml:space="preserve">Количество вариантов </w:t>
      </w:r>
      <w:r w:rsidRPr="00A936D4">
        <w:rPr>
          <w:rFonts w:ascii="Times New Roman" w:hAnsi="Times New Roman" w:cs="Times New Roman"/>
        </w:rPr>
        <w:t>(пакетов) заданий для экзаменующихся:   1</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rPr>
      </w:pPr>
      <w:r w:rsidRPr="00A936D4">
        <w:rPr>
          <w:rFonts w:ascii="Times New Roman" w:hAnsi="Times New Roman" w:cs="Times New Roman"/>
          <w:b/>
        </w:rPr>
        <w:t>Время выполнения</w:t>
      </w:r>
      <w:r>
        <w:rPr>
          <w:rFonts w:ascii="Times New Roman" w:hAnsi="Times New Roman" w:cs="Times New Roman"/>
          <w:b/>
        </w:rPr>
        <w:t xml:space="preserve"> </w:t>
      </w:r>
      <w:r w:rsidRPr="00A936D4">
        <w:rPr>
          <w:rFonts w:ascii="Times New Roman" w:hAnsi="Times New Roman" w:cs="Times New Roman"/>
          <w:b/>
          <w:bCs/>
        </w:rPr>
        <w:t>каждого задания и максимальное время на экзамен:</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rPr>
        <w:t>Задание №  1  -   __мин.</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rPr>
        <w:t>Задание № 2  -  __мин.</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rPr>
        <w:t>Задание № 3  -   __мин.</w:t>
      </w:r>
    </w:p>
    <w:p w:rsidR="00F31883" w:rsidRPr="00A936D4" w:rsidRDefault="00F31883" w:rsidP="00593C50">
      <w:pPr>
        <w:pBdr>
          <w:top w:val="single" w:sz="4" w:space="1" w:color="auto"/>
          <w:left w:val="single" w:sz="4" w:space="4" w:color="auto"/>
          <w:right w:val="single" w:sz="4" w:space="4" w:color="auto"/>
        </w:pBdr>
        <w:spacing w:after="0" w:line="240" w:lineRule="auto"/>
        <w:jc w:val="both"/>
        <w:rPr>
          <w:rFonts w:ascii="Times New Roman" w:hAnsi="Times New Roman" w:cs="Times New Roman"/>
          <w:b/>
        </w:rPr>
      </w:pPr>
      <w:r w:rsidRPr="00A936D4">
        <w:rPr>
          <w:rFonts w:ascii="Times New Roman" w:hAnsi="Times New Roman" w:cs="Times New Roman"/>
          <w:b/>
        </w:rPr>
        <w:t>Условия выполнения заданий</w:t>
      </w:r>
    </w:p>
    <w:p w:rsidR="00F31883" w:rsidRPr="00A936D4" w:rsidRDefault="00F31883" w:rsidP="00593C50">
      <w:pPr>
        <w:pBdr>
          <w:top w:val="single" w:sz="4" w:space="1" w:color="auto"/>
          <w:left w:val="single" w:sz="4" w:space="4" w:color="auto"/>
          <w:right w:val="single" w:sz="4" w:space="4" w:color="auto"/>
        </w:pBdr>
        <w:spacing w:after="0" w:line="240" w:lineRule="auto"/>
        <w:jc w:val="both"/>
        <w:rPr>
          <w:rFonts w:ascii="Times New Roman" w:hAnsi="Times New Roman" w:cs="Times New Roman"/>
          <w:i/>
        </w:rPr>
      </w:pPr>
      <w:r w:rsidRPr="00A936D4">
        <w:rPr>
          <w:rFonts w:ascii="Times New Roman" w:hAnsi="Times New Roman" w:cs="Times New Roman"/>
          <w:b/>
          <w:bCs/>
        </w:rPr>
        <w:t>Требования охраны труда:</w:t>
      </w:r>
      <w:r>
        <w:rPr>
          <w:rFonts w:ascii="Times New Roman" w:hAnsi="Times New Roman" w:cs="Times New Roman"/>
          <w:b/>
          <w:bCs/>
        </w:rPr>
        <w:t xml:space="preserve"> </w:t>
      </w:r>
      <w:r w:rsidRPr="00A936D4">
        <w:rPr>
          <w:rFonts w:ascii="Times New Roman" w:hAnsi="Times New Roman" w:cs="Times New Roman"/>
        </w:rPr>
        <w:t>проводится инструктаж по технике безопасности.</w:t>
      </w:r>
    </w:p>
    <w:p w:rsidR="00F31883" w:rsidRPr="00A936D4" w:rsidRDefault="00F31883" w:rsidP="00593C50">
      <w:pPr>
        <w:pBdr>
          <w:top w:val="single" w:sz="4" w:space="1" w:color="auto"/>
          <w:left w:val="single" w:sz="4" w:space="4"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b/>
          <w:bCs/>
        </w:rPr>
        <w:t>Оборудование:</w:t>
      </w:r>
      <w:r>
        <w:rPr>
          <w:rFonts w:ascii="Times New Roman" w:hAnsi="Times New Roman" w:cs="Times New Roman"/>
          <w:b/>
          <w:bCs/>
        </w:rPr>
        <w:t xml:space="preserve"> </w:t>
      </w:r>
      <w:r w:rsidRPr="00A936D4">
        <w:rPr>
          <w:rFonts w:ascii="Times New Roman" w:hAnsi="Times New Roman" w:cs="Times New Roman"/>
        </w:rPr>
        <w:t>сантиметровая линейка,</w:t>
      </w:r>
      <w:r>
        <w:rPr>
          <w:rFonts w:ascii="Times New Roman" w:hAnsi="Times New Roman" w:cs="Times New Roman"/>
        </w:rPr>
        <w:t xml:space="preserve"> </w:t>
      </w:r>
      <w:r w:rsidRPr="00A936D4">
        <w:rPr>
          <w:rFonts w:ascii="Times New Roman" w:hAnsi="Times New Roman" w:cs="Times New Roman"/>
        </w:rPr>
        <w:t>ручка, карандаш, образец швейного изделия в натуральную величину для определения дефектов.</w:t>
      </w:r>
    </w:p>
    <w:p w:rsidR="00F31883" w:rsidRPr="00A936D4" w:rsidRDefault="00F31883" w:rsidP="00593C50">
      <w:pPr>
        <w:pBdr>
          <w:top w:val="single" w:sz="4" w:space="1" w:color="auto"/>
          <w:left w:val="single" w:sz="4" w:space="4"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b/>
          <w:bCs/>
        </w:rPr>
        <w:t>Литература для экзаменующихся</w:t>
      </w:r>
      <w:r w:rsidRPr="00A936D4">
        <w:rPr>
          <w:rFonts w:ascii="Times New Roman" w:hAnsi="Times New Roman" w:cs="Times New Roman"/>
        </w:rPr>
        <w:t xml:space="preserve"> (справочная, методическая и др.)</w:t>
      </w:r>
    </w:p>
    <w:p w:rsidR="00F31883" w:rsidRPr="00A936D4" w:rsidRDefault="00F31883" w:rsidP="00593C50">
      <w:pPr>
        <w:tabs>
          <w:tab w:val="left" w:pos="709"/>
          <w:tab w:val="left" w:pos="840"/>
          <w:tab w:val="left" w:pos="9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rPr>
      </w:pPr>
      <w:r w:rsidRPr="00A936D4">
        <w:rPr>
          <w:rFonts w:ascii="Times New Roman" w:hAnsi="Times New Roman" w:cs="Times New Roman"/>
        </w:rPr>
        <w:t xml:space="preserve">- </w:t>
      </w:r>
      <w:r w:rsidRPr="00A936D4">
        <w:rPr>
          <w:rFonts w:ascii="Times New Roman" w:hAnsi="Times New Roman" w:cs="Times New Roman"/>
          <w:bCs/>
        </w:rPr>
        <w:t xml:space="preserve">Мхитарян Л. Дефекты одежды: </w:t>
      </w:r>
      <w:r>
        <w:rPr>
          <w:rFonts w:ascii="Times New Roman" w:hAnsi="Times New Roman" w:cs="Times New Roman"/>
          <w:bCs/>
        </w:rPr>
        <w:t>справочник Издательство АСТ 2017</w:t>
      </w:r>
      <w:r w:rsidRPr="00A936D4">
        <w:rPr>
          <w:rFonts w:ascii="Times New Roman" w:hAnsi="Times New Roman" w:cs="Times New Roman"/>
          <w:bCs/>
        </w:rPr>
        <w:t>г</w:t>
      </w:r>
    </w:p>
    <w:p w:rsidR="00F31883" w:rsidRPr="00A936D4" w:rsidRDefault="00F31883" w:rsidP="00593C50">
      <w:pPr>
        <w:tabs>
          <w:tab w:val="left" w:pos="709"/>
          <w:tab w:val="left" w:pos="840"/>
          <w:tab w:val="left" w:pos="9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rPr>
      </w:pPr>
    </w:p>
    <w:p w:rsidR="00F31883" w:rsidRPr="00A936D4" w:rsidRDefault="00F31883" w:rsidP="00593C50">
      <w:pPr>
        <w:tabs>
          <w:tab w:val="left" w:pos="709"/>
          <w:tab w:val="left" w:pos="840"/>
          <w:tab w:val="left" w:pos="9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rPr>
      </w:pPr>
    </w:p>
    <w:p w:rsidR="00F31883" w:rsidRPr="00A936D4" w:rsidRDefault="00F31883" w:rsidP="00593C50">
      <w:pPr>
        <w:pBdr>
          <w:top w:val="single" w:sz="4" w:space="1" w:color="auto"/>
          <w:left w:val="single" w:sz="4" w:space="4" w:color="auto"/>
          <w:right w:val="single" w:sz="4" w:space="4" w:color="auto"/>
        </w:pBdr>
        <w:spacing w:after="0" w:line="240" w:lineRule="auto"/>
        <w:jc w:val="both"/>
        <w:rPr>
          <w:rFonts w:ascii="Times New Roman" w:hAnsi="Times New Roman" w:cs="Times New Roman"/>
        </w:rPr>
      </w:pP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b/>
        </w:rPr>
        <w:t>Инструкция:</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i/>
        </w:rPr>
      </w:pPr>
      <w:r w:rsidRPr="00A936D4">
        <w:rPr>
          <w:rFonts w:ascii="Times New Roman" w:hAnsi="Times New Roman" w:cs="Times New Roman"/>
        </w:rPr>
        <w:t>1. Ознакомьтесь с заданиями для экзаменующихся.</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rPr>
        <w:t>2. Проверьте комплект раздаточных материалов.</w:t>
      </w:r>
    </w:p>
    <w:p w:rsidR="00F31883" w:rsidRPr="00A936D4" w:rsidRDefault="00F31883" w:rsidP="00593C5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A936D4">
        <w:rPr>
          <w:rFonts w:ascii="Times New Roman" w:hAnsi="Times New Roman" w:cs="Times New Roman"/>
        </w:rPr>
        <w:t>3. Проверьте наличие оборудования.</w:t>
      </w:r>
    </w:p>
    <w:p w:rsidR="00F31883" w:rsidRPr="00A936D4" w:rsidRDefault="00F31883" w:rsidP="00593C50">
      <w:pPr>
        <w:spacing w:after="0" w:line="240" w:lineRule="auto"/>
        <w:jc w:val="center"/>
        <w:rPr>
          <w:rFonts w:ascii="Times New Roman" w:hAnsi="Times New Roman" w:cs="Times New Roman"/>
          <w:b/>
        </w:rPr>
      </w:pPr>
    </w:p>
    <w:p w:rsidR="00F31883" w:rsidRPr="00A936D4" w:rsidRDefault="00F31883" w:rsidP="00593C50">
      <w:pPr>
        <w:spacing w:after="0" w:line="240" w:lineRule="auto"/>
        <w:jc w:val="center"/>
        <w:rPr>
          <w:rFonts w:ascii="Times New Roman" w:hAnsi="Times New Roman" w:cs="Times New Roman"/>
          <w:b/>
        </w:rPr>
      </w:pPr>
    </w:p>
    <w:p w:rsidR="00F31883" w:rsidRPr="00740764" w:rsidRDefault="00F31883" w:rsidP="00593C50">
      <w:pPr>
        <w:spacing w:after="0" w:line="240" w:lineRule="auto"/>
        <w:jc w:val="center"/>
        <w:rPr>
          <w:rFonts w:ascii="Times New Roman" w:hAnsi="Times New Roman" w:cs="Times New Roman"/>
          <w:b/>
        </w:rPr>
      </w:pPr>
      <w:r w:rsidRPr="00A936D4">
        <w:rPr>
          <w:rFonts w:ascii="Times New Roman" w:hAnsi="Times New Roman" w:cs="Times New Roman"/>
          <w:b/>
          <w:lang w:val="en-US"/>
        </w:rPr>
        <w:t>III</w:t>
      </w:r>
      <w:r w:rsidRPr="00A936D4">
        <w:rPr>
          <w:rFonts w:ascii="Times New Roman" w:hAnsi="Times New Roman" w:cs="Times New Roman"/>
          <w:b/>
        </w:rPr>
        <w:t xml:space="preserve"> б. КРИТЕРИИ ОЦЕНКИ</w:t>
      </w:r>
    </w:p>
    <w:p w:rsidR="00F31883" w:rsidRPr="00A936D4" w:rsidRDefault="00F31883" w:rsidP="00593C50">
      <w:pPr>
        <w:spacing w:after="0" w:line="240" w:lineRule="auto"/>
        <w:jc w:val="center"/>
        <w:rPr>
          <w:rFonts w:ascii="Times New Roman" w:hAnsi="Times New Roman" w:cs="Times New Roman"/>
          <w:b/>
        </w:rPr>
      </w:pPr>
      <w:r w:rsidRPr="00A936D4">
        <w:rPr>
          <w:rFonts w:ascii="Times New Roman" w:hAnsi="Times New Roman" w:cs="Times New Roman"/>
          <w:b/>
        </w:rPr>
        <w:t>Экспертный лист</w:t>
      </w:r>
    </w:p>
    <w:tbl>
      <w:tblPr>
        <w:tblW w:w="100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35"/>
        <w:gridCol w:w="6237"/>
        <w:gridCol w:w="1559"/>
      </w:tblGrid>
      <w:tr w:rsidR="00F31883" w:rsidRPr="00A936D4" w:rsidTr="00F45A6E">
        <w:tc>
          <w:tcPr>
            <w:tcW w:w="2235" w:type="dxa"/>
            <w:tcBorders>
              <w:top w:val="single" w:sz="4" w:space="0" w:color="auto"/>
              <w:left w:val="single" w:sz="4" w:space="0" w:color="auto"/>
              <w:bottom w:val="single" w:sz="4" w:space="0" w:color="auto"/>
            </w:tcBorders>
            <w:shd w:val="clear" w:color="auto" w:fill="auto"/>
            <w:vAlign w:val="center"/>
          </w:tcPr>
          <w:p w:rsidR="00F31883" w:rsidRPr="00A936D4" w:rsidRDefault="00F31883" w:rsidP="00593C50">
            <w:pPr>
              <w:spacing w:after="0" w:line="240" w:lineRule="auto"/>
              <w:contextualSpacing/>
              <w:rPr>
                <w:rFonts w:ascii="Times New Roman" w:hAnsi="Times New Roman" w:cs="Times New Roman"/>
                <w:b/>
                <w:bCs/>
              </w:rPr>
            </w:pPr>
            <w:r w:rsidRPr="00A936D4">
              <w:rPr>
                <w:rFonts w:ascii="Times New Roman" w:hAnsi="Times New Roman" w:cs="Times New Roman"/>
                <w:b/>
              </w:rPr>
              <w:t>Коды и наименования проверяемых компетенций</w:t>
            </w:r>
          </w:p>
        </w:tc>
        <w:tc>
          <w:tcPr>
            <w:tcW w:w="6237" w:type="dxa"/>
            <w:tcBorders>
              <w:top w:val="single" w:sz="4" w:space="0" w:color="auto"/>
              <w:bottom w:val="single" w:sz="4" w:space="0" w:color="auto"/>
            </w:tcBorders>
            <w:shd w:val="clear" w:color="auto" w:fill="auto"/>
          </w:tcPr>
          <w:p w:rsidR="00F31883" w:rsidRPr="00A936D4" w:rsidRDefault="00F31883" w:rsidP="00593C50">
            <w:pPr>
              <w:spacing w:after="0" w:line="240" w:lineRule="auto"/>
              <w:contextualSpacing/>
              <w:jc w:val="center"/>
              <w:rPr>
                <w:rFonts w:ascii="Times New Roman" w:hAnsi="Times New Roman" w:cs="Times New Roman"/>
                <w:b/>
              </w:rPr>
            </w:pPr>
            <w:r w:rsidRPr="00A936D4">
              <w:rPr>
                <w:rFonts w:ascii="Times New Roman" w:hAnsi="Times New Roman" w:cs="Times New Roman"/>
                <w:b/>
              </w:rPr>
              <w:t>Основные показатели оценки  результата</w:t>
            </w:r>
          </w:p>
        </w:tc>
        <w:tc>
          <w:tcPr>
            <w:tcW w:w="1559" w:type="dxa"/>
            <w:tcBorders>
              <w:top w:val="single" w:sz="4" w:space="0" w:color="auto"/>
              <w:bottom w:val="single" w:sz="4" w:space="0" w:color="auto"/>
              <w:right w:val="single" w:sz="4" w:space="0" w:color="auto"/>
            </w:tcBorders>
            <w:shd w:val="clear" w:color="auto" w:fill="auto"/>
            <w:vAlign w:val="center"/>
          </w:tcPr>
          <w:p w:rsidR="00F31883" w:rsidRPr="00A936D4" w:rsidRDefault="00F31883" w:rsidP="00593C50">
            <w:pPr>
              <w:spacing w:after="0" w:line="240" w:lineRule="auto"/>
              <w:jc w:val="center"/>
              <w:rPr>
                <w:rFonts w:ascii="Times New Roman" w:hAnsi="Times New Roman" w:cs="Times New Roman"/>
                <w:b/>
              </w:rPr>
            </w:pPr>
            <w:r w:rsidRPr="00A936D4">
              <w:rPr>
                <w:rFonts w:ascii="Times New Roman" w:hAnsi="Times New Roman" w:cs="Times New Roman"/>
                <w:b/>
              </w:rPr>
              <w:t>Оценка</w:t>
            </w:r>
          </w:p>
          <w:p w:rsidR="00F31883" w:rsidRPr="00A936D4" w:rsidRDefault="00F31883" w:rsidP="00593C50">
            <w:pPr>
              <w:spacing w:after="0" w:line="240" w:lineRule="auto"/>
              <w:contextualSpacing/>
              <w:jc w:val="center"/>
              <w:rPr>
                <w:rFonts w:ascii="Times New Roman" w:hAnsi="Times New Roman" w:cs="Times New Roman"/>
                <w:b/>
                <w:bCs/>
                <w:iCs/>
              </w:rPr>
            </w:pPr>
            <w:r w:rsidRPr="00A936D4">
              <w:rPr>
                <w:rFonts w:ascii="Times New Roman" w:hAnsi="Times New Roman" w:cs="Times New Roman"/>
                <w:b/>
                <w:i/>
              </w:rPr>
              <w:t>(да / нет)</w:t>
            </w:r>
          </w:p>
        </w:tc>
      </w:tr>
      <w:tr w:rsidR="00F31883" w:rsidRPr="00A936D4" w:rsidTr="00F45A6E">
        <w:tc>
          <w:tcPr>
            <w:tcW w:w="2235" w:type="dxa"/>
            <w:tcBorders>
              <w:top w:val="single" w:sz="4" w:space="0" w:color="auto"/>
              <w:left w:val="single" w:sz="4" w:space="0" w:color="auto"/>
              <w:bottom w:val="single" w:sz="4" w:space="0" w:color="auto"/>
            </w:tcBorders>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ПК 2.1</w:t>
            </w:r>
          </w:p>
        </w:tc>
        <w:tc>
          <w:tcPr>
            <w:tcW w:w="6237" w:type="dxa"/>
            <w:tcBorders>
              <w:top w:val="single" w:sz="4" w:space="0" w:color="auto"/>
              <w:bottom w:val="single" w:sz="4" w:space="0" w:color="auto"/>
            </w:tcBorders>
            <w:shd w:val="clear" w:color="auto" w:fill="auto"/>
          </w:tcPr>
          <w:p w:rsidR="00F31883" w:rsidRPr="00A936D4" w:rsidRDefault="00F31883" w:rsidP="00593C50">
            <w:pPr>
              <w:spacing w:after="0" w:line="240" w:lineRule="auto"/>
              <w:rPr>
                <w:rFonts w:ascii="Times New Roman" w:hAnsi="Times New Roman" w:cs="Times New Roman"/>
              </w:rPr>
            </w:pPr>
            <w:r w:rsidRPr="00A936D4">
              <w:rPr>
                <w:rFonts w:ascii="Times New Roman" w:hAnsi="Times New Roman" w:cs="Times New Roman"/>
              </w:rPr>
              <w:t xml:space="preserve"> Выполнять поузловой контроль качества швейного изделия.</w:t>
            </w:r>
          </w:p>
        </w:tc>
        <w:tc>
          <w:tcPr>
            <w:tcW w:w="1559" w:type="dxa"/>
            <w:tcBorders>
              <w:top w:val="single" w:sz="4" w:space="0" w:color="auto"/>
              <w:bottom w:val="single" w:sz="4" w:space="0" w:color="auto"/>
              <w:right w:val="single" w:sz="4" w:space="0" w:color="auto"/>
            </w:tcBorders>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r w:rsidR="00F31883" w:rsidRPr="00A936D4" w:rsidTr="00F45A6E">
        <w:tc>
          <w:tcPr>
            <w:tcW w:w="2235" w:type="dxa"/>
            <w:tcBorders>
              <w:top w:val="single" w:sz="4" w:space="0" w:color="auto"/>
              <w:left w:val="single" w:sz="4" w:space="0" w:color="auto"/>
              <w:bottom w:val="single" w:sz="4" w:space="0" w:color="auto"/>
            </w:tcBorders>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ПК 2.2</w:t>
            </w:r>
          </w:p>
        </w:tc>
        <w:tc>
          <w:tcPr>
            <w:tcW w:w="6237" w:type="dxa"/>
            <w:tcBorders>
              <w:top w:val="single" w:sz="4" w:space="0" w:color="auto"/>
              <w:bottom w:val="single" w:sz="4" w:space="0" w:color="auto"/>
            </w:tcBorders>
            <w:shd w:val="clear" w:color="auto" w:fill="auto"/>
          </w:tcPr>
          <w:p w:rsidR="00F31883" w:rsidRPr="00A936D4" w:rsidRDefault="00F31883" w:rsidP="00593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A936D4">
              <w:rPr>
                <w:rFonts w:ascii="Times New Roman" w:hAnsi="Times New Roman" w:cs="Times New Roman"/>
              </w:rPr>
              <w:t xml:space="preserve">Определять причины возникновения дефектов при </w:t>
            </w:r>
            <w:r w:rsidRPr="00A936D4">
              <w:rPr>
                <w:rFonts w:ascii="Times New Roman" w:hAnsi="Times New Roman" w:cs="Times New Roman"/>
              </w:rPr>
              <w:lastRenderedPageBreak/>
              <w:t>изготовлении изделий.</w:t>
            </w:r>
          </w:p>
        </w:tc>
        <w:tc>
          <w:tcPr>
            <w:tcW w:w="1559" w:type="dxa"/>
            <w:tcBorders>
              <w:top w:val="single" w:sz="4" w:space="0" w:color="auto"/>
              <w:bottom w:val="single" w:sz="4" w:space="0" w:color="auto"/>
              <w:right w:val="single" w:sz="4" w:space="0" w:color="auto"/>
            </w:tcBorders>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r w:rsidR="00F31883" w:rsidRPr="00A936D4" w:rsidTr="00F45A6E">
        <w:tc>
          <w:tcPr>
            <w:tcW w:w="2235" w:type="dxa"/>
            <w:tcBorders>
              <w:top w:val="single" w:sz="4" w:space="0" w:color="auto"/>
            </w:tcBorders>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lang w:val="en-US"/>
              </w:rPr>
            </w:pPr>
            <w:r w:rsidRPr="00A936D4">
              <w:rPr>
                <w:rFonts w:ascii="Times New Roman" w:hAnsi="Times New Roman" w:cs="Times New Roman"/>
              </w:rPr>
              <w:lastRenderedPageBreak/>
              <w:t>ПК 2.3</w:t>
            </w:r>
          </w:p>
        </w:tc>
        <w:tc>
          <w:tcPr>
            <w:tcW w:w="6237" w:type="dxa"/>
            <w:tcBorders>
              <w:top w:val="single" w:sz="4" w:space="0" w:color="auto"/>
            </w:tcBorders>
            <w:shd w:val="clear" w:color="auto" w:fill="auto"/>
          </w:tcPr>
          <w:p w:rsidR="00F31883" w:rsidRPr="00A936D4" w:rsidRDefault="00F31883" w:rsidP="00593C50">
            <w:pPr>
              <w:spacing w:after="0" w:line="240" w:lineRule="auto"/>
              <w:rPr>
                <w:rFonts w:ascii="Times New Roman" w:hAnsi="Times New Roman" w:cs="Times New Roman"/>
              </w:rPr>
            </w:pPr>
            <w:r w:rsidRPr="00A936D4">
              <w:rPr>
                <w:rFonts w:ascii="Times New Roman" w:hAnsi="Times New Roman" w:cs="Times New Roman"/>
              </w:rPr>
              <w:t>Предупреждать и устранять дефекты швейной обработки.</w:t>
            </w:r>
          </w:p>
        </w:tc>
        <w:tc>
          <w:tcPr>
            <w:tcW w:w="1559" w:type="dxa"/>
            <w:tcBorders>
              <w:top w:val="single" w:sz="4" w:space="0" w:color="auto"/>
            </w:tcBorders>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r w:rsidR="00F31883" w:rsidRPr="00A936D4" w:rsidTr="00F45A6E">
        <w:tc>
          <w:tcPr>
            <w:tcW w:w="2235"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1.</w:t>
            </w:r>
          </w:p>
        </w:tc>
        <w:tc>
          <w:tcPr>
            <w:tcW w:w="6237"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Понимать сущность и социальную значимость своей будущей профессии, проявлять к ней устойчивый интерес.</w:t>
            </w:r>
          </w:p>
        </w:tc>
        <w:tc>
          <w:tcPr>
            <w:tcW w:w="1559" w:type="dxa"/>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r w:rsidR="00F31883" w:rsidRPr="00A936D4" w:rsidTr="00F45A6E">
        <w:tc>
          <w:tcPr>
            <w:tcW w:w="2235"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2.</w:t>
            </w:r>
          </w:p>
        </w:tc>
        <w:tc>
          <w:tcPr>
            <w:tcW w:w="6237"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Организовывать собственную деятельность, исходя из цели и способов ее достижения, определенных руководителем.</w:t>
            </w:r>
          </w:p>
        </w:tc>
        <w:tc>
          <w:tcPr>
            <w:tcW w:w="1559" w:type="dxa"/>
            <w:shd w:val="clear" w:color="auto" w:fill="auto"/>
            <w:vAlign w:val="center"/>
          </w:tcPr>
          <w:p w:rsidR="00F31883" w:rsidRPr="00A936D4" w:rsidRDefault="00F31883" w:rsidP="00593C50">
            <w:pPr>
              <w:spacing w:after="0" w:line="240" w:lineRule="auto"/>
              <w:jc w:val="both"/>
              <w:rPr>
                <w:rFonts w:ascii="Times New Roman" w:hAnsi="Times New Roman" w:cs="Times New Roman"/>
                <w:bCs/>
              </w:rPr>
            </w:pPr>
          </w:p>
        </w:tc>
      </w:tr>
      <w:tr w:rsidR="00F31883" w:rsidRPr="00A936D4" w:rsidTr="00F45A6E">
        <w:tc>
          <w:tcPr>
            <w:tcW w:w="2235"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 xml:space="preserve">ОК 3. </w:t>
            </w:r>
          </w:p>
        </w:tc>
        <w:tc>
          <w:tcPr>
            <w:tcW w:w="6237"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1559" w:type="dxa"/>
            <w:shd w:val="clear" w:color="auto" w:fill="auto"/>
            <w:vAlign w:val="center"/>
          </w:tcPr>
          <w:p w:rsidR="00F31883" w:rsidRPr="00A936D4" w:rsidRDefault="00F31883" w:rsidP="00593C50">
            <w:pPr>
              <w:spacing w:after="0" w:line="240" w:lineRule="auto"/>
              <w:jc w:val="both"/>
              <w:rPr>
                <w:rFonts w:ascii="Times New Roman" w:hAnsi="Times New Roman" w:cs="Times New Roman"/>
                <w:bCs/>
              </w:rPr>
            </w:pPr>
          </w:p>
        </w:tc>
      </w:tr>
      <w:tr w:rsidR="00F31883" w:rsidRPr="00A936D4" w:rsidTr="00F45A6E">
        <w:tc>
          <w:tcPr>
            <w:tcW w:w="2235"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4.</w:t>
            </w:r>
          </w:p>
        </w:tc>
        <w:tc>
          <w:tcPr>
            <w:tcW w:w="6237"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Осуществлять поиск информации, необходимой для эффективного выполнения профессиональных задач.</w:t>
            </w:r>
          </w:p>
        </w:tc>
        <w:tc>
          <w:tcPr>
            <w:tcW w:w="1559" w:type="dxa"/>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r w:rsidR="00F31883" w:rsidRPr="00A936D4" w:rsidTr="00F45A6E">
        <w:tc>
          <w:tcPr>
            <w:tcW w:w="2235"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5.</w:t>
            </w:r>
          </w:p>
        </w:tc>
        <w:tc>
          <w:tcPr>
            <w:tcW w:w="6237"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Использовать информационно-коммуникационные технологии в профессиональной деятельности.</w:t>
            </w:r>
          </w:p>
        </w:tc>
        <w:tc>
          <w:tcPr>
            <w:tcW w:w="1559" w:type="dxa"/>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r w:rsidR="00F31883" w:rsidRPr="00A936D4" w:rsidTr="00F45A6E">
        <w:tc>
          <w:tcPr>
            <w:tcW w:w="2235"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6.</w:t>
            </w:r>
          </w:p>
        </w:tc>
        <w:tc>
          <w:tcPr>
            <w:tcW w:w="6237"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Работать в команде, эффективно общаться с коллегами, руководством, клиентами.</w:t>
            </w:r>
          </w:p>
        </w:tc>
        <w:tc>
          <w:tcPr>
            <w:tcW w:w="1559" w:type="dxa"/>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r w:rsidR="00F31883" w:rsidRPr="00A936D4" w:rsidTr="00F45A6E">
        <w:tc>
          <w:tcPr>
            <w:tcW w:w="2235"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ОК 7.</w:t>
            </w:r>
          </w:p>
        </w:tc>
        <w:tc>
          <w:tcPr>
            <w:tcW w:w="6237" w:type="dxa"/>
            <w:shd w:val="clear" w:color="auto" w:fill="auto"/>
          </w:tcPr>
          <w:p w:rsidR="00F31883" w:rsidRPr="00A936D4" w:rsidRDefault="00F31883" w:rsidP="00593C50">
            <w:pPr>
              <w:widowControl w:val="0"/>
              <w:suppressAutoHyphens/>
              <w:spacing w:after="0" w:line="240" w:lineRule="auto"/>
              <w:jc w:val="both"/>
              <w:rPr>
                <w:rFonts w:ascii="Times New Roman" w:hAnsi="Times New Roman" w:cs="Times New Roman"/>
              </w:rPr>
            </w:pPr>
            <w:r w:rsidRPr="00A936D4">
              <w:rPr>
                <w:rFonts w:ascii="Times New Roman" w:hAnsi="Times New Roman" w:cs="Times New Roman"/>
              </w:rPr>
              <w:t>Исполнять воинскую обязанность, в том числе с применением полученных профессиональных знаний (для юношей).</w:t>
            </w:r>
          </w:p>
        </w:tc>
        <w:tc>
          <w:tcPr>
            <w:tcW w:w="1559" w:type="dxa"/>
            <w:shd w:val="clear" w:color="auto" w:fill="auto"/>
            <w:vAlign w:val="center"/>
          </w:tcPr>
          <w:p w:rsidR="00F31883" w:rsidRPr="00A936D4" w:rsidRDefault="00F31883" w:rsidP="00593C50">
            <w:pPr>
              <w:autoSpaceDE w:val="0"/>
              <w:autoSpaceDN w:val="0"/>
              <w:adjustRightInd w:val="0"/>
              <w:spacing w:after="0" w:line="240" w:lineRule="auto"/>
              <w:jc w:val="both"/>
              <w:rPr>
                <w:rFonts w:ascii="Times New Roman" w:hAnsi="Times New Roman" w:cs="Times New Roman"/>
              </w:rPr>
            </w:pPr>
          </w:p>
        </w:tc>
      </w:tr>
    </w:tbl>
    <w:p w:rsidR="00F31883" w:rsidRPr="00A936D4" w:rsidRDefault="00F31883" w:rsidP="00593C50">
      <w:pPr>
        <w:spacing w:after="0" w:line="240" w:lineRule="auto"/>
        <w:jc w:val="both"/>
        <w:rPr>
          <w:rFonts w:ascii="Times New Roman" w:hAnsi="Times New Roman" w:cs="Times New Roman"/>
          <w:b/>
        </w:rPr>
      </w:pPr>
    </w:p>
    <w:p w:rsidR="00F31883" w:rsidRPr="00A936D4" w:rsidRDefault="00F31883" w:rsidP="00593C50">
      <w:pPr>
        <w:spacing w:after="0" w:line="240" w:lineRule="auto"/>
        <w:jc w:val="both"/>
        <w:rPr>
          <w:rFonts w:ascii="Times New Roman" w:hAnsi="Times New Roman" w:cs="Times New Roman"/>
        </w:rPr>
      </w:pPr>
      <w:r w:rsidRPr="00A936D4">
        <w:rPr>
          <w:rFonts w:ascii="Times New Roman" w:hAnsi="Times New Roman" w:cs="Times New Roman"/>
        </w:rPr>
        <w:t>По каждой компетенции положительные оценки  («да») должны составлять не менее 80%.</w:t>
      </w:r>
    </w:p>
    <w:p w:rsidR="00EC5D18" w:rsidRDefault="00EC5D18" w:rsidP="00EC5D18">
      <w:pPr>
        <w:shd w:val="clear" w:color="auto" w:fill="FFFFFF"/>
        <w:spacing w:after="0" w:line="240" w:lineRule="auto"/>
        <w:rPr>
          <w:rFonts w:ascii="Times New Roman" w:hAnsi="Times New Roman" w:cs="Times New Roman"/>
          <w:sz w:val="24"/>
          <w:szCs w:val="24"/>
          <w:u w:val="single"/>
          <w:lang w:eastAsia="ar-SA"/>
        </w:rPr>
      </w:pPr>
    </w:p>
    <w:p w:rsidR="0062203F" w:rsidRDefault="0062203F" w:rsidP="00EC5D18">
      <w:pPr>
        <w:shd w:val="clear" w:color="auto" w:fill="FFFFFF"/>
        <w:spacing w:after="0" w:line="240" w:lineRule="auto"/>
        <w:rPr>
          <w:rFonts w:ascii="Times New Roman" w:hAnsi="Times New Roman" w:cs="Times New Roman"/>
          <w:sz w:val="24"/>
          <w:szCs w:val="24"/>
          <w:u w:val="single"/>
          <w:lang w:eastAsia="ar-SA"/>
        </w:rPr>
      </w:pPr>
    </w:p>
    <w:p w:rsidR="00EC5D18" w:rsidRPr="00EC5D18" w:rsidRDefault="00EC5D18" w:rsidP="00EC5D18">
      <w:pPr>
        <w:shd w:val="clear" w:color="auto" w:fill="FFFFFF"/>
        <w:spacing w:after="0" w:line="240" w:lineRule="auto"/>
        <w:rPr>
          <w:rFonts w:ascii="Times New Roman" w:hAnsi="Times New Roman" w:cs="Times New Roman"/>
          <w:sz w:val="24"/>
          <w:szCs w:val="24"/>
          <w:u w:val="single"/>
          <w:lang w:eastAsia="ar-SA"/>
        </w:rPr>
      </w:pPr>
      <w:r w:rsidRPr="00EC5D18">
        <w:rPr>
          <w:rFonts w:ascii="Times New Roman" w:hAnsi="Times New Roman" w:cs="Times New Roman"/>
          <w:sz w:val="24"/>
          <w:szCs w:val="24"/>
          <w:u w:val="single"/>
          <w:lang w:eastAsia="ar-SA"/>
        </w:rPr>
        <w:t xml:space="preserve">ПРИМЕР ИНСТРУКЦИИ ДЛЯ ЭКЗАМЕНУЮЩИХСЯ </w:t>
      </w:r>
    </w:p>
    <w:p w:rsidR="00EC5D18" w:rsidRPr="00EC5D18" w:rsidRDefault="00EC5D18" w:rsidP="00EC5D18">
      <w:pPr>
        <w:shd w:val="clear" w:color="auto" w:fill="FFFFFF"/>
        <w:spacing w:after="0" w:line="240" w:lineRule="auto"/>
        <w:rPr>
          <w:rFonts w:ascii="Times New Roman" w:hAnsi="Times New Roman" w:cs="Times New Roman"/>
          <w:sz w:val="24"/>
          <w:szCs w:val="24"/>
          <w:lang w:eastAsia="ar-SA"/>
        </w:rPr>
      </w:pPr>
      <w:r w:rsidRPr="00EC5D18">
        <w:rPr>
          <w:rFonts w:ascii="Times New Roman" w:hAnsi="Times New Roman" w:cs="Times New Roman"/>
          <w:sz w:val="24"/>
          <w:szCs w:val="24"/>
          <w:lang w:eastAsia="ar-SA"/>
        </w:rPr>
        <w:t xml:space="preserve">      Последовательность и условия выполнения задания: </w:t>
      </w:r>
    </w:p>
    <w:p w:rsidR="00EC5D18" w:rsidRPr="00EC5D18" w:rsidRDefault="00EC5D18" w:rsidP="00EC5D18">
      <w:pPr>
        <w:pStyle w:val="ac"/>
        <w:numPr>
          <w:ilvl w:val="0"/>
          <w:numId w:val="35"/>
        </w:numPr>
        <w:shd w:val="clear" w:color="auto" w:fill="FFFFFF"/>
        <w:spacing w:after="0" w:line="240" w:lineRule="auto"/>
        <w:ind w:left="0"/>
        <w:rPr>
          <w:rFonts w:ascii="Times New Roman" w:hAnsi="Times New Roman"/>
          <w:sz w:val="24"/>
          <w:szCs w:val="24"/>
          <w:lang w:eastAsia="ar-SA"/>
        </w:rPr>
      </w:pPr>
      <w:r w:rsidRPr="00EC5D18">
        <w:rPr>
          <w:rFonts w:ascii="Times New Roman" w:hAnsi="Times New Roman"/>
          <w:sz w:val="24"/>
          <w:szCs w:val="24"/>
          <w:lang w:eastAsia="ar-SA"/>
        </w:rPr>
        <w:t>прочитайте вопрос;</w:t>
      </w:r>
    </w:p>
    <w:p w:rsidR="00EC5D18" w:rsidRPr="00EC5D18" w:rsidRDefault="00EC5D18" w:rsidP="00EC5D18">
      <w:pPr>
        <w:pStyle w:val="ac"/>
        <w:numPr>
          <w:ilvl w:val="0"/>
          <w:numId w:val="35"/>
        </w:numPr>
        <w:shd w:val="clear" w:color="auto" w:fill="FFFFFF"/>
        <w:spacing w:after="0" w:line="240" w:lineRule="auto"/>
        <w:ind w:left="0"/>
        <w:rPr>
          <w:rFonts w:ascii="Times New Roman" w:hAnsi="Times New Roman"/>
          <w:sz w:val="24"/>
          <w:szCs w:val="24"/>
          <w:lang w:eastAsia="ar-SA"/>
        </w:rPr>
      </w:pPr>
      <w:r w:rsidRPr="00EC5D18">
        <w:rPr>
          <w:rFonts w:ascii="Times New Roman" w:hAnsi="Times New Roman"/>
          <w:sz w:val="24"/>
          <w:szCs w:val="24"/>
          <w:lang w:eastAsia="ar-SA"/>
        </w:rPr>
        <w:t>напишите план ответа на первый, а  затем на второй вопросы билета;</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 xml:space="preserve">решение задачи начните с внимательного прочтения условия; </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 xml:space="preserve">определите раздел изученного материала к которому относится задача; </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 xml:space="preserve">запишите исходные данные задачи; </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составьте схему к задаче, если она не задана;</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напишите исходные формулы для определения неизвестных величин;</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преобразуйте формулу для нахождения неизвестного;</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приведите исходные данные в систему «СИ»;</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для определения справочных величин воспользуйтесь справочником;</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подставьте числовые значения  и найдите неизвестную величину;</w:t>
      </w:r>
    </w:p>
    <w:p w:rsidR="00EC5D18" w:rsidRPr="00EC5D18" w:rsidRDefault="00EC5D18" w:rsidP="00EC5D18">
      <w:pPr>
        <w:numPr>
          <w:ilvl w:val="0"/>
          <w:numId w:val="35"/>
        </w:numPr>
        <w:spacing w:after="0" w:line="240" w:lineRule="auto"/>
        <w:ind w:left="0"/>
        <w:rPr>
          <w:rFonts w:ascii="Times New Roman" w:hAnsi="Times New Roman" w:cs="Times New Roman"/>
          <w:sz w:val="24"/>
          <w:szCs w:val="24"/>
        </w:rPr>
      </w:pPr>
      <w:r w:rsidRPr="00EC5D18">
        <w:rPr>
          <w:rFonts w:ascii="Times New Roman" w:hAnsi="Times New Roman" w:cs="Times New Roman"/>
          <w:sz w:val="24"/>
          <w:szCs w:val="24"/>
        </w:rPr>
        <w:t>запишите размерность вычисленной величины.</w:t>
      </w:r>
    </w:p>
    <w:p w:rsidR="00EC5D18" w:rsidRPr="00EC5D18" w:rsidRDefault="00EC5D18" w:rsidP="00EC5D18">
      <w:pPr>
        <w:shd w:val="clear" w:color="auto" w:fill="FFFFFF"/>
        <w:spacing w:after="0" w:line="240" w:lineRule="auto"/>
        <w:rPr>
          <w:rFonts w:ascii="Times New Roman" w:hAnsi="Times New Roman" w:cs="Times New Roman"/>
          <w:sz w:val="24"/>
          <w:szCs w:val="24"/>
          <w:u w:val="single"/>
          <w:lang w:eastAsia="ar-SA"/>
        </w:rPr>
      </w:pPr>
      <w:r w:rsidRPr="00EC5D18">
        <w:rPr>
          <w:rFonts w:ascii="Times New Roman" w:hAnsi="Times New Roman" w:cs="Times New Roman"/>
          <w:sz w:val="24"/>
          <w:szCs w:val="24"/>
          <w:lang w:eastAsia="ar-SA"/>
        </w:rPr>
        <w:t>3.</w:t>
      </w:r>
      <w:r w:rsidRPr="00EC5D18">
        <w:rPr>
          <w:rFonts w:ascii="Times New Roman" w:hAnsi="Times New Roman" w:cs="Times New Roman"/>
          <w:sz w:val="24"/>
          <w:szCs w:val="24"/>
          <w:u w:val="single"/>
          <w:lang w:eastAsia="ar-SA"/>
        </w:rPr>
        <w:t>Критерии оценки</w:t>
      </w:r>
    </w:p>
    <w:p w:rsidR="00EC5D18" w:rsidRPr="00EC5D18" w:rsidRDefault="00EC5D18" w:rsidP="00EC5D18">
      <w:pPr>
        <w:shd w:val="clear" w:color="auto" w:fill="FFFFFF"/>
        <w:spacing w:after="0" w:line="240" w:lineRule="auto"/>
        <w:rPr>
          <w:rFonts w:ascii="Times New Roman" w:hAnsi="Times New Roman" w:cs="Times New Roman"/>
          <w:sz w:val="24"/>
          <w:szCs w:val="24"/>
          <w:u w:val="single"/>
          <w:lang w:eastAsia="ar-SA"/>
        </w:rPr>
      </w:pPr>
      <w:r w:rsidRPr="00EC5D18">
        <w:rPr>
          <w:rFonts w:ascii="Times New Roman" w:hAnsi="Times New Roman" w:cs="Times New Roman"/>
          <w:sz w:val="24"/>
          <w:szCs w:val="24"/>
          <w:u w:val="single"/>
          <w:lang w:eastAsia="ar-SA"/>
        </w:rPr>
        <w:t>3.1. теоретических заданий:</w:t>
      </w:r>
    </w:p>
    <w:p w:rsidR="00EC5D18" w:rsidRPr="00EC5D18" w:rsidRDefault="00EC5D18" w:rsidP="00EC5D18">
      <w:pPr>
        <w:pStyle w:val="Default"/>
        <w:jc w:val="both"/>
        <w:rPr>
          <w:color w:val="auto"/>
        </w:rPr>
      </w:pPr>
      <w:r w:rsidRPr="00EC5D18">
        <w:rPr>
          <w:color w:val="auto"/>
        </w:rPr>
        <w:t xml:space="preserve">- «отлично» - теоретическое содержание дисциплины освоено полностью, без пробелов; </w:t>
      </w:r>
    </w:p>
    <w:p w:rsidR="00EC5D18" w:rsidRPr="00EC5D18" w:rsidRDefault="00EC5D18" w:rsidP="00EC5D18">
      <w:pPr>
        <w:pStyle w:val="Default"/>
        <w:jc w:val="both"/>
        <w:rPr>
          <w:color w:val="auto"/>
        </w:rPr>
      </w:pPr>
      <w:r w:rsidRPr="00EC5D18">
        <w:rPr>
          <w:color w:val="auto"/>
        </w:rPr>
        <w:t>- «хорошо»- теоретическое содержание дисциплины освоено незначительными пробелами;</w:t>
      </w:r>
    </w:p>
    <w:p w:rsidR="00EC5D18" w:rsidRPr="00EC5D18" w:rsidRDefault="00EC5D18" w:rsidP="00EC5D18">
      <w:pPr>
        <w:pStyle w:val="Default"/>
        <w:jc w:val="both"/>
        <w:rPr>
          <w:color w:val="auto"/>
        </w:rPr>
      </w:pPr>
      <w:r w:rsidRPr="00EC5D18">
        <w:rPr>
          <w:color w:val="auto"/>
        </w:rPr>
        <w:t xml:space="preserve">- «удовлетворительно» - теоретическое содержание дисциплины освоено частично, но пробелы не носят систематического характера; </w:t>
      </w:r>
    </w:p>
    <w:p w:rsidR="00EC5D18" w:rsidRPr="00EC5D18" w:rsidRDefault="00EC5D18" w:rsidP="00EC5D18">
      <w:pPr>
        <w:pStyle w:val="Default"/>
        <w:jc w:val="both"/>
        <w:rPr>
          <w:color w:val="auto"/>
        </w:rPr>
      </w:pPr>
      <w:r w:rsidRPr="00EC5D18">
        <w:rPr>
          <w:color w:val="auto"/>
        </w:rPr>
        <w:t>- «неудовлетворительно» - теоретическое содержание дисциплины не освоено.</w:t>
      </w:r>
    </w:p>
    <w:p w:rsidR="00EC5D18" w:rsidRPr="00EC5D18" w:rsidRDefault="00EC5D18" w:rsidP="00EC5D18">
      <w:pPr>
        <w:pStyle w:val="ac"/>
        <w:spacing w:after="0" w:line="240" w:lineRule="auto"/>
        <w:ind w:left="0"/>
        <w:rPr>
          <w:rFonts w:ascii="Times New Roman" w:hAnsi="Times New Roman"/>
          <w:sz w:val="24"/>
          <w:szCs w:val="24"/>
        </w:rPr>
      </w:pPr>
      <w:r w:rsidRPr="00EC5D18">
        <w:rPr>
          <w:rFonts w:ascii="Times New Roman" w:hAnsi="Times New Roman"/>
          <w:sz w:val="24"/>
          <w:szCs w:val="24"/>
        </w:rPr>
        <w:t>Уровень подготовки оценивается в баллах, переведенных в оценки:</w:t>
      </w:r>
    </w:p>
    <w:p w:rsidR="00EC5D18" w:rsidRPr="00EC5D18" w:rsidRDefault="00EC5D18" w:rsidP="00EC5D18">
      <w:pPr>
        <w:spacing w:after="0" w:line="240" w:lineRule="auto"/>
        <w:rPr>
          <w:rFonts w:ascii="Times New Roman" w:hAnsi="Times New Roman" w:cs="Times New Roman"/>
          <w:sz w:val="24"/>
          <w:szCs w:val="24"/>
        </w:rPr>
      </w:pPr>
      <w:r w:rsidRPr="00EC5D18">
        <w:rPr>
          <w:rFonts w:ascii="Times New Roman" w:hAnsi="Times New Roman" w:cs="Times New Roman"/>
          <w:sz w:val="24"/>
          <w:szCs w:val="24"/>
        </w:rPr>
        <w:t>«5» - 90%-100% правильных ответов; 50--48б;</w:t>
      </w:r>
    </w:p>
    <w:p w:rsidR="00EC5D18" w:rsidRPr="00EC5D18" w:rsidRDefault="00EC5D18" w:rsidP="00EC5D18">
      <w:pPr>
        <w:spacing w:after="0" w:line="240" w:lineRule="auto"/>
        <w:rPr>
          <w:rFonts w:ascii="Times New Roman" w:hAnsi="Times New Roman" w:cs="Times New Roman"/>
          <w:sz w:val="24"/>
          <w:szCs w:val="24"/>
        </w:rPr>
      </w:pPr>
      <w:r w:rsidRPr="00EC5D18">
        <w:rPr>
          <w:rFonts w:ascii="Times New Roman" w:hAnsi="Times New Roman" w:cs="Times New Roman"/>
          <w:sz w:val="24"/>
          <w:szCs w:val="24"/>
        </w:rPr>
        <w:t>«4» - 70%-89% правильных ответов;45-35б</w:t>
      </w:r>
    </w:p>
    <w:p w:rsidR="00EC5D18" w:rsidRPr="00EC5D18" w:rsidRDefault="00EC5D18" w:rsidP="00EC5D18">
      <w:pPr>
        <w:spacing w:after="0" w:line="240" w:lineRule="auto"/>
        <w:rPr>
          <w:rFonts w:ascii="Times New Roman" w:hAnsi="Times New Roman" w:cs="Times New Roman"/>
          <w:sz w:val="24"/>
          <w:szCs w:val="24"/>
        </w:rPr>
      </w:pPr>
      <w:r w:rsidRPr="00EC5D18">
        <w:rPr>
          <w:rFonts w:ascii="Times New Roman" w:hAnsi="Times New Roman" w:cs="Times New Roman"/>
          <w:sz w:val="24"/>
          <w:szCs w:val="24"/>
        </w:rPr>
        <w:t>«3» - 50%-69% правильных ответов; 34--25б</w:t>
      </w:r>
    </w:p>
    <w:p w:rsidR="00EC5D18" w:rsidRPr="00EC5D18" w:rsidRDefault="00EC5D18" w:rsidP="00EC5D18">
      <w:pPr>
        <w:spacing w:after="0" w:line="240" w:lineRule="auto"/>
        <w:rPr>
          <w:rFonts w:ascii="Times New Roman" w:hAnsi="Times New Roman" w:cs="Times New Roman"/>
          <w:sz w:val="24"/>
          <w:szCs w:val="24"/>
        </w:rPr>
      </w:pPr>
      <w:r w:rsidRPr="00EC5D18">
        <w:rPr>
          <w:rFonts w:ascii="Times New Roman" w:hAnsi="Times New Roman" w:cs="Times New Roman"/>
          <w:sz w:val="24"/>
          <w:szCs w:val="24"/>
        </w:rPr>
        <w:t>«2» - 49% и менее правильных ответов; 24б и менее</w:t>
      </w:r>
    </w:p>
    <w:p w:rsidR="00EC5D18" w:rsidRPr="00EC5D18" w:rsidRDefault="00EC5D18" w:rsidP="00EC5D18">
      <w:pPr>
        <w:spacing w:after="0" w:line="240" w:lineRule="auto"/>
        <w:rPr>
          <w:rFonts w:ascii="Times New Roman" w:hAnsi="Times New Roman" w:cs="Times New Roman"/>
          <w:sz w:val="24"/>
          <w:szCs w:val="24"/>
        </w:rPr>
      </w:pPr>
    </w:p>
    <w:p w:rsidR="00EC5D18" w:rsidRPr="00EC5D18" w:rsidRDefault="00EC5D18" w:rsidP="00EC5D18">
      <w:pPr>
        <w:shd w:val="clear" w:color="auto" w:fill="FFFFFF"/>
        <w:spacing w:after="0" w:line="240" w:lineRule="auto"/>
        <w:rPr>
          <w:rFonts w:ascii="Times New Roman" w:hAnsi="Times New Roman" w:cs="Times New Roman"/>
          <w:sz w:val="24"/>
          <w:szCs w:val="24"/>
          <w:u w:val="single"/>
          <w:lang w:eastAsia="ar-SA"/>
        </w:rPr>
      </w:pPr>
      <w:r w:rsidRPr="00EC5D18">
        <w:rPr>
          <w:rFonts w:ascii="Times New Roman" w:hAnsi="Times New Roman" w:cs="Times New Roman"/>
          <w:sz w:val="24"/>
          <w:szCs w:val="24"/>
          <w:lang w:eastAsia="ar-SA"/>
        </w:rPr>
        <w:t xml:space="preserve">3.2 </w:t>
      </w:r>
      <w:r w:rsidRPr="00EC5D18">
        <w:rPr>
          <w:rFonts w:ascii="Times New Roman" w:hAnsi="Times New Roman" w:cs="Times New Roman"/>
          <w:sz w:val="24"/>
          <w:szCs w:val="24"/>
          <w:u w:val="single"/>
          <w:lang w:eastAsia="ar-SA"/>
        </w:rPr>
        <w:t>практических заданий:</w:t>
      </w:r>
    </w:p>
    <w:p w:rsidR="00EC5D18" w:rsidRPr="00EC5D18" w:rsidRDefault="00EC5D18" w:rsidP="00EC5D18">
      <w:pPr>
        <w:pStyle w:val="af8"/>
        <w:spacing w:before="0" w:beforeAutospacing="0" w:after="0" w:afterAutospacing="0"/>
        <w:ind w:firstLine="708"/>
        <w:jc w:val="both"/>
      </w:pPr>
      <w:r w:rsidRPr="00EC5D18">
        <w:rPr>
          <w:rStyle w:val="af9"/>
          <w:bdr w:val="none" w:sz="0" w:space="0" w:color="auto" w:frame="1"/>
        </w:rPr>
        <w:t>Оценка «отлично»</w:t>
      </w:r>
      <w:r w:rsidRPr="00EC5D18">
        <w:t xml:space="preserve"> ставится, если студент выполнил работу в полном объеме с соблюдением необходимой последовательности действий; в ответе правильно и аккуратно </w:t>
      </w:r>
      <w:r w:rsidRPr="00EC5D18">
        <w:lastRenderedPageBreak/>
        <w:t>выполняет все записи, таблицы, рисунки, чертежи, графики, вычисления; правильно выполняет анализ ошибок.</w:t>
      </w:r>
    </w:p>
    <w:p w:rsidR="00EC5D18" w:rsidRPr="00EC5D18" w:rsidRDefault="00EC5D18" w:rsidP="00EC5D18">
      <w:pPr>
        <w:pStyle w:val="af8"/>
        <w:spacing w:before="0" w:beforeAutospacing="0" w:after="0" w:afterAutospacing="0"/>
        <w:ind w:firstLine="708"/>
        <w:jc w:val="both"/>
      </w:pPr>
      <w:r w:rsidRPr="00EC5D18">
        <w:rPr>
          <w:rStyle w:val="af9"/>
          <w:bdr w:val="none" w:sz="0" w:space="0" w:color="auto" w:frame="1"/>
        </w:rPr>
        <w:t xml:space="preserve">Оценка «хорошо» </w:t>
      </w:r>
      <w:r w:rsidRPr="00EC5D18">
        <w:t>ставится, если студент выполнил требования к оценке "5", но допущены 2-3 недочета.</w:t>
      </w:r>
    </w:p>
    <w:p w:rsidR="00EC5D18" w:rsidRPr="00EC5D18" w:rsidRDefault="00EC5D18" w:rsidP="00EC5D18">
      <w:pPr>
        <w:pStyle w:val="af8"/>
        <w:spacing w:before="0" w:beforeAutospacing="0" w:after="0" w:afterAutospacing="0"/>
        <w:ind w:firstLine="708"/>
        <w:jc w:val="both"/>
      </w:pPr>
      <w:r w:rsidRPr="00EC5D18">
        <w:rPr>
          <w:rStyle w:val="af9"/>
          <w:bdr w:val="none" w:sz="0" w:space="0" w:color="auto" w:frame="1"/>
        </w:rPr>
        <w:t>Оценка «удовлетворительно»</w:t>
      </w:r>
      <w:r w:rsidRPr="00EC5D18">
        <w:t xml:space="preserve"> ставится, если студент выполнил работу не полностью, но объем выполненной части таков, что позволяет получить правильные результаты и выводы; в ходе проведения работы были допущены ошибки.</w:t>
      </w:r>
    </w:p>
    <w:p w:rsidR="00EC5D18" w:rsidRPr="00EC5D18" w:rsidRDefault="00EC5D18" w:rsidP="00EC5D18">
      <w:pPr>
        <w:pStyle w:val="af8"/>
        <w:spacing w:before="0" w:beforeAutospacing="0" w:after="0" w:afterAutospacing="0"/>
        <w:ind w:firstLine="708"/>
        <w:jc w:val="both"/>
      </w:pPr>
      <w:r w:rsidRPr="00EC5D18">
        <w:rPr>
          <w:rStyle w:val="af9"/>
          <w:bdr w:val="none" w:sz="0" w:space="0" w:color="auto" w:frame="1"/>
        </w:rPr>
        <w:t>Оценка «неудовлетворительно»</w:t>
      </w:r>
      <w:r w:rsidRPr="00EC5D18">
        <w:t xml:space="preserve"> ставится, если студент выполнил работу не полностью или объем выполненной части работы не позволяет сделать правильных выводов.</w:t>
      </w:r>
    </w:p>
    <w:p w:rsidR="00EC5D18" w:rsidRPr="00EC5D18" w:rsidRDefault="00EC5D18" w:rsidP="00EC5D18">
      <w:pPr>
        <w:spacing w:after="0" w:line="240" w:lineRule="auto"/>
        <w:ind w:firstLine="567"/>
        <w:jc w:val="both"/>
        <w:rPr>
          <w:rFonts w:ascii="Times New Roman" w:hAnsi="Times New Roman"/>
          <w:i/>
          <w:sz w:val="24"/>
          <w:szCs w:val="24"/>
        </w:rPr>
      </w:pPr>
      <w:r w:rsidRPr="00EC5D18">
        <w:rPr>
          <w:rFonts w:ascii="Times New Roman" w:hAnsi="Times New Roman"/>
          <w:i/>
          <w:sz w:val="24"/>
          <w:szCs w:val="24"/>
        </w:rPr>
        <w:t>Критерии оценки решения практических, ситуационных задач устанавливаются разработчиком КОС.</w:t>
      </w:r>
    </w:p>
    <w:p w:rsidR="00EC5D18" w:rsidRDefault="00EC5D18" w:rsidP="00EC5D18">
      <w:pPr>
        <w:pStyle w:val="21"/>
        <w:tabs>
          <w:tab w:val="left" w:pos="284"/>
        </w:tabs>
        <w:spacing w:line="240" w:lineRule="auto"/>
        <w:ind w:firstLine="0"/>
        <w:jc w:val="left"/>
        <w:rPr>
          <w:rFonts w:ascii="Times New Roman" w:hAnsi="Times New Roman"/>
          <w:b/>
          <w:bCs/>
          <w:i/>
          <w:sz w:val="24"/>
          <w:szCs w:val="24"/>
        </w:rPr>
      </w:pPr>
      <w:r w:rsidRPr="00EC5D18">
        <w:rPr>
          <w:rFonts w:ascii="Times New Roman" w:hAnsi="Times New Roman"/>
          <w:b/>
          <w:i/>
          <w:sz w:val="24"/>
          <w:szCs w:val="24"/>
        </w:rPr>
        <w:t>Эталоны ответов:</w:t>
      </w:r>
      <w:r w:rsidRPr="00EC5D18">
        <w:rPr>
          <w:rFonts w:ascii="Times New Roman" w:hAnsi="Times New Roman"/>
          <w:b/>
          <w:bCs/>
          <w:i/>
          <w:sz w:val="24"/>
          <w:szCs w:val="24"/>
        </w:rPr>
        <w:t xml:space="preserve"> </w:t>
      </w:r>
    </w:p>
    <w:p w:rsidR="0062203F" w:rsidRPr="00EC5D18" w:rsidRDefault="0062203F" w:rsidP="00EC5D18">
      <w:pPr>
        <w:pStyle w:val="21"/>
        <w:tabs>
          <w:tab w:val="left" w:pos="284"/>
        </w:tabs>
        <w:spacing w:line="240" w:lineRule="auto"/>
        <w:ind w:firstLine="0"/>
        <w:jc w:val="left"/>
        <w:rPr>
          <w:rFonts w:ascii="Times New Roman" w:hAnsi="Times New Roman"/>
          <w:b/>
          <w:bCs/>
          <w:i/>
          <w:sz w:val="24"/>
          <w:szCs w:val="24"/>
        </w:rPr>
      </w:pPr>
    </w:p>
    <w:p w:rsidR="0062203F" w:rsidRPr="00687D63" w:rsidRDefault="0062203F" w:rsidP="0062203F">
      <w:pPr>
        <w:tabs>
          <w:tab w:val="left" w:pos="1778"/>
        </w:tabs>
        <w:spacing w:after="0" w:line="240" w:lineRule="auto"/>
        <w:rPr>
          <w:rFonts w:ascii="Times New Roman" w:hAnsi="Times New Roman"/>
          <w:sz w:val="28"/>
          <w:szCs w:val="28"/>
          <w:u w:val="single"/>
        </w:rPr>
      </w:pPr>
      <w:r w:rsidRPr="00687D63">
        <w:rPr>
          <w:rFonts w:ascii="Times New Roman" w:hAnsi="Times New Roman"/>
          <w:b/>
          <w:bCs/>
          <w:iCs/>
          <w:sz w:val="28"/>
          <w:szCs w:val="28"/>
          <w:u w:val="single"/>
        </w:rPr>
        <w:t>Тестовые задания бывают</w:t>
      </w:r>
    </w:p>
    <w:p w:rsidR="0062203F" w:rsidRPr="00687D63" w:rsidRDefault="0062203F" w:rsidP="0062203F">
      <w:pPr>
        <w:tabs>
          <w:tab w:val="left" w:pos="1778"/>
        </w:tabs>
        <w:spacing w:after="0" w:line="240" w:lineRule="auto"/>
        <w:ind w:left="720"/>
        <w:rPr>
          <w:rFonts w:ascii="Times New Roman" w:hAnsi="Times New Roman"/>
          <w:sz w:val="28"/>
          <w:szCs w:val="28"/>
        </w:rPr>
      </w:pPr>
      <w:r w:rsidRPr="00687D63">
        <w:rPr>
          <w:rFonts w:ascii="Times New Roman" w:hAnsi="Times New Roman"/>
          <w:b/>
          <w:bCs/>
          <w:iCs/>
          <w:sz w:val="28"/>
          <w:szCs w:val="28"/>
          <w:u w:val="single"/>
        </w:rPr>
        <w:t>Открытого типа:</w:t>
      </w:r>
      <w:r w:rsidRPr="00687D63">
        <w:rPr>
          <w:rFonts w:ascii="Times New Roman" w:hAnsi="Times New Roman"/>
          <w:b/>
          <w:bCs/>
          <w:iCs/>
          <w:sz w:val="28"/>
          <w:szCs w:val="28"/>
        </w:rPr>
        <w:t xml:space="preserve"> </w:t>
      </w:r>
    </w:p>
    <w:p w:rsidR="0062203F" w:rsidRPr="00687D63" w:rsidRDefault="0062203F" w:rsidP="0062203F">
      <w:pPr>
        <w:tabs>
          <w:tab w:val="left" w:pos="1778"/>
        </w:tabs>
        <w:spacing w:after="0" w:line="240" w:lineRule="auto"/>
        <w:rPr>
          <w:rFonts w:ascii="Times New Roman" w:hAnsi="Times New Roman"/>
          <w:sz w:val="28"/>
          <w:szCs w:val="28"/>
        </w:rPr>
      </w:pPr>
      <w:r w:rsidRPr="00687D63">
        <w:rPr>
          <w:rFonts w:ascii="Times New Roman" w:hAnsi="Times New Roman"/>
          <w:b/>
          <w:bCs/>
          <w:iCs/>
          <w:sz w:val="28"/>
          <w:szCs w:val="28"/>
        </w:rPr>
        <w:t>- дополнения;</w:t>
      </w:r>
    </w:p>
    <w:p w:rsidR="0062203F" w:rsidRPr="00687D63" w:rsidRDefault="0062203F" w:rsidP="0062203F">
      <w:pPr>
        <w:tabs>
          <w:tab w:val="left" w:pos="1778"/>
        </w:tabs>
        <w:spacing w:after="0" w:line="240" w:lineRule="auto"/>
        <w:rPr>
          <w:rFonts w:ascii="Times New Roman" w:hAnsi="Times New Roman"/>
          <w:sz w:val="28"/>
          <w:szCs w:val="28"/>
        </w:rPr>
      </w:pPr>
      <w:r w:rsidRPr="00687D63">
        <w:rPr>
          <w:rFonts w:ascii="Times New Roman" w:hAnsi="Times New Roman"/>
          <w:b/>
          <w:bCs/>
          <w:iCs/>
          <w:sz w:val="28"/>
          <w:szCs w:val="28"/>
        </w:rPr>
        <w:t>- свободного изложения</w:t>
      </w:r>
    </w:p>
    <w:p w:rsidR="0062203F" w:rsidRPr="00687D63" w:rsidRDefault="0062203F" w:rsidP="0062203F">
      <w:pPr>
        <w:tabs>
          <w:tab w:val="left" w:pos="1778"/>
        </w:tabs>
        <w:spacing w:after="0" w:line="240" w:lineRule="auto"/>
        <w:ind w:left="720"/>
        <w:rPr>
          <w:rFonts w:ascii="Times New Roman" w:hAnsi="Times New Roman"/>
          <w:sz w:val="28"/>
          <w:szCs w:val="28"/>
        </w:rPr>
      </w:pPr>
      <w:r w:rsidRPr="00687D63">
        <w:rPr>
          <w:rFonts w:ascii="Times New Roman" w:hAnsi="Times New Roman"/>
          <w:b/>
          <w:bCs/>
          <w:iCs/>
          <w:sz w:val="28"/>
          <w:szCs w:val="28"/>
          <w:u w:val="single"/>
        </w:rPr>
        <w:t>Закрытого типа:</w:t>
      </w:r>
      <w:r w:rsidRPr="00687D63">
        <w:rPr>
          <w:rFonts w:ascii="Times New Roman" w:hAnsi="Times New Roman"/>
          <w:b/>
          <w:bCs/>
          <w:iCs/>
          <w:sz w:val="28"/>
          <w:szCs w:val="28"/>
        </w:rPr>
        <w:t xml:space="preserve"> </w:t>
      </w:r>
    </w:p>
    <w:p w:rsidR="0062203F" w:rsidRPr="00687D63" w:rsidRDefault="0062203F" w:rsidP="0062203F">
      <w:pPr>
        <w:tabs>
          <w:tab w:val="left" w:pos="1778"/>
        </w:tabs>
        <w:spacing w:after="0" w:line="240" w:lineRule="auto"/>
        <w:rPr>
          <w:rFonts w:ascii="Times New Roman" w:hAnsi="Times New Roman"/>
          <w:sz w:val="28"/>
          <w:szCs w:val="28"/>
        </w:rPr>
      </w:pPr>
      <w:r w:rsidRPr="00687D63">
        <w:rPr>
          <w:rFonts w:ascii="Times New Roman" w:hAnsi="Times New Roman"/>
          <w:b/>
          <w:bCs/>
          <w:iCs/>
          <w:sz w:val="28"/>
          <w:szCs w:val="28"/>
        </w:rPr>
        <w:t>- с выбором правильного верного ответа;</w:t>
      </w:r>
    </w:p>
    <w:p w:rsidR="0062203F" w:rsidRPr="00687D63" w:rsidRDefault="0062203F" w:rsidP="0062203F">
      <w:pPr>
        <w:tabs>
          <w:tab w:val="left" w:pos="1778"/>
        </w:tabs>
        <w:spacing w:after="0" w:line="240" w:lineRule="auto"/>
        <w:rPr>
          <w:rFonts w:ascii="Times New Roman" w:hAnsi="Times New Roman"/>
          <w:sz w:val="28"/>
          <w:szCs w:val="28"/>
        </w:rPr>
      </w:pPr>
      <w:r w:rsidRPr="00687D63">
        <w:rPr>
          <w:rFonts w:ascii="Times New Roman" w:hAnsi="Times New Roman"/>
          <w:b/>
          <w:bCs/>
          <w:iCs/>
          <w:sz w:val="28"/>
          <w:szCs w:val="28"/>
        </w:rPr>
        <w:t>- на установление соответствия;</w:t>
      </w:r>
    </w:p>
    <w:p w:rsidR="0062203F" w:rsidRPr="00687D63" w:rsidRDefault="0062203F" w:rsidP="0062203F">
      <w:pPr>
        <w:tabs>
          <w:tab w:val="left" w:pos="1778"/>
        </w:tabs>
        <w:spacing w:after="0" w:line="240" w:lineRule="auto"/>
        <w:rPr>
          <w:rFonts w:ascii="Times New Roman" w:hAnsi="Times New Roman"/>
          <w:sz w:val="28"/>
          <w:szCs w:val="28"/>
        </w:rPr>
      </w:pPr>
      <w:r w:rsidRPr="00687D63">
        <w:rPr>
          <w:rFonts w:ascii="Times New Roman" w:hAnsi="Times New Roman"/>
          <w:b/>
          <w:bCs/>
          <w:iCs/>
          <w:sz w:val="28"/>
          <w:szCs w:val="28"/>
        </w:rPr>
        <w:t>- на установление правильной последовательности;</w:t>
      </w:r>
    </w:p>
    <w:p w:rsidR="0062203F" w:rsidRPr="00687D63" w:rsidRDefault="0062203F" w:rsidP="0062203F">
      <w:pPr>
        <w:tabs>
          <w:tab w:val="left" w:pos="1778"/>
        </w:tabs>
        <w:spacing w:after="0" w:line="240" w:lineRule="auto"/>
        <w:rPr>
          <w:rFonts w:ascii="Times New Roman" w:hAnsi="Times New Roman"/>
          <w:b/>
          <w:bCs/>
          <w:iCs/>
          <w:sz w:val="28"/>
          <w:szCs w:val="28"/>
        </w:rPr>
      </w:pPr>
      <w:r w:rsidRPr="00687D63">
        <w:rPr>
          <w:rFonts w:ascii="Times New Roman" w:hAnsi="Times New Roman"/>
          <w:b/>
          <w:bCs/>
          <w:iCs/>
          <w:sz w:val="28"/>
          <w:szCs w:val="28"/>
        </w:rPr>
        <w:t>- с градуированными ответами.</w:t>
      </w:r>
    </w:p>
    <w:p w:rsidR="0062203F" w:rsidRPr="00687D63" w:rsidRDefault="0062203F" w:rsidP="0062203F">
      <w:pPr>
        <w:pStyle w:val="ac"/>
        <w:tabs>
          <w:tab w:val="left" w:pos="1778"/>
        </w:tabs>
        <w:spacing w:after="0" w:line="240" w:lineRule="auto"/>
        <w:ind w:left="0" w:firstLine="708"/>
        <w:rPr>
          <w:rFonts w:ascii="Times New Roman" w:hAnsi="Times New Roman"/>
          <w:sz w:val="28"/>
          <w:szCs w:val="28"/>
        </w:rPr>
      </w:pPr>
      <w:r w:rsidRPr="00687D63">
        <w:rPr>
          <w:rFonts w:ascii="Times New Roman" w:hAnsi="Times New Roman"/>
          <w:sz w:val="28"/>
          <w:szCs w:val="28"/>
        </w:rPr>
        <w:t>Ответы могут оцениваться в баллах, переведенных в оценку:</w:t>
      </w:r>
    </w:p>
    <w:p w:rsidR="0062203F" w:rsidRPr="00687D63" w:rsidRDefault="0062203F" w:rsidP="0062203F">
      <w:pPr>
        <w:pStyle w:val="ac"/>
        <w:tabs>
          <w:tab w:val="left" w:pos="1778"/>
        </w:tabs>
        <w:spacing w:after="0" w:line="240" w:lineRule="auto"/>
        <w:ind w:left="0"/>
        <w:rPr>
          <w:rFonts w:ascii="Times New Roman" w:hAnsi="Times New Roman"/>
          <w:sz w:val="28"/>
          <w:szCs w:val="28"/>
        </w:rPr>
      </w:pPr>
      <w:r w:rsidRPr="00687D63">
        <w:rPr>
          <w:rFonts w:ascii="Times New Roman" w:hAnsi="Times New Roman"/>
          <w:sz w:val="28"/>
          <w:szCs w:val="28"/>
        </w:rPr>
        <w:t xml:space="preserve"> «5» - 45-50 баллов, 90%-100% правильных ответов;</w:t>
      </w:r>
    </w:p>
    <w:p w:rsidR="0062203F" w:rsidRPr="00687D63" w:rsidRDefault="0062203F" w:rsidP="0062203F">
      <w:pPr>
        <w:pStyle w:val="ac"/>
        <w:tabs>
          <w:tab w:val="left" w:pos="1778"/>
        </w:tabs>
        <w:spacing w:after="0" w:line="240" w:lineRule="auto"/>
        <w:ind w:left="0"/>
        <w:rPr>
          <w:rFonts w:ascii="Times New Roman" w:hAnsi="Times New Roman"/>
          <w:sz w:val="28"/>
          <w:szCs w:val="28"/>
        </w:rPr>
      </w:pPr>
      <w:r w:rsidRPr="00687D63">
        <w:rPr>
          <w:rFonts w:ascii="Times New Roman" w:hAnsi="Times New Roman"/>
          <w:sz w:val="28"/>
          <w:szCs w:val="28"/>
        </w:rPr>
        <w:t>«4» - 35- 44баллов, 70%-89% правильных ответов;</w:t>
      </w:r>
    </w:p>
    <w:p w:rsidR="0062203F" w:rsidRPr="00687D63" w:rsidRDefault="0062203F" w:rsidP="0062203F">
      <w:pPr>
        <w:pStyle w:val="ac"/>
        <w:tabs>
          <w:tab w:val="left" w:pos="1778"/>
        </w:tabs>
        <w:spacing w:after="0" w:line="240" w:lineRule="auto"/>
        <w:ind w:left="0"/>
        <w:rPr>
          <w:rFonts w:ascii="Times New Roman" w:hAnsi="Times New Roman"/>
          <w:sz w:val="28"/>
          <w:szCs w:val="28"/>
        </w:rPr>
      </w:pPr>
      <w:r w:rsidRPr="00687D63">
        <w:rPr>
          <w:rFonts w:ascii="Times New Roman" w:hAnsi="Times New Roman"/>
          <w:sz w:val="28"/>
          <w:szCs w:val="28"/>
        </w:rPr>
        <w:t>«3» - 25 -34 баллов, 50%-69% правильных ответов;</w:t>
      </w:r>
    </w:p>
    <w:p w:rsidR="0062203F" w:rsidRDefault="0062203F" w:rsidP="0062203F">
      <w:pPr>
        <w:tabs>
          <w:tab w:val="left" w:pos="1778"/>
        </w:tabs>
        <w:spacing w:after="0" w:line="240" w:lineRule="auto"/>
        <w:rPr>
          <w:rFonts w:ascii="Times New Roman" w:hAnsi="Times New Roman"/>
          <w:sz w:val="28"/>
          <w:szCs w:val="28"/>
        </w:rPr>
      </w:pPr>
      <w:r w:rsidRPr="00687D63">
        <w:rPr>
          <w:rFonts w:ascii="Times New Roman" w:hAnsi="Times New Roman"/>
          <w:sz w:val="28"/>
          <w:szCs w:val="28"/>
        </w:rPr>
        <w:t>«2» - менее – 25 баллов, 49% и менее правильных ответов</w:t>
      </w:r>
    </w:p>
    <w:p w:rsidR="0062203F" w:rsidRDefault="0062203F" w:rsidP="0062203F">
      <w:pPr>
        <w:tabs>
          <w:tab w:val="left" w:pos="1778"/>
        </w:tabs>
        <w:spacing w:after="0" w:line="240" w:lineRule="auto"/>
        <w:rPr>
          <w:rFonts w:ascii="Times New Roman" w:hAnsi="Times New Roman"/>
          <w:sz w:val="28"/>
          <w:szCs w:val="28"/>
        </w:rPr>
      </w:pPr>
    </w:p>
    <w:tbl>
      <w:tblPr>
        <w:tblW w:w="10348" w:type="dxa"/>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7"/>
        <w:gridCol w:w="5811"/>
      </w:tblGrid>
      <w:tr w:rsidR="0062203F" w:rsidRPr="00710BF1" w:rsidTr="005D451A">
        <w:tc>
          <w:tcPr>
            <w:tcW w:w="4537" w:type="dxa"/>
          </w:tcPr>
          <w:p w:rsidR="0062203F" w:rsidRPr="00710BF1" w:rsidRDefault="0062203F" w:rsidP="005D451A">
            <w:pPr>
              <w:tabs>
                <w:tab w:val="left" w:pos="1778"/>
              </w:tabs>
              <w:spacing w:after="0" w:line="240" w:lineRule="auto"/>
              <w:jc w:val="both"/>
              <w:rPr>
                <w:rFonts w:ascii="Times New Roman" w:hAnsi="Times New Roman"/>
                <w:sz w:val="24"/>
                <w:szCs w:val="24"/>
                <w:u w:val="single"/>
              </w:rPr>
            </w:pPr>
            <w:r w:rsidRPr="00710BF1">
              <w:rPr>
                <w:rFonts w:ascii="Times New Roman" w:hAnsi="Times New Roman"/>
                <w:sz w:val="24"/>
                <w:szCs w:val="24"/>
                <w:u w:val="single"/>
              </w:rPr>
              <w:t>Оценивание:</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1 блок заданий  максимум  10 баллов;</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2 блок заданий  максимум  6  баллов;</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3 блок заданий максимум  3  баллов;</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Общее количество баллов 19</w:t>
            </w:r>
          </w:p>
        </w:tc>
        <w:tc>
          <w:tcPr>
            <w:tcW w:w="5811" w:type="dxa"/>
          </w:tcPr>
          <w:p w:rsidR="0062203F" w:rsidRPr="00710BF1" w:rsidRDefault="0062203F" w:rsidP="005D451A">
            <w:pPr>
              <w:tabs>
                <w:tab w:val="left" w:pos="1778"/>
              </w:tabs>
              <w:spacing w:after="0" w:line="240" w:lineRule="auto"/>
              <w:jc w:val="both"/>
              <w:rPr>
                <w:rFonts w:ascii="Times New Roman" w:hAnsi="Times New Roman"/>
                <w:sz w:val="24"/>
                <w:szCs w:val="24"/>
                <w:u w:val="single"/>
              </w:rPr>
            </w:pPr>
            <w:r w:rsidRPr="00710BF1">
              <w:rPr>
                <w:rFonts w:ascii="Times New Roman" w:hAnsi="Times New Roman"/>
                <w:sz w:val="24"/>
                <w:szCs w:val="24"/>
                <w:u w:val="single"/>
              </w:rPr>
              <w:t>Шкала оценивания:</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19-18  баллов отметка           5 «отлично»;</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17-15   баллов отметка           4 «хорошо»;</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14-11 баллов отметка            3 «удовлетворительно»;</w:t>
            </w:r>
          </w:p>
          <w:p w:rsidR="0062203F" w:rsidRPr="00710BF1" w:rsidRDefault="0062203F" w:rsidP="005D451A">
            <w:pPr>
              <w:tabs>
                <w:tab w:val="left" w:pos="1778"/>
              </w:tabs>
              <w:spacing w:after="0" w:line="240" w:lineRule="auto"/>
              <w:jc w:val="both"/>
              <w:rPr>
                <w:rFonts w:ascii="Times New Roman" w:hAnsi="Times New Roman"/>
                <w:sz w:val="24"/>
                <w:szCs w:val="24"/>
              </w:rPr>
            </w:pPr>
            <w:r w:rsidRPr="00710BF1">
              <w:rPr>
                <w:rFonts w:ascii="Times New Roman" w:hAnsi="Times New Roman"/>
                <w:sz w:val="24"/>
                <w:szCs w:val="24"/>
              </w:rPr>
              <w:t>10 баллов и менее  отметка  2 «неудовлетворительно».</w:t>
            </w:r>
          </w:p>
        </w:tc>
      </w:tr>
    </w:tbl>
    <w:p w:rsidR="0062203F" w:rsidRDefault="0062203F" w:rsidP="0062203F">
      <w:pPr>
        <w:tabs>
          <w:tab w:val="left" w:pos="1778"/>
        </w:tabs>
        <w:spacing w:after="0" w:line="240" w:lineRule="auto"/>
        <w:rPr>
          <w:rFonts w:ascii="Times New Roman" w:hAnsi="Times New Roman"/>
          <w:b/>
          <w:sz w:val="28"/>
          <w:szCs w:val="28"/>
        </w:rPr>
      </w:pPr>
    </w:p>
    <w:p w:rsidR="0062203F" w:rsidRPr="00EC5D18" w:rsidRDefault="0062203F" w:rsidP="0062203F">
      <w:pPr>
        <w:tabs>
          <w:tab w:val="left" w:pos="1778"/>
        </w:tabs>
        <w:spacing w:after="0" w:line="240" w:lineRule="auto"/>
        <w:rPr>
          <w:rFonts w:ascii="Times New Roman" w:hAnsi="Times New Roman"/>
          <w:b/>
          <w:sz w:val="28"/>
          <w:szCs w:val="28"/>
        </w:rPr>
      </w:pPr>
      <w:r w:rsidRPr="00EC5D18">
        <w:rPr>
          <w:rFonts w:ascii="Times New Roman" w:hAnsi="Times New Roman"/>
          <w:b/>
          <w:sz w:val="28"/>
          <w:szCs w:val="28"/>
        </w:rPr>
        <w:t>Эталон ответов</w:t>
      </w:r>
    </w:p>
    <w:tbl>
      <w:tblPr>
        <w:tblpPr w:leftFromText="180" w:rightFromText="180" w:vertAnchor="text" w:horzAnchor="margin" w:tblpXSpec="center" w:tblpY="415"/>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60"/>
        <w:gridCol w:w="2234"/>
        <w:gridCol w:w="1045"/>
        <w:gridCol w:w="1426"/>
        <w:gridCol w:w="2774"/>
        <w:gridCol w:w="1134"/>
      </w:tblGrid>
      <w:tr w:rsidR="0062203F" w:rsidRPr="00687D63" w:rsidTr="005D451A">
        <w:tc>
          <w:tcPr>
            <w:tcW w:w="4839" w:type="dxa"/>
            <w:gridSpan w:val="3"/>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1 вариант</w:t>
            </w:r>
          </w:p>
        </w:tc>
        <w:tc>
          <w:tcPr>
            <w:tcW w:w="5334" w:type="dxa"/>
            <w:gridSpan w:val="3"/>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2 вариант</w:t>
            </w:r>
          </w:p>
        </w:tc>
      </w:tr>
      <w:tr w:rsidR="0062203F" w:rsidRPr="00687D63" w:rsidTr="005D451A">
        <w:tc>
          <w:tcPr>
            <w:tcW w:w="1560" w:type="dxa"/>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Вопросы</w:t>
            </w:r>
          </w:p>
        </w:tc>
        <w:tc>
          <w:tcPr>
            <w:tcW w:w="2234" w:type="dxa"/>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Ответы</w:t>
            </w:r>
          </w:p>
        </w:tc>
        <w:tc>
          <w:tcPr>
            <w:tcW w:w="1045" w:type="dxa"/>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Кол-во баллов</w:t>
            </w:r>
          </w:p>
        </w:tc>
        <w:tc>
          <w:tcPr>
            <w:tcW w:w="1426" w:type="dxa"/>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Вопросы</w:t>
            </w:r>
          </w:p>
        </w:tc>
        <w:tc>
          <w:tcPr>
            <w:tcW w:w="2774" w:type="dxa"/>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Ответы</w:t>
            </w:r>
          </w:p>
        </w:tc>
        <w:tc>
          <w:tcPr>
            <w:tcW w:w="1134" w:type="dxa"/>
            <w:shd w:val="clear" w:color="auto" w:fill="auto"/>
          </w:tcPr>
          <w:p w:rsidR="0062203F" w:rsidRPr="00687D63" w:rsidRDefault="0062203F" w:rsidP="005D451A">
            <w:pPr>
              <w:tabs>
                <w:tab w:val="left" w:pos="1778"/>
              </w:tabs>
              <w:jc w:val="center"/>
              <w:rPr>
                <w:rFonts w:ascii="Times New Roman" w:hAnsi="Times New Roman"/>
                <w:sz w:val="24"/>
                <w:szCs w:val="24"/>
              </w:rPr>
            </w:pPr>
            <w:r w:rsidRPr="00687D63">
              <w:rPr>
                <w:rFonts w:ascii="Times New Roman" w:hAnsi="Times New Roman"/>
                <w:sz w:val="24"/>
                <w:szCs w:val="24"/>
              </w:rPr>
              <w:t>Кол-во баллов</w:t>
            </w:r>
          </w:p>
        </w:tc>
      </w:tr>
      <w:tr w:rsidR="0062203F" w:rsidRPr="00687D63" w:rsidTr="005D451A">
        <w:trPr>
          <w:trHeight w:val="621"/>
        </w:trPr>
        <w:tc>
          <w:tcPr>
            <w:tcW w:w="1560" w:type="dxa"/>
            <w:shd w:val="clear" w:color="auto" w:fill="auto"/>
          </w:tcPr>
          <w:p w:rsidR="0062203F" w:rsidRPr="00687D63" w:rsidRDefault="0062203F" w:rsidP="005D451A">
            <w:pPr>
              <w:tabs>
                <w:tab w:val="left" w:pos="1778"/>
              </w:tabs>
              <w:rPr>
                <w:rFonts w:ascii="Times New Roman" w:hAnsi="Times New Roman"/>
                <w:b/>
                <w:sz w:val="24"/>
                <w:szCs w:val="24"/>
              </w:rPr>
            </w:pPr>
            <w:r>
              <w:rPr>
                <w:rFonts w:ascii="Times New Roman" w:hAnsi="Times New Roman"/>
                <w:b/>
                <w:sz w:val="24"/>
                <w:szCs w:val="24"/>
              </w:rPr>
              <w:t xml:space="preserve">1 блок </w:t>
            </w:r>
            <w:r w:rsidRPr="00092210">
              <w:rPr>
                <w:rFonts w:ascii="Times New Roman" w:hAnsi="Times New Roman"/>
                <w:b/>
                <w:sz w:val="24"/>
                <w:szCs w:val="24"/>
              </w:rPr>
              <w:t xml:space="preserve">заданий  </w:t>
            </w:r>
          </w:p>
        </w:tc>
        <w:tc>
          <w:tcPr>
            <w:tcW w:w="2234" w:type="dxa"/>
            <w:shd w:val="clear" w:color="auto" w:fill="auto"/>
          </w:tcPr>
          <w:p w:rsidR="0062203F" w:rsidRPr="00687D63" w:rsidRDefault="0062203F" w:rsidP="005D451A">
            <w:pPr>
              <w:tabs>
                <w:tab w:val="left" w:pos="1778"/>
              </w:tabs>
              <w:jc w:val="center"/>
              <w:rPr>
                <w:rFonts w:ascii="Times New Roman" w:hAnsi="Times New Roman"/>
                <w:sz w:val="24"/>
                <w:szCs w:val="24"/>
              </w:rPr>
            </w:pPr>
          </w:p>
        </w:tc>
        <w:tc>
          <w:tcPr>
            <w:tcW w:w="1045" w:type="dxa"/>
            <w:shd w:val="clear" w:color="auto" w:fill="auto"/>
          </w:tcPr>
          <w:p w:rsidR="0062203F" w:rsidRPr="00687D63" w:rsidRDefault="0062203F" w:rsidP="005D451A">
            <w:pPr>
              <w:tabs>
                <w:tab w:val="left" w:pos="1778"/>
              </w:tabs>
              <w:jc w:val="center"/>
              <w:rPr>
                <w:rFonts w:ascii="Times New Roman" w:hAnsi="Times New Roman"/>
                <w:sz w:val="24"/>
                <w:szCs w:val="24"/>
              </w:rPr>
            </w:pPr>
            <w:r>
              <w:rPr>
                <w:rFonts w:ascii="Times New Roman" w:hAnsi="Times New Roman"/>
                <w:sz w:val="24"/>
                <w:szCs w:val="24"/>
              </w:rPr>
              <w:t>10</w:t>
            </w:r>
          </w:p>
        </w:tc>
        <w:tc>
          <w:tcPr>
            <w:tcW w:w="1426" w:type="dxa"/>
            <w:shd w:val="clear" w:color="auto" w:fill="auto"/>
          </w:tcPr>
          <w:p w:rsidR="0062203F" w:rsidRPr="00687D63" w:rsidRDefault="0062203F" w:rsidP="005D451A">
            <w:pPr>
              <w:tabs>
                <w:tab w:val="left" w:pos="1778"/>
              </w:tabs>
              <w:rPr>
                <w:rFonts w:ascii="Times New Roman" w:hAnsi="Times New Roman"/>
                <w:b/>
                <w:sz w:val="24"/>
                <w:szCs w:val="24"/>
              </w:rPr>
            </w:pPr>
            <w:r>
              <w:rPr>
                <w:rFonts w:ascii="Times New Roman" w:hAnsi="Times New Roman"/>
                <w:b/>
                <w:sz w:val="24"/>
                <w:szCs w:val="24"/>
              </w:rPr>
              <w:t xml:space="preserve">1 блок </w:t>
            </w:r>
            <w:r w:rsidRPr="00092210">
              <w:rPr>
                <w:rFonts w:ascii="Times New Roman" w:hAnsi="Times New Roman"/>
                <w:b/>
                <w:sz w:val="24"/>
                <w:szCs w:val="24"/>
              </w:rPr>
              <w:t xml:space="preserve">заданий  </w:t>
            </w:r>
          </w:p>
        </w:tc>
        <w:tc>
          <w:tcPr>
            <w:tcW w:w="2774" w:type="dxa"/>
            <w:shd w:val="clear" w:color="auto" w:fill="auto"/>
          </w:tcPr>
          <w:p w:rsidR="0062203F" w:rsidRPr="00687D63" w:rsidRDefault="0062203F" w:rsidP="005D451A">
            <w:pPr>
              <w:tabs>
                <w:tab w:val="left" w:pos="1778"/>
              </w:tabs>
              <w:jc w:val="center"/>
              <w:rPr>
                <w:rFonts w:ascii="Times New Roman" w:hAnsi="Times New Roman"/>
                <w:sz w:val="24"/>
                <w:szCs w:val="24"/>
              </w:rPr>
            </w:pPr>
          </w:p>
        </w:tc>
        <w:tc>
          <w:tcPr>
            <w:tcW w:w="1134" w:type="dxa"/>
            <w:shd w:val="clear" w:color="auto" w:fill="auto"/>
          </w:tcPr>
          <w:p w:rsidR="0062203F" w:rsidRPr="00687D63" w:rsidRDefault="0062203F" w:rsidP="005D451A">
            <w:pPr>
              <w:tabs>
                <w:tab w:val="left" w:pos="1778"/>
              </w:tabs>
              <w:jc w:val="center"/>
              <w:rPr>
                <w:rFonts w:ascii="Times New Roman" w:hAnsi="Times New Roman"/>
                <w:sz w:val="24"/>
                <w:szCs w:val="24"/>
              </w:rPr>
            </w:pPr>
            <w:r>
              <w:rPr>
                <w:rFonts w:ascii="Times New Roman" w:hAnsi="Times New Roman"/>
                <w:sz w:val="24"/>
                <w:szCs w:val="24"/>
              </w:rPr>
              <w:t>10</w:t>
            </w:r>
          </w:p>
        </w:tc>
      </w:tr>
      <w:tr w:rsidR="0062203F" w:rsidRPr="00687D63" w:rsidTr="005D451A">
        <w:tc>
          <w:tcPr>
            <w:tcW w:w="1560" w:type="dxa"/>
            <w:shd w:val="clear" w:color="auto" w:fill="auto"/>
          </w:tcPr>
          <w:p w:rsidR="0062203F" w:rsidRPr="00687D63" w:rsidRDefault="0062203F" w:rsidP="005D451A">
            <w:pPr>
              <w:tabs>
                <w:tab w:val="left" w:pos="1778"/>
              </w:tabs>
              <w:rPr>
                <w:rFonts w:ascii="Times New Roman" w:hAnsi="Times New Roman"/>
                <w:b/>
                <w:sz w:val="24"/>
                <w:szCs w:val="24"/>
              </w:rPr>
            </w:pPr>
            <w:r>
              <w:rPr>
                <w:rFonts w:ascii="Times New Roman" w:hAnsi="Times New Roman"/>
                <w:b/>
                <w:sz w:val="24"/>
                <w:szCs w:val="24"/>
              </w:rPr>
              <w:t xml:space="preserve">2 блок </w:t>
            </w:r>
            <w:r w:rsidRPr="00092210">
              <w:rPr>
                <w:rFonts w:ascii="Times New Roman" w:hAnsi="Times New Roman"/>
                <w:b/>
                <w:sz w:val="24"/>
                <w:szCs w:val="24"/>
              </w:rPr>
              <w:t xml:space="preserve">заданий  </w:t>
            </w:r>
          </w:p>
        </w:tc>
        <w:tc>
          <w:tcPr>
            <w:tcW w:w="2234" w:type="dxa"/>
            <w:shd w:val="clear" w:color="auto" w:fill="auto"/>
          </w:tcPr>
          <w:p w:rsidR="0062203F" w:rsidRPr="00687D63" w:rsidRDefault="0062203F" w:rsidP="005D451A">
            <w:pPr>
              <w:tabs>
                <w:tab w:val="left" w:pos="1778"/>
              </w:tabs>
              <w:jc w:val="center"/>
              <w:rPr>
                <w:rFonts w:ascii="Times New Roman" w:hAnsi="Times New Roman"/>
                <w:sz w:val="24"/>
                <w:szCs w:val="24"/>
              </w:rPr>
            </w:pPr>
          </w:p>
        </w:tc>
        <w:tc>
          <w:tcPr>
            <w:tcW w:w="1045" w:type="dxa"/>
            <w:shd w:val="clear" w:color="auto" w:fill="auto"/>
          </w:tcPr>
          <w:p w:rsidR="0062203F" w:rsidRPr="00687D63" w:rsidRDefault="0062203F" w:rsidP="005D451A">
            <w:pPr>
              <w:tabs>
                <w:tab w:val="left" w:pos="1778"/>
              </w:tabs>
              <w:jc w:val="center"/>
              <w:rPr>
                <w:rFonts w:ascii="Times New Roman" w:hAnsi="Times New Roman"/>
                <w:sz w:val="24"/>
                <w:szCs w:val="24"/>
              </w:rPr>
            </w:pPr>
            <w:r>
              <w:rPr>
                <w:rFonts w:ascii="Times New Roman" w:hAnsi="Times New Roman"/>
                <w:sz w:val="24"/>
                <w:szCs w:val="24"/>
              </w:rPr>
              <w:t>6</w:t>
            </w:r>
          </w:p>
        </w:tc>
        <w:tc>
          <w:tcPr>
            <w:tcW w:w="1426" w:type="dxa"/>
            <w:shd w:val="clear" w:color="auto" w:fill="auto"/>
          </w:tcPr>
          <w:p w:rsidR="0062203F" w:rsidRPr="00687D63" w:rsidRDefault="0062203F" w:rsidP="005D451A">
            <w:pPr>
              <w:tabs>
                <w:tab w:val="left" w:pos="1778"/>
              </w:tabs>
              <w:rPr>
                <w:rFonts w:ascii="Times New Roman" w:hAnsi="Times New Roman"/>
                <w:b/>
                <w:sz w:val="24"/>
                <w:szCs w:val="24"/>
              </w:rPr>
            </w:pPr>
            <w:r>
              <w:rPr>
                <w:rFonts w:ascii="Times New Roman" w:hAnsi="Times New Roman"/>
                <w:b/>
                <w:sz w:val="24"/>
                <w:szCs w:val="24"/>
              </w:rPr>
              <w:t xml:space="preserve">2 блок </w:t>
            </w:r>
            <w:r w:rsidRPr="00092210">
              <w:rPr>
                <w:rFonts w:ascii="Times New Roman" w:hAnsi="Times New Roman"/>
                <w:b/>
                <w:sz w:val="24"/>
                <w:szCs w:val="24"/>
              </w:rPr>
              <w:t xml:space="preserve">заданий  </w:t>
            </w:r>
          </w:p>
        </w:tc>
        <w:tc>
          <w:tcPr>
            <w:tcW w:w="2774" w:type="dxa"/>
            <w:shd w:val="clear" w:color="auto" w:fill="auto"/>
          </w:tcPr>
          <w:p w:rsidR="0062203F" w:rsidRPr="00687D63" w:rsidRDefault="0062203F" w:rsidP="005D451A">
            <w:pPr>
              <w:tabs>
                <w:tab w:val="left" w:pos="1778"/>
              </w:tabs>
              <w:jc w:val="center"/>
              <w:rPr>
                <w:rFonts w:ascii="Times New Roman" w:hAnsi="Times New Roman"/>
                <w:sz w:val="24"/>
                <w:szCs w:val="24"/>
              </w:rPr>
            </w:pPr>
          </w:p>
        </w:tc>
        <w:tc>
          <w:tcPr>
            <w:tcW w:w="1134" w:type="dxa"/>
            <w:shd w:val="clear" w:color="auto" w:fill="auto"/>
          </w:tcPr>
          <w:p w:rsidR="0062203F" w:rsidRPr="00687D63" w:rsidRDefault="0062203F" w:rsidP="005D451A">
            <w:pPr>
              <w:tabs>
                <w:tab w:val="left" w:pos="1778"/>
              </w:tabs>
              <w:jc w:val="center"/>
              <w:rPr>
                <w:rFonts w:ascii="Times New Roman" w:hAnsi="Times New Roman"/>
                <w:sz w:val="24"/>
                <w:szCs w:val="24"/>
              </w:rPr>
            </w:pPr>
            <w:r>
              <w:rPr>
                <w:rFonts w:ascii="Times New Roman" w:hAnsi="Times New Roman"/>
                <w:sz w:val="24"/>
                <w:szCs w:val="24"/>
              </w:rPr>
              <w:t>6</w:t>
            </w:r>
          </w:p>
        </w:tc>
      </w:tr>
    </w:tbl>
    <w:p w:rsidR="0062203F" w:rsidRDefault="0062203F" w:rsidP="0062203F">
      <w:pPr>
        <w:shd w:val="clear" w:color="auto" w:fill="FFFFFF"/>
        <w:spacing w:after="0" w:line="240" w:lineRule="auto"/>
        <w:rPr>
          <w:rFonts w:ascii="Times New Roman" w:hAnsi="Times New Roman" w:cs="Times New Roman"/>
          <w:sz w:val="24"/>
          <w:szCs w:val="24"/>
          <w:u w:val="single"/>
          <w:lang w:eastAsia="ar-SA"/>
        </w:rPr>
      </w:pPr>
    </w:p>
    <w:p w:rsidR="0062203F" w:rsidRPr="00B8211F" w:rsidRDefault="0062203F" w:rsidP="0062203F">
      <w:pPr>
        <w:spacing w:after="0" w:line="240" w:lineRule="auto"/>
        <w:rPr>
          <w:rFonts w:ascii="Times New Roman" w:hAnsi="Times New Roman"/>
          <w:b/>
          <w:sz w:val="28"/>
          <w:szCs w:val="28"/>
        </w:rPr>
      </w:pPr>
      <w:r w:rsidRPr="00B8211F">
        <w:rPr>
          <w:rFonts w:ascii="Times New Roman" w:hAnsi="Times New Roman"/>
          <w:b/>
          <w:sz w:val="28"/>
          <w:szCs w:val="28"/>
        </w:rPr>
        <w:t>3.2. Тестовые задания по темам дисциплины</w:t>
      </w:r>
    </w:p>
    <w:p w:rsidR="0062203F" w:rsidRDefault="0062203F" w:rsidP="0062203F">
      <w:pPr>
        <w:spacing w:after="0" w:line="240" w:lineRule="auto"/>
        <w:rPr>
          <w:rFonts w:ascii="Times New Roman" w:hAnsi="Times New Roman"/>
          <w:sz w:val="28"/>
          <w:szCs w:val="28"/>
        </w:rPr>
      </w:pPr>
      <w:r w:rsidRPr="00B8211F">
        <w:rPr>
          <w:rFonts w:ascii="Times New Roman" w:hAnsi="Times New Roman"/>
          <w:sz w:val="28"/>
          <w:szCs w:val="28"/>
        </w:rPr>
        <w:lastRenderedPageBreak/>
        <w:t>Тест №1</w:t>
      </w:r>
      <w:r>
        <w:rPr>
          <w:rFonts w:ascii="Times New Roman" w:hAnsi="Times New Roman"/>
          <w:sz w:val="28"/>
          <w:szCs w:val="28"/>
        </w:rPr>
        <w:t xml:space="preserve"> по теме 1.3</w:t>
      </w:r>
      <w:r w:rsidRPr="00201094">
        <w:rPr>
          <w:rFonts w:ascii="Times New Roman" w:hAnsi="Times New Roman"/>
          <w:sz w:val="28"/>
          <w:szCs w:val="28"/>
        </w:rPr>
        <w:t xml:space="preserve">.  </w:t>
      </w:r>
    </w:p>
    <w:p w:rsidR="0062203F" w:rsidRDefault="0062203F" w:rsidP="0062203F">
      <w:pPr>
        <w:spacing w:after="0" w:line="240" w:lineRule="auto"/>
        <w:jc w:val="center"/>
        <w:rPr>
          <w:rFonts w:ascii="Times New Roman" w:hAnsi="Times New Roman"/>
          <w:b/>
          <w:sz w:val="28"/>
          <w:szCs w:val="28"/>
        </w:rPr>
      </w:pPr>
      <w:r>
        <w:rPr>
          <w:rFonts w:ascii="Times New Roman" w:hAnsi="Times New Roman"/>
          <w:b/>
          <w:sz w:val="28"/>
          <w:szCs w:val="28"/>
        </w:rPr>
        <w:t>Инструкция к выполнению задания</w:t>
      </w:r>
    </w:p>
    <w:p w:rsidR="0062203F" w:rsidRPr="00962663" w:rsidRDefault="0062203F" w:rsidP="0062203F">
      <w:pPr>
        <w:spacing w:after="0" w:line="240" w:lineRule="auto"/>
        <w:contextualSpacing/>
        <w:jc w:val="both"/>
        <w:rPr>
          <w:rFonts w:ascii="Times New Roman" w:hAnsi="Times New Roman" w:cs="Times New Roman"/>
          <w:sz w:val="28"/>
          <w:szCs w:val="28"/>
        </w:rPr>
      </w:pPr>
      <w:r w:rsidRPr="00962663">
        <w:rPr>
          <w:rFonts w:ascii="Times New Roman" w:hAnsi="Times New Roman" w:cs="Times New Roman"/>
          <w:sz w:val="28"/>
          <w:szCs w:val="28"/>
        </w:rPr>
        <w:t>Уважаемый студент, вам предложены задания трех видов: 1-выбрать правильный ответ, 2-дописать пропущенное слово, 3-ответить на вопрос</w:t>
      </w:r>
    </w:p>
    <w:p w:rsidR="0062203F" w:rsidRPr="00962663" w:rsidRDefault="0062203F" w:rsidP="0062203F">
      <w:pPr>
        <w:spacing w:after="0" w:line="240" w:lineRule="auto"/>
        <w:jc w:val="both"/>
        <w:rPr>
          <w:rFonts w:ascii="Times New Roman" w:hAnsi="Times New Roman" w:cs="Times New Roman"/>
          <w:sz w:val="28"/>
          <w:szCs w:val="28"/>
        </w:rPr>
      </w:pPr>
      <w:r w:rsidRPr="00962663">
        <w:rPr>
          <w:rFonts w:ascii="Times New Roman" w:hAnsi="Times New Roman" w:cs="Times New Roman"/>
          <w:sz w:val="28"/>
          <w:szCs w:val="28"/>
        </w:rPr>
        <w:t>- в задании с выбором правильного ответа возможно несколько правильных ответов;</w:t>
      </w:r>
    </w:p>
    <w:p w:rsidR="0062203F" w:rsidRPr="00962663" w:rsidRDefault="0062203F" w:rsidP="0062203F">
      <w:pPr>
        <w:spacing w:after="0" w:line="240" w:lineRule="auto"/>
        <w:ind w:hanging="720"/>
        <w:contextualSpacing/>
        <w:jc w:val="both"/>
        <w:rPr>
          <w:rFonts w:ascii="Times New Roman" w:hAnsi="Times New Roman" w:cs="Times New Roman"/>
          <w:sz w:val="28"/>
          <w:szCs w:val="28"/>
        </w:rPr>
      </w:pPr>
      <w:r w:rsidRPr="00962663">
        <w:rPr>
          <w:rFonts w:ascii="Times New Roman" w:hAnsi="Times New Roman" w:cs="Times New Roman"/>
          <w:sz w:val="28"/>
          <w:szCs w:val="28"/>
        </w:rPr>
        <w:t xml:space="preserve">           - в задании  ответить на вопрос, оцениваются полнота, правильность и развернутость ответа;</w:t>
      </w:r>
    </w:p>
    <w:p w:rsidR="0062203F" w:rsidRPr="00962663" w:rsidRDefault="0062203F" w:rsidP="0062203F">
      <w:pPr>
        <w:spacing w:after="0" w:line="240" w:lineRule="auto"/>
        <w:jc w:val="both"/>
        <w:rPr>
          <w:rFonts w:ascii="Times New Roman" w:hAnsi="Times New Roman" w:cs="Times New Roman"/>
          <w:sz w:val="28"/>
          <w:szCs w:val="28"/>
        </w:rPr>
      </w:pPr>
      <w:r w:rsidRPr="00962663">
        <w:rPr>
          <w:rFonts w:ascii="Times New Roman" w:hAnsi="Times New Roman" w:cs="Times New Roman"/>
          <w:sz w:val="28"/>
          <w:szCs w:val="28"/>
        </w:rPr>
        <w:t xml:space="preserve"> вопросы  переписывать не надо, только  соответствующий  ему порядковый номер;</w:t>
      </w:r>
    </w:p>
    <w:p w:rsidR="0062203F" w:rsidRPr="00BD3161" w:rsidRDefault="0062203F" w:rsidP="0062203F">
      <w:pPr>
        <w:spacing w:after="0" w:line="240" w:lineRule="auto"/>
        <w:jc w:val="both"/>
        <w:rPr>
          <w:rFonts w:ascii="Times New Roman" w:hAnsi="Times New Roman"/>
          <w:b/>
          <w:sz w:val="28"/>
          <w:szCs w:val="28"/>
        </w:rPr>
      </w:pPr>
      <w:r w:rsidRPr="00BD3161">
        <w:rPr>
          <w:rFonts w:ascii="Times New Roman" w:hAnsi="Times New Roman"/>
          <w:sz w:val="28"/>
          <w:szCs w:val="28"/>
        </w:rPr>
        <w:t>оборудование:</w:t>
      </w:r>
      <w:r>
        <w:rPr>
          <w:rFonts w:ascii="Times New Roman" w:hAnsi="Times New Roman"/>
          <w:sz w:val="28"/>
          <w:szCs w:val="28"/>
        </w:rPr>
        <w:t xml:space="preserve"> </w:t>
      </w:r>
      <w:r w:rsidRPr="00BD3161">
        <w:rPr>
          <w:rFonts w:ascii="Times New Roman" w:hAnsi="Times New Roman"/>
          <w:bCs/>
          <w:iCs/>
          <w:sz w:val="28"/>
          <w:szCs w:val="28"/>
        </w:rPr>
        <w:t>бумага, ручка,</w:t>
      </w:r>
      <w:r>
        <w:rPr>
          <w:rFonts w:ascii="Times New Roman" w:hAnsi="Times New Roman"/>
          <w:bCs/>
          <w:iCs/>
          <w:sz w:val="28"/>
          <w:szCs w:val="28"/>
        </w:rPr>
        <w:t xml:space="preserve"> </w:t>
      </w:r>
      <w:r w:rsidRPr="00BD3161">
        <w:rPr>
          <w:rFonts w:ascii="Times New Roman" w:hAnsi="Times New Roman"/>
          <w:iCs/>
          <w:sz w:val="28"/>
          <w:szCs w:val="28"/>
        </w:rPr>
        <w:t>тестовое задание.</w:t>
      </w:r>
    </w:p>
    <w:p w:rsidR="0062203F" w:rsidRDefault="0062203F" w:rsidP="006220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время выполнения задания 30минут</w:t>
      </w:r>
      <w:r w:rsidRPr="00BD3161">
        <w:rPr>
          <w:rFonts w:ascii="Times New Roman" w:hAnsi="Times New Roman" w:cs="Times New Roman"/>
          <w:sz w:val="28"/>
          <w:szCs w:val="28"/>
        </w:rPr>
        <w:t>.</w:t>
      </w:r>
    </w:p>
    <w:p w:rsidR="0062203F" w:rsidRPr="00962663" w:rsidRDefault="0062203F" w:rsidP="0062203F">
      <w:pPr>
        <w:pStyle w:val="ac"/>
        <w:spacing w:after="0" w:line="240" w:lineRule="auto"/>
        <w:ind w:left="0" w:firstLine="708"/>
        <w:jc w:val="center"/>
        <w:rPr>
          <w:rFonts w:ascii="Times New Roman" w:hAnsi="Times New Roman"/>
          <w:b/>
          <w:sz w:val="24"/>
          <w:szCs w:val="24"/>
        </w:rPr>
      </w:pPr>
      <w:r w:rsidRPr="002C002C">
        <w:rPr>
          <w:rFonts w:ascii="Times New Roman" w:hAnsi="Times New Roman"/>
          <w:b/>
          <w:sz w:val="24"/>
          <w:szCs w:val="24"/>
        </w:rPr>
        <w:t>Критерии оценок</w:t>
      </w:r>
    </w:p>
    <w:p w:rsidR="0062203F" w:rsidRPr="00BD3161" w:rsidRDefault="0062203F" w:rsidP="0062203F">
      <w:pPr>
        <w:spacing w:after="0" w:line="240" w:lineRule="auto"/>
        <w:rPr>
          <w:rFonts w:ascii="Times New Roman" w:hAnsi="Times New Roman" w:cs="Times New Roman"/>
          <w:sz w:val="28"/>
          <w:szCs w:val="28"/>
        </w:rPr>
      </w:pPr>
      <w:r w:rsidRPr="00BD3161">
        <w:rPr>
          <w:rFonts w:ascii="Times New Roman" w:hAnsi="Times New Roman" w:cs="Times New Roman"/>
          <w:sz w:val="28"/>
          <w:szCs w:val="28"/>
        </w:rPr>
        <w:t>за каждый правильный ответ получаете 1 балл, за неверный – 0 баллов</w:t>
      </w:r>
    </w:p>
    <w:p w:rsidR="0062203F" w:rsidRPr="00962663" w:rsidRDefault="0062203F" w:rsidP="0062203F">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D3161">
        <w:rPr>
          <w:rFonts w:ascii="Times New Roman" w:hAnsi="Times New Roman" w:cs="Times New Roman"/>
          <w:sz w:val="28"/>
          <w:szCs w:val="28"/>
        </w:rPr>
        <w:t>ма</w:t>
      </w:r>
      <w:r>
        <w:rPr>
          <w:rFonts w:ascii="Times New Roman" w:hAnsi="Times New Roman" w:cs="Times New Roman"/>
          <w:sz w:val="28"/>
          <w:szCs w:val="28"/>
        </w:rPr>
        <w:t>ксимальное количество балов –24</w:t>
      </w:r>
    </w:p>
    <w:p w:rsidR="0062203F" w:rsidRPr="002C002C" w:rsidRDefault="0062203F" w:rsidP="0062203F">
      <w:pPr>
        <w:pStyle w:val="ac"/>
        <w:spacing w:after="0" w:line="240" w:lineRule="auto"/>
        <w:ind w:left="0" w:firstLine="708"/>
        <w:jc w:val="center"/>
        <w:rPr>
          <w:rFonts w:ascii="Times New Roman" w:hAnsi="Times New Roman"/>
          <w:sz w:val="24"/>
          <w:szCs w:val="24"/>
        </w:rPr>
      </w:pPr>
      <w:r w:rsidRPr="002C002C">
        <w:rPr>
          <w:rFonts w:ascii="Times New Roman" w:hAnsi="Times New Roman"/>
          <w:sz w:val="24"/>
          <w:szCs w:val="24"/>
        </w:rPr>
        <w:t>Ответы  оцениваются в баллах, переведенных в оценку:</w:t>
      </w:r>
    </w:p>
    <w:tbl>
      <w:tblPr>
        <w:tblStyle w:val="16"/>
        <w:tblW w:w="0" w:type="auto"/>
        <w:tblInd w:w="267" w:type="dxa"/>
        <w:tblLook w:val="04A0"/>
      </w:tblPr>
      <w:tblGrid>
        <w:gridCol w:w="4372"/>
        <w:gridCol w:w="2194"/>
        <w:gridCol w:w="1395"/>
      </w:tblGrid>
      <w:tr w:rsidR="0062203F" w:rsidRPr="002C002C" w:rsidTr="005D451A">
        <w:tc>
          <w:tcPr>
            <w:tcW w:w="4372"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p>
        </w:tc>
        <w:tc>
          <w:tcPr>
            <w:tcW w:w="2194" w:type="dxa"/>
            <w:tcBorders>
              <w:top w:val="single" w:sz="4" w:space="0" w:color="auto"/>
              <w:left w:val="single" w:sz="4" w:space="0" w:color="auto"/>
              <w:bottom w:val="single" w:sz="4" w:space="0" w:color="auto"/>
              <w:right w:val="single" w:sz="4" w:space="0" w:color="auto"/>
            </w:tcBorders>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Баллы</w:t>
            </w:r>
          </w:p>
        </w:tc>
        <w:tc>
          <w:tcPr>
            <w:tcW w:w="1395"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Оценка</w:t>
            </w:r>
          </w:p>
        </w:tc>
      </w:tr>
      <w:tr w:rsidR="0062203F" w:rsidRPr="002C002C" w:rsidTr="005D451A">
        <w:tc>
          <w:tcPr>
            <w:tcW w:w="4372"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sz w:val="24"/>
                <w:szCs w:val="24"/>
              </w:rPr>
              <w:t>49% и менее</w:t>
            </w:r>
          </w:p>
        </w:tc>
        <w:tc>
          <w:tcPr>
            <w:tcW w:w="2194" w:type="dxa"/>
            <w:tcBorders>
              <w:top w:val="single" w:sz="4" w:space="0" w:color="auto"/>
              <w:left w:val="single" w:sz="4" w:space="0" w:color="auto"/>
              <w:bottom w:val="single" w:sz="4" w:space="0" w:color="auto"/>
              <w:right w:val="single" w:sz="4" w:space="0" w:color="auto"/>
            </w:tcBorders>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0-11</w:t>
            </w:r>
          </w:p>
        </w:tc>
        <w:tc>
          <w:tcPr>
            <w:tcW w:w="1395"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2</w:t>
            </w:r>
          </w:p>
        </w:tc>
      </w:tr>
      <w:tr w:rsidR="0062203F" w:rsidRPr="002C002C" w:rsidTr="005D451A">
        <w:tc>
          <w:tcPr>
            <w:tcW w:w="4372"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sz w:val="24"/>
                <w:szCs w:val="24"/>
              </w:rPr>
              <w:t>50%-69% правильных ответов</w:t>
            </w:r>
          </w:p>
        </w:tc>
        <w:tc>
          <w:tcPr>
            <w:tcW w:w="2194" w:type="dxa"/>
            <w:tcBorders>
              <w:top w:val="single" w:sz="4" w:space="0" w:color="auto"/>
              <w:left w:val="single" w:sz="4" w:space="0" w:color="auto"/>
              <w:bottom w:val="single" w:sz="4" w:space="0" w:color="auto"/>
              <w:right w:val="single" w:sz="4" w:space="0" w:color="auto"/>
            </w:tcBorders>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12- 16</w:t>
            </w:r>
          </w:p>
        </w:tc>
        <w:tc>
          <w:tcPr>
            <w:tcW w:w="1395"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3</w:t>
            </w:r>
          </w:p>
        </w:tc>
      </w:tr>
      <w:tr w:rsidR="0062203F" w:rsidRPr="002C002C" w:rsidTr="005D451A">
        <w:tc>
          <w:tcPr>
            <w:tcW w:w="4372"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sz w:val="24"/>
                <w:szCs w:val="24"/>
              </w:rPr>
              <w:t>70%-89% правильных ответов</w:t>
            </w:r>
          </w:p>
        </w:tc>
        <w:tc>
          <w:tcPr>
            <w:tcW w:w="2194" w:type="dxa"/>
            <w:tcBorders>
              <w:top w:val="single" w:sz="4" w:space="0" w:color="auto"/>
              <w:left w:val="single" w:sz="4" w:space="0" w:color="auto"/>
              <w:bottom w:val="single" w:sz="4" w:space="0" w:color="auto"/>
              <w:right w:val="single" w:sz="4" w:space="0" w:color="auto"/>
            </w:tcBorders>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17-21</w:t>
            </w:r>
          </w:p>
        </w:tc>
        <w:tc>
          <w:tcPr>
            <w:tcW w:w="1395"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4</w:t>
            </w:r>
          </w:p>
        </w:tc>
      </w:tr>
      <w:tr w:rsidR="0062203F" w:rsidRPr="002C002C" w:rsidTr="005D451A">
        <w:tc>
          <w:tcPr>
            <w:tcW w:w="4372"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sz w:val="24"/>
                <w:szCs w:val="24"/>
              </w:rPr>
              <w:t>90%-100% правильных ответов</w:t>
            </w:r>
          </w:p>
        </w:tc>
        <w:tc>
          <w:tcPr>
            <w:tcW w:w="2194" w:type="dxa"/>
            <w:tcBorders>
              <w:top w:val="single" w:sz="4" w:space="0" w:color="auto"/>
              <w:left w:val="single" w:sz="4" w:space="0" w:color="auto"/>
              <w:bottom w:val="single" w:sz="4" w:space="0" w:color="auto"/>
              <w:right w:val="single" w:sz="4" w:space="0" w:color="auto"/>
            </w:tcBorders>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22-24</w:t>
            </w:r>
          </w:p>
        </w:tc>
        <w:tc>
          <w:tcPr>
            <w:tcW w:w="1395" w:type="dxa"/>
            <w:tcBorders>
              <w:top w:val="single" w:sz="4" w:space="0" w:color="auto"/>
              <w:left w:val="single" w:sz="4" w:space="0" w:color="auto"/>
              <w:bottom w:val="single" w:sz="4" w:space="0" w:color="auto"/>
              <w:right w:val="single" w:sz="4" w:space="0" w:color="auto"/>
            </w:tcBorders>
            <w:hideMark/>
          </w:tcPr>
          <w:p w:rsidR="0062203F" w:rsidRPr="002C002C" w:rsidRDefault="0062203F" w:rsidP="005D451A">
            <w:pPr>
              <w:jc w:val="center"/>
              <w:rPr>
                <w:rFonts w:ascii="Times New Roman" w:hAnsi="Times New Roman"/>
                <w:color w:val="000000" w:themeColor="text1"/>
                <w:sz w:val="24"/>
                <w:szCs w:val="24"/>
              </w:rPr>
            </w:pPr>
            <w:r w:rsidRPr="002C002C">
              <w:rPr>
                <w:rFonts w:ascii="Times New Roman" w:hAnsi="Times New Roman"/>
                <w:color w:val="000000" w:themeColor="text1"/>
                <w:sz w:val="24"/>
                <w:szCs w:val="24"/>
              </w:rPr>
              <w:t>5</w:t>
            </w:r>
          </w:p>
        </w:tc>
      </w:tr>
    </w:tbl>
    <w:p w:rsidR="009B7F12" w:rsidRPr="00CF7C54" w:rsidRDefault="009B7F12" w:rsidP="00593C50">
      <w:pPr>
        <w:widowControl w:val="0"/>
        <w:autoSpaceDE w:val="0"/>
        <w:autoSpaceDN w:val="0"/>
        <w:adjustRightInd w:val="0"/>
        <w:spacing w:after="0" w:line="240" w:lineRule="auto"/>
        <w:rPr>
          <w:rFonts w:ascii="Times New Roman" w:hAnsi="Times New Roman"/>
          <w:b/>
          <w:sz w:val="24"/>
          <w:szCs w:val="24"/>
        </w:rPr>
      </w:pPr>
    </w:p>
    <w:p w:rsidR="009B7F12" w:rsidRPr="00B848CD" w:rsidRDefault="009B7F12" w:rsidP="00593C50">
      <w:pPr>
        <w:keepNext/>
        <w:keepLines/>
        <w:suppressLineNumbers/>
        <w:suppressAutoHyphens/>
        <w:spacing w:after="0" w:line="240" w:lineRule="auto"/>
        <w:jc w:val="both"/>
        <w:rPr>
          <w:rFonts w:ascii="Times New Roman" w:hAnsi="Times New Roman"/>
          <w:b/>
          <w:caps/>
          <w:sz w:val="24"/>
          <w:szCs w:val="24"/>
        </w:rPr>
      </w:pPr>
      <w:r w:rsidRPr="00B848CD">
        <w:rPr>
          <w:rFonts w:ascii="Times New Roman" w:hAnsi="Times New Roman"/>
          <w:b/>
          <w:caps/>
          <w:sz w:val="24"/>
          <w:szCs w:val="24"/>
        </w:rPr>
        <w:t>5. Рекомендации по формированию «портфолио»</w:t>
      </w:r>
    </w:p>
    <w:p w:rsidR="009B7F12" w:rsidRPr="00B848CD" w:rsidRDefault="009B7F12" w:rsidP="00593C50">
      <w:pPr>
        <w:spacing w:after="0" w:line="240" w:lineRule="auto"/>
        <w:ind w:firstLine="709"/>
        <w:jc w:val="both"/>
        <w:rPr>
          <w:rFonts w:ascii="Times New Roman" w:hAnsi="Times New Roman"/>
          <w:bCs/>
          <w:iCs/>
          <w:sz w:val="24"/>
          <w:szCs w:val="24"/>
        </w:rPr>
      </w:pPr>
      <w:r w:rsidRPr="00B848CD">
        <w:rPr>
          <w:rFonts w:ascii="Times New Roman" w:hAnsi="Times New Roman"/>
          <w:b/>
          <w:bCs/>
          <w:iCs/>
          <w:sz w:val="24"/>
          <w:szCs w:val="24"/>
        </w:rPr>
        <w:t>5.1 Виды портфолио</w:t>
      </w:r>
    </w:p>
    <w:p w:rsidR="009B7F12" w:rsidRPr="00B848CD" w:rsidRDefault="009B7F12" w:rsidP="00593C50">
      <w:pPr>
        <w:spacing w:after="0" w:line="240" w:lineRule="auto"/>
        <w:ind w:firstLine="709"/>
        <w:jc w:val="both"/>
        <w:rPr>
          <w:rFonts w:ascii="Times New Roman" w:hAnsi="Times New Roman"/>
          <w:bCs/>
          <w:iCs/>
          <w:sz w:val="24"/>
          <w:szCs w:val="24"/>
        </w:rPr>
      </w:pPr>
      <w:r w:rsidRPr="00B848CD">
        <w:rPr>
          <w:rFonts w:ascii="Times New Roman" w:hAnsi="Times New Roman"/>
          <w:bCs/>
          <w:iCs/>
          <w:sz w:val="24"/>
          <w:szCs w:val="24"/>
        </w:rPr>
        <w:t>«Портфель свидетельств (портфолио)» – это коллекция индивидуальных образовательных достижений, выраженная в  различных материалах, которые показывают результаты обучения (общие и профессиональные компетенции). Оценка тех или иных достижений (свидетельств), входящих в портфолио, является как качественной, так и количественной. Различают следующие виды свидетельств оценки компетенций:</w:t>
      </w:r>
    </w:p>
    <w:p w:rsidR="009B7F12" w:rsidRPr="00B848CD" w:rsidRDefault="009B7F12" w:rsidP="00593C50">
      <w:pPr>
        <w:spacing w:after="0" w:line="240" w:lineRule="auto"/>
        <w:ind w:firstLine="709"/>
        <w:jc w:val="both"/>
        <w:rPr>
          <w:rFonts w:ascii="Times New Roman" w:hAnsi="Times New Roman"/>
          <w:bCs/>
          <w:iCs/>
          <w:sz w:val="24"/>
          <w:szCs w:val="24"/>
        </w:rPr>
      </w:pPr>
      <w:r w:rsidRPr="00B848CD">
        <w:rPr>
          <w:rFonts w:ascii="Times New Roman" w:hAnsi="Times New Roman"/>
          <w:bCs/>
          <w:iCs/>
          <w:sz w:val="24"/>
          <w:szCs w:val="24"/>
          <w:u w:val="single"/>
        </w:rPr>
        <w:t>Обязательные:</w:t>
      </w:r>
      <w:r w:rsidRPr="00B848CD">
        <w:rPr>
          <w:rFonts w:ascii="Times New Roman" w:hAnsi="Times New Roman"/>
          <w:bCs/>
          <w:iCs/>
          <w:sz w:val="24"/>
          <w:szCs w:val="24"/>
        </w:rPr>
        <w:t xml:space="preserve"> дневники практики и др. </w:t>
      </w:r>
    </w:p>
    <w:p w:rsidR="009B7F12" w:rsidRPr="00B848CD" w:rsidRDefault="009B7F12" w:rsidP="00593C50">
      <w:pPr>
        <w:spacing w:after="0" w:line="240" w:lineRule="auto"/>
        <w:ind w:firstLine="709"/>
        <w:jc w:val="both"/>
        <w:rPr>
          <w:rFonts w:ascii="Times New Roman" w:hAnsi="Times New Roman"/>
          <w:bCs/>
          <w:iCs/>
          <w:sz w:val="24"/>
          <w:szCs w:val="24"/>
        </w:rPr>
      </w:pPr>
      <w:r w:rsidRPr="00B848CD">
        <w:rPr>
          <w:rFonts w:ascii="Times New Roman" w:hAnsi="Times New Roman"/>
          <w:bCs/>
          <w:iCs/>
          <w:sz w:val="24"/>
          <w:szCs w:val="24"/>
          <w:u w:val="single"/>
        </w:rPr>
        <w:t>Вариативные:</w:t>
      </w:r>
      <w:r w:rsidRPr="00B848CD">
        <w:rPr>
          <w:rFonts w:ascii="Times New Roman" w:hAnsi="Times New Roman"/>
          <w:bCs/>
          <w:iCs/>
          <w:sz w:val="24"/>
          <w:szCs w:val="24"/>
        </w:rPr>
        <w:t xml:space="preserve"> дипломы, грамоты олимпиад или конкурсов, удостоверения или сертификаты о получении дополнительных образовательных навыков в кружках, секциях или курсах; отчет по исследовательским работам и рефераты, работы технического творчества, модели, макеты, приборы, работы по искусству; документальное фиксирование творческой активности: участие в студенческих театрах, концертах; отзывы педагогов о различных видах деятельности.</w:t>
      </w:r>
    </w:p>
    <w:p w:rsidR="009B7F12" w:rsidRPr="00B848CD" w:rsidRDefault="009B7F12" w:rsidP="00593C50">
      <w:pPr>
        <w:spacing w:after="0" w:line="240" w:lineRule="auto"/>
        <w:ind w:firstLine="709"/>
        <w:jc w:val="both"/>
        <w:rPr>
          <w:rFonts w:ascii="Times New Roman" w:hAnsi="Times New Roman"/>
          <w:bCs/>
          <w:iCs/>
          <w:sz w:val="24"/>
          <w:szCs w:val="24"/>
        </w:rPr>
      </w:pPr>
      <w:r w:rsidRPr="00B848CD">
        <w:rPr>
          <w:rFonts w:ascii="Times New Roman" w:hAnsi="Times New Roman"/>
          <w:bCs/>
          <w:iCs/>
          <w:sz w:val="24"/>
          <w:szCs w:val="24"/>
        </w:rPr>
        <w:t>Одно свидетельство может служить подтверждением сформированности 1-3 общих или профессиональных компетенций.</w:t>
      </w:r>
    </w:p>
    <w:p w:rsidR="009B7F12" w:rsidRPr="00B848CD" w:rsidRDefault="009B7F12" w:rsidP="00593C50">
      <w:pPr>
        <w:spacing w:after="0" w:line="240" w:lineRule="auto"/>
        <w:ind w:firstLine="709"/>
        <w:jc w:val="both"/>
        <w:rPr>
          <w:rFonts w:ascii="Times New Roman" w:hAnsi="Times New Roman"/>
          <w:b/>
          <w:caps/>
          <w:sz w:val="24"/>
          <w:szCs w:val="24"/>
        </w:rPr>
      </w:pPr>
      <w:r w:rsidRPr="00B848CD">
        <w:rPr>
          <w:rFonts w:ascii="Times New Roman" w:hAnsi="Times New Roman"/>
          <w:b/>
          <w:caps/>
          <w:sz w:val="24"/>
          <w:szCs w:val="24"/>
        </w:rPr>
        <w:t xml:space="preserve">5.2. </w:t>
      </w:r>
      <w:r w:rsidRPr="00B848CD">
        <w:rPr>
          <w:rFonts w:ascii="Times New Roman" w:hAnsi="Times New Roman"/>
          <w:b/>
          <w:sz w:val="24"/>
          <w:szCs w:val="24"/>
        </w:rPr>
        <w:t>Требования к портфолио</w:t>
      </w:r>
    </w:p>
    <w:p w:rsidR="009B7F12" w:rsidRPr="00B848CD" w:rsidRDefault="009B7F12" w:rsidP="00593C50">
      <w:pPr>
        <w:spacing w:after="0" w:line="240" w:lineRule="auto"/>
        <w:ind w:firstLine="709"/>
        <w:jc w:val="both"/>
        <w:rPr>
          <w:rFonts w:ascii="Times New Roman" w:hAnsi="Times New Roman"/>
          <w:i/>
          <w:sz w:val="24"/>
          <w:szCs w:val="24"/>
        </w:rPr>
      </w:pPr>
      <w:r w:rsidRPr="00B848CD">
        <w:rPr>
          <w:rFonts w:ascii="Times New Roman" w:hAnsi="Times New Roman"/>
          <w:sz w:val="24"/>
          <w:szCs w:val="24"/>
        </w:rPr>
        <w:t>Тип портфолио ________________________</w:t>
      </w:r>
      <w:r w:rsidRPr="00B848CD">
        <w:rPr>
          <w:rFonts w:ascii="Times New Roman" w:hAnsi="Times New Roman"/>
          <w:i/>
          <w:sz w:val="24"/>
          <w:szCs w:val="24"/>
        </w:rPr>
        <w:t>(портфолио документов, портфолио работ, рефлексивный портфолио, смешанный тип портфолио)</w:t>
      </w:r>
    </w:p>
    <w:p w:rsidR="009B7F12" w:rsidRPr="00B848CD" w:rsidRDefault="009B7F12" w:rsidP="00593C50">
      <w:pPr>
        <w:pBdr>
          <w:bottom w:val="single" w:sz="12" w:space="1" w:color="auto"/>
        </w:pBdr>
        <w:spacing w:after="0" w:line="240" w:lineRule="auto"/>
        <w:ind w:firstLine="709"/>
        <w:jc w:val="both"/>
        <w:rPr>
          <w:rFonts w:ascii="Times New Roman" w:hAnsi="Times New Roman"/>
          <w:sz w:val="24"/>
          <w:szCs w:val="24"/>
        </w:rPr>
      </w:pPr>
      <w:r w:rsidRPr="00B848CD">
        <w:rPr>
          <w:rFonts w:ascii="Times New Roman" w:hAnsi="Times New Roman"/>
          <w:sz w:val="24"/>
          <w:szCs w:val="24"/>
        </w:rPr>
        <w:t>Общие компетенции, для проверки которых используется портфолио:</w:t>
      </w:r>
    </w:p>
    <w:p w:rsidR="009B7F12" w:rsidRPr="00B848CD" w:rsidRDefault="009B7F12" w:rsidP="00593C50">
      <w:pPr>
        <w:spacing w:after="0" w:line="240" w:lineRule="auto"/>
        <w:ind w:firstLine="709"/>
        <w:jc w:val="both"/>
        <w:rPr>
          <w:rFonts w:ascii="Times New Roman" w:hAnsi="Times New Roman"/>
          <w:bCs/>
          <w:iCs/>
          <w:sz w:val="24"/>
          <w:szCs w:val="24"/>
        </w:rPr>
      </w:pPr>
      <w:r w:rsidRPr="00B848CD">
        <w:rPr>
          <w:rFonts w:ascii="Times New Roman" w:hAnsi="Times New Roman"/>
          <w:sz w:val="24"/>
          <w:szCs w:val="24"/>
        </w:rPr>
        <w:t xml:space="preserve">Профессиональные компетенции, для проверки которых используется портфолио (если есть такие):_________________________ </w:t>
      </w:r>
    </w:p>
    <w:p w:rsidR="009B7F12" w:rsidRPr="00B848CD" w:rsidRDefault="009B7F12" w:rsidP="00593C50">
      <w:pPr>
        <w:spacing w:after="0" w:line="240" w:lineRule="auto"/>
        <w:ind w:firstLine="709"/>
        <w:jc w:val="both"/>
        <w:rPr>
          <w:rFonts w:ascii="Times New Roman" w:hAnsi="Times New Roman"/>
          <w:bCs/>
          <w:iCs/>
          <w:sz w:val="24"/>
          <w:szCs w:val="24"/>
        </w:rPr>
      </w:pPr>
      <w:r w:rsidRPr="00B848CD">
        <w:rPr>
          <w:rFonts w:ascii="Times New Roman" w:hAnsi="Times New Roman"/>
          <w:bCs/>
          <w:iCs/>
          <w:sz w:val="24"/>
          <w:szCs w:val="24"/>
        </w:rPr>
        <w:t>Требования к качественному и количественному  составу «портфолио»:</w:t>
      </w:r>
    </w:p>
    <w:tbl>
      <w:tblPr>
        <w:tblpPr w:leftFromText="180" w:rightFromText="180" w:vertAnchor="text" w:horzAnchor="margin" w:tblpX="-601" w:tblpY="529"/>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4812"/>
        <w:gridCol w:w="3420"/>
      </w:tblGrid>
      <w:tr w:rsidR="009B7F12" w:rsidRPr="00B848CD" w:rsidTr="006F5408">
        <w:tc>
          <w:tcPr>
            <w:tcW w:w="2268" w:type="dxa"/>
            <w:vMerge w:val="restart"/>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rPr>
            </w:pPr>
            <w:r w:rsidRPr="00B848CD">
              <w:rPr>
                <w:rFonts w:ascii="Times New Roman" w:hAnsi="Times New Roman"/>
                <w:bCs/>
                <w:iCs/>
                <w:sz w:val="24"/>
                <w:szCs w:val="24"/>
              </w:rPr>
              <w:t>№ компетенции</w:t>
            </w:r>
          </w:p>
        </w:tc>
        <w:tc>
          <w:tcPr>
            <w:tcW w:w="8232" w:type="dxa"/>
            <w:gridSpan w:val="2"/>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center"/>
              <w:rPr>
                <w:rFonts w:ascii="Times New Roman" w:hAnsi="Times New Roman"/>
                <w:bCs/>
                <w:iCs/>
                <w:sz w:val="24"/>
                <w:szCs w:val="24"/>
              </w:rPr>
            </w:pPr>
            <w:r w:rsidRPr="00B848CD">
              <w:rPr>
                <w:rFonts w:ascii="Times New Roman" w:hAnsi="Times New Roman"/>
                <w:bCs/>
                <w:iCs/>
                <w:sz w:val="24"/>
                <w:szCs w:val="24"/>
              </w:rPr>
              <w:t>Свидетельства</w:t>
            </w:r>
          </w:p>
        </w:tc>
      </w:tr>
      <w:tr w:rsidR="009B7F12" w:rsidRPr="00B848CD" w:rsidTr="006F5408">
        <w:tc>
          <w:tcPr>
            <w:tcW w:w="2268" w:type="dxa"/>
            <w:vMerge/>
            <w:tcBorders>
              <w:top w:val="single" w:sz="4" w:space="0" w:color="auto"/>
              <w:left w:val="single" w:sz="4" w:space="0" w:color="auto"/>
              <w:bottom w:val="single" w:sz="4" w:space="0" w:color="auto"/>
              <w:right w:val="single" w:sz="4" w:space="0" w:color="auto"/>
            </w:tcBorders>
            <w:vAlign w:val="center"/>
            <w:hideMark/>
          </w:tcPr>
          <w:p w:rsidR="009B7F12" w:rsidRPr="00B848CD" w:rsidRDefault="009B7F12" w:rsidP="00593C50">
            <w:pPr>
              <w:spacing w:after="0" w:line="240" w:lineRule="auto"/>
              <w:rPr>
                <w:rFonts w:ascii="Times New Roman" w:hAnsi="Times New Roman"/>
                <w:bCs/>
                <w:iCs/>
                <w:sz w:val="24"/>
                <w:szCs w:val="24"/>
              </w:rPr>
            </w:pPr>
          </w:p>
        </w:tc>
        <w:tc>
          <w:tcPr>
            <w:tcW w:w="4812"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center"/>
              <w:rPr>
                <w:rFonts w:ascii="Times New Roman" w:hAnsi="Times New Roman"/>
                <w:bCs/>
                <w:iCs/>
                <w:sz w:val="24"/>
                <w:szCs w:val="24"/>
              </w:rPr>
            </w:pPr>
            <w:r w:rsidRPr="00B848CD">
              <w:rPr>
                <w:rFonts w:ascii="Times New Roman" w:hAnsi="Times New Roman"/>
                <w:bCs/>
                <w:iCs/>
                <w:sz w:val="24"/>
                <w:szCs w:val="24"/>
              </w:rPr>
              <w:t>Обязательные</w:t>
            </w:r>
          </w:p>
        </w:tc>
        <w:tc>
          <w:tcPr>
            <w:tcW w:w="3420"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center"/>
              <w:rPr>
                <w:rFonts w:ascii="Times New Roman" w:hAnsi="Times New Roman"/>
                <w:bCs/>
                <w:iCs/>
                <w:sz w:val="24"/>
                <w:szCs w:val="24"/>
              </w:rPr>
            </w:pPr>
            <w:r w:rsidRPr="00B848CD">
              <w:rPr>
                <w:rFonts w:ascii="Times New Roman" w:hAnsi="Times New Roman"/>
                <w:bCs/>
                <w:iCs/>
                <w:sz w:val="24"/>
                <w:szCs w:val="24"/>
              </w:rPr>
              <w:t>Вариативные</w:t>
            </w:r>
          </w:p>
        </w:tc>
      </w:tr>
      <w:tr w:rsidR="009B7F12" w:rsidRPr="00B848CD" w:rsidTr="006F5408">
        <w:tc>
          <w:tcPr>
            <w:tcW w:w="2268"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rPr>
            </w:pPr>
            <w:r w:rsidRPr="00B848CD">
              <w:rPr>
                <w:rFonts w:ascii="Times New Roman" w:hAnsi="Times New Roman"/>
                <w:bCs/>
                <w:iCs/>
                <w:sz w:val="24"/>
                <w:szCs w:val="24"/>
              </w:rPr>
              <w:t>ПК 1.1</w:t>
            </w:r>
          </w:p>
        </w:tc>
        <w:tc>
          <w:tcPr>
            <w:tcW w:w="4812"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rPr>
            </w:pPr>
            <w:r w:rsidRPr="00B848CD">
              <w:rPr>
                <w:rFonts w:ascii="Times New Roman" w:hAnsi="Times New Roman"/>
                <w:bCs/>
                <w:iCs/>
                <w:sz w:val="24"/>
                <w:szCs w:val="24"/>
              </w:rPr>
              <w:t xml:space="preserve">Дневник практики, отзывы руководителей </w:t>
            </w:r>
            <w:r w:rsidRPr="00B848CD">
              <w:rPr>
                <w:rFonts w:ascii="Times New Roman" w:hAnsi="Times New Roman"/>
                <w:bCs/>
                <w:iCs/>
                <w:sz w:val="24"/>
                <w:szCs w:val="24"/>
              </w:rPr>
              <w:lastRenderedPageBreak/>
              <w:t>практики</w:t>
            </w:r>
          </w:p>
        </w:tc>
        <w:tc>
          <w:tcPr>
            <w:tcW w:w="3420" w:type="dxa"/>
            <w:tcBorders>
              <w:top w:val="single" w:sz="4" w:space="0" w:color="auto"/>
              <w:left w:val="single" w:sz="4" w:space="0" w:color="auto"/>
              <w:bottom w:val="single" w:sz="4" w:space="0" w:color="auto"/>
              <w:right w:val="single" w:sz="4" w:space="0" w:color="auto"/>
            </w:tcBorders>
          </w:tcPr>
          <w:p w:rsidR="009B7F12" w:rsidRPr="00B848CD" w:rsidRDefault="009B7F12" w:rsidP="00593C50">
            <w:pPr>
              <w:spacing w:after="0" w:line="240" w:lineRule="auto"/>
              <w:jc w:val="both"/>
              <w:rPr>
                <w:rFonts w:ascii="Times New Roman" w:hAnsi="Times New Roman"/>
                <w:bCs/>
                <w:iCs/>
                <w:sz w:val="24"/>
                <w:szCs w:val="24"/>
              </w:rPr>
            </w:pPr>
          </w:p>
        </w:tc>
      </w:tr>
      <w:tr w:rsidR="009B7F12" w:rsidRPr="00B848CD" w:rsidTr="006F5408">
        <w:tc>
          <w:tcPr>
            <w:tcW w:w="2268"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lang w:val="en-US"/>
              </w:rPr>
            </w:pPr>
            <w:r w:rsidRPr="00B848CD">
              <w:rPr>
                <w:rFonts w:ascii="Times New Roman" w:hAnsi="Times New Roman"/>
                <w:bCs/>
                <w:iCs/>
                <w:sz w:val="24"/>
                <w:szCs w:val="24"/>
              </w:rPr>
              <w:lastRenderedPageBreak/>
              <w:t xml:space="preserve">ПК </w:t>
            </w:r>
            <w:r w:rsidRPr="00B848CD">
              <w:rPr>
                <w:rFonts w:ascii="Times New Roman" w:hAnsi="Times New Roman"/>
                <w:bCs/>
                <w:iCs/>
                <w:sz w:val="24"/>
                <w:szCs w:val="24"/>
                <w:lang w:val="en-US"/>
              </w:rPr>
              <w:t>n</w:t>
            </w:r>
          </w:p>
        </w:tc>
        <w:tc>
          <w:tcPr>
            <w:tcW w:w="4812"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rPr>
            </w:pPr>
            <w:r w:rsidRPr="00B848CD">
              <w:rPr>
                <w:rFonts w:ascii="Times New Roman" w:hAnsi="Times New Roman"/>
                <w:bCs/>
                <w:iCs/>
                <w:sz w:val="24"/>
                <w:szCs w:val="24"/>
              </w:rPr>
              <w:t>Дневник практики, отзывы руководителей практики</w:t>
            </w:r>
          </w:p>
        </w:tc>
        <w:tc>
          <w:tcPr>
            <w:tcW w:w="3420" w:type="dxa"/>
            <w:tcBorders>
              <w:top w:val="single" w:sz="4" w:space="0" w:color="auto"/>
              <w:left w:val="single" w:sz="4" w:space="0" w:color="auto"/>
              <w:bottom w:val="single" w:sz="4" w:space="0" w:color="auto"/>
              <w:right w:val="single" w:sz="4" w:space="0" w:color="auto"/>
            </w:tcBorders>
          </w:tcPr>
          <w:p w:rsidR="009B7F12" w:rsidRPr="00B848CD" w:rsidRDefault="009B7F12" w:rsidP="00593C50">
            <w:pPr>
              <w:spacing w:after="0" w:line="240" w:lineRule="auto"/>
              <w:jc w:val="both"/>
              <w:rPr>
                <w:rFonts w:ascii="Times New Roman" w:hAnsi="Times New Roman"/>
                <w:bCs/>
                <w:iCs/>
                <w:sz w:val="24"/>
                <w:szCs w:val="24"/>
              </w:rPr>
            </w:pPr>
          </w:p>
        </w:tc>
      </w:tr>
      <w:tr w:rsidR="009B7F12" w:rsidRPr="00B848CD" w:rsidTr="006F5408">
        <w:tc>
          <w:tcPr>
            <w:tcW w:w="2268"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rPr>
            </w:pPr>
            <w:r w:rsidRPr="00B848CD">
              <w:rPr>
                <w:rFonts w:ascii="Times New Roman" w:hAnsi="Times New Roman"/>
                <w:bCs/>
                <w:iCs/>
                <w:sz w:val="24"/>
                <w:szCs w:val="24"/>
              </w:rPr>
              <w:t xml:space="preserve">ОК </w:t>
            </w:r>
          </w:p>
        </w:tc>
        <w:tc>
          <w:tcPr>
            <w:tcW w:w="4812"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rPr>
            </w:pPr>
            <w:r w:rsidRPr="00B848CD">
              <w:rPr>
                <w:rFonts w:ascii="Times New Roman" w:hAnsi="Times New Roman"/>
                <w:bCs/>
                <w:iCs/>
                <w:sz w:val="24"/>
                <w:szCs w:val="24"/>
              </w:rPr>
              <w:t>Дневник практики, отзывы руководителей практики, отзыв на письменную экзаменационную работу.</w:t>
            </w:r>
          </w:p>
        </w:tc>
        <w:tc>
          <w:tcPr>
            <w:tcW w:w="3420" w:type="dxa"/>
            <w:tcBorders>
              <w:top w:val="single" w:sz="4" w:space="0" w:color="auto"/>
              <w:left w:val="single" w:sz="4" w:space="0" w:color="auto"/>
              <w:bottom w:val="single" w:sz="4" w:space="0" w:color="auto"/>
              <w:right w:val="single" w:sz="4" w:space="0" w:color="auto"/>
            </w:tcBorders>
            <w:hideMark/>
          </w:tcPr>
          <w:p w:rsidR="009B7F12" w:rsidRPr="00B848CD" w:rsidRDefault="009B7F12" w:rsidP="00593C50">
            <w:pPr>
              <w:spacing w:after="0" w:line="240" w:lineRule="auto"/>
              <w:jc w:val="both"/>
              <w:rPr>
                <w:rFonts w:ascii="Times New Roman" w:hAnsi="Times New Roman"/>
                <w:bCs/>
                <w:iCs/>
                <w:sz w:val="24"/>
                <w:szCs w:val="24"/>
              </w:rPr>
            </w:pPr>
            <w:r w:rsidRPr="00B848CD">
              <w:rPr>
                <w:rFonts w:ascii="Times New Roman" w:hAnsi="Times New Roman"/>
                <w:bCs/>
                <w:iCs/>
                <w:sz w:val="24"/>
                <w:szCs w:val="24"/>
              </w:rPr>
              <w:t>Не менее одного свидетельства на каждую общую компетенцию</w:t>
            </w:r>
          </w:p>
        </w:tc>
      </w:tr>
    </w:tbl>
    <w:p w:rsidR="00F31883" w:rsidRPr="00A936D4" w:rsidRDefault="00F31883" w:rsidP="00593C50">
      <w:pPr>
        <w:spacing w:after="0" w:line="240" w:lineRule="auto"/>
        <w:jc w:val="both"/>
        <w:rPr>
          <w:rFonts w:ascii="Times New Roman" w:hAnsi="Times New Roman" w:cs="Times New Roman"/>
          <w:b/>
          <w:bCs/>
        </w:rPr>
      </w:pPr>
    </w:p>
    <w:p w:rsidR="00F31883" w:rsidRDefault="00F31883" w:rsidP="00593C50">
      <w:pPr>
        <w:spacing w:after="0" w:line="240" w:lineRule="auto"/>
        <w:jc w:val="both"/>
        <w:rPr>
          <w:rFonts w:ascii="Times New Roman" w:hAnsi="Times New Roman" w:cs="Times New Roman"/>
          <w:b/>
          <w:bCs/>
        </w:rPr>
      </w:pPr>
    </w:p>
    <w:p w:rsidR="00EC5D18" w:rsidRDefault="00EC5D18" w:rsidP="00593C50">
      <w:pPr>
        <w:pStyle w:val="21"/>
        <w:tabs>
          <w:tab w:val="left" w:pos="284"/>
        </w:tabs>
        <w:spacing w:line="240" w:lineRule="auto"/>
        <w:ind w:firstLine="0"/>
        <w:jc w:val="left"/>
        <w:rPr>
          <w:rFonts w:ascii="Times New Roman" w:hAnsi="Times New Roman"/>
          <w:b/>
          <w:bCs/>
          <w:i/>
          <w:color w:val="FF0000"/>
          <w:sz w:val="24"/>
          <w:szCs w:val="24"/>
        </w:rPr>
      </w:pPr>
    </w:p>
    <w:p w:rsidR="00F45A6E" w:rsidRDefault="00F45A6E" w:rsidP="00593C50">
      <w:pPr>
        <w:widowControl w:val="0"/>
        <w:shd w:val="clear" w:color="auto" w:fill="FFFFFF"/>
        <w:tabs>
          <w:tab w:val="left" w:pos="360"/>
          <w:tab w:val="left" w:pos="422"/>
        </w:tabs>
        <w:autoSpaceDE w:val="0"/>
        <w:autoSpaceDN w:val="0"/>
        <w:adjustRightInd w:val="0"/>
        <w:spacing w:after="0" w:line="240" w:lineRule="auto"/>
        <w:ind w:firstLine="709"/>
        <w:jc w:val="center"/>
        <w:rPr>
          <w:rFonts w:ascii="Times New Roman" w:hAnsi="Times New Roman"/>
          <w:b/>
          <w:sz w:val="24"/>
          <w:szCs w:val="24"/>
        </w:rPr>
      </w:pPr>
    </w:p>
    <w:p w:rsidR="00593C50" w:rsidRDefault="00593C50">
      <w:pPr>
        <w:widowControl w:val="0"/>
        <w:shd w:val="clear" w:color="auto" w:fill="FFFFFF"/>
        <w:tabs>
          <w:tab w:val="left" w:pos="360"/>
          <w:tab w:val="left" w:pos="422"/>
        </w:tabs>
        <w:autoSpaceDE w:val="0"/>
        <w:autoSpaceDN w:val="0"/>
        <w:adjustRightInd w:val="0"/>
        <w:spacing w:after="0" w:line="240" w:lineRule="auto"/>
        <w:ind w:firstLine="709"/>
        <w:jc w:val="center"/>
        <w:rPr>
          <w:rFonts w:ascii="Times New Roman" w:hAnsi="Times New Roman"/>
          <w:b/>
          <w:sz w:val="24"/>
          <w:szCs w:val="24"/>
        </w:rPr>
      </w:pPr>
    </w:p>
    <w:sectPr w:rsidR="00593C50" w:rsidSect="00802F24">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E9B" w:rsidRDefault="00291E9B" w:rsidP="00111179">
      <w:pPr>
        <w:spacing w:after="0" w:line="240" w:lineRule="auto"/>
      </w:pPr>
      <w:r>
        <w:separator/>
      </w:r>
    </w:p>
  </w:endnote>
  <w:endnote w:type="continuationSeparator" w:id="1">
    <w:p w:rsidR="00291E9B" w:rsidRDefault="00291E9B" w:rsidP="00111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MingLiU_HKSCS">
    <w:panose1 w:val="02020500000000000000"/>
    <w:charset w:val="88"/>
    <w:family w:val="roman"/>
    <w:pitch w:val="variable"/>
    <w:sig w:usb0="A00002FF" w:usb1="38CFFCFA" w:usb2="00000016" w:usb3="00000000" w:csb0="00100001"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E9B" w:rsidRDefault="00291E9B" w:rsidP="00111179">
      <w:pPr>
        <w:spacing w:after="0" w:line="240" w:lineRule="auto"/>
      </w:pPr>
      <w:r>
        <w:separator/>
      </w:r>
    </w:p>
  </w:footnote>
  <w:footnote w:type="continuationSeparator" w:id="1">
    <w:p w:rsidR="00291E9B" w:rsidRDefault="00291E9B" w:rsidP="001111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360"/>
        </w:tabs>
        <w:ind w:left="360" w:hanging="360"/>
      </w:pPr>
      <w:rPr>
        <w:b w:val="0"/>
        <w:sz w:val="28"/>
        <w:szCs w:val="28"/>
      </w:rPr>
    </w:lvl>
  </w:abstractNum>
  <w:abstractNum w:abstractNumId="1">
    <w:nsid w:val="00000009"/>
    <w:multiLevelType w:val="singleLevel"/>
    <w:tmpl w:val="00000009"/>
    <w:name w:val="WW8Num9"/>
    <w:lvl w:ilvl="0">
      <w:start w:val="1"/>
      <w:numFmt w:val="decimal"/>
      <w:lvlText w:val="%1."/>
      <w:lvlJc w:val="left"/>
      <w:pPr>
        <w:tabs>
          <w:tab w:val="num" w:pos="360"/>
        </w:tabs>
        <w:ind w:left="360" w:hanging="360"/>
      </w:pPr>
      <w:rPr>
        <w:b w:val="0"/>
        <w:sz w:val="28"/>
        <w:szCs w:val="28"/>
      </w:rPr>
    </w:lvl>
  </w:abstractNum>
  <w:abstractNum w:abstractNumId="2">
    <w:nsid w:val="0000000C"/>
    <w:multiLevelType w:val="singleLevel"/>
    <w:tmpl w:val="0000000C"/>
    <w:name w:val="WW8Num12"/>
    <w:lvl w:ilvl="0">
      <w:start w:val="1"/>
      <w:numFmt w:val="decimal"/>
      <w:lvlText w:val="%1."/>
      <w:lvlJc w:val="left"/>
      <w:pPr>
        <w:tabs>
          <w:tab w:val="num" w:pos="360"/>
        </w:tabs>
        <w:ind w:left="360" w:hanging="360"/>
      </w:pPr>
      <w:rPr>
        <w:b w:val="0"/>
        <w:sz w:val="28"/>
        <w:szCs w:val="28"/>
      </w:rPr>
    </w:lvl>
  </w:abstractNum>
  <w:abstractNum w:abstractNumId="3">
    <w:nsid w:val="0000000F"/>
    <w:multiLevelType w:val="singleLevel"/>
    <w:tmpl w:val="0000000F"/>
    <w:name w:val="WW8Num15"/>
    <w:lvl w:ilvl="0">
      <w:start w:val="1"/>
      <w:numFmt w:val="decimal"/>
      <w:lvlText w:val="%1."/>
      <w:lvlJc w:val="left"/>
      <w:pPr>
        <w:tabs>
          <w:tab w:val="num" w:pos="-60"/>
        </w:tabs>
        <w:ind w:left="360" w:hanging="360"/>
      </w:pPr>
    </w:lvl>
  </w:abstractNum>
  <w:abstractNum w:abstractNumId="4">
    <w:nsid w:val="031270BA"/>
    <w:multiLevelType w:val="singleLevel"/>
    <w:tmpl w:val="44665B90"/>
    <w:lvl w:ilvl="0">
      <w:start w:val="1"/>
      <w:numFmt w:val="decimal"/>
      <w:lvlText w:val="%1"/>
      <w:lvlJc w:val="left"/>
      <w:pPr>
        <w:tabs>
          <w:tab w:val="num" w:pos="786"/>
        </w:tabs>
        <w:ind w:left="786" w:hanging="360"/>
      </w:pPr>
      <w:rPr>
        <w:rFonts w:ascii="Times New Roman" w:eastAsia="Calibri" w:hAnsi="Times New Roman" w:cs="Times New Roman"/>
      </w:rPr>
    </w:lvl>
  </w:abstractNum>
  <w:abstractNum w:abstractNumId="5">
    <w:nsid w:val="04DA3ECD"/>
    <w:multiLevelType w:val="hybridMultilevel"/>
    <w:tmpl w:val="FAE49B58"/>
    <w:lvl w:ilvl="0" w:tplc="ED4ACA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6C069F"/>
    <w:multiLevelType w:val="multilevel"/>
    <w:tmpl w:val="BDE21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E369A7"/>
    <w:multiLevelType w:val="multilevel"/>
    <w:tmpl w:val="9176CDFE"/>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10E257E3"/>
    <w:multiLevelType w:val="hybridMultilevel"/>
    <w:tmpl w:val="7B642630"/>
    <w:lvl w:ilvl="0" w:tplc="A606A0E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33332D3"/>
    <w:multiLevelType w:val="hybridMultilevel"/>
    <w:tmpl w:val="8A545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116F0B"/>
    <w:multiLevelType w:val="hybridMultilevel"/>
    <w:tmpl w:val="7916B9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E405B5"/>
    <w:multiLevelType w:val="hybridMultilevel"/>
    <w:tmpl w:val="8E7A7DB6"/>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2D03BBB"/>
    <w:multiLevelType w:val="multilevel"/>
    <w:tmpl w:val="8B2C9E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254D3734"/>
    <w:multiLevelType w:val="multilevel"/>
    <w:tmpl w:val="FAECB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7D298E"/>
    <w:multiLevelType w:val="hybridMultilevel"/>
    <w:tmpl w:val="8E7A7DB6"/>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7AD4D18"/>
    <w:multiLevelType w:val="hybridMultilevel"/>
    <w:tmpl w:val="8A545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DA5B38"/>
    <w:multiLevelType w:val="hybridMultilevel"/>
    <w:tmpl w:val="4844A9E6"/>
    <w:lvl w:ilvl="0" w:tplc="8E0CCE1A">
      <w:start w:val="1"/>
      <w:numFmt w:val="decimal"/>
      <w:lvlText w:val="%1."/>
      <w:lvlJc w:val="left"/>
      <w:pPr>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13279F3"/>
    <w:multiLevelType w:val="hybridMultilevel"/>
    <w:tmpl w:val="8E7A7DB6"/>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2953F38"/>
    <w:multiLevelType w:val="hybridMultilevel"/>
    <w:tmpl w:val="376693D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5E30ECC"/>
    <w:multiLevelType w:val="singleLevel"/>
    <w:tmpl w:val="44665B90"/>
    <w:lvl w:ilvl="0">
      <w:start w:val="1"/>
      <w:numFmt w:val="decimal"/>
      <w:lvlText w:val="%1"/>
      <w:lvlJc w:val="left"/>
      <w:pPr>
        <w:tabs>
          <w:tab w:val="num" w:pos="795"/>
        </w:tabs>
        <w:ind w:left="795" w:hanging="360"/>
      </w:pPr>
      <w:rPr>
        <w:rFonts w:ascii="Times New Roman" w:eastAsia="Calibri" w:hAnsi="Times New Roman" w:cs="Times New Roman"/>
      </w:rPr>
    </w:lvl>
  </w:abstractNum>
  <w:abstractNum w:abstractNumId="20">
    <w:nsid w:val="3A894FCD"/>
    <w:multiLevelType w:val="hybridMultilevel"/>
    <w:tmpl w:val="8E7A7DB6"/>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242152B"/>
    <w:multiLevelType w:val="multilevel"/>
    <w:tmpl w:val="18E4471A"/>
    <w:lvl w:ilvl="0">
      <w:start w:val="1"/>
      <w:numFmt w:val="decimal"/>
      <w:lvlText w:val="%1."/>
      <w:lvlJc w:val="left"/>
      <w:pPr>
        <w:ind w:left="36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22">
    <w:nsid w:val="55BC4A45"/>
    <w:multiLevelType w:val="hybridMultilevel"/>
    <w:tmpl w:val="DFEC0570"/>
    <w:lvl w:ilvl="0" w:tplc="D2E2AC86">
      <w:start w:val="1"/>
      <w:numFmt w:val="decimal"/>
      <w:lvlText w:val="%1."/>
      <w:lvlJc w:val="left"/>
      <w:pPr>
        <w:ind w:left="390" w:hanging="39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6536CD8"/>
    <w:multiLevelType w:val="hybridMultilevel"/>
    <w:tmpl w:val="1BEEC4FC"/>
    <w:lvl w:ilvl="0" w:tplc="3B32396A">
      <w:start w:val="1"/>
      <w:numFmt w:val="decimal"/>
      <w:lvlText w:val="%1."/>
      <w:lvlJc w:val="left"/>
      <w:pPr>
        <w:ind w:left="1669" w:hanging="9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9817379"/>
    <w:multiLevelType w:val="multilevel"/>
    <w:tmpl w:val="82AC770E"/>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3"/>
      <w:numFmt w:val="decimal"/>
      <w:lvlText w:val="%1.%2.%3"/>
      <w:lvlJc w:val="left"/>
      <w:pPr>
        <w:ind w:left="5966"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5F917BE5"/>
    <w:multiLevelType w:val="hybridMultilevel"/>
    <w:tmpl w:val="8E7A7DB6"/>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34F1A1D"/>
    <w:multiLevelType w:val="hybridMultilevel"/>
    <w:tmpl w:val="A7DE8C7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6429E7"/>
    <w:multiLevelType w:val="hybridMultilevel"/>
    <w:tmpl w:val="8E7A7DB6"/>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51945D2"/>
    <w:multiLevelType w:val="hybridMultilevel"/>
    <w:tmpl w:val="07048546"/>
    <w:lvl w:ilvl="0" w:tplc="04190001">
      <w:start w:val="1"/>
      <w:numFmt w:val="bullet"/>
      <w:lvlText w:val=""/>
      <w:lvlJc w:val="left"/>
      <w:pPr>
        <w:ind w:left="1428" w:hanging="360"/>
      </w:pPr>
      <w:rPr>
        <w:rFonts w:ascii="Symbol" w:hAnsi="Symbol" w:hint="default"/>
      </w:rPr>
    </w:lvl>
    <w:lvl w:ilvl="1" w:tplc="679E7AEA">
      <w:numFmt w:val="bullet"/>
      <w:lvlText w:val="•"/>
      <w:lvlJc w:val="left"/>
      <w:pPr>
        <w:ind w:left="2493" w:hanging="705"/>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8DB610B"/>
    <w:multiLevelType w:val="multilevel"/>
    <w:tmpl w:val="4D0E90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3B53D8"/>
    <w:multiLevelType w:val="multilevel"/>
    <w:tmpl w:val="41A6CA64"/>
    <w:lvl w:ilvl="0">
      <w:start w:val="3"/>
      <w:numFmt w:val="decimal"/>
      <w:lvlText w:val="%1."/>
      <w:lvlJc w:val="left"/>
      <w:pPr>
        <w:ind w:left="720" w:hanging="360"/>
      </w:pPr>
      <w:rPr>
        <w:rFonts w:hint="default"/>
      </w:rPr>
    </w:lvl>
    <w:lvl w:ilvl="1">
      <w:start w:val="3"/>
      <w:numFmt w:val="decimal"/>
      <w:isLgl/>
      <w:lvlText w:val="%1.%2"/>
      <w:lvlJc w:val="left"/>
      <w:pPr>
        <w:ind w:left="1005" w:hanging="645"/>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31">
    <w:nsid w:val="6FB8428C"/>
    <w:multiLevelType w:val="singleLevel"/>
    <w:tmpl w:val="44665B90"/>
    <w:lvl w:ilvl="0">
      <w:start w:val="1"/>
      <w:numFmt w:val="decimal"/>
      <w:lvlText w:val="%1"/>
      <w:lvlJc w:val="left"/>
      <w:pPr>
        <w:tabs>
          <w:tab w:val="num" w:pos="795"/>
        </w:tabs>
        <w:ind w:left="795" w:hanging="360"/>
      </w:pPr>
      <w:rPr>
        <w:rFonts w:ascii="Times New Roman" w:eastAsia="Calibri" w:hAnsi="Times New Roman" w:cs="Times New Roman"/>
      </w:rPr>
    </w:lvl>
  </w:abstractNum>
  <w:abstractNum w:abstractNumId="32">
    <w:nsid w:val="7022064E"/>
    <w:multiLevelType w:val="hybridMultilevel"/>
    <w:tmpl w:val="13B444D8"/>
    <w:lvl w:ilvl="0" w:tplc="ED4ACA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B63130"/>
    <w:multiLevelType w:val="multilevel"/>
    <w:tmpl w:val="6D42EE88"/>
    <w:lvl w:ilvl="0">
      <w:start w:val="4"/>
      <w:numFmt w:val="decimal"/>
      <w:lvlText w:val="%1"/>
      <w:lvlJc w:val="left"/>
      <w:pPr>
        <w:ind w:left="600" w:hanging="600"/>
      </w:pPr>
      <w:rPr>
        <w:rFonts w:hint="default"/>
      </w:rPr>
    </w:lvl>
    <w:lvl w:ilvl="1">
      <w:start w:val="1"/>
      <w:numFmt w:val="decimal"/>
      <w:lvlText w:val="%1.%2"/>
      <w:lvlJc w:val="left"/>
      <w:pPr>
        <w:ind w:left="813" w:hanging="60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34">
    <w:nsid w:val="761671BE"/>
    <w:multiLevelType w:val="hybridMultilevel"/>
    <w:tmpl w:val="8A545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F963E2"/>
    <w:multiLevelType w:val="hybridMultilevel"/>
    <w:tmpl w:val="40DEDFAC"/>
    <w:lvl w:ilvl="0" w:tplc="2C6C89E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6"/>
  </w:num>
  <w:num w:numId="3">
    <w:abstractNumId w:val="29"/>
  </w:num>
  <w:num w:numId="4">
    <w:abstractNumId w:val="24"/>
  </w:num>
  <w:num w:numId="5">
    <w:abstractNumId w:val="19"/>
    <w:lvlOverride w:ilvl="0">
      <w:startOverride w:val="1"/>
    </w:lvlOverride>
  </w:num>
  <w:num w:numId="6">
    <w:abstractNumId w:val="0"/>
  </w:num>
  <w:num w:numId="7">
    <w:abstractNumId w:val="1"/>
  </w:num>
  <w:num w:numId="8">
    <w:abstractNumId w:val="2"/>
  </w:num>
  <w:num w:numId="9">
    <w:abstractNumId w:val="3"/>
  </w:num>
  <w:num w:numId="10">
    <w:abstractNumId w:val="26"/>
  </w:num>
  <w:num w:numId="11">
    <w:abstractNumId w:val="33"/>
  </w:num>
  <w:num w:numId="12">
    <w:abstractNumId w:val="15"/>
  </w:num>
  <w:num w:numId="13">
    <w:abstractNumId w:val="9"/>
  </w:num>
  <w:num w:numId="14">
    <w:abstractNumId w:val="34"/>
  </w:num>
  <w:num w:numId="15">
    <w:abstractNumId w:val="18"/>
  </w:num>
  <w:num w:numId="16">
    <w:abstractNumId w:val="4"/>
  </w:num>
  <w:num w:numId="17">
    <w:abstractNumId w:val="3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22"/>
  </w:num>
  <w:num w:numId="21">
    <w:abstractNumId w:val="2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2"/>
  </w:num>
  <w:num w:numId="33">
    <w:abstractNumId w:val="7"/>
  </w:num>
  <w:num w:numId="34">
    <w:abstractNumId w:val="5"/>
  </w:num>
  <w:num w:numId="35">
    <w:abstractNumId w:val="32"/>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D7C39"/>
    <w:rsid w:val="0000370D"/>
    <w:rsid w:val="00016723"/>
    <w:rsid w:val="00016ADF"/>
    <w:rsid w:val="00030012"/>
    <w:rsid w:val="00050C43"/>
    <w:rsid w:val="000621CB"/>
    <w:rsid w:val="0006377E"/>
    <w:rsid w:val="00063E8D"/>
    <w:rsid w:val="00066053"/>
    <w:rsid w:val="00075BCD"/>
    <w:rsid w:val="00080801"/>
    <w:rsid w:val="00091EC2"/>
    <w:rsid w:val="00094339"/>
    <w:rsid w:val="0009509F"/>
    <w:rsid w:val="0009687C"/>
    <w:rsid w:val="000A2B21"/>
    <w:rsid w:val="000A7AF1"/>
    <w:rsid w:val="000B078F"/>
    <w:rsid w:val="000C3F83"/>
    <w:rsid w:val="000C5301"/>
    <w:rsid w:val="000D09A6"/>
    <w:rsid w:val="000D47D4"/>
    <w:rsid w:val="000E14A3"/>
    <w:rsid w:val="000E7285"/>
    <w:rsid w:val="000F0B0C"/>
    <w:rsid w:val="000F3A5C"/>
    <w:rsid w:val="00106752"/>
    <w:rsid w:val="00107DA3"/>
    <w:rsid w:val="00111179"/>
    <w:rsid w:val="00120C6B"/>
    <w:rsid w:val="00123AF0"/>
    <w:rsid w:val="00125749"/>
    <w:rsid w:val="0012604F"/>
    <w:rsid w:val="00140A69"/>
    <w:rsid w:val="0014395D"/>
    <w:rsid w:val="00144D2E"/>
    <w:rsid w:val="001664AA"/>
    <w:rsid w:val="00196F61"/>
    <w:rsid w:val="001C3396"/>
    <w:rsid w:val="001C685D"/>
    <w:rsid w:val="001E2F86"/>
    <w:rsid w:val="001F35BA"/>
    <w:rsid w:val="001F7C89"/>
    <w:rsid w:val="00231AF9"/>
    <w:rsid w:val="00231F8A"/>
    <w:rsid w:val="0023693E"/>
    <w:rsid w:val="00241995"/>
    <w:rsid w:val="002531B6"/>
    <w:rsid w:val="00267FFB"/>
    <w:rsid w:val="00271036"/>
    <w:rsid w:val="002767B8"/>
    <w:rsid w:val="00283655"/>
    <w:rsid w:val="00284C60"/>
    <w:rsid w:val="00286A1A"/>
    <w:rsid w:val="00291E9B"/>
    <w:rsid w:val="00291EE0"/>
    <w:rsid w:val="002E500D"/>
    <w:rsid w:val="002E7081"/>
    <w:rsid w:val="00310983"/>
    <w:rsid w:val="0031266C"/>
    <w:rsid w:val="00315F9E"/>
    <w:rsid w:val="00321C49"/>
    <w:rsid w:val="003403EB"/>
    <w:rsid w:val="00346759"/>
    <w:rsid w:val="00365229"/>
    <w:rsid w:val="0037605E"/>
    <w:rsid w:val="003809AB"/>
    <w:rsid w:val="003A3052"/>
    <w:rsid w:val="003A4401"/>
    <w:rsid w:val="003B273A"/>
    <w:rsid w:val="003C31E4"/>
    <w:rsid w:val="003C4FF0"/>
    <w:rsid w:val="003D4A73"/>
    <w:rsid w:val="003D699D"/>
    <w:rsid w:val="003E01D1"/>
    <w:rsid w:val="003F1963"/>
    <w:rsid w:val="0040499C"/>
    <w:rsid w:val="0043387A"/>
    <w:rsid w:val="004479DC"/>
    <w:rsid w:val="00461CA7"/>
    <w:rsid w:val="0046748F"/>
    <w:rsid w:val="004902D3"/>
    <w:rsid w:val="0049117A"/>
    <w:rsid w:val="004971C7"/>
    <w:rsid w:val="004B1344"/>
    <w:rsid w:val="004B571A"/>
    <w:rsid w:val="004B7F93"/>
    <w:rsid w:val="004D55EB"/>
    <w:rsid w:val="004D574D"/>
    <w:rsid w:val="004F0963"/>
    <w:rsid w:val="004F46D7"/>
    <w:rsid w:val="00513569"/>
    <w:rsid w:val="00513B86"/>
    <w:rsid w:val="005220D3"/>
    <w:rsid w:val="00522979"/>
    <w:rsid w:val="00525AE2"/>
    <w:rsid w:val="00527A7F"/>
    <w:rsid w:val="00531FF0"/>
    <w:rsid w:val="00540280"/>
    <w:rsid w:val="00540FE2"/>
    <w:rsid w:val="00552209"/>
    <w:rsid w:val="00553665"/>
    <w:rsid w:val="00557BB2"/>
    <w:rsid w:val="0057107B"/>
    <w:rsid w:val="005806FB"/>
    <w:rsid w:val="00586946"/>
    <w:rsid w:val="00587CC7"/>
    <w:rsid w:val="00593C50"/>
    <w:rsid w:val="00596647"/>
    <w:rsid w:val="005969A7"/>
    <w:rsid w:val="005A0BF7"/>
    <w:rsid w:val="005A37D8"/>
    <w:rsid w:val="005C2552"/>
    <w:rsid w:val="005D3810"/>
    <w:rsid w:val="005D42D6"/>
    <w:rsid w:val="005D451A"/>
    <w:rsid w:val="005E53EE"/>
    <w:rsid w:val="00606009"/>
    <w:rsid w:val="006171D1"/>
    <w:rsid w:val="006177A1"/>
    <w:rsid w:val="0062203F"/>
    <w:rsid w:val="00622EA2"/>
    <w:rsid w:val="00626177"/>
    <w:rsid w:val="00627FE2"/>
    <w:rsid w:val="00634A62"/>
    <w:rsid w:val="00645C35"/>
    <w:rsid w:val="00645FF1"/>
    <w:rsid w:val="00647222"/>
    <w:rsid w:val="00676070"/>
    <w:rsid w:val="00696A33"/>
    <w:rsid w:val="006B1711"/>
    <w:rsid w:val="006C3C6B"/>
    <w:rsid w:val="006C67AC"/>
    <w:rsid w:val="006C7687"/>
    <w:rsid w:val="006D0BB6"/>
    <w:rsid w:val="006D4E2C"/>
    <w:rsid w:val="006E01C1"/>
    <w:rsid w:val="006E5408"/>
    <w:rsid w:val="006F14D4"/>
    <w:rsid w:val="006F1BBC"/>
    <w:rsid w:val="006F5408"/>
    <w:rsid w:val="007012DA"/>
    <w:rsid w:val="00726097"/>
    <w:rsid w:val="007338AE"/>
    <w:rsid w:val="0073437D"/>
    <w:rsid w:val="00740764"/>
    <w:rsid w:val="007525D7"/>
    <w:rsid w:val="00797797"/>
    <w:rsid w:val="007B045B"/>
    <w:rsid w:val="007B6ED3"/>
    <w:rsid w:val="007C0AEC"/>
    <w:rsid w:val="007E0DA7"/>
    <w:rsid w:val="007E3E01"/>
    <w:rsid w:val="008008DD"/>
    <w:rsid w:val="00802F24"/>
    <w:rsid w:val="00815454"/>
    <w:rsid w:val="00817BB6"/>
    <w:rsid w:val="00823308"/>
    <w:rsid w:val="008250C6"/>
    <w:rsid w:val="008369B4"/>
    <w:rsid w:val="00844812"/>
    <w:rsid w:val="00847EBF"/>
    <w:rsid w:val="00881369"/>
    <w:rsid w:val="008E1256"/>
    <w:rsid w:val="008E1DEA"/>
    <w:rsid w:val="008E469C"/>
    <w:rsid w:val="008E5826"/>
    <w:rsid w:val="00901307"/>
    <w:rsid w:val="009137D2"/>
    <w:rsid w:val="0091526C"/>
    <w:rsid w:val="00915E4E"/>
    <w:rsid w:val="00924743"/>
    <w:rsid w:val="009439AC"/>
    <w:rsid w:val="00960C96"/>
    <w:rsid w:val="009669B3"/>
    <w:rsid w:val="00991812"/>
    <w:rsid w:val="009B4895"/>
    <w:rsid w:val="009B7F12"/>
    <w:rsid w:val="009C0B21"/>
    <w:rsid w:val="009D4098"/>
    <w:rsid w:val="00A129A7"/>
    <w:rsid w:val="00A234E2"/>
    <w:rsid w:val="00A317FD"/>
    <w:rsid w:val="00A374B1"/>
    <w:rsid w:val="00A634FF"/>
    <w:rsid w:val="00A80D59"/>
    <w:rsid w:val="00A90919"/>
    <w:rsid w:val="00A934B2"/>
    <w:rsid w:val="00A972E2"/>
    <w:rsid w:val="00AC579D"/>
    <w:rsid w:val="00AE0112"/>
    <w:rsid w:val="00AE22DF"/>
    <w:rsid w:val="00AE7BEF"/>
    <w:rsid w:val="00AF26CF"/>
    <w:rsid w:val="00AF6083"/>
    <w:rsid w:val="00B25322"/>
    <w:rsid w:val="00B31C3B"/>
    <w:rsid w:val="00B3521D"/>
    <w:rsid w:val="00B46C4C"/>
    <w:rsid w:val="00B558F1"/>
    <w:rsid w:val="00B640D5"/>
    <w:rsid w:val="00B65A84"/>
    <w:rsid w:val="00B70499"/>
    <w:rsid w:val="00B750D5"/>
    <w:rsid w:val="00B76E79"/>
    <w:rsid w:val="00B80AFA"/>
    <w:rsid w:val="00B91E1C"/>
    <w:rsid w:val="00BB4DBC"/>
    <w:rsid w:val="00BC2FF1"/>
    <w:rsid w:val="00BD15F7"/>
    <w:rsid w:val="00BD1760"/>
    <w:rsid w:val="00BD2A15"/>
    <w:rsid w:val="00BD7C39"/>
    <w:rsid w:val="00BF7AC7"/>
    <w:rsid w:val="00C11934"/>
    <w:rsid w:val="00C167FC"/>
    <w:rsid w:val="00C201AF"/>
    <w:rsid w:val="00C252EC"/>
    <w:rsid w:val="00C25642"/>
    <w:rsid w:val="00C319E6"/>
    <w:rsid w:val="00C3238C"/>
    <w:rsid w:val="00C81DDD"/>
    <w:rsid w:val="00C97655"/>
    <w:rsid w:val="00CA5EFC"/>
    <w:rsid w:val="00CB4074"/>
    <w:rsid w:val="00CB444A"/>
    <w:rsid w:val="00CB7CAA"/>
    <w:rsid w:val="00CD1254"/>
    <w:rsid w:val="00CD769C"/>
    <w:rsid w:val="00CE3F53"/>
    <w:rsid w:val="00CF7C54"/>
    <w:rsid w:val="00D224CE"/>
    <w:rsid w:val="00D30254"/>
    <w:rsid w:val="00D3401D"/>
    <w:rsid w:val="00D41F90"/>
    <w:rsid w:val="00D514CF"/>
    <w:rsid w:val="00D720E7"/>
    <w:rsid w:val="00D81C6B"/>
    <w:rsid w:val="00D847E1"/>
    <w:rsid w:val="00DA4182"/>
    <w:rsid w:val="00DA66E7"/>
    <w:rsid w:val="00DC10AE"/>
    <w:rsid w:val="00DC1310"/>
    <w:rsid w:val="00DD259C"/>
    <w:rsid w:val="00DE3381"/>
    <w:rsid w:val="00E013F7"/>
    <w:rsid w:val="00E03E5D"/>
    <w:rsid w:val="00E11053"/>
    <w:rsid w:val="00E1355E"/>
    <w:rsid w:val="00E41D14"/>
    <w:rsid w:val="00E54351"/>
    <w:rsid w:val="00E6253B"/>
    <w:rsid w:val="00E65B2B"/>
    <w:rsid w:val="00E85932"/>
    <w:rsid w:val="00E86E71"/>
    <w:rsid w:val="00EC5D18"/>
    <w:rsid w:val="00EC7513"/>
    <w:rsid w:val="00EE1A07"/>
    <w:rsid w:val="00F141D5"/>
    <w:rsid w:val="00F277C6"/>
    <w:rsid w:val="00F31883"/>
    <w:rsid w:val="00F325AA"/>
    <w:rsid w:val="00F40A51"/>
    <w:rsid w:val="00F45A6E"/>
    <w:rsid w:val="00F531B1"/>
    <w:rsid w:val="00F60506"/>
    <w:rsid w:val="00F701C9"/>
    <w:rsid w:val="00F72BCC"/>
    <w:rsid w:val="00F822CB"/>
    <w:rsid w:val="00FC10B5"/>
    <w:rsid w:val="00FC1E4C"/>
    <w:rsid w:val="00FC4595"/>
    <w:rsid w:val="00FC4AC9"/>
    <w:rsid w:val="00FC51C5"/>
    <w:rsid w:val="00FC5D0E"/>
    <w:rsid w:val="00FE7633"/>
    <w:rsid w:val="00FF0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rules v:ext="edit">
        <o:r id="V:Rule3" type="connector" idref="#Прямая со стрелкой 3"/>
        <o:r id="V:Rule4"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310"/>
  </w:style>
  <w:style w:type="paragraph" w:styleId="1">
    <w:name w:val="heading 1"/>
    <w:basedOn w:val="a"/>
    <w:next w:val="a"/>
    <w:link w:val="10"/>
    <w:uiPriority w:val="9"/>
    <w:qFormat/>
    <w:rsid w:val="00BD7C3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qFormat/>
    <w:rsid w:val="00BD7C39"/>
    <w:pPr>
      <w:keepNext/>
      <w:spacing w:before="240" w:after="60"/>
      <w:outlineLvl w:val="1"/>
    </w:pPr>
    <w:rPr>
      <w:rFonts w:ascii="Cambria" w:eastAsia="Times New Roman" w:hAnsi="Cambria" w:cs="Times New Roman"/>
      <w:b/>
      <w:bCs/>
      <w:i/>
      <w:iCs/>
      <w:sz w:val="28"/>
      <w:szCs w:val="28"/>
      <w:lang w:eastAsia="en-US"/>
    </w:rPr>
  </w:style>
  <w:style w:type="paragraph" w:styleId="4">
    <w:name w:val="heading 4"/>
    <w:basedOn w:val="a"/>
    <w:next w:val="a"/>
    <w:link w:val="40"/>
    <w:unhideWhenUsed/>
    <w:qFormat/>
    <w:rsid w:val="00BD7C39"/>
    <w:pPr>
      <w:keepNext/>
      <w:keepLines/>
      <w:spacing w:before="200" w:after="0"/>
      <w:outlineLvl w:val="3"/>
    </w:pPr>
    <w:rPr>
      <w:rFonts w:ascii="Cambria" w:eastAsia="Times New Roman" w:hAnsi="Cambria" w:cs="Times New Roman"/>
      <w:b/>
      <w:bCs/>
      <w:i/>
      <w:iCs/>
      <w:color w:val="4F81BD"/>
      <w:lang w:eastAsia="en-US"/>
    </w:rPr>
  </w:style>
  <w:style w:type="paragraph" w:styleId="5">
    <w:name w:val="heading 5"/>
    <w:basedOn w:val="a"/>
    <w:next w:val="a"/>
    <w:link w:val="50"/>
    <w:qFormat/>
    <w:rsid w:val="00BD7C39"/>
    <w:pPr>
      <w:keepNext/>
      <w:spacing w:before="120" w:after="120" w:line="240" w:lineRule="auto"/>
      <w:jc w:val="center"/>
      <w:outlineLvl w:val="4"/>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7C3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rsid w:val="00BD7C39"/>
    <w:rPr>
      <w:rFonts w:ascii="Cambria" w:eastAsia="Times New Roman" w:hAnsi="Cambria" w:cs="Times New Roman"/>
      <w:b/>
      <w:bCs/>
      <w:i/>
      <w:iCs/>
      <w:sz w:val="28"/>
      <w:szCs w:val="28"/>
      <w:lang w:eastAsia="en-US"/>
    </w:rPr>
  </w:style>
  <w:style w:type="character" w:customStyle="1" w:styleId="40">
    <w:name w:val="Заголовок 4 Знак"/>
    <w:basedOn w:val="a0"/>
    <w:link w:val="4"/>
    <w:rsid w:val="00BD7C39"/>
    <w:rPr>
      <w:rFonts w:ascii="Cambria" w:eastAsia="Times New Roman" w:hAnsi="Cambria" w:cs="Times New Roman"/>
      <w:b/>
      <w:bCs/>
      <w:i/>
      <w:iCs/>
      <w:color w:val="4F81BD"/>
      <w:lang w:eastAsia="en-US"/>
    </w:rPr>
  </w:style>
  <w:style w:type="character" w:customStyle="1" w:styleId="50">
    <w:name w:val="Заголовок 5 Знак"/>
    <w:basedOn w:val="a0"/>
    <w:link w:val="5"/>
    <w:rsid w:val="00BD7C39"/>
    <w:rPr>
      <w:rFonts w:ascii="Times New Roman" w:eastAsia="Times New Roman" w:hAnsi="Times New Roman" w:cs="Times New Roman"/>
      <w:b/>
      <w:sz w:val="28"/>
      <w:szCs w:val="20"/>
    </w:rPr>
  </w:style>
  <w:style w:type="paragraph" w:styleId="a3">
    <w:name w:val="Body Text"/>
    <w:basedOn w:val="a"/>
    <w:link w:val="a4"/>
    <w:rsid w:val="00BD7C39"/>
    <w:pPr>
      <w:spacing w:after="0" w:line="240" w:lineRule="auto"/>
      <w:jc w:val="both"/>
    </w:pPr>
    <w:rPr>
      <w:rFonts w:ascii="Times New Roman" w:eastAsia="Times New Roman" w:hAnsi="Times New Roman" w:cs="Times New Roman"/>
      <w:kern w:val="28"/>
      <w:sz w:val="28"/>
      <w:szCs w:val="20"/>
    </w:rPr>
  </w:style>
  <w:style w:type="character" w:customStyle="1" w:styleId="a4">
    <w:name w:val="Основной текст Знак"/>
    <w:basedOn w:val="a0"/>
    <w:link w:val="a3"/>
    <w:rsid w:val="00BD7C39"/>
    <w:rPr>
      <w:rFonts w:ascii="Times New Roman" w:eastAsia="Times New Roman" w:hAnsi="Times New Roman" w:cs="Times New Roman"/>
      <w:kern w:val="28"/>
      <w:sz w:val="28"/>
      <w:szCs w:val="20"/>
    </w:rPr>
  </w:style>
  <w:style w:type="paragraph" w:styleId="a5">
    <w:name w:val="header"/>
    <w:basedOn w:val="a"/>
    <w:link w:val="a6"/>
    <w:unhideWhenUsed/>
    <w:rsid w:val="00BD7C39"/>
    <w:pPr>
      <w:tabs>
        <w:tab w:val="center" w:pos="4677"/>
        <w:tab w:val="right" w:pos="9355"/>
      </w:tabs>
      <w:spacing w:after="0" w:line="240" w:lineRule="auto"/>
    </w:pPr>
    <w:rPr>
      <w:rFonts w:ascii="Calibri" w:eastAsia="Calibri" w:hAnsi="Calibri" w:cs="Times New Roman"/>
      <w:lang w:eastAsia="en-US"/>
    </w:rPr>
  </w:style>
  <w:style w:type="character" w:customStyle="1" w:styleId="a6">
    <w:name w:val="Верхний колонтитул Знак"/>
    <w:basedOn w:val="a0"/>
    <w:link w:val="a5"/>
    <w:rsid w:val="00BD7C39"/>
    <w:rPr>
      <w:rFonts w:ascii="Calibri" w:eastAsia="Calibri" w:hAnsi="Calibri" w:cs="Times New Roman"/>
      <w:lang w:eastAsia="en-US"/>
    </w:rPr>
  </w:style>
  <w:style w:type="character" w:customStyle="1" w:styleId="a7">
    <w:name w:val="Нижний колонтитул Знак"/>
    <w:basedOn w:val="a0"/>
    <w:link w:val="a8"/>
    <w:uiPriority w:val="99"/>
    <w:semiHidden/>
    <w:rsid w:val="00BD7C39"/>
    <w:rPr>
      <w:rFonts w:ascii="Calibri" w:eastAsia="Calibri" w:hAnsi="Calibri" w:cs="Times New Roman"/>
      <w:lang w:eastAsia="en-US"/>
    </w:rPr>
  </w:style>
  <w:style w:type="paragraph" w:styleId="a8">
    <w:name w:val="footer"/>
    <w:basedOn w:val="a"/>
    <w:link w:val="a7"/>
    <w:uiPriority w:val="99"/>
    <w:semiHidden/>
    <w:unhideWhenUsed/>
    <w:rsid w:val="00BD7C39"/>
    <w:pPr>
      <w:tabs>
        <w:tab w:val="center" w:pos="4677"/>
        <w:tab w:val="right" w:pos="9355"/>
      </w:tabs>
      <w:spacing w:after="0" w:line="240" w:lineRule="auto"/>
    </w:pPr>
    <w:rPr>
      <w:rFonts w:ascii="Calibri" w:eastAsia="Calibri" w:hAnsi="Calibri" w:cs="Times New Roman"/>
      <w:lang w:eastAsia="en-US"/>
    </w:rPr>
  </w:style>
  <w:style w:type="character" w:styleId="a9">
    <w:name w:val="page number"/>
    <w:basedOn w:val="a0"/>
    <w:rsid w:val="00BD7C39"/>
    <w:rPr>
      <w:rFonts w:ascii="Times New Roman" w:hAnsi="Times New Roman"/>
      <w:dstrike w:val="0"/>
      <w:color w:val="auto"/>
      <w:sz w:val="28"/>
      <w:vertAlign w:val="baseline"/>
    </w:rPr>
  </w:style>
  <w:style w:type="paragraph" w:styleId="aa">
    <w:name w:val="Body Text Indent"/>
    <w:basedOn w:val="a"/>
    <w:link w:val="ab"/>
    <w:uiPriority w:val="99"/>
    <w:unhideWhenUsed/>
    <w:rsid w:val="00BD7C39"/>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BD7C39"/>
    <w:rPr>
      <w:rFonts w:ascii="Times New Roman" w:eastAsia="Times New Roman" w:hAnsi="Times New Roman" w:cs="Times New Roman"/>
      <w:sz w:val="24"/>
      <w:szCs w:val="24"/>
    </w:rPr>
  </w:style>
  <w:style w:type="paragraph" w:customStyle="1" w:styleId="11">
    <w:name w:val="Основной текст11"/>
    <w:basedOn w:val="a"/>
    <w:rsid w:val="00BD7C39"/>
    <w:pPr>
      <w:widowControl w:val="0"/>
      <w:shd w:val="clear" w:color="auto" w:fill="FFFFFF"/>
      <w:spacing w:after="0" w:line="0" w:lineRule="atLeast"/>
      <w:ind w:hanging="380"/>
    </w:pPr>
    <w:rPr>
      <w:rFonts w:ascii="Times New Roman" w:eastAsia="Times New Roman" w:hAnsi="Times New Roman" w:cs="Times New Roman"/>
      <w:sz w:val="27"/>
      <w:szCs w:val="27"/>
      <w:lang w:eastAsia="en-US"/>
    </w:rPr>
  </w:style>
  <w:style w:type="paragraph" w:styleId="ac">
    <w:name w:val="List Paragraph"/>
    <w:basedOn w:val="a"/>
    <w:qFormat/>
    <w:rsid w:val="00BD7C39"/>
    <w:pPr>
      <w:ind w:left="720"/>
      <w:contextualSpacing/>
    </w:pPr>
    <w:rPr>
      <w:rFonts w:ascii="Calibri" w:eastAsia="Calibri" w:hAnsi="Calibri" w:cs="Times New Roman"/>
      <w:lang w:eastAsia="en-US"/>
    </w:rPr>
  </w:style>
  <w:style w:type="paragraph" w:customStyle="1" w:styleId="Default">
    <w:name w:val="Default"/>
    <w:rsid w:val="00BD7C3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d">
    <w:name w:val="Основной текст_"/>
    <w:basedOn w:val="a0"/>
    <w:link w:val="21"/>
    <w:rsid w:val="00BD7C39"/>
    <w:rPr>
      <w:shd w:val="clear" w:color="auto" w:fill="FFFFFF"/>
    </w:rPr>
  </w:style>
  <w:style w:type="paragraph" w:customStyle="1" w:styleId="21">
    <w:name w:val="Основной текст2"/>
    <w:basedOn w:val="a"/>
    <w:link w:val="ad"/>
    <w:rsid w:val="00BD7C39"/>
    <w:pPr>
      <w:widowControl w:val="0"/>
      <w:shd w:val="clear" w:color="auto" w:fill="FFFFFF"/>
      <w:spacing w:after="0" w:line="374" w:lineRule="exact"/>
      <w:ind w:hanging="380"/>
      <w:jc w:val="both"/>
    </w:pPr>
  </w:style>
  <w:style w:type="character" w:customStyle="1" w:styleId="3">
    <w:name w:val="Основной текст 3 Знак"/>
    <w:basedOn w:val="a0"/>
    <w:link w:val="30"/>
    <w:uiPriority w:val="99"/>
    <w:semiHidden/>
    <w:rsid w:val="00BD7C39"/>
    <w:rPr>
      <w:rFonts w:ascii="Calibri" w:eastAsia="Times New Roman" w:hAnsi="Calibri" w:cs="Times New Roman"/>
      <w:sz w:val="16"/>
      <w:szCs w:val="16"/>
      <w:lang w:eastAsia="en-US"/>
    </w:rPr>
  </w:style>
  <w:style w:type="paragraph" w:styleId="30">
    <w:name w:val="Body Text 3"/>
    <w:basedOn w:val="a"/>
    <w:link w:val="3"/>
    <w:uiPriority w:val="99"/>
    <w:semiHidden/>
    <w:unhideWhenUsed/>
    <w:rsid w:val="00BD7C39"/>
    <w:pPr>
      <w:spacing w:after="120"/>
    </w:pPr>
    <w:rPr>
      <w:rFonts w:ascii="Calibri" w:eastAsia="Times New Roman" w:hAnsi="Calibri" w:cs="Times New Roman"/>
      <w:sz w:val="16"/>
      <w:szCs w:val="16"/>
      <w:lang w:eastAsia="en-US"/>
    </w:rPr>
  </w:style>
  <w:style w:type="paragraph" w:styleId="ae">
    <w:name w:val="No Spacing"/>
    <w:link w:val="af"/>
    <w:uiPriority w:val="99"/>
    <w:qFormat/>
    <w:rsid w:val="00BD7C39"/>
    <w:pPr>
      <w:spacing w:after="0" w:line="240" w:lineRule="auto"/>
    </w:pPr>
    <w:rPr>
      <w:rFonts w:ascii="Calibri" w:eastAsia="Calibri" w:hAnsi="Calibri" w:cs="Times New Roman"/>
      <w:lang w:eastAsia="en-US"/>
    </w:rPr>
  </w:style>
  <w:style w:type="character" w:customStyle="1" w:styleId="FontStyle42">
    <w:name w:val="Font Style42"/>
    <w:rsid w:val="00BD7C39"/>
    <w:rPr>
      <w:rFonts w:ascii="Times New Roman" w:hAnsi="Times New Roman" w:cs="Times New Roman"/>
      <w:sz w:val="24"/>
      <w:szCs w:val="24"/>
    </w:rPr>
  </w:style>
  <w:style w:type="paragraph" w:customStyle="1" w:styleId="Style8">
    <w:name w:val="Style8"/>
    <w:basedOn w:val="a"/>
    <w:rsid w:val="00BD7C39"/>
    <w:pPr>
      <w:widowControl w:val="0"/>
      <w:autoSpaceDE w:val="0"/>
      <w:autoSpaceDN w:val="0"/>
      <w:adjustRightInd w:val="0"/>
      <w:spacing w:after="0" w:line="317" w:lineRule="exact"/>
      <w:jc w:val="both"/>
    </w:pPr>
    <w:rPr>
      <w:rFonts w:ascii="Times New Roman" w:eastAsia="Calibri" w:hAnsi="Times New Roman" w:cs="Times New Roman"/>
      <w:sz w:val="24"/>
      <w:szCs w:val="24"/>
    </w:rPr>
  </w:style>
  <w:style w:type="paragraph" w:styleId="22">
    <w:name w:val="Body Text Indent 2"/>
    <w:basedOn w:val="a"/>
    <w:link w:val="23"/>
    <w:rsid w:val="00BD7C39"/>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BD7C39"/>
    <w:rPr>
      <w:rFonts w:ascii="Times New Roman" w:eastAsia="Times New Roman" w:hAnsi="Times New Roman" w:cs="Times New Roman"/>
      <w:sz w:val="24"/>
      <w:szCs w:val="24"/>
    </w:rPr>
  </w:style>
  <w:style w:type="character" w:customStyle="1" w:styleId="31">
    <w:name w:val="Основной шрифт абзаца3"/>
    <w:rsid w:val="00BD7C39"/>
  </w:style>
  <w:style w:type="character" w:styleId="af0">
    <w:name w:val="Hyperlink"/>
    <w:rsid w:val="00BD7C39"/>
    <w:rPr>
      <w:color w:val="000080"/>
      <w:u w:val="single"/>
    </w:rPr>
  </w:style>
  <w:style w:type="paragraph" w:styleId="af1">
    <w:name w:val="footnote text"/>
    <w:basedOn w:val="a"/>
    <w:link w:val="af2"/>
    <w:uiPriority w:val="99"/>
    <w:rsid w:val="00BD7C39"/>
    <w:pPr>
      <w:suppressAutoHyphens/>
      <w:spacing w:after="0" w:line="240" w:lineRule="auto"/>
    </w:pPr>
    <w:rPr>
      <w:rFonts w:ascii="Times New Roman" w:eastAsia="Times New Roman" w:hAnsi="Times New Roman" w:cs="Times New Roman"/>
      <w:sz w:val="20"/>
      <w:szCs w:val="20"/>
      <w:lang w:eastAsia="ar-SA"/>
    </w:rPr>
  </w:style>
  <w:style w:type="character" w:customStyle="1" w:styleId="af2">
    <w:name w:val="Текст сноски Знак"/>
    <w:basedOn w:val="a0"/>
    <w:link w:val="af1"/>
    <w:uiPriority w:val="99"/>
    <w:rsid w:val="00BD7C39"/>
    <w:rPr>
      <w:rFonts w:ascii="Times New Roman" w:eastAsia="Times New Roman" w:hAnsi="Times New Roman" w:cs="Times New Roman"/>
      <w:sz w:val="20"/>
      <w:szCs w:val="20"/>
      <w:lang w:eastAsia="ar-SA"/>
    </w:rPr>
  </w:style>
  <w:style w:type="paragraph" w:customStyle="1" w:styleId="220">
    <w:name w:val="Основной текст с отступом 22"/>
    <w:basedOn w:val="a"/>
    <w:rsid w:val="00BD7C39"/>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rsid w:val="00BD7C39"/>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af3">
    <w:name w:val="список с точками"/>
    <w:basedOn w:val="a"/>
    <w:uiPriority w:val="99"/>
    <w:rsid w:val="00BD7C39"/>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character" w:customStyle="1" w:styleId="12">
    <w:name w:val="Заголовок №1_"/>
    <w:basedOn w:val="a0"/>
    <w:link w:val="13"/>
    <w:rsid w:val="00BD7C39"/>
    <w:rPr>
      <w:rFonts w:ascii="Times New Roman" w:eastAsia="Times New Roman" w:hAnsi="Times New Roman"/>
      <w:sz w:val="27"/>
      <w:szCs w:val="27"/>
      <w:shd w:val="clear" w:color="auto" w:fill="FFFFFF"/>
    </w:rPr>
  </w:style>
  <w:style w:type="paragraph" w:customStyle="1" w:styleId="13">
    <w:name w:val="Заголовок №1"/>
    <w:basedOn w:val="a"/>
    <w:link w:val="12"/>
    <w:rsid w:val="00BD7C39"/>
    <w:pPr>
      <w:shd w:val="clear" w:color="auto" w:fill="FFFFFF"/>
      <w:spacing w:after="420" w:line="0" w:lineRule="atLeast"/>
      <w:outlineLvl w:val="0"/>
    </w:pPr>
    <w:rPr>
      <w:rFonts w:ascii="Times New Roman" w:eastAsia="Times New Roman" w:hAnsi="Times New Roman"/>
      <w:sz w:val="27"/>
      <w:szCs w:val="27"/>
    </w:rPr>
  </w:style>
  <w:style w:type="paragraph" w:customStyle="1" w:styleId="14">
    <w:name w:val="Основной текст1"/>
    <w:basedOn w:val="a"/>
    <w:rsid w:val="00BD7C39"/>
    <w:pPr>
      <w:shd w:val="clear" w:color="auto" w:fill="FFFFFF"/>
      <w:spacing w:after="1860" w:line="274" w:lineRule="exact"/>
      <w:jc w:val="center"/>
    </w:pPr>
    <w:rPr>
      <w:rFonts w:ascii="Times New Roman" w:eastAsia="Times New Roman" w:hAnsi="Times New Roman" w:cs="Times New Roman"/>
      <w:color w:val="000000"/>
      <w:sz w:val="23"/>
      <w:szCs w:val="23"/>
    </w:rPr>
  </w:style>
  <w:style w:type="paragraph" w:styleId="24">
    <w:name w:val="List 2"/>
    <w:basedOn w:val="a"/>
    <w:rsid w:val="00BD7C39"/>
    <w:pPr>
      <w:spacing w:after="0" w:line="240" w:lineRule="auto"/>
      <w:ind w:left="566" w:hanging="283"/>
      <w:contextualSpacing/>
    </w:pPr>
    <w:rPr>
      <w:rFonts w:ascii="Times New Roman" w:eastAsia="PMingLiU" w:hAnsi="Times New Roman" w:cs="Times New Roman"/>
      <w:sz w:val="24"/>
      <w:szCs w:val="24"/>
      <w:lang w:eastAsia="zh-TW"/>
    </w:rPr>
  </w:style>
  <w:style w:type="table" w:styleId="af4">
    <w:name w:val="Table Grid"/>
    <w:basedOn w:val="a1"/>
    <w:uiPriority w:val="39"/>
    <w:rsid w:val="00BD7C39"/>
    <w:pPr>
      <w:spacing w:after="0" w:line="240" w:lineRule="auto"/>
    </w:pPr>
    <w:rPr>
      <w:rFonts w:ascii="Times New Roman" w:eastAsia="Calibri" w:hAnsi="Times New Roman" w:cs="Times New Roman"/>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List"/>
    <w:basedOn w:val="a"/>
    <w:unhideWhenUsed/>
    <w:rsid w:val="00BD7C39"/>
    <w:pPr>
      <w:spacing w:after="0" w:line="240" w:lineRule="auto"/>
      <w:ind w:left="283" w:hanging="283"/>
      <w:contextualSpacing/>
    </w:pPr>
    <w:rPr>
      <w:rFonts w:ascii="Times New Roman" w:eastAsia="Times New Roman" w:hAnsi="Times New Roman" w:cs="Times New Roman"/>
      <w:sz w:val="20"/>
      <w:szCs w:val="20"/>
    </w:rPr>
  </w:style>
  <w:style w:type="paragraph" w:styleId="15">
    <w:name w:val="toc 1"/>
    <w:basedOn w:val="a"/>
    <w:next w:val="a"/>
    <w:autoRedefine/>
    <w:uiPriority w:val="39"/>
    <w:semiHidden/>
    <w:unhideWhenUsed/>
    <w:rsid w:val="00BD7C39"/>
    <w:pPr>
      <w:tabs>
        <w:tab w:val="left" w:pos="480"/>
        <w:tab w:val="right" w:leader="dot" w:pos="9344"/>
      </w:tabs>
      <w:spacing w:before="120" w:after="0" w:line="240" w:lineRule="auto"/>
      <w:ind w:left="426" w:hanging="426"/>
    </w:pPr>
    <w:rPr>
      <w:rFonts w:ascii="Calibri" w:eastAsia="Times New Roman" w:hAnsi="Calibri" w:cs="Calibri"/>
      <w:b/>
      <w:bCs/>
      <w:i/>
      <w:iCs/>
      <w:sz w:val="24"/>
      <w:szCs w:val="24"/>
    </w:rPr>
  </w:style>
  <w:style w:type="paragraph" w:styleId="af6">
    <w:name w:val="Title"/>
    <w:basedOn w:val="1"/>
    <w:next w:val="a"/>
    <w:link w:val="af7"/>
    <w:autoRedefine/>
    <w:uiPriority w:val="10"/>
    <w:qFormat/>
    <w:rsid w:val="00BD7C39"/>
    <w:pPr>
      <w:pageBreakBefore/>
      <w:pBdr>
        <w:bottom w:val="single" w:sz="8" w:space="4" w:color="4F81BD"/>
      </w:pBdr>
      <w:autoSpaceDE w:val="0"/>
      <w:autoSpaceDN w:val="0"/>
      <w:spacing w:before="0" w:after="300" w:line="240" w:lineRule="auto"/>
      <w:ind w:left="360" w:hanging="360"/>
      <w:contextualSpacing/>
      <w:jc w:val="both"/>
    </w:pPr>
    <w:rPr>
      <w:rFonts w:ascii="Times New Roman" w:hAnsi="Times New Roman"/>
      <w:bCs w:val="0"/>
      <w:spacing w:val="5"/>
      <w:kern w:val="28"/>
      <w:sz w:val="28"/>
      <w:szCs w:val="28"/>
      <w:lang w:eastAsia="ru-RU"/>
    </w:rPr>
  </w:style>
  <w:style w:type="character" w:customStyle="1" w:styleId="af7">
    <w:name w:val="Название Знак"/>
    <w:basedOn w:val="a0"/>
    <w:link w:val="af6"/>
    <w:uiPriority w:val="10"/>
    <w:rsid w:val="00BD7C39"/>
    <w:rPr>
      <w:rFonts w:ascii="Times New Roman" w:eastAsia="Times New Roman" w:hAnsi="Times New Roman" w:cs="Times New Roman"/>
      <w:b/>
      <w:spacing w:val="5"/>
      <w:kern w:val="28"/>
      <w:sz w:val="28"/>
      <w:szCs w:val="28"/>
    </w:rPr>
  </w:style>
  <w:style w:type="paragraph" w:customStyle="1" w:styleId="msolistparagraph0">
    <w:name w:val="msolistparagraph"/>
    <w:basedOn w:val="a"/>
    <w:rsid w:val="00BD7C39"/>
    <w:pPr>
      <w:ind w:left="720"/>
      <w:contextualSpacing/>
    </w:pPr>
    <w:rPr>
      <w:rFonts w:ascii="Calibri" w:eastAsia="Calibri" w:hAnsi="Calibri" w:cs="Times New Roman"/>
      <w:lang w:eastAsia="en-US"/>
    </w:rPr>
  </w:style>
  <w:style w:type="character" w:customStyle="1" w:styleId="TimesNewRoman12pt0pt">
    <w:name w:val="Основной текст + Times New Roman;12 pt;Интервал 0 pt"/>
    <w:basedOn w:val="ad"/>
    <w:rsid w:val="00A972E2"/>
    <w:rPr>
      <w:rFonts w:ascii="Times New Roman" w:eastAsia="Times New Roman" w:hAnsi="Times New Roman" w:cs="Times New Roman"/>
      <w:color w:val="000000"/>
      <w:spacing w:val="2"/>
      <w:w w:val="100"/>
      <w:position w:val="0"/>
      <w:sz w:val="24"/>
      <w:szCs w:val="24"/>
      <w:lang w:val="ru-RU"/>
    </w:rPr>
  </w:style>
  <w:style w:type="character" w:customStyle="1" w:styleId="FontStyle31">
    <w:name w:val="Font Style31"/>
    <w:basedOn w:val="a0"/>
    <w:uiPriority w:val="99"/>
    <w:rsid w:val="000A7AF1"/>
    <w:rPr>
      <w:rFonts w:ascii="Times New Roman" w:hAnsi="Times New Roman" w:cs="Times New Roman"/>
      <w:b/>
      <w:bCs/>
      <w:color w:val="000000"/>
      <w:sz w:val="22"/>
      <w:szCs w:val="22"/>
    </w:rPr>
  </w:style>
  <w:style w:type="paragraph" w:customStyle="1" w:styleId="Style1">
    <w:name w:val="Style1"/>
    <w:basedOn w:val="a"/>
    <w:uiPriority w:val="99"/>
    <w:rsid w:val="000A7AF1"/>
    <w:pPr>
      <w:widowControl w:val="0"/>
      <w:autoSpaceDE w:val="0"/>
      <w:autoSpaceDN w:val="0"/>
      <w:adjustRightInd w:val="0"/>
      <w:spacing w:after="0" w:line="269" w:lineRule="exact"/>
    </w:pPr>
    <w:rPr>
      <w:rFonts w:ascii="Times New Roman" w:hAnsi="Times New Roman" w:cs="Times New Roman"/>
      <w:sz w:val="24"/>
      <w:szCs w:val="24"/>
    </w:rPr>
  </w:style>
  <w:style w:type="paragraph" w:customStyle="1" w:styleId="Style14">
    <w:name w:val="Style14"/>
    <w:basedOn w:val="a"/>
    <w:uiPriority w:val="99"/>
    <w:rsid w:val="000A7AF1"/>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32">
    <w:name w:val="Font Style32"/>
    <w:basedOn w:val="a0"/>
    <w:uiPriority w:val="99"/>
    <w:rsid w:val="006E5408"/>
    <w:rPr>
      <w:rFonts w:ascii="Times New Roman" w:hAnsi="Times New Roman" w:cs="Times New Roman"/>
      <w:color w:val="000000"/>
      <w:sz w:val="22"/>
      <w:szCs w:val="22"/>
    </w:rPr>
  </w:style>
  <w:style w:type="paragraph" w:styleId="af8">
    <w:name w:val="Normal (Web)"/>
    <w:basedOn w:val="a"/>
    <w:uiPriority w:val="99"/>
    <w:rsid w:val="006E5408"/>
    <w:pPr>
      <w:spacing w:before="100" w:beforeAutospacing="1" w:after="100" w:afterAutospacing="1" w:line="240" w:lineRule="auto"/>
    </w:pPr>
    <w:rPr>
      <w:rFonts w:ascii="Times New Roman" w:eastAsia="Times New Roman" w:hAnsi="Times New Roman" w:cs="Times New Roman"/>
      <w:sz w:val="24"/>
      <w:szCs w:val="24"/>
    </w:rPr>
  </w:style>
  <w:style w:type="character" w:styleId="af9">
    <w:name w:val="Strong"/>
    <w:basedOn w:val="a0"/>
    <w:uiPriority w:val="22"/>
    <w:qFormat/>
    <w:rsid w:val="006E5408"/>
    <w:rPr>
      <w:b/>
      <w:bCs/>
    </w:rPr>
  </w:style>
  <w:style w:type="character" w:customStyle="1" w:styleId="af">
    <w:name w:val="Без интервала Знак"/>
    <w:basedOn w:val="a0"/>
    <w:link w:val="ae"/>
    <w:uiPriority w:val="99"/>
    <w:rsid w:val="00CD1254"/>
    <w:rPr>
      <w:rFonts w:ascii="Calibri" w:eastAsia="Calibri" w:hAnsi="Calibri" w:cs="Times New Roman"/>
      <w:lang w:eastAsia="en-US"/>
    </w:rPr>
  </w:style>
  <w:style w:type="table" w:customStyle="1" w:styleId="16">
    <w:name w:val="Сетка таблицы1"/>
    <w:basedOn w:val="a1"/>
    <w:uiPriority w:val="39"/>
    <w:rsid w:val="0062203F"/>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2E7081"/>
    <w:rPr>
      <w:rFonts w:ascii="Times New Roman" w:hAnsi="Times New Roman" w:cs="Times New Roman"/>
      <w:b/>
      <w:bCs/>
      <w:i/>
      <w:iCs/>
      <w:sz w:val="22"/>
      <w:szCs w:val="22"/>
    </w:rPr>
  </w:style>
</w:styles>
</file>

<file path=word/webSettings.xml><?xml version="1.0" encoding="utf-8"?>
<w:webSettings xmlns:r="http://schemas.openxmlformats.org/officeDocument/2006/relationships" xmlns:w="http://schemas.openxmlformats.org/wordprocessingml/2006/main">
  <w:divs>
    <w:div w:id="731853644">
      <w:bodyDiv w:val="1"/>
      <w:marLeft w:val="0"/>
      <w:marRight w:val="0"/>
      <w:marTop w:val="0"/>
      <w:marBottom w:val="0"/>
      <w:divBdr>
        <w:top w:val="none" w:sz="0" w:space="0" w:color="auto"/>
        <w:left w:val="none" w:sz="0" w:space="0" w:color="auto"/>
        <w:bottom w:val="none" w:sz="0" w:space="0" w:color="auto"/>
        <w:right w:val="none" w:sz="0" w:space="0" w:color="auto"/>
      </w:divBdr>
    </w:div>
    <w:div w:id="962273833">
      <w:bodyDiv w:val="1"/>
      <w:marLeft w:val="0"/>
      <w:marRight w:val="0"/>
      <w:marTop w:val="0"/>
      <w:marBottom w:val="0"/>
      <w:divBdr>
        <w:top w:val="none" w:sz="0" w:space="0" w:color="auto"/>
        <w:left w:val="none" w:sz="0" w:space="0" w:color="auto"/>
        <w:bottom w:val="none" w:sz="0" w:space="0" w:color="auto"/>
        <w:right w:val="none" w:sz="0" w:space="0" w:color="auto"/>
      </w:divBdr>
    </w:div>
    <w:div w:id="1090468466">
      <w:bodyDiv w:val="1"/>
      <w:marLeft w:val="0"/>
      <w:marRight w:val="0"/>
      <w:marTop w:val="0"/>
      <w:marBottom w:val="0"/>
      <w:divBdr>
        <w:top w:val="none" w:sz="0" w:space="0" w:color="auto"/>
        <w:left w:val="none" w:sz="0" w:space="0" w:color="auto"/>
        <w:bottom w:val="none" w:sz="0" w:space="0" w:color="auto"/>
        <w:right w:val="none" w:sz="0" w:space="0" w:color="auto"/>
      </w:divBdr>
    </w:div>
    <w:div w:id="1792825729">
      <w:bodyDiv w:val="1"/>
      <w:marLeft w:val="0"/>
      <w:marRight w:val="0"/>
      <w:marTop w:val="0"/>
      <w:marBottom w:val="0"/>
      <w:divBdr>
        <w:top w:val="none" w:sz="0" w:space="0" w:color="auto"/>
        <w:left w:val="none" w:sz="0" w:space="0" w:color="auto"/>
        <w:bottom w:val="none" w:sz="0" w:space="0" w:color="auto"/>
        <w:right w:val="none" w:sz="0" w:space="0" w:color="auto"/>
      </w:divBdr>
    </w:div>
    <w:div w:id="192140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C2911-1BB1-497C-89F0-FE5986BF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23</Pages>
  <Words>5923</Words>
  <Characters>33763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105</cp:revision>
  <cp:lastPrinted>2020-05-28T14:35:00Z</cp:lastPrinted>
  <dcterms:created xsi:type="dcterms:W3CDTF">2019-12-21T09:55:00Z</dcterms:created>
  <dcterms:modified xsi:type="dcterms:W3CDTF">2021-03-02T12:56:00Z</dcterms:modified>
</cp:coreProperties>
</file>