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1BF" w:rsidRDefault="00A141BF">
      <w:r>
        <w:rPr>
          <w:noProof/>
        </w:rPr>
        <w:drawing>
          <wp:inline distT="0" distB="0" distL="0" distR="0" wp14:anchorId="38410C6E" wp14:editId="3286A25E">
            <wp:extent cx="6401435" cy="8802365"/>
            <wp:effectExtent l="0" t="0" r="0" b="0"/>
            <wp:docPr id="2" name="Рисунок 2" descr="C:\Users\Зоя\Desktop\садик\тит сади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оя\Desktop\садик\тит садик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1435" cy="8802365"/>
                    </a:xfrm>
                    <a:prstGeom prst="rect">
                      <a:avLst/>
                    </a:prstGeom>
                    <a:noFill/>
                    <a:ln>
                      <a:noFill/>
                    </a:ln>
                  </pic:spPr>
                </pic:pic>
              </a:graphicData>
            </a:graphic>
          </wp:inline>
        </w:drawing>
      </w:r>
      <w:r>
        <w:br w:type="page"/>
      </w:r>
    </w:p>
    <w:tbl>
      <w:tblPr>
        <w:tblpPr w:leftFromText="180" w:rightFromText="180" w:vertAnchor="text" w:horzAnchor="margin" w:tblpXSpec="center" w:tblpY="-134"/>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9013"/>
        <w:gridCol w:w="1134"/>
      </w:tblGrid>
      <w:tr w:rsidR="004F73F9" w:rsidRPr="0095353B" w:rsidTr="004F73F9">
        <w:tc>
          <w:tcPr>
            <w:tcW w:w="769" w:type="dxa"/>
            <w:shd w:val="clear" w:color="auto" w:fill="auto"/>
          </w:tcPr>
          <w:p w:rsidR="004F73F9" w:rsidRPr="0095353B" w:rsidRDefault="004F73F9" w:rsidP="004F73F9">
            <w:pPr>
              <w:rPr>
                <w:sz w:val="20"/>
                <w:szCs w:val="20"/>
              </w:rPr>
            </w:pPr>
            <w:r w:rsidRPr="0095353B">
              <w:rPr>
                <w:sz w:val="20"/>
                <w:szCs w:val="20"/>
              </w:rPr>
              <w:lastRenderedPageBreak/>
              <w:t>№п/п</w:t>
            </w:r>
          </w:p>
        </w:tc>
        <w:tc>
          <w:tcPr>
            <w:tcW w:w="9013" w:type="dxa"/>
            <w:shd w:val="clear" w:color="auto" w:fill="auto"/>
          </w:tcPr>
          <w:p w:rsidR="004F73F9" w:rsidRPr="0095353B" w:rsidRDefault="004F73F9" w:rsidP="004F73F9">
            <w:pPr>
              <w:jc w:val="center"/>
              <w:rPr>
                <w:sz w:val="20"/>
                <w:szCs w:val="20"/>
              </w:rPr>
            </w:pPr>
            <w:r w:rsidRPr="0095353B">
              <w:rPr>
                <w:sz w:val="20"/>
                <w:szCs w:val="20"/>
              </w:rPr>
              <w:t>содержание</w:t>
            </w:r>
          </w:p>
        </w:tc>
        <w:tc>
          <w:tcPr>
            <w:tcW w:w="1134" w:type="dxa"/>
            <w:shd w:val="clear" w:color="auto" w:fill="auto"/>
          </w:tcPr>
          <w:p w:rsidR="004F73F9" w:rsidRPr="0095353B" w:rsidRDefault="004F73F9" w:rsidP="004F73F9">
            <w:pPr>
              <w:jc w:val="center"/>
              <w:rPr>
                <w:sz w:val="20"/>
                <w:szCs w:val="20"/>
              </w:rPr>
            </w:pPr>
            <w:r w:rsidRPr="0095353B">
              <w:rPr>
                <w:sz w:val="20"/>
                <w:szCs w:val="20"/>
              </w:rPr>
              <w:t>Стр.</w:t>
            </w:r>
          </w:p>
        </w:tc>
      </w:tr>
      <w:tr w:rsidR="004F73F9" w:rsidRPr="0095353B" w:rsidTr="004F73F9">
        <w:tc>
          <w:tcPr>
            <w:tcW w:w="769" w:type="dxa"/>
            <w:shd w:val="clear" w:color="auto" w:fill="auto"/>
          </w:tcPr>
          <w:p w:rsidR="004F73F9" w:rsidRPr="0095353B" w:rsidRDefault="004F73F9" w:rsidP="004F73F9">
            <w:pPr>
              <w:jc w:val="center"/>
              <w:rPr>
                <w:sz w:val="20"/>
                <w:szCs w:val="20"/>
                <w:lang w:val="en-US"/>
              </w:rPr>
            </w:pPr>
            <w:r w:rsidRPr="0095353B">
              <w:rPr>
                <w:sz w:val="20"/>
                <w:szCs w:val="20"/>
                <w:lang w:val="en-US"/>
              </w:rPr>
              <w:t>I</w:t>
            </w:r>
          </w:p>
        </w:tc>
        <w:tc>
          <w:tcPr>
            <w:tcW w:w="9013" w:type="dxa"/>
            <w:shd w:val="clear" w:color="auto" w:fill="auto"/>
          </w:tcPr>
          <w:p w:rsidR="004F73F9" w:rsidRPr="0095353B" w:rsidRDefault="004F73F9" w:rsidP="004F73F9">
            <w:pPr>
              <w:jc w:val="center"/>
              <w:rPr>
                <w:sz w:val="20"/>
                <w:szCs w:val="20"/>
              </w:rPr>
            </w:pPr>
            <w:r w:rsidRPr="0095353B">
              <w:rPr>
                <w:sz w:val="20"/>
                <w:szCs w:val="20"/>
              </w:rPr>
              <w:t>Целевой раздел</w:t>
            </w:r>
          </w:p>
        </w:tc>
        <w:tc>
          <w:tcPr>
            <w:tcW w:w="1134" w:type="dxa"/>
            <w:shd w:val="clear" w:color="auto" w:fill="auto"/>
          </w:tcPr>
          <w:p w:rsidR="004F73F9" w:rsidRPr="0095353B" w:rsidRDefault="004F73F9" w:rsidP="004F73F9">
            <w:pPr>
              <w:jc w:val="center"/>
              <w:rPr>
                <w:sz w:val="20"/>
                <w:szCs w:val="20"/>
              </w:rPr>
            </w:pPr>
            <w:r w:rsidRPr="0095353B">
              <w:rPr>
                <w:sz w:val="20"/>
                <w:szCs w:val="20"/>
              </w:rPr>
              <w:t>3</w:t>
            </w:r>
          </w:p>
        </w:tc>
      </w:tr>
      <w:tr w:rsidR="004F73F9" w:rsidRPr="0095353B" w:rsidTr="00A141BF">
        <w:trPr>
          <w:trHeight w:val="359"/>
        </w:trPr>
        <w:tc>
          <w:tcPr>
            <w:tcW w:w="769" w:type="dxa"/>
            <w:shd w:val="clear" w:color="auto" w:fill="auto"/>
          </w:tcPr>
          <w:p w:rsidR="004F73F9" w:rsidRPr="0095353B" w:rsidRDefault="004F73F9" w:rsidP="004F73F9">
            <w:pPr>
              <w:jc w:val="center"/>
              <w:rPr>
                <w:sz w:val="20"/>
                <w:szCs w:val="20"/>
              </w:rPr>
            </w:pPr>
            <w:r w:rsidRPr="0095353B">
              <w:rPr>
                <w:sz w:val="20"/>
                <w:szCs w:val="20"/>
              </w:rPr>
              <w:t>1.</w:t>
            </w:r>
          </w:p>
        </w:tc>
        <w:tc>
          <w:tcPr>
            <w:tcW w:w="9013" w:type="dxa"/>
            <w:shd w:val="clear" w:color="auto" w:fill="auto"/>
          </w:tcPr>
          <w:p w:rsidR="004F73F9" w:rsidRPr="0095353B" w:rsidRDefault="004F73F9" w:rsidP="004F73F9">
            <w:pPr>
              <w:rPr>
                <w:sz w:val="20"/>
                <w:szCs w:val="20"/>
              </w:rPr>
            </w:pPr>
            <w:r w:rsidRPr="0095353B">
              <w:rPr>
                <w:sz w:val="20"/>
                <w:szCs w:val="20"/>
              </w:rPr>
              <w:t xml:space="preserve">Пояснительная записка основной образовательной </w:t>
            </w:r>
            <w:r w:rsidR="00A141BF">
              <w:rPr>
                <w:sz w:val="20"/>
                <w:szCs w:val="20"/>
              </w:rPr>
              <w:t xml:space="preserve"> </w:t>
            </w:r>
            <w:r w:rsidRPr="0095353B">
              <w:rPr>
                <w:sz w:val="20"/>
                <w:szCs w:val="20"/>
              </w:rPr>
              <w:t xml:space="preserve">программы  дошкольного образования  </w:t>
            </w:r>
          </w:p>
        </w:tc>
        <w:tc>
          <w:tcPr>
            <w:tcW w:w="1134" w:type="dxa"/>
            <w:shd w:val="clear" w:color="auto" w:fill="auto"/>
          </w:tcPr>
          <w:p w:rsidR="004F73F9" w:rsidRPr="0095353B" w:rsidRDefault="004F73F9" w:rsidP="00A141BF">
            <w:pPr>
              <w:spacing w:after="200" w:line="276" w:lineRule="auto"/>
              <w:jc w:val="center"/>
              <w:rPr>
                <w:sz w:val="20"/>
                <w:szCs w:val="20"/>
              </w:rPr>
            </w:pPr>
            <w:r w:rsidRPr="0095353B">
              <w:rPr>
                <w:sz w:val="20"/>
                <w:szCs w:val="20"/>
              </w:rPr>
              <w:t>3</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1.1</w:t>
            </w:r>
          </w:p>
        </w:tc>
        <w:tc>
          <w:tcPr>
            <w:tcW w:w="9013" w:type="dxa"/>
            <w:shd w:val="clear" w:color="auto" w:fill="auto"/>
          </w:tcPr>
          <w:p w:rsidR="004F73F9" w:rsidRPr="0095353B" w:rsidRDefault="004F73F9" w:rsidP="004F73F9">
            <w:pPr>
              <w:rPr>
                <w:sz w:val="20"/>
                <w:szCs w:val="20"/>
              </w:rPr>
            </w:pPr>
            <w:r w:rsidRPr="0095353B">
              <w:rPr>
                <w:sz w:val="20"/>
                <w:szCs w:val="20"/>
              </w:rPr>
              <w:t>Введение</w:t>
            </w:r>
          </w:p>
        </w:tc>
        <w:tc>
          <w:tcPr>
            <w:tcW w:w="1134" w:type="dxa"/>
            <w:shd w:val="clear" w:color="auto" w:fill="auto"/>
          </w:tcPr>
          <w:p w:rsidR="004F73F9" w:rsidRPr="0095353B" w:rsidRDefault="004F73F9" w:rsidP="004F73F9">
            <w:pPr>
              <w:jc w:val="center"/>
              <w:rPr>
                <w:sz w:val="20"/>
                <w:szCs w:val="20"/>
              </w:rPr>
            </w:pPr>
            <w:r w:rsidRPr="0095353B">
              <w:rPr>
                <w:sz w:val="20"/>
                <w:szCs w:val="20"/>
              </w:rPr>
              <w:t>3</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1.2</w:t>
            </w:r>
          </w:p>
        </w:tc>
        <w:tc>
          <w:tcPr>
            <w:tcW w:w="9013" w:type="dxa"/>
            <w:shd w:val="clear" w:color="auto" w:fill="auto"/>
          </w:tcPr>
          <w:p w:rsidR="004F73F9" w:rsidRPr="0095353B" w:rsidRDefault="004F73F9" w:rsidP="004F73F9">
            <w:pPr>
              <w:rPr>
                <w:sz w:val="20"/>
                <w:szCs w:val="20"/>
              </w:rPr>
            </w:pPr>
            <w:r w:rsidRPr="0095353B">
              <w:rPr>
                <w:sz w:val="20"/>
                <w:szCs w:val="20"/>
              </w:rPr>
              <w:t>Цели и задачи реализации программы дошкольного образования</w:t>
            </w:r>
          </w:p>
        </w:tc>
        <w:tc>
          <w:tcPr>
            <w:tcW w:w="1134" w:type="dxa"/>
            <w:shd w:val="clear" w:color="auto" w:fill="auto"/>
          </w:tcPr>
          <w:p w:rsidR="004F73F9" w:rsidRPr="0095353B" w:rsidRDefault="004F73F9" w:rsidP="004F73F9">
            <w:pPr>
              <w:jc w:val="center"/>
              <w:rPr>
                <w:sz w:val="20"/>
                <w:szCs w:val="20"/>
              </w:rPr>
            </w:pPr>
            <w:r w:rsidRPr="0095353B">
              <w:rPr>
                <w:sz w:val="20"/>
                <w:szCs w:val="20"/>
              </w:rPr>
              <w:t>3</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1.3</w:t>
            </w:r>
          </w:p>
        </w:tc>
        <w:tc>
          <w:tcPr>
            <w:tcW w:w="9013" w:type="dxa"/>
            <w:shd w:val="clear" w:color="auto" w:fill="auto"/>
          </w:tcPr>
          <w:p w:rsidR="004F73F9" w:rsidRPr="0095353B" w:rsidRDefault="004F73F9" w:rsidP="004F73F9">
            <w:pPr>
              <w:rPr>
                <w:sz w:val="20"/>
                <w:szCs w:val="20"/>
              </w:rPr>
            </w:pPr>
            <w:r w:rsidRPr="0095353B">
              <w:rPr>
                <w:sz w:val="20"/>
                <w:szCs w:val="20"/>
              </w:rPr>
              <w:t>Принципы и подходы к реализации программы</w:t>
            </w:r>
          </w:p>
        </w:tc>
        <w:tc>
          <w:tcPr>
            <w:tcW w:w="1134" w:type="dxa"/>
            <w:shd w:val="clear" w:color="auto" w:fill="auto"/>
          </w:tcPr>
          <w:p w:rsidR="004F73F9" w:rsidRPr="0095353B" w:rsidRDefault="004F73F9" w:rsidP="004F73F9">
            <w:pPr>
              <w:jc w:val="center"/>
              <w:rPr>
                <w:sz w:val="20"/>
                <w:szCs w:val="20"/>
              </w:rPr>
            </w:pPr>
            <w:r>
              <w:rPr>
                <w:sz w:val="20"/>
                <w:szCs w:val="20"/>
              </w:rPr>
              <w:t>4</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1.4.</w:t>
            </w:r>
          </w:p>
        </w:tc>
        <w:tc>
          <w:tcPr>
            <w:tcW w:w="9013" w:type="dxa"/>
            <w:shd w:val="clear" w:color="auto" w:fill="auto"/>
          </w:tcPr>
          <w:p w:rsidR="004F73F9" w:rsidRPr="0073764C" w:rsidRDefault="004F73F9" w:rsidP="004F73F9">
            <w:pPr>
              <w:shd w:val="clear" w:color="auto" w:fill="FFFFFF"/>
              <w:tabs>
                <w:tab w:val="left" w:pos="653"/>
              </w:tabs>
              <w:ind w:right="18"/>
              <w:jc w:val="both"/>
              <w:rPr>
                <w:color w:val="000000"/>
                <w:spacing w:val="-27"/>
                <w:sz w:val="20"/>
                <w:szCs w:val="20"/>
              </w:rPr>
            </w:pPr>
            <w:r w:rsidRPr="0095353B">
              <w:rPr>
                <w:bCs/>
                <w:sz w:val="20"/>
                <w:szCs w:val="20"/>
              </w:rPr>
              <w:t xml:space="preserve"> Общие сведения о коллективе детей, работников.</w:t>
            </w:r>
          </w:p>
        </w:tc>
        <w:tc>
          <w:tcPr>
            <w:tcW w:w="1134" w:type="dxa"/>
            <w:shd w:val="clear" w:color="auto" w:fill="auto"/>
          </w:tcPr>
          <w:p w:rsidR="004F73F9" w:rsidRPr="0095353B" w:rsidRDefault="004F73F9" w:rsidP="004F73F9">
            <w:pPr>
              <w:jc w:val="center"/>
              <w:rPr>
                <w:sz w:val="20"/>
                <w:szCs w:val="20"/>
              </w:rPr>
            </w:pPr>
            <w:r>
              <w:rPr>
                <w:sz w:val="20"/>
                <w:szCs w:val="20"/>
              </w:rPr>
              <w:t>5</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1.5</w:t>
            </w:r>
          </w:p>
        </w:tc>
        <w:tc>
          <w:tcPr>
            <w:tcW w:w="9013" w:type="dxa"/>
            <w:shd w:val="clear" w:color="auto" w:fill="auto"/>
          </w:tcPr>
          <w:p w:rsidR="004F73F9" w:rsidRPr="0095353B" w:rsidRDefault="004F73F9" w:rsidP="004F73F9">
            <w:pPr>
              <w:rPr>
                <w:sz w:val="20"/>
                <w:szCs w:val="20"/>
              </w:rPr>
            </w:pPr>
            <w:r w:rsidRPr="0095353B">
              <w:rPr>
                <w:sz w:val="20"/>
                <w:szCs w:val="20"/>
              </w:rPr>
              <w:t>Характеристики особенностей развития детей раннего и дошкольного возраста.</w:t>
            </w:r>
          </w:p>
        </w:tc>
        <w:tc>
          <w:tcPr>
            <w:tcW w:w="1134" w:type="dxa"/>
            <w:shd w:val="clear" w:color="auto" w:fill="auto"/>
          </w:tcPr>
          <w:p w:rsidR="004F73F9" w:rsidRPr="0095353B" w:rsidRDefault="004F73F9" w:rsidP="004F73F9">
            <w:pPr>
              <w:jc w:val="center"/>
              <w:rPr>
                <w:sz w:val="20"/>
                <w:szCs w:val="20"/>
              </w:rPr>
            </w:pPr>
            <w:r>
              <w:rPr>
                <w:sz w:val="20"/>
                <w:szCs w:val="20"/>
              </w:rPr>
              <w:t>5</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w:t>
            </w:r>
          </w:p>
        </w:tc>
        <w:tc>
          <w:tcPr>
            <w:tcW w:w="9013" w:type="dxa"/>
            <w:shd w:val="clear" w:color="auto" w:fill="auto"/>
          </w:tcPr>
          <w:p w:rsidR="004F73F9" w:rsidRPr="0095353B" w:rsidRDefault="004F73F9" w:rsidP="004F73F9">
            <w:pPr>
              <w:rPr>
                <w:sz w:val="20"/>
                <w:szCs w:val="20"/>
              </w:rPr>
            </w:pPr>
            <w:r w:rsidRPr="0095353B">
              <w:rPr>
                <w:sz w:val="20"/>
                <w:szCs w:val="20"/>
              </w:rPr>
              <w:t>Планируемые результаты как ориентиры  освоения  воспитанниками</w:t>
            </w:r>
          </w:p>
          <w:p w:rsidR="004F73F9" w:rsidRPr="0095353B" w:rsidRDefault="004F73F9" w:rsidP="004F73F9">
            <w:pPr>
              <w:rPr>
                <w:sz w:val="20"/>
                <w:szCs w:val="20"/>
              </w:rPr>
            </w:pPr>
            <w:r w:rsidRPr="0095353B">
              <w:rPr>
                <w:sz w:val="20"/>
                <w:szCs w:val="20"/>
              </w:rPr>
              <w:t xml:space="preserve">основной образовательной программы  дошкольного образования </w:t>
            </w:r>
          </w:p>
        </w:tc>
        <w:tc>
          <w:tcPr>
            <w:tcW w:w="1134" w:type="dxa"/>
            <w:shd w:val="clear" w:color="auto" w:fill="auto"/>
          </w:tcPr>
          <w:p w:rsidR="004F73F9" w:rsidRPr="0095353B" w:rsidRDefault="004F73F9" w:rsidP="004F73F9">
            <w:pPr>
              <w:spacing w:after="200" w:line="276" w:lineRule="auto"/>
              <w:jc w:val="center"/>
              <w:rPr>
                <w:sz w:val="20"/>
                <w:szCs w:val="20"/>
              </w:rPr>
            </w:pPr>
            <w:r>
              <w:rPr>
                <w:sz w:val="20"/>
                <w:szCs w:val="20"/>
              </w:rPr>
              <w:t>7</w:t>
            </w:r>
          </w:p>
          <w:p w:rsidR="004F73F9" w:rsidRPr="0095353B" w:rsidRDefault="004F73F9" w:rsidP="004F73F9">
            <w:pPr>
              <w:jc w:val="center"/>
              <w:rPr>
                <w:sz w:val="20"/>
                <w:szCs w:val="20"/>
              </w:rPr>
            </w:pP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2.1.</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дошкольного образования, сформулированные в ФГОС дошкольного образования</w:t>
            </w:r>
          </w:p>
        </w:tc>
        <w:tc>
          <w:tcPr>
            <w:tcW w:w="1134" w:type="dxa"/>
            <w:shd w:val="clear" w:color="auto" w:fill="auto"/>
          </w:tcPr>
          <w:p w:rsidR="004F73F9" w:rsidRPr="0095353B" w:rsidRDefault="004F73F9" w:rsidP="004F73F9">
            <w:pPr>
              <w:jc w:val="center"/>
              <w:rPr>
                <w:sz w:val="20"/>
                <w:szCs w:val="20"/>
              </w:rPr>
            </w:pPr>
            <w:r>
              <w:rPr>
                <w:sz w:val="20"/>
                <w:szCs w:val="20"/>
              </w:rPr>
              <w:t>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2.2.</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образования  раннем возрасте.</w:t>
            </w:r>
          </w:p>
        </w:tc>
        <w:tc>
          <w:tcPr>
            <w:tcW w:w="1134" w:type="dxa"/>
            <w:shd w:val="clear" w:color="auto" w:fill="auto"/>
          </w:tcPr>
          <w:p w:rsidR="004F73F9" w:rsidRPr="0095353B" w:rsidRDefault="004F73F9" w:rsidP="004F73F9">
            <w:pPr>
              <w:jc w:val="center"/>
              <w:rPr>
                <w:sz w:val="20"/>
                <w:szCs w:val="20"/>
              </w:rPr>
            </w:pPr>
            <w:r>
              <w:rPr>
                <w:sz w:val="20"/>
                <w:szCs w:val="20"/>
              </w:rPr>
              <w:t>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2.3.</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на этапе завершения дошкольного образования</w:t>
            </w:r>
          </w:p>
        </w:tc>
        <w:tc>
          <w:tcPr>
            <w:tcW w:w="1134" w:type="dxa"/>
            <w:shd w:val="clear" w:color="auto" w:fill="auto"/>
          </w:tcPr>
          <w:p w:rsidR="004F73F9" w:rsidRPr="0095353B" w:rsidRDefault="004F73F9" w:rsidP="004F73F9">
            <w:pPr>
              <w:jc w:val="center"/>
              <w:rPr>
                <w:sz w:val="20"/>
                <w:szCs w:val="20"/>
              </w:rPr>
            </w:pPr>
            <w:r>
              <w:rPr>
                <w:sz w:val="20"/>
                <w:szCs w:val="20"/>
              </w:rPr>
              <w:t>8</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2,4</w:t>
            </w:r>
          </w:p>
        </w:tc>
        <w:tc>
          <w:tcPr>
            <w:tcW w:w="9013" w:type="dxa"/>
            <w:shd w:val="clear" w:color="auto" w:fill="auto"/>
          </w:tcPr>
          <w:p w:rsidR="004F73F9" w:rsidRPr="0095353B" w:rsidRDefault="004F73F9" w:rsidP="004F73F9">
            <w:pPr>
              <w:rPr>
                <w:sz w:val="20"/>
                <w:szCs w:val="20"/>
              </w:rPr>
            </w:pPr>
            <w:r w:rsidRPr="0095353B">
              <w:rPr>
                <w:sz w:val="20"/>
                <w:szCs w:val="20"/>
              </w:rPr>
              <w:t>Целевые ориентиры на этапе завершения дошкольного образования по обучению детей татарскому языку</w:t>
            </w:r>
          </w:p>
        </w:tc>
        <w:tc>
          <w:tcPr>
            <w:tcW w:w="1134" w:type="dxa"/>
            <w:shd w:val="clear" w:color="auto" w:fill="auto"/>
          </w:tcPr>
          <w:p w:rsidR="004F73F9" w:rsidRPr="0095353B" w:rsidRDefault="004F73F9" w:rsidP="004F73F9">
            <w:pPr>
              <w:jc w:val="center"/>
              <w:rPr>
                <w:sz w:val="20"/>
                <w:szCs w:val="20"/>
              </w:rPr>
            </w:pPr>
            <w:r>
              <w:rPr>
                <w:sz w:val="20"/>
                <w:szCs w:val="20"/>
              </w:rPr>
              <w:t>8</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2,5</w:t>
            </w:r>
          </w:p>
        </w:tc>
        <w:tc>
          <w:tcPr>
            <w:tcW w:w="9013" w:type="dxa"/>
            <w:shd w:val="clear" w:color="auto" w:fill="auto"/>
          </w:tcPr>
          <w:p w:rsidR="004F73F9" w:rsidRPr="0095353B" w:rsidRDefault="004F73F9" w:rsidP="004F73F9">
            <w:pPr>
              <w:rPr>
                <w:sz w:val="20"/>
                <w:szCs w:val="20"/>
              </w:rPr>
            </w:pPr>
            <w:r w:rsidRPr="0095353B">
              <w:rPr>
                <w:sz w:val="20"/>
                <w:szCs w:val="20"/>
              </w:rPr>
              <w:t>Карта развития как средство мониторинга становления основных (ключевых)  характеристик развития личности ребенка.</w:t>
            </w:r>
          </w:p>
        </w:tc>
        <w:tc>
          <w:tcPr>
            <w:tcW w:w="1134" w:type="dxa"/>
            <w:shd w:val="clear" w:color="auto" w:fill="auto"/>
          </w:tcPr>
          <w:p w:rsidR="004F73F9" w:rsidRPr="0095353B" w:rsidRDefault="004F73F9" w:rsidP="004F73F9">
            <w:pPr>
              <w:jc w:val="center"/>
              <w:rPr>
                <w:sz w:val="20"/>
                <w:szCs w:val="20"/>
              </w:rPr>
            </w:pPr>
            <w:r>
              <w:rPr>
                <w:sz w:val="20"/>
                <w:szCs w:val="20"/>
              </w:rPr>
              <w:t>8</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2.6</w:t>
            </w:r>
          </w:p>
        </w:tc>
        <w:tc>
          <w:tcPr>
            <w:tcW w:w="9013" w:type="dxa"/>
            <w:shd w:val="clear" w:color="auto" w:fill="auto"/>
          </w:tcPr>
          <w:p w:rsidR="004F73F9" w:rsidRPr="0095353B" w:rsidRDefault="004F73F9" w:rsidP="004F73F9">
            <w:pPr>
              <w:rPr>
                <w:sz w:val="20"/>
                <w:szCs w:val="20"/>
                <w:lang w:val="tt-RU"/>
              </w:rPr>
            </w:pPr>
            <w:r w:rsidRPr="0095353B">
              <w:rPr>
                <w:sz w:val="20"/>
                <w:szCs w:val="20"/>
                <w:lang w:val="tt-RU"/>
              </w:rPr>
              <w:t xml:space="preserve">Диагностика усвоения словарного минимума по татарскому языку </w:t>
            </w:r>
            <w:r w:rsidR="00A141BF">
              <w:rPr>
                <w:sz w:val="20"/>
                <w:szCs w:val="20"/>
                <w:lang w:val="tt-RU"/>
              </w:rPr>
              <w:t xml:space="preserve">  </w:t>
            </w:r>
            <w:r w:rsidRPr="0095353B">
              <w:rPr>
                <w:sz w:val="20"/>
                <w:szCs w:val="20"/>
                <w:lang w:val="tt-RU"/>
              </w:rPr>
              <w:t>детей дошкольного возраста</w:t>
            </w:r>
          </w:p>
          <w:p w:rsidR="004F73F9" w:rsidRPr="0095353B" w:rsidRDefault="004F73F9" w:rsidP="004F73F9">
            <w:pPr>
              <w:rPr>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9</w:t>
            </w:r>
          </w:p>
        </w:tc>
      </w:tr>
      <w:tr w:rsidR="004F73F9" w:rsidRPr="0095353B" w:rsidTr="004F73F9">
        <w:tc>
          <w:tcPr>
            <w:tcW w:w="769" w:type="dxa"/>
            <w:shd w:val="clear" w:color="auto" w:fill="auto"/>
          </w:tcPr>
          <w:p w:rsidR="004F73F9" w:rsidRPr="0095353B" w:rsidRDefault="004F73F9" w:rsidP="004F73F9">
            <w:pPr>
              <w:jc w:val="center"/>
              <w:rPr>
                <w:sz w:val="20"/>
                <w:szCs w:val="20"/>
                <w:lang w:val="en-US"/>
              </w:rPr>
            </w:pPr>
            <w:r w:rsidRPr="0095353B">
              <w:rPr>
                <w:sz w:val="20"/>
                <w:szCs w:val="20"/>
                <w:lang w:val="en-US"/>
              </w:rPr>
              <w:t>II</w:t>
            </w:r>
          </w:p>
        </w:tc>
        <w:tc>
          <w:tcPr>
            <w:tcW w:w="9013" w:type="dxa"/>
            <w:shd w:val="clear" w:color="auto" w:fill="auto"/>
          </w:tcPr>
          <w:p w:rsidR="004F73F9" w:rsidRPr="0095353B" w:rsidRDefault="004F73F9" w:rsidP="004F73F9">
            <w:pPr>
              <w:jc w:val="center"/>
              <w:rPr>
                <w:sz w:val="20"/>
                <w:szCs w:val="20"/>
              </w:rPr>
            </w:pPr>
            <w:r w:rsidRPr="0095353B">
              <w:rPr>
                <w:sz w:val="20"/>
                <w:szCs w:val="20"/>
              </w:rPr>
              <w:t>Содержательный раздел</w:t>
            </w:r>
          </w:p>
        </w:tc>
        <w:tc>
          <w:tcPr>
            <w:tcW w:w="1134" w:type="dxa"/>
            <w:shd w:val="clear" w:color="auto" w:fill="auto"/>
          </w:tcPr>
          <w:p w:rsidR="004F73F9" w:rsidRPr="0095353B" w:rsidRDefault="004F73F9" w:rsidP="004F73F9">
            <w:pPr>
              <w:jc w:val="center"/>
              <w:rPr>
                <w:sz w:val="20"/>
                <w:szCs w:val="20"/>
              </w:rPr>
            </w:pPr>
            <w:r>
              <w:rPr>
                <w:sz w:val="20"/>
                <w:szCs w:val="20"/>
              </w:rPr>
              <w:t>9</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3.</w:t>
            </w:r>
          </w:p>
        </w:tc>
        <w:tc>
          <w:tcPr>
            <w:tcW w:w="9013" w:type="dxa"/>
            <w:shd w:val="clear" w:color="auto" w:fill="auto"/>
          </w:tcPr>
          <w:p w:rsidR="004F73F9" w:rsidRPr="0095353B" w:rsidRDefault="004F73F9" w:rsidP="004F73F9">
            <w:pPr>
              <w:jc w:val="both"/>
              <w:rPr>
                <w:sz w:val="20"/>
                <w:szCs w:val="20"/>
              </w:rPr>
            </w:pPr>
            <w:r w:rsidRPr="0095353B">
              <w:rPr>
                <w:sz w:val="20"/>
                <w:szCs w:val="20"/>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1134" w:type="dxa"/>
            <w:shd w:val="clear" w:color="auto" w:fill="auto"/>
          </w:tcPr>
          <w:p w:rsidR="004F73F9" w:rsidRPr="0095353B" w:rsidRDefault="004F73F9" w:rsidP="004F73F9">
            <w:pPr>
              <w:jc w:val="center"/>
              <w:rPr>
                <w:sz w:val="20"/>
                <w:szCs w:val="20"/>
              </w:rPr>
            </w:pPr>
            <w:r>
              <w:rPr>
                <w:sz w:val="20"/>
                <w:szCs w:val="20"/>
              </w:rPr>
              <w:t>9</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w:t>
            </w:r>
          </w:p>
        </w:tc>
        <w:tc>
          <w:tcPr>
            <w:tcW w:w="9013" w:type="dxa"/>
            <w:shd w:val="clear" w:color="auto" w:fill="auto"/>
          </w:tcPr>
          <w:p w:rsidR="004F73F9" w:rsidRPr="0095353B" w:rsidRDefault="004F73F9" w:rsidP="004F73F9">
            <w:pPr>
              <w:rPr>
                <w:sz w:val="20"/>
                <w:szCs w:val="20"/>
              </w:rPr>
            </w:pPr>
            <w:r w:rsidRPr="0095353B">
              <w:rPr>
                <w:sz w:val="20"/>
                <w:szCs w:val="20"/>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134" w:type="dxa"/>
            <w:shd w:val="clear" w:color="auto" w:fill="auto"/>
          </w:tcPr>
          <w:p w:rsidR="004F73F9" w:rsidRPr="0095353B" w:rsidRDefault="004F73F9" w:rsidP="004F73F9">
            <w:pPr>
              <w:jc w:val="center"/>
              <w:rPr>
                <w:sz w:val="20"/>
                <w:szCs w:val="20"/>
              </w:rPr>
            </w:pPr>
            <w:r w:rsidRPr="0095353B">
              <w:rPr>
                <w:sz w:val="20"/>
                <w:szCs w:val="20"/>
              </w:rPr>
              <w:t>1</w:t>
            </w:r>
            <w:r>
              <w:rPr>
                <w:sz w:val="20"/>
                <w:szCs w:val="20"/>
              </w:rPr>
              <w:t>2</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4,1</w:t>
            </w:r>
          </w:p>
        </w:tc>
        <w:tc>
          <w:tcPr>
            <w:tcW w:w="9013" w:type="dxa"/>
            <w:shd w:val="clear" w:color="auto" w:fill="auto"/>
          </w:tcPr>
          <w:p w:rsidR="004F73F9" w:rsidRPr="0095353B" w:rsidRDefault="004F73F9" w:rsidP="004F73F9">
            <w:pPr>
              <w:rPr>
                <w:rFonts w:eastAsia="Batang"/>
                <w:sz w:val="20"/>
                <w:szCs w:val="20"/>
                <w:lang w:eastAsia="ko-KR"/>
              </w:rPr>
            </w:pPr>
            <w:r w:rsidRPr="0095353B">
              <w:rPr>
                <w:rFonts w:eastAsia="Batang"/>
                <w:sz w:val="20"/>
                <w:szCs w:val="20"/>
                <w:lang w:eastAsia="ko-KR"/>
              </w:rPr>
              <w:t>Социально-коммуникативное развитие</w:t>
            </w:r>
          </w:p>
          <w:p w:rsidR="004F73F9" w:rsidRPr="0095353B" w:rsidRDefault="004F73F9" w:rsidP="004F73F9">
            <w:pPr>
              <w:rPr>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17</w:t>
            </w:r>
          </w:p>
        </w:tc>
      </w:tr>
      <w:tr w:rsidR="004F73F9" w:rsidRPr="0095353B" w:rsidTr="004F73F9">
        <w:trPr>
          <w:trHeight w:val="485"/>
        </w:trPr>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keepNext/>
              <w:keepLines/>
              <w:widowControl w:val="0"/>
              <w:spacing w:after="255"/>
              <w:jc w:val="both"/>
              <w:outlineLvl w:val="4"/>
              <w:rPr>
                <w:bCs/>
                <w:color w:val="000000"/>
                <w:sz w:val="20"/>
                <w:szCs w:val="20"/>
                <w:lang w:bidi="ru-RU"/>
              </w:rPr>
            </w:pPr>
            <w:r w:rsidRPr="0095353B">
              <w:rPr>
                <w:bCs/>
                <w:color w:val="000000"/>
                <w:sz w:val="20"/>
                <w:szCs w:val="20"/>
                <w:lang w:bidi="ru-RU"/>
              </w:rPr>
              <w:t>Социально-коммуникативное развитие с учетом регионального компонента</w:t>
            </w:r>
          </w:p>
        </w:tc>
        <w:tc>
          <w:tcPr>
            <w:tcW w:w="1134" w:type="dxa"/>
            <w:shd w:val="clear" w:color="auto" w:fill="auto"/>
          </w:tcPr>
          <w:p w:rsidR="004F73F9" w:rsidRPr="0095353B" w:rsidRDefault="004F73F9" w:rsidP="004F73F9">
            <w:pPr>
              <w:jc w:val="center"/>
              <w:rPr>
                <w:sz w:val="20"/>
                <w:szCs w:val="20"/>
              </w:rPr>
            </w:pPr>
            <w:r>
              <w:rPr>
                <w:sz w:val="20"/>
                <w:szCs w:val="20"/>
              </w:rPr>
              <w:t>23</w:t>
            </w:r>
          </w:p>
        </w:tc>
      </w:tr>
      <w:tr w:rsidR="004F73F9" w:rsidRPr="0095353B" w:rsidTr="004F73F9">
        <w:trPr>
          <w:trHeight w:val="515"/>
        </w:trPr>
        <w:tc>
          <w:tcPr>
            <w:tcW w:w="769" w:type="dxa"/>
            <w:shd w:val="clear" w:color="auto" w:fill="auto"/>
          </w:tcPr>
          <w:p w:rsidR="004F73F9" w:rsidRPr="0095353B" w:rsidRDefault="004F73F9" w:rsidP="004F73F9">
            <w:pPr>
              <w:jc w:val="center"/>
              <w:rPr>
                <w:sz w:val="20"/>
                <w:szCs w:val="20"/>
              </w:rPr>
            </w:pPr>
            <w:r w:rsidRPr="0095353B">
              <w:rPr>
                <w:sz w:val="20"/>
                <w:szCs w:val="20"/>
              </w:rPr>
              <w:t>4.2</w:t>
            </w:r>
          </w:p>
        </w:tc>
        <w:tc>
          <w:tcPr>
            <w:tcW w:w="9013" w:type="dxa"/>
            <w:shd w:val="clear" w:color="auto" w:fill="auto"/>
          </w:tcPr>
          <w:p w:rsidR="004F73F9" w:rsidRPr="0095353B" w:rsidRDefault="004F73F9" w:rsidP="004F73F9">
            <w:pPr>
              <w:jc w:val="both"/>
              <w:rPr>
                <w:sz w:val="20"/>
                <w:szCs w:val="20"/>
              </w:rPr>
            </w:pPr>
            <w:r w:rsidRPr="0095353B">
              <w:rPr>
                <w:sz w:val="20"/>
                <w:szCs w:val="20"/>
              </w:rPr>
              <w:t>Познавательное развитие</w:t>
            </w:r>
          </w:p>
        </w:tc>
        <w:tc>
          <w:tcPr>
            <w:tcW w:w="1134" w:type="dxa"/>
            <w:shd w:val="clear" w:color="auto" w:fill="auto"/>
          </w:tcPr>
          <w:p w:rsidR="004F73F9" w:rsidRPr="0095353B" w:rsidRDefault="004F73F9" w:rsidP="004F73F9">
            <w:pPr>
              <w:jc w:val="center"/>
              <w:rPr>
                <w:sz w:val="20"/>
                <w:szCs w:val="20"/>
              </w:rPr>
            </w:pPr>
            <w:r>
              <w:rPr>
                <w:sz w:val="20"/>
                <w:szCs w:val="20"/>
              </w:rPr>
              <w:t>24</w:t>
            </w:r>
          </w:p>
        </w:tc>
      </w:tr>
      <w:tr w:rsidR="004F73F9" w:rsidRPr="0095353B" w:rsidTr="004F73F9">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jc w:val="both"/>
              <w:rPr>
                <w:sz w:val="20"/>
                <w:szCs w:val="20"/>
              </w:rPr>
            </w:pPr>
            <w:r w:rsidRPr="0095353B">
              <w:rPr>
                <w:bCs/>
                <w:color w:val="000000"/>
                <w:sz w:val="20"/>
                <w:szCs w:val="20"/>
                <w:lang w:bidi="ru-RU"/>
              </w:rPr>
              <w:t>Познавательное развитие с учетом регионального компонента</w:t>
            </w:r>
          </w:p>
        </w:tc>
        <w:tc>
          <w:tcPr>
            <w:tcW w:w="1134" w:type="dxa"/>
            <w:shd w:val="clear" w:color="auto" w:fill="auto"/>
          </w:tcPr>
          <w:p w:rsidR="004F73F9" w:rsidRPr="0095353B" w:rsidRDefault="004F73F9" w:rsidP="004F73F9">
            <w:pPr>
              <w:jc w:val="center"/>
              <w:rPr>
                <w:sz w:val="20"/>
                <w:szCs w:val="20"/>
              </w:rPr>
            </w:pPr>
            <w:r>
              <w:rPr>
                <w:sz w:val="20"/>
                <w:szCs w:val="20"/>
              </w:rPr>
              <w:t>31</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4,3</w:t>
            </w:r>
          </w:p>
        </w:tc>
        <w:tc>
          <w:tcPr>
            <w:tcW w:w="9013" w:type="dxa"/>
            <w:shd w:val="clear" w:color="auto" w:fill="auto"/>
          </w:tcPr>
          <w:p w:rsidR="004F73F9" w:rsidRPr="0095353B" w:rsidRDefault="004F73F9" w:rsidP="004F73F9">
            <w:pPr>
              <w:jc w:val="both"/>
              <w:rPr>
                <w:sz w:val="20"/>
                <w:szCs w:val="20"/>
              </w:rPr>
            </w:pPr>
            <w:r w:rsidRPr="0095353B">
              <w:rPr>
                <w:sz w:val="20"/>
                <w:szCs w:val="20"/>
              </w:rPr>
              <w:t>Речевое развитие</w:t>
            </w:r>
          </w:p>
        </w:tc>
        <w:tc>
          <w:tcPr>
            <w:tcW w:w="1134" w:type="dxa"/>
            <w:shd w:val="clear" w:color="auto" w:fill="auto"/>
          </w:tcPr>
          <w:p w:rsidR="004F73F9" w:rsidRPr="0095353B" w:rsidRDefault="004F73F9" w:rsidP="004F73F9">
            <w:pPr>
              <w:jc w:val="center"/>
              <w:rPr>
                <w:sz w:val="20"/>
                <w:szCs w:val="20"/>
              </w:rPr>
            </w:pPr>
            <w:r>
              <w:rPr>
                <w:sz w:val="20"/>
                <w:szCs w:val="20"/>
              </w:rPr>
              <w:t>33</w:t>
            </w:r>
          </w:p>
        </w:tc>
      </w:tr>
      <w:tr w:rsidR="004F73F9" w:rsidRPr="0095353B" w:rsidTr="004F73F9">
        <w:trPr>
          <w:trHeight w:val="393"/>
        </w:trPr>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A141BF" w:rsidRDefault="004F73F9" w:rsidP="00A141BF">
            <w:pPr>
              <w:keepNext/>
              <w:keepLines/>
              <w:widowControl w:val="0"/>
              <w:spacing w:line="360" w:lineRule="auto"/>
              <w:jc w:val="both"/>
              <w:outlineLvl w:val="2"/>
              <w:rPr>
                <w:bCs/>
                <w:color w:val="000000"/>
                <w:sz w:val="20"/>
                <w:szCs w:val="20"/>
                <w:lang w:bidi="ru-RU"/>
              </w:rPr>
            </w:pPr>
            <w:r w:rsidRPr="0095353B">
              <w:rPr>
                <w:bCs/>
                <w:color w:val="000000"/>
                <w:sz w:val="20"/>
                <w:szCs w:val="20"/>
                <w:lang w:bidi="ru-RU"/>
              </w:rPr>
              <w:t>Речевое развитие с учетом регионального компонента</w:t>
            </w:r>
          </w:p>
        </w:tc>
        <w:tc>
          <w:tcPr>
            <w:tcW w:w="1134" w:type="dxa"/>
            <w:shd w:val="clear" w:color="auto" w:fill="auto"/>
          </w:tcPr>
          <w:p w:rsidR="004F73F9" w:rsidRPr="0095353B" w:rsidRDefault="004F73F9" w:rsidP="004F73F9">
            <w:pPr>
              <w:jc w:val="center"/>
              <w:rPr>
                <w:sz w:val="20"/>
                <w:szCs w:val="20"/>
              </w:rPr>
            </w:pPr>
            <w:r>
              <w:rPr>
                <w:sz w:val="20"/>
                <w:szCs w:val="20"/>
              </w:rPr>
              <w:t>37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4.4</w:t>
            </w:r>
          </w:p>
        </w:tc>
        <w:tc>
          <w:tcPr>
            <w:tcW w:w="9013" w:type="dxa"/>
            <w:shd w:val="clear" w:color="auto" w:fill="auto"/>
          </w:tcPr>
          <w:p w:rsidR="004F73F9" w:rsidRPr="00A141BF" w:rsidRDefault="004F73F9" w:rsidP="00A141BF">
            <w:pPr>
              <w:jc w:val="both"/>
              <w:rPr>
                <w:sz w:val="20"/>
                <w:szCs w:val="20"/>
              </w:rPr>
            </w:pPr>
            <w:r w:rsidRPr="0095353B">
              <w:rPr>
                <w:sz w:val="20"/>
                <w:szCs w:val="20"/>
              </w:rPr>
              <w:t>Художественно-эстетическое развитие</w:t>
            </w:r>
          </w:p>
        </w:tc>
        <w:tc>
          <w:tcPr>
            <w:tcW w:w="1134" w:type="dxa"/>
            <w:shd w:val="clear" w:color="auto" w:fill="auto"/>
          </w:tcPr>
          <w:p w:rsidR="004F73F9" w:rsidRPr="0095353B" w:rsidRDefault="004F73F9" w:rsidP="004F73F9">
            <w:pPr>
              <w:jc w:val="center"/>
              <w:rPr>
                <w:sz w:val="20"/>
                <w:szCs w:val="20"/>
              </w:rPr>
            </w:pPr>
            <w:r>
              <w:rPr>
                <w:sz w:val="20"/>
                <w:szCs w:val="20"/>
              </w:rPr>
              <w:t>40</w:t>
            </w:r>
          </w:p>
        </w:tc>
      </w:tr>
      <w:tr w:rsidR="004F73F9" w:rsidRPr="0095353B" w:rsidTr="004F73F9">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95353B" w:rsidRDefault="004F73F9" w:rsidP="004F73F9">
            <w:pPr>
              <w:jc w:val="both"/>
              <w:rPr>
                <w:sz w:val="20"/>
                <w:szCs w:val="20"/>
              </w:rPr>
            </w:pPr>
            <w:r w:rsidRPr="0095353B">
              <w:rPr>
                <w:bCs/>
                <w:color w:val="000000"/>
                <w:sz w:val="20"/>
                <w:szCs w:val="20"/>
                <w:lang w:bidi="ru-RU"/>
              </w:rPr>
              <w:t>Художественно-эстетическое развитие с учетом регионального компонента</w:t>
            </w:r>
          </w:p>
        </w:tc>
        <w:tc>
          <w:tcPr>
            <w:tcW w:w="1134" w:type="dxa"/>
            <w:shd w:val="clear" w:color="auto" w:fill="auto"/>
          </w:tcPr>
          <w:p w:rsidR="004F73F9" w:rsidRPr="0095353B" w:rsidRDefault="004F73F9" w:rsidP="004F73F9">
            <w:pPr>
              <w:jc w:val="center"/>
              <w:rPr>
                <w:sz w:val="20"/>
                <w:szCs w:val="20"/>
              </w:rPr>
            </w:pPr>
            <w:r>
              <w:rPr>
                <w:sz w:val="20"/>
                <w:szCs w:val="20"/>
              </w:rPr>
              <w:t>47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 xml:space="preserve">4.5. </w:t>
            </w:r>
          </w:p>
        </w:tc>
        <w:tc>
          <w:tcPr>
            <w:tcW w:w="9013" w:type="dxa"/>
            <w:shd w:val="clear" w:color="auto" w:fill="auto"/>
          </w:tcPr>
          <w:p w:rsidR="004F73F9" w:rsidRPr="0095353B" w:rsidRDefault="004F73F9" w:rsidP="004F73F9">
            <w:pPr>
              <w:jc w:val="both"/>
              <w:rPr>
                <w:sz w:val="20"/>
                <w:szCs w:val="20"/>
              </w:rPr>
            </w:pPr>
            <w:r w:rsidRPr="0095353B">
              <w:rPr>
                <w:sz w:val="20"/>
                <w:szCs w:val="20"/>
              </w:rPr>
              <w:t>Физическое развитие</w:t>
            </w:r>
          </w:p>
          <w:p w:rsidR="004F73F9" w:rsidRPr="0095353B" w:rsidRDefault="004F73F9" w:rsidP="004F73F9">
            <w:pPr>
              <w:jc w:val="both"/>
              <w:rPr>
                <w:bCs/>
                <w:color w:val="000000"/>
                <w:sz w:val="20"/>
                <w:szCs w:val="20"/>
                <w:lang w:bidi="ru-RU"/>
              </w:rPr>
            </w:pPr>
          </w:p>
        </w:tc>
        <w:tc>
          <w:tcPr>
            <w:tcW w:w="1134" w:type="dxa"/>
            <w:shd w:val="clear" w:color="auto" w:fill="auto"/>
          </w:tcPr>
          <w:p w:rsidR="004F73F9" w:rsidRPr="0095353B" w:rsidRDefault="004F73F9" w:rsidP="004F73F9">
            <w:pPr>
              <w:jc w:val="center"/>
              <w:rPr>
                <w:sz w:val="20"/>
                <w:szCs w:val="20"/>
              </w:rPr>
            </w:pPr>
            <w:r>
              <w:rPr>
                <w:sz w:val="20"/>
                <w:szCs w:val="20"/>
              </w:rPr>
              <w:t>51</w:t>
            </w:r>
          </w:p>
        </w:tc>
      </w:tr>
      <w:tr w:rsidR="004F73F9" w:rsidRPr="0095353B" w:rsidTr="004F73F9">
        <w:trPr>
          <w:trHeight w:val="377"/>
        </w:trPr>
        <w:tc>
          <w:tcPr>
            <w:tcW w:w="769" w:type="dxa"/>
            <w:shd w:val="clear" w:color="auto" w:fill="auto"/>
          </w:tcPr>
          <w:p w:rsidR="004F73F9" w:rsidRPr="0095353B" w:rsidRDefault="004F73F9" w:rsidP="004F73F9">
            <w:pPr>
              <w:jc w:val="center"/>
              <w:rPr>
                <w:sz w:val="20"/>
                <w:szCs w:val="20"/>
              </w:rPr>
            </w:pPr>
          </w:p>
        </w:tc>
        <w:tc>
          <w:tcPr>
            <w:tcW w:w="9013" w:type="dxa"/>
            <w:shd w:val="clear" w:color="auto" w:fill="auto"/>
          </w:tcPr>
          <w:p w:rsidR="004F73F9" w:rsidRPr="00A141BF" w:rsidRDefault="004F73F9" w:rsidP="00A141BF">
            <w:pPr>
              <w:keepNext/>
              <w:keepLines/>
              <w:widowControl w:val="0"/>
              <w:spacing w:line="360" w:lineRule="auto"/>
              <w:outlineLvl w:val="4"/>
              <w:rPr>
                <w:bCs/>
                <w:sz w:val="20"/>
                <w:szCs w:val="20"/>
                <w:lang w:bidi="ru-RU"/>
              </w:rPr>
            </w:pPr>
            <w:r w:rsidRPr="0095353B">
              <w:rPr>
                <w:bCs/>
                <w:sz w:val="20"/>
                <w:szCs w:val="20"/>
                <w:lang w:bidi="ru-RU"/>
              </w:rPr>
              <w:t>Физическое развитие с учетом регионального компонента .</w:t>
            </w:r>
          </w:p>
        </w:tc>
        <w:tc>
          <w:tcPr>
            <w:tcW w:w="1134" w:type="dxa"/>
            <w:shd w:val="clear" w:color="auto" w:fill="auto"/>
          </w:tcPr>
          <w:p w:rsidR="004F73F9" w:rsidRPr="0095353B" w:rsidRDefault="004F73F9" w:rsidP="004F73F9">
            <w:pPr>
              <w:jc w:val="center"/>
              <w:rPr>
                <w:sz w:val="20"/>
                <w:szCs w:val="20"/>
              </w:rPr>
            </w:pPr>
            <w:r>
              <w:rPr>
                <w:sz w:val="20"/>
                <w:szCs w:val="20"/>
              </w:rPr>
              <w:t>54</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w:t>
            </w:r>
          </w:p>
        </w:tc>
        <w:tc>
          <w:tcPr>
            <w:tcW w:w="9013" w:type="dxa"/>
            <w:shd w:val="clear" w:color="auto" w:fill="auto"/>
          </w:tcPr>
          <w:p w:rsidR="004F73F9" w:rsidRPr="0095353B" w:rsidRDefault="004F73F9" w:rsidP="004F73F9">
            <w:pPr>
              <w:rPr>
                <w:sz w:val="20"/>
                <w:szCs w:val="20"/>
              </w:rPr>
            </w:pPr>
            <w:r w:rsidRPr="0095353B">
              <w:rPr>
                <w:sz w:val="20"/>
                <w:szCs w:val="20"/>
              </w:rPr>
              <w:t>Особенности образовательной деятельности разных видов и культурных практик</w:t>
            </w:r>
          </w:p>
        </w:tc>
        <w:tc>
          <w:tcPr>
            <w:tcW w:w="1134" w:type="dxa"/>
            <w:shd w:val="clear" w:color="auto" w:fill="auto"/>
          </w:tcPr>
          <w:p w:rsidR="004F73F9" w:rsidRPr="0095353B" w:rsidRDefault="004F73F9" w:rsidP="004F73F9">
            <w:pPr>
              <w:jc w:val="center"/>
              <w:rPr>
                <w:sz w:val="20"/>
                <w:szCs w:val="20"/>
              </w:rPr>
            </w:pPr>
            <w:r>
              <w:rPr>
                <w:sz w:val="20"/>
                <w:szCs w:val="20"/>
              </w:rPr>
              <w:t>55</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5.1</w:t>
            </w:r>
          </w:p>
        </w:tc>
        <w:tc>
          <w:tcPr>
            <w:tcW w:w="9013" w:type="dxa"/>
            <w:shd w:val="clear" w:color="auto" w:fill="auto"/>
          </w:tcPr>
          <w:p w:rsidR="004F73F9" w:rsidRPr="0095353B" w:rsidRDefault="004F73F9" w:rsidP="00A141BF">
            <w:pPr>
              <w:widowControl w:val="0"/>
              <w:shd w:val="clear" w:color="auto" w:fill="FFFFFF"/>
              <w:autoSpaceDE w:val="0"/>
              <w:autoSpaceDN w:val="0"/>
              <w:adjustRightInd w:val="0"/>
              <w:ind w:right="140"/>
              <w:rPr>
                <w:bCs/>
                <w:color w:val="000000"/>
                <w:spacing w:val="-1"/>
                <w:sz w:val="20"/>
                <w:szCs w:val="20"/>
              </w:rPr>
            </w:pPr>
            <w:r w:rsidRPr="0095353B">
              <w:rPr>
                <w:color w:val="000000"/>
                <w:spacing w:val="-1"/>
                <w:sz w:val="20"/>
                <w:szCs w:val="20"/>
              </w:rPr>
              <w:t>Система физкультурно-оздоровительной работы</w:t>
            </w:r>
          </w:p>
          <w:p w:rsidR="004F73F9" w:rsidRPr="0095353B" w:rsidRDefault="004F73F9" w:rsidP="004F73F9">
            <w:pPr>
              <w:rPr>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55</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5.2.</w:t>
            </w:r>
          </w:p>
        </w:tc>
        <w:tc>
          <w:tcPr>
            <w:tcW w:w="9013" w:type="dxa"/>
            <w:shd w:val="clear" w:color="auto" w:fill="auto"/>
          </w:tcPr>
          <w:p w:rsidR="004F73F9" w:rsidRPr="0095353B" w:rsidRDefault="004F73F9" w:rsidP="00A141BF">
            <w:pPr>
              <w:jc w:val="both"/>
              <w:rPr>
                <w:sz w:val="20"/>
                <w:szCs w:val="20"/>
              </w:rPr>
            </w:pPr>
            <w:r w:rsidRPr="0095353B">
              <w:rPr>
                <w:sz w:val="20"/>
                <w:szCs w:val="20"/>
              </w:rPr>
              <w:t>Двигательный режим</w:t>
            </w:r>
          </w:p>
          <w:p w:rsidR="004F73F9" w:rsidRPr="0095353B" w:rsidRDefault="004F73F9" w:rsidP="004F73F9">
            <w:pPr>
              <w:widowControl w:val="0"/>
              <w:shd w:val="clear" w:color="auto" w:fill="FFFFFF"/>
              <w:autoSpaceDE w:val="0"/>
              <w:autoSpaceDN w:val="0"/>
              <w:adjustRightInd w:val="0"/>
              <w:ind w:right="140"/>
              <w:rPr>
                <w:color w:val="000000"/>
                <w:spacing w:val="-1"/>
                <w:sz w:val="20"/>
                <w:szCs w:val="20"/>
              </w:rPr>
            </w:pPr>
          </w:p>
        </w:tc>
        <w:tc>
          <w:tcPr>
            <w:tcW w:w="1134" w:type="dxa"/>
            <w:shd w:val="clear" w:color="auto" w:fill="auto"/>
          </w:tcPr>
          <w:p w:rsidR="004F73F9" w:rsidRPr="0095353B" w:rsidRDefault="004F73F9" w:rsidP="004F73F9">
            <w:pPr>
              <w:jc w:val="center"/>
              <w:rPr>
                <w:sz w:val="20"/>
                <w:szCs w:val="20"/>
              </w:rPr>
            </w:pPr>
            <w:r>
              <w:rPr>
                <w:sz w:val="20"/>
                <w:szCs w:val="20"/>
              </w:rPr>
              <w:t>56</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5.3.</w:t>
            </w:r>
          </w:p>
        </w:tc>
        <w:tc>
          <w:tcPr>
            <w:tcW w:w="9013" w:type="dxa"/>
            <w:shd w:val="clear" w:color="auto" w:fill="auto"/>
          </w:tcPr>
          <w:p w:rsidR="004F73F9" w:rsidRPr="0095353B" w:rsidRDefault="004F73F9" w:rsidP="004F73F9">
            <w:pPr>
              <w:rPr>
                <w:sz w:val="20"/>
                <w:szCs w:val="20"/>
              </w:rPr>
            </w:pPr>
            <w:r w:rsidRPr="0095353B">
              <w:rPr>
                <w:sz w:val="20"/>
                <w:szCs w:val="20"/>
              </w:rPr>
              <w:t>Программа преемственности дошкольного и начального образования</w:t>
            </w:r>
          </w:p>
        </w:tc>
        <w:tc>
          <w:tcPr>
            <w:tcW w:w="1134" w:type="dxa"/>
            <w:shd w:val="clear" w:color="auto" w:fill="auto"/>
          </w:tcPr>
          <w:p w:rsidR="004F73F9" w:rsidRPr="0095353B" w:rsidRDefault="004F73F9" w:rsidP="004F73F9">
            <w:pPr>
              <w:jc w:val="center"/>
              <w:rPr>
                <w:sz w:val="20"/>
                <w:szCs w:val="20"/>
              </w:rPr>
            </w:pPr>
            <w:r>
              <w:rPr>
                <w:sz w:val="20"/>
                <w:szCs w:val="20"/>
              </w:rPr>
              <w:t>57</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5.4.</w:t>
            </w:r>
          </w:p>
        </w:tc>
        <w:tc>
          <w:tcPr>
            <w:tcW w:w="9013" w:type="dxa"/>
            <w:shd w:val="clear" w:color="auto" w:fill="auto"/>
          </w:tcPr>
          <w:p w:rsidR="004F73F9" w:rsidRPr="0095353B" w:rsidRDefault="004F73F9" w:rsidP="004F73F9">
            <w:pPr>
              <w:rPr>
                <w:sz w:val="20"/>
                <w:szCs w:val="20"/>
              </w:rPr>
            </w:pPr>
            <w:r w:rsidRPr="0095353B">
              <w:rPr>
                <w:sz w:val="20"/>
                <w:szCs w:val="20"/>
              </w:rPr>
              <w:t>Взаимодействие с социумом</w:t>
            </w:r>
          </w:p>
        </w:tc>
        <w:tc>
          <w:tcPr>
            <w:tcW w:w="1134" w:type="dxa"/>
            <w:shd w:val="clear" w:color="auto" w:fill="auto"/>
          </w:tcPr>
          <w:p w:rsidR="004F73F9" w:rsidRPr="0095353B" w:rsidRDefault="004F73F9" w:rsidP="004F73F9">
            <w:pPr>
              <w:jc w:val="center"/>
              <w:rPr>
                <w:sz w:val="20"/>
                <w:szCs w:val="20"/>
              </w:rPr>
            </w:pPr>
            <w:r>
              <w:rPr>
                <w:sz w:val="20"/>
                <w:szCs w:val="20"/>
              </w:rPr>
              <w:t>60</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5.5</w:t>
            </w:r>
          </w:p>
        </w:tc>
        <w:tc>
          <w:tcPr>
            <w:tcW w:w="9013" w:type="dxa"/>
            <w:shd w:val="clear" w:color="auto" w:fill="auto"/>
          </w:tcPr>
          <w:p w:rsidR="004F73F9" w:rsidRPr="0095353B" w:rsidRDefault="004F73F9" w:rsidP="004F73F9">
            <w:pPr>
              <w:rPr>
                <w:sz w:val="20"/>
                <w:szCs w:val="20"/>
              </w:rPr>
            </w:pPr>
            <w:r w:rsidRPr="0095353B">
              <w:rPr>
                <w:sz w:val="20"/>
                <w:szCs w:val="20"/>
              </w:rPr>
              <w:t>Способы и направления поддержки детской инициативы</w:t>
            </w:r>
          </w:p>
        </w:tc>
        <w:tc>
          <w:tcPr>
            <w:tcW w:w="1134" w:type="dxa"/>
            <w:shd w:val="clear" w:color="auto" w:fill="auto"/>
          </w:tcPr>
          <w:p w:rsidR="004F73F9" w:rsidRPr="0095353B" w:rsidRDefault="004F73F9" w:rsidP="004F73F9">
            <w:pPr>
              <w:jc w:val="center"/>
              <w:rPr>
                <w:sz w:val="20"/>
                <w:szCs w:val="20"/>
              </w:rPr>
            </w:pPr>
            <w:r>
              <w:rPr>
                <w:sz w:val="20"/>
                <w:szCs w:val="20"/>
              </w:rPr>
              <w:t>61</w:t>
            </w:r>
          </w:p>
        </w:tc>
      </w:tr>
      <w:tr w:rsidR="004F73F9" w:rsidRPr="0095353B" w:rsidTr="004F73F9">
        <w:trPr>
          <w:trHeight w:val="427"/>
        </w:trPr>
        <w:tc>
          <w:tcPr>
            <w:tcW w:w="769" w:type="dxa"/>
            <w:shd w:val="clear" w:color="auto" w:fill="auto"/>
          </w:tcPr>
          <w:p w:rsidR="004F73F9" w:rsidRPr="0095353B" w:rsidRDefault="004F73F9" w:rsidP="004F73F9">
            <w:pPr>
              <w:jc w:val="center"/>
              <w:rPr>
                <w:sz w:val="20"/>
                <w:szCs w:val="20"/>
              </w:rPr>
            </w:pPr>
            <w:r w:rsidRPr="0095353B">
              <w:rPr>
                <w:sz w:val="20"/>
                <w:szCs w:val="20"/>
              </w:rPr>
              <w:t>5.6.</w:t>
            </w:r>
          </w:p>
        </w:tc>
        <w:tc>
          <w:tcPr>
            <w:tcW w:w="9013" w:type="dxa"/>
            <w:shd w:val="clear" w:color="auto" w:fill="auto"/>
          </w:tcPr>
          <w:p w:rsidR="004F73F9" w:rsidRPr="0095353B" w:rsidRDefault="004F73F9" w:rsidP="004F73F9">
            <w:pPr>
              <w:rPr>
                <w:sz w:val="20"/>
                <w:szCs w:val="20"/>
                <w:highlight w:val="yellow"/>
              </w:rPr>
            </w:pPr>
            <w:r w:rsidRPr="0095353B">
              <w:rPr>
                <w:sz w:val="20"/>
                <w:szCs w:val="20"/>
              </w:rPr>
              <w:t>Особенности взаимодействия  педагогического коллектива с семьями воспитанников</w:t>
            </w:r>
          </w:p>
        </w:tc>
        <w:tc>
          <w:tcPr>
            <w:tcW w:w="1134" w:type="dxa"/>
            <w:shd w:val="clear" w:color="auto" w:fill="auto"/>
          </w:tcPr>
          <w:p w:rsidR="004F73F9" w:rsidRPr="00A141BF" w:rsidRDefault="004F73F9" w:rsidP="00A141BF">
            <w:pPr>
              <w:spacing w:after="200" w:line="276" w:lineRule="auto"/>
              <w:jc w:val="center"/>
              <w:rPr>
                <w:sz w:val="20"/>
                <w:szCs w:val="20"/>
              </w:rPr>
            </w:pPr>
            <w:r>
              <w:rPr>
                <w:sz w:val="20"/>
                <w:szCs w:val="20"/>
              </w:rPr>
              <w:t>62</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lang w:val="en-US"/>
              </w:rPr>
              <w:t>III</w:t>
            </w:r>
          </w:p>
        </w:tc>
        <w:tc>
          <w:tcPr>
            <w:tcW w:w="9013" w:type="dxa"/>
            <w:shd w:val="clear" w:color="auto" w:fill="auto"/>
          </w:tcPr>
          <w:p w:rsidR="004F73F9" w:rsidRPr="0095353B" w:rsidRDefault="004F73F9" w:rsidP="004F73F9">
            <w:pPr>
              <w:jc w:val="center"/>
              <w:rPr>
                <w:sz w:val="20"/>
                <w:szCs w:val="20"/>
              </w:rPr>
            </w:pPr>
            <w:r w:rsidRPr="0095353B">
              <w:rPr>
                <w:sz w:val="20"/>
                <w:szCs w:val="20"/>
              </w:rPr>
              <w:t>Организационный раздел</w:t>
            </w:r>
          </w:p>
        </w:tc>
        <w:tc>
          <w:tcPr>
            <w:tcW w:w="1134" w:type="dxa"/>
            <w:shd w:val="clear" w:color="auto" w:fill="auto"/>
          </w:tcPr>
          <w:p w:rsidR="004F73F9" w:rsidRPr="0095353B" w:rsidRDefault="004F73F9" w:rsidP="004F73F9">
            <w:pPr>
              <w:jc w:val="center"/>
              <w:rPr>
                <w:sz w:val="20"/>
                <w:szCs w:val="20"/>
              </w:rPr>
            </w:pPr>
            <w:r>
              <w:rPr>
                <w:sz w:val="20"/>
                <w:szCs w:val="20"/>
              </w:rPr>
              <w:t>63</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6</w:t>
            </w:r>
          </w:p>
        </w:tc>
        <w:tc>
          <w:tcPr>
            <w:tcW w:w="9013" w:type="dxa"/>
            <w:shd w:val="clear" w:color="auto" w:fill="auto"/>
          </w:tcPr>
          <w:p w:rsidR="004F73F9" w:rsidRPr="0095353B" w:rsidRDefault="004F73F9" w:rsidP="004F73F9">
            <w:pPr>
              <w:rPr>
                <w:sz w:val="20"/>
                <w:szCs w:val="20"/>
              </w:rPr>
            </w:pPr>
            <w:r w:rsidRPr="0095353B">
              <w:rPr>
                <w:sz w:val="20"/>
                <w:szCs w:val="20"/>
              </w:rPr>
              <w:t>Режим дня</w:t>
            </w:r>
          </w:p>
        </w:tc>
        <w:tc>
          <w:tcPr>
            <w:tcW w:w="1134" w:type="dxa"/>
            <w:shd w:val="clear" w:color="auto" w:fill="auto"/>
          </w:tcPr>
          <w:p w:rsidR="004F73F9" w:rsidRPr="0095353B" w:rsidRDefault="004F73F9" w:rsidP="004F73F9">
            <w:pPr>
              <w:jc w:val="center"/>
              <w:rPr>
                <w:sz w:val="20"/>
                <w:szCs w:val="20"/>
              </w:rPr>
            </w:pPr>
            <w:r>
              <w:rPr>
                <w:sz w:val="20"/>
                <w:szCs w:val="20"/>
              </w:rPr>
              <w:t>63</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7.</w:t>
            </w:r>
          </w:p>
        </w:tc>
        <w:tc>
          <w:tcPr>
            <w:tcW w:w="9013" w:type="dxa"/>
            <w:shd w:val="clear" w:color="auto" w:fill="auto"/>
          </w:tcPr>
          <w:p w:rsidR="004F73F9" w:rsidRPr="0095353B" w:rsidRDefault="004F73F9" w:rsidP="004F73F9">
            <w:pPr>
              <w:rPr>
                <w:sz w:val="20"/>
                <w:szCs w:val="20"/>
              </w:rPr>
            </w:pPr>
            <w:r w:rsidRPr="0095353B">
              <w:rPr>
                <w:sz w:val="20"/>
                <w:szCs w:val="20"/>
              </w:rPr>
              <w:t>Особенности традиционных событий, праздников, мероприятий</w:t>
            </w:r>
          </w:p>
        </w:tc>
        <w:tc>
          <w:tcPr>
            <w:tcW w:w="1134" w:type="dxa"/>
            <w:shd w:val="clear" w:color="auto" w:fill="auto"/>
          </w:tcPr>
          <w:p w:rsidR="004F73F9" w:rsidRPr="0095353B" w:rsidRDefault="004F73F9" w:rsidP="004F73F9">
            <w:pPr>
              <w:jc w:val="center"/>
              <w:rPr>
                <w:sz w:val="20"/>
                <w:szCs w:val="20"/>
              </w:rPr>
            </w:pPr>
            <w:r>
              <w:rPr>
                <w:sz w:val="20"/>
                <w:szCs w:val="20"/>
              </w:rPr>
              <w:t>68</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8</w:t>
            </w:r>
          </w:p>
        </w:tc>
        <w:tc>
          <w:tcPr>
            <w:tcW w:w="9013" w:type="dxa"/>
            <w:shd w:val="clear" w:color="auto" w:fill="auto"/>
          </w:tcPr>
          <w:p w:rsidR="004F73F9" w:rsidRPr="0048685F" w:rsidRDefault="004F73F9" w:rsidP="004F73F9">
            <w:pPr>
              <w:rPr>
                <w:sz w:val="20"/>
                <w:szCs w:val="20"/>
              </w:rPr>
            </w:pPr>
            <w:r w:rsidRPr="0048685F">
              <w:rPr>
                <w:sz w:val="20"/>
                <w:szCs w:val="20"/>
              </w:rPr>
              <w:t>Материально-техническое обеспечение программы, обеспеченность методическими материалами и средствами обучения и воспитания</w:t>
            </w:r>
          </w:p>
        </w:tc>
        <w:tc>
          <w:tcPr>
            <w:tcW w:w="1134" w:type="dxa"/>
            <w:shd w:val="clear" w:color="auto" w:fill="auto"/>
          </w:tcPr>
          <w:p w:rsidR="004F73F9" w:rsidRPr="0095353B" w:rsidRDefault="005D70E5" w:rsidP="004F73F9">
            <w:pPr>
              <w:spacing w:after="200" w:line="276" w:lineRule="auto"/>
              <w:jc w:val="center"/>
              <w:rPr>
                <w:sz w:val="20"/>
                <w:szCs w:val="20"/>
              </w:rPr>
            </w:pPr>
            <w:r>
              <w:rPr>
                <w:sz w:val="20"/>
                <w:szCs w:val="20"/>
              </w:rPr>
              <w:t>69</w:t>
            </w:r>
          </w:p>
          <w:p w:rsidR="004F73F9" w:rsidRPr="0095353B" w:rsidRDefault="004F73F9" w:rsidP="004F73F9">
            <w:pPr>
              <w:jc w:val="center"/>
              <w:rPr>
                <w:sz w:val="20"/>
                <w:szCs w:val="20"/>
              </w:rPr>
            </w:pP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8.1..</w:t>
            </w:r>
          </w:p>
        </w:tc>
        <w:tc>
          <w:tcPr>
            <w:tcW w:w="9013" w:type="dxa"/>
            <w:shd w:val="clear" w:color="auto" w:fill="auto"/>
          </w:tcPr>
          <w:p w:rsidR="004F73F9" w:rsidRPr="0095353B" w:rsidRDefault="004F73F9" w:rsidP="004F73F9">
            <w:pPr>
              <w:rPr>
                <w:sz w:val="20"/>
                <w:szCs w:val="20"/>
              </w:rPr>
            </w:pPr>
            <w:r w:rsidRPr="0095353B">
              <w:rPr>
                <w:sz w:val="20"/>
                <w:szCs w:val="20"/>
              </w:rPr>
              <w:t>Организация развивающей предметно-пространственной среды</w:t>
            </w:r>
          </w:p>
        </w:tc>
        <w:tc>
          <w:tcPr>
            <w:tcW w:w="1134" w:type="dxa"/>
            <w:shd w:val="clear" w:color="auto" w:fill="auto"/>
          </w:tcPr>
          <w:p w:rsidR="004F73F9" w:rsidRPr="0095353B" w:rsidRDefault="008F3722" w:rsidP="004F73F9">
            <w:pPr>
              <w:jc w:val="center"/>
              <w:rPr>
                <w:sz w:val="20"/>
                <w:szCs w:val="20"/>
              </w:rPr>
            </w:pPr>
            <w:r>
              <w:rPr>
                <w:sz w:val="20"/>
                <w:szCs w:val="20"/>
              </w:rPr>
              <w:t>69</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9.</w:t>
            </w:r>
          </w:p>
        </w:tc>
        <w:tc>
          <w:tcPr>
            <w:tcW w:w="9013" w:type="dxa"/>
            <w:shd w:val="clear" w:color="auto" w:fill="auto"/>
          </w:tcPr>
          <w:p w:rsidR="004F73F9" w:rsidRPr="0095353B" w:rsidRDefault="004F73F9" w:rsidP="004F73F9">
            <w:pPr>
              <w:rPr>
                <w:sz w:val="20"/>
                <w:szCs w:val="20"/>
              </w:rPr>
            </w:pPr>
            <w:r w:rsidRPr="0095353B">
              <w:rPr>
                <w:sz w:val="20"/>
                <w:szCs w:val="20"/>
              </w:rPr>
              <w:t>Годовое комплексно – тематическое планирование</w:t>
            </w:r>
          </w:p>
        </w:tc>
        <w:tc>
          <w:tcPr>
            <w:tcW w:w="1134" w:type="dxa"/>
            <w:shd w:val="clear" w:color="auto" w:fill="auto"/>
          </w:tcPr>
          <w:p w:rsidR="004F73F9" w:rsidRPr="0095353B" w:rsidRDefault="008F3722" w:rsidP="004F73F9">
            <w:pPr>
              <w:jc w:val="center"/>
              <w:rPr>
                <w:sz w:val="20"/>
                <w:szCs w:val="20"/>
              </w:rPr>
            </w:pPr>
            <w:r>
              <w:rPr>
                <w:sz w:val="20"/>
                <w:szCs w:val="20"/>
              </w:rPr>
              <w:t>75</w:t>
            </w:r>
          </w:p>
        </w:tc>
      </w:tr>
      <w:tr w:rsidR="004F73F9" w:rsidRPr="0095353B" w:rsidTr="004F73F9">
        <w:tc>
          <w:tcPr>
            <w:tcW w:w="769" w:type="dxa"/>
            <w:shd w:val="clear" w:color="auto" w:fill="auto"/>
          </w:tcPr>
          <w:p w:rsidR="004F73F9" w:rsidRPr="0095353B" w:rsidRDefault="004F73F9" w:rsidP="004F73F9">
            <w:pPr>
              <w:jc w:val="center"/>
              <w:rPr>
                <w:sz w:val="20"/>
                <w:szCs w:val="20"/>
              </w:rPr>
            </w:pPr>
            <w:r w:rsidRPr="0095353B">
              <w:rPr>
                <w:sz w:val="20"/>
                <w:szCs w:val="20"/>
              </w:rPr>
              <w:t>10</w:t>
            </w:r>
          </w:p>
        </w:tc>
        <w:tc>
          <w:tcPr>
            <w:tcW w:w="9013" w:type="dxa"/>
            <w:shd w:val="clear" w:color="auto" w:fill="auto"/>
          </w:tcPr>
          <w:p w:rsidR="004F73F9" w:rsidRPr="0095353B" w:rsidRDefault="004F73F9" w:rsidP="004F73F9">
            <w:pPr>
              <w:rPr>
                <w:sz w:val="20"/>
                <w:szCs w:val="20"/>
              </w:rPr>
            </w:pPr>
            <w:r w:rsidRPr="0095353B">
              <w:rPr>
                <w:sz w:val="20"/>
                <w:szCs w:val="20"/>
              </w:rPr>
              <w:t>Использованная литература</w:t>
            </w:r>
          </w:p>
        </w:tc>
        <w:tc>
          <w:tcPr>
            <w:tcW w:w="1134" w:type="dxa"/>
            <w:shd w:val="clear" w:color="auto" w:fill="auto"/>
          </w:tcPr>
          <w:p w:rsidR="004F73F9" w:rsidRPr="0095353B" w:rsidRDefault="008F3722" w:rsidP="004F73F9">
            <w:pPr>
              <w:jc w:val="center"/>
              <w:rPr>
                <w:sz w:val="20"/>
                <w:szCs w:val="20"/>
              </w:rPr>
            </w:pPr>
            <w:r>
              <w:rPr>
                <w:sz w:val="20"/>
                <w:szCs w:val="20"/>
              </w:rPr>
              <w:t>81</w:t>
            </w:r>
          </w:p>
        </w:tc>
      </w:tr>
    </w:tbl>
    <w:p w:rsidR="00561F1C" w:rsidRDefault="00561F1C" w:rsidP="00561F1C">
      <w:pPr>
        <w:pStyle w:val="aff4"/>
        <w:rPr>
          <w:rFonts w:ascii="Times New Roman" w:hAnsi="Times New Roman" w:cs="Times New Roman"/>
          <w:b/>
        </w:rPr>
      </w:pPr>
      <w:bookmarkStart w:id="0" w:name="_GoBack"/>
      <w:bookmarkEnd w:id="0"/>
    </w:p>
    <w:p w:rsidR="00FD33CB" w:rsidRPr="0095353B" w:rsidRDefault="00FD33CB" w:rsidP="00561F1C">
      <w:pPr>
        <w:pStyle w:val="aff4"/>
        <w:rPr>
          <w:rFonts w:ascii="Times New Roman" w:hAnsi="Times New Roman" w:cs="Times New Roman"/>
          <w:b/>
        </w:rPr>
      </w:pPr>
    </w:p>
    <w:p w:rsidR="00561F1C" w:rsidRPr="0095353B" w:rsidRDefault="00561F1C" w:rsidP="00561F1C">
      <w:pPr>
        <w:pStyle w:val="aff4"/>
        <w:rPr>
          <w:rFonts w:ascii="Times New Roman" w:hAnsi="Times New Roman" w:cs="Times New Roman"/>
          <w:b/>
        </w:rPr>
      </w:pPr>
      <w:r w:rsidRPr="0095353B">
        <w:rPr>
          <w:rFonts w:ascii="Times New Roman" w:hAnsi="Times New Roman" w:cs="Times New Roman"/>
          <w:b/>
        </w:rPr>
        <w:t xml:space="preserve"> I. Целевой раздел</w:t>
      </w:r>
    </w:p>
    <w:p w:rsidR="00561F1C" w:rsidRPr="0095353B" w:rsidRDefault="00561F1C" w:rsidP="00561F1C">
      <w:pPr>
        <w:pStyle w:val="aff4"/>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b/>
        </w:rPr>
      </w:pPr>
      <w:r w:rsidRPr="0095353B">
        <w:rPr>
          <w:rFonts w:ascii="Times New Roman" w:hAnsi="Times New Roman" w:cs="Times New Roman"/>
          <w:b/>
        </w:rPr>
        <w:t xml:space="preserve">1. Пояснительная записка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b/>
        </w:rPr>
        <w:t>1.1. Введение</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Основная образовательная программа разработана  рабоче</w:t>
      </w:r>
      <w:r w:rsidR="00EE1F9E" w:rsidRPr="0095353B">
        <w:rPr>
          <w:rFonts w:ascii="Times New Roman" w:hAnsi="Times New Roman" w:cs="Times New Roman"/>
        </w:rPr>
        <w:t xml:space="preserve">й группой </w:t>
      </w:r>
      <w:r w:rsidR="00787CCA">
        <w:rPr>
          <w:rFonts w:ascii="Times New Roman" w:hAnsi="Times New Roman" w:cs="Times New Roman"/>
        </w:rPr>
        <w:t>педагогов  дошкольно</w:t>
      </w:r>
      <w:r w:rsidR="00B1045D">
        <w:rPr>
          <w:rFonts w:ascii="Times New Roman" w:hAnsi="Times New Roman" w:cs="Times New Roman"/>
        </w:rPr>
        <w:t>й группы МБОУ «Новозареченская О</w:t>
      </w:r>
      <w:r w:rsidR="00787CCA">
        <w:rPr>
          <w:rFonts w:ascii="Times New Roman" w:hAnsi="Times New Roman" w:cs="Times New Roman"/>
        </w:rPr>
        <w:t>ОШ»  Харисова М.Ф..– воспитатель;  Бубнова З.Н.</w:t>
      </w:r>
      <w:r w:rsidR="00EE1F9E" w:rsidRPr="0095353B">
        <w:rPr>
          <w:rFonts w:ascii="Times New Roman" w:hAnsi="Times New Roman" w:cs="Times New Roman"/>
        </w:rPr>
        <w:t>.</w:t>
      </w:r>
      <w:r w:rsidRPr="0095353B">
        <w:rPr>
          <w:rFonts w:ascii="Times New Roman" w:hAnsi="Times New Roman" w:cs="Times New Roman"/>
        </w:rPr>
        <w:t xml:space="preserve"> –</w:t>
      </w:r>
      <w:r w:rsidR="00EE1F9E" w:rsidRPr="0095353B">
        <w:rPr>
          <w:rFonts w:ascii="Times New Roman" w:hAnsi="Times New Roman" w:cs="Times New Roman"/>
        </w:rPr>
        <w:t xml:space="preserve"> воспитатель.</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Программа составлена с учетом ФГОС дошкольного образования, особенностей  образовательного учреждения, региона </w:t>
      </w:r>
      <w:r w:rsidR="00EE1F9E" w:rsidRPr="0095353B">
        <w:rPr>
          <w:rFonts w:ascii="Times New Roman" w:hAnsi="Times New Roman" w:cs="Times New Roman"/>
        </w:rPr>
        <w:t xml:space="preserve">и муниципалитета, </w:t>
      </w:r>
      <w:r w:rsidRPr="0095353B">
        <w:rPr>
          <w:rFonts w:ascii="Times New Roman" w:hAnsi="Times New Roman" w:cs="Times New Roman"/>
        </w:rPr>
        <w:t>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Основная образов</w:t>
      </w:r>
      <w:r w:rsidR="00787CCA">
        <w:rPr>
          <w:rFonts w:ascii="Times New Roman" w:hAnsi="Times New Roman" w:cs="Times New Roman"/>
        </w:rPr>
        <w:t>ательная программа» дошкольной группы М</w:t>
      </w:r>
      <w:r w:rsidR="00C706DE">
        <w:rPr>
          <w:rFonts w:ascii="Times New Roman" w:hAnsi="Times New Roman" w:cs="Times New Roman"/>
        </w:rPr>
        <w:t>Б</w:t>
      </w:r>
      <w:r w:rsidR="00EE1F9E" w:rsidRPr="0095353B">
        <w:rPr>
          <w:rFonts w:ascii="Times New Roman" w:hAnsi="Times New Roman" w:cs="Times New Roman"/>
        </w:rPr>
        <w:t>О</w:t>
      </w:r>
      <w:r w:rsidR="00787CCA">
        <w:rPr>
          <w:rFonts w:ascii="Times New Roman" w:hAnsi="Times New Roman" w:cs="Times New Roman"/>
        </w:rPr>
        <w:t>У «Новозар</w:t>
      </w:r>
      <w:r w:rsidR="00B1045D">
        <w:rPr>
          <w:rFonts w:ascii="Times New Roman" w:hAnsi="Times New Roman" w:cs="Times New Roman"/>
        </w:rPr>
        <w:t>еченская О</w:t>
      </w:r>
      <w:r w:rsidR="00787CCA">
        <w:rPr>
          <w:rFonts w:ascii="Times New Roman" w:hAnsi="Times New Roman" w:cs="Times New Roman"/>
        </w:rPr>
        <w:t>ОШ</w:t>
      </w:r>
      <w:r w:rsidRPr="0095353B">
        <w:rPr>
          <w:rFonts w:ascii="Times New Roman" w:hAnsi="Times New Roman" w:cs="Times New Roman"/>
        </w:rPr>
        <w:t>» разработана в соответствии с основными нормативно-правовыми документами по дошкольному образованию:</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Федеральный закон от 29.12.2012  № 273-ФЗ  «Об образовании в Российской Федерации»;</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№1014 г. Москва);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 Законом РТ №44 от 28.07.2004 г. «О государственных языках РТ и других языках в РТ».</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61F1C" w:rsidRPr="0095353B" w:rsidRDefault="00561F1C" w:rsidP="00561F1C">
      <w:pPr>
        <w:pStyle w:val="aff4"/>
        <w:ind w:right="18"/>
        <w:jc w:val="both"/>
        <w:rPr>
          <w:rFonts w:ascii="Times New Roman" w:hAnsi="Times New Roman" w:cs="Times New Roman"/>
        </w:rPr>
      </w:pPr>
    </w:p>
    <w:p w:rsidR="00561F1C" w:rsidRPr="0095353B" w:rsidRDefault="00787CCA" w:rsidP="00561F1C">
      <w:pPr>
        <w:pStyle w:val="aff4"/>
        <w:ind w:right="18"/>
        <w:jc w:val="both"/>
        <w:rPr>
          <w:rFonts w:ascii="Times New Roman" w:hAnsi="Times New Roman" w:cs="Times New Roman"/>
          <w:b/>
        </w:rPr>
      </w:pPr>
      <w:r>
        <w:rPr>
          <w:rFonts w:ascii="Times New Roman" w:hAnsi="Times New Roman" w:cs="Times New Roman"/>
          <w:b/>
        </w:rPr>
        <w:t>Общие сведения о дошкольной группе</w:t>
      </w:r>
      <w:r w:rsidR="00561F1C" w:rsidRPr="0095353B">
        <w:rPr>
          <w:rFonts w:ascii="Times New Roman" w:hAnsi="Times New Roman" w:cs="Times New Roman"/>
          <w:b/>
        </w:rPr>
        <w:t>.</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ab/>
        <w:t>Му</w:t>
      </w:r>
      <w:r w:rsidR="00C706DE">
        <w:rPr>
          <w:rFonts w:ascii="Times New Roman" w:hAnsi="Times New Roman" w:cs="Times New Roman"/>
        </w:rPr>
        <w:t>ниципальное бюджетное общеобразовательно</w:t>
      </w:r>
      <w:r w:rsidR="00B1045D">
        <w:rPr>
          <w:rFonts w:ascii="Times New Roman" w:hAnsi="Times New Roman" w:cs="Times New Roman"/>
        </w:rPr>
        <w:t>е учреждение  «Новозареченская О</w:t>
      </w:r>
      <w:r w:rsidR="00C706DE">
        <w:rPr>
          <w:rFonts w:ascii="Times New Roman" w:hAnsi="Times New Roman" w:cs="Times New Roman"/>
        </w:rPr>
        <w:t>ОШ</w:t>
      </w:r>
      <w:r w:rsidRPr="0095353B">
        <w:rPr>
          <w:rFonts w:ascii="Times New Roman" w:hAnsi="Times New Roman" w:cs="Times New Roman"/>
        </w:rPr>
        <w:t>»</w:t>
      </w:r>
      <w:r w:rsidR="00C706DE">
        <w:rPr>
          <w:rFonts w:ascii="Times New Roman" w:hAnsi="Times New Roman" w:cs="Times New Roman"/>
        </w:rPr>
        <w:t xml:space="preserve"> (дошкольная группа)</w:t>
      </w:r>
      <w:r w:rsidR="00B1045D">
        <w:rPr>
          <w:rFonts w:ascii="Times New Roman" w:hAnsi="Times New Roman" w:cs="Times New Roman"/>
        </w:rPr>
        <w:t xml:space="preserve"> </w:t>
      </w:r>
      <w:r w:rsidRPr="0095353B">
        <w:rPr>
          <w:rFonts w:ascii="Times New Roman" w:hAnsi="Times New Roman" w:cs="Times New Roman"/>
        </w:rPr>
        <w:t>Бавлинского  муниципального района Республики Татарстан расположен</w:t>
      </w:r>
      <w:r w:rsidR="00C706DE">
        <w:rPr>
          <w:rFonts w:ascii="Times New Roman" w:hAnsi="Times New Roman" w:cs="Times New Roman"/>
        </w:rPr>
        <w:t xml:space="preserve"> по адресу: 423943</w:t>
      </w:r>
      <w:r w:rsidRPr="0095353B">
        <w:rPr>
          <w:rFonts w:ascii="Times New Roman" w:hAnsi="Times New Roman" w:cs="Times New Roman"/>
        </w:rPr>
        <w:t>, РТ</w:t>
      </w:r>
      <w:r w:rsidR="00EE1F9E" w:rsidRPr="0095353B">
        <w:rPr>
          <w:rFonts w:ascii="Times New Roman" w:hAnsi="Times New Roman" w:cs="Times New Roman"/>
        </w:rPr>
        <w:t>, Бавлинскийрайон</w:t>
      </w:r>
      <w:r w:rsidR="00C706DE">
        <w:rPr>
          <w:rFonts w:ascii="Times New Roman" w:hAnsi="Times New Roman" w:cs="Times New Roman"/>
        </w:rPr>
        <w:t>,п.Новозареченск, ул.Школьная, д. 2А</w:t>
      </w:r>
      <w:r w:rsidRPr="0095353B">
        <w:rPr>
          <w:rFonts w:ascii="Times New Roman" w:hAnsi="Times New Roman" w:cs="Times New Roman"/>
        </w:rPr>
        <w:t xml:space="preserve">, функционирует с </w:t>
      </w:r>
      <w:r w:rsidR="006E0599" w:rsidRPr="0095353B">
        <w:rPr>
          <w:rFonts w:ascii="Times New Roman" w:hAnsi="Times New Roman" w:cs="Times New Roman"/>
        </w:rPr>
        <w:t>5 мая</w:t>
      </w:r>
      <w:r w:rsidRPr="0095353B">
        <w:rPr>
          <w:rFonts w:ascii="Times New Roman" w:hAnsi="Times New Roman" w:cs="Times New Roman"/>
        </w:rPr>
        <w:t xml:space="preserve"> 1972 года.</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Учредителем детского сада является Исполнительный комитет Бавлинского муниципального района Республики Татарстан.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Дошкольное учреждение имеет оформленную правовую базу: Устав, лицензию (бессрочную).</w:t>
      </w:r>
    </w:p>
    <w:p w:rsidR="00561F1C" w:rsidRPr="0095353B" w:rsidRDefault="00A54779" w:rsidP="00561F1C">
      <w:pPr>
        <w:pStyle w:val="aff4"/>
        <w:ind w:right="18"/>
        <w:jc w:val="both"/>
        <w:rPr>
          <w:rFonts w:ascii="Times New Roman" w:hAnsi="Times New Roman" w:cs="Times New Roman"/>
        </w:rPr>
      </w:pPr>
      <w:r w:rsidRPr="0095353B">
        <w:rPr>
          <w:rFonts w:ascii="Times New Roman" w:hAnsi="Times New Roman" w:cs="Times New Roman"/>
        </w:rPr>
        <w:t>Серия 16 Л01 № 0001153</w:t>
      </w:r>
      <w:r w:rsidR="00561F1C" w:rsidRPr="0095353B">
        <w:rPr>
          <w:rFonts w:ascii="Times New Roman" w:hAnsi="Times New Roman" w:cs="Times New Roman"/>
        </w:rPr>
        <w:t>.</w:t>
      </w:r>
    </w:p>
    <w:p w:rsidR="00561F1C" w:rsidRPr="0095353B" w:rsidRDefault="00561F1C" w:rsidP="00561F1C">
      <w:pPr>
        <w:pStyle w:val="aff4"/>
        <w:ind w:right="18"/>
        <w:jc w:val="both"/>
        <w:rPr>
          <w:rFonts w:ascii="Times New Roman" w:hAnsi="Times New Roman" w:cs="Times New Roman"/>
          <w:b/>
          <w:color w:val="FF0000"/>
        </w:rPr>
      </w:pPr>
    </w:p>
    <w:p w:rsidR="00561F1C" w:rsidRPr="0095353B" w:rsidRDefault="00561F1C" w:rsidP="00561F1C">
      <w:pPr>
        <w:pStyle w:val="aff4"/>
        <w:ind w:right="18"/>
        <w:jc w:val="both"/>
        <w:rPr>
          <w:rFonts w:ascii="Times New Roman" w:hAnsi="Times New Roman" w:cs="Times New Roman"/>
          <w:b/>
        </w:rPr>
      </w:pPr>
      <w:r w:rsidRPr="0095353B">
        <w:rPr>
          <w:rFonts w:ascii="Times New Roman" w:hAnsi="Times New Roman" w:cs="Times New Roman"/>
          <w:b/>
        </w:rPr>
        <w:t>1.2. Цели и задачи реализации программы дошкольного образования</w:t>
      </w:r>
    </w:p>
    <w:p w:rsidR="00561F1C" w:rsidRPr="0095353B" w:rsidRDefault="00561F1C" w:rsidP="00561F1C">
      <w:pPr>
        <w:pStyle w:val="aff4"/>
        <w:ind w:right="18"/>
        <w:jc w:val="both"/>
        <w:rPr>
          <w:rFonts w:ascii="Times New Roman" w:hAnsi="Times New Roman" w:cs="Times New Roman"/>
        </w:rPr>
      </w:pPr>
    </w:p>
    <w:p w:rsidR="00561F1C" w:rsidRPr="0095353B" w:rsidRDefault="00787CCA" w:rsidP="00561F1C">
      <w:pPr>
        <w:pStyle w:val="aff4"/>
        <w:ind w:right="18"/>
        <w:jc w:val="both"/>
        <w:rPr>
          <w:rFonts w:ascii="Times New Roman" w:hAnsi="Times New Roman" w:cs="Times New Roman"/>
        </w:rPr>
      </w:pPr>
      <w:r>
        <w:rPr>
          <w:rFonts w:ascii="Times New Roman" w:hAnsi="Times New Roman" w:cs="Times New Roman"/>
        </w:rPr>
        <w:t>Цель и задачи деятельности дошкольной группы</w:t>
      </w:r>
      <w:r w:rsidR="00561F1C" w:rsidRPr="0095353B">
        <w:rPr>
          <w:rFonts w:ascii="Times New Roman" w:hAnsi="Times New Roman" w:cs="Times New Roman"/>
        </w:rPr>
        <w:t xml:space="preserve"> по реализации основной образовательной программы определяются ФГОС дошк</w:t>
      </w:r>
      <w:r>
        <w:rPr>
          <w:rFonts w:ascii="Times New Roman" w:hAnsi="Times New Roman" w:cs="Times New Roman"/>
        </w:rPr>
        <w:t>ольного образования, Уставом МБОУ</w:t>
      </w:r>
      <w:r w:rsidR="00561F1C" w:rsidRPr="0095353B">
        <w:rPr>
          <w:rFonts w:ascii="Times New Roman" w:hAnsi="Times New Roman" w:cs="Times New Roman"/>
        </w:rPr>
        <w:t xml:space="preserve">,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561F1C" w:rsidRPr="0095353B" w:rsidRDefault="00561F1C" w:rsidP="00561F1C">
      <w:pPr>
        <w:pStyle w:val="aff4"/>
        <w:ind w:right="18"/>
        <w:jc w:val="both"/>
        <w:rPr>
          <w:rFonts w:ascii="Times New Roman" w:hAnsi="Times New Roman" w:cs="Times New Roman"/>
        </w:rPr>
      </w:pPr>
    </w:p>
    <w:p w:rsidR="00561F1C" w:rsidRPr="0095353B" w:rsidRDefault="00561F1C" w:rsidP="00561F1C">
      <w:pPr>
        <w:widowControl w:val="0"/>
        <w:autoSpaceDE w:val="0"/>
        <w:autoSpaceDN w:val="0"/>
        <w:adjustRightInd w:val="0"/>
        <w:ind w:right="18"/>
        <w:jc w:val="both"/>
        <w:rPr>
          <w:sz w:val="20"/>
          <w:szCs w:val="20"/>
        </w:rPr>
      </w:pPr>
      <w:r w:rsidRPr="0095353B">
        <w:rPr>
          <w:sz w:val="20"/>
          <w:szCs w:val="20"/>
        </w:rPr>
        <w:t>Цель реализации основной образовательной программы  дошкольного  образования: создание  благоприятных  условий  для полноценного проживания ребенком дошкольного детства,</w:t>
      </w:r>
      <w:r w:rsidR="00B1045D">
        <w:rPr>
          <w:sz w:val="20"/>
          <w:szCs w:val="20"/>
        </w:rPr>
        <w:t xml:space="preserve"> </w:t>
      </w:r>
      <w:r w:rsidRPr="0095353B">
        <w:rPr>
          <w:sz w:val="20"/>
          <w:szCs w:val="20"/>
        </w:rPr>
        <w:t>формирование общей культуры;</w:t>
      </w:r>
      <w:r w:rsidR="00B1045D">
        <w:rPr>
          <w:sz w:val="20"/>
          <w:szCs w:val="20"/>
        </w:rPr>
        <w:t xml:space="preserve">  </w:t>
      </w:r>
      <w:r w:rsidRPr="0095353B">
        <w:rPr>
          <w:sz w:val="20"/>
          <w:szCs w:val="20"/>
        </w:rPr>
        <w:t>разностороннее, полноценное развитие личности ребенка, развитие его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обеспечение безопасности жизнедеятельности,  социализация ребенка  в обществе сверстников.</w:t>
      </w:r>
    </w:p>
    <w:p w:rsidR="00561F1C" w:rsidRPr="0095353B" w:rsidRDefault="00561F1C" w:rsidP="00561F1C">
      <w:pPr>
        <w:widowControl w:val="0"/>
        <w:autoSpaceDE w:val="0"/>
        <w:autoSpaceDN w:val="0"/>
        <w:adjustRightInd w:val="0"/>
        <w:ind w:right="18"/>
        <w:jc w:val="both"/>
        <w:rPr>
          <w:sz w:val="20"/>
          <w:szCs w:val="20"/>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Программа направлена на:</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xml:space="preserve">* Разностороннее развитие детей с учетом их возрастных и индивидуальных особенностей,  достижение уровня развития, необходимого и достаточного для  успешного освоения  образовательных программ начального общего образования, на основе индивидуального подхода к детям; </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61F1C" w:rsidRPr="0095353B" w:rsidRDefault="00561F1C" w:rsidP="00561F1C">
      <w:pPr>
        <w:pStyle w:val="aff4"/>
        <w:ind w:right="18"/>
        <w:rPr>
          <w:rFonts w:ascii="Times New Roman" w:hAnsi="Times New Roman" w:cs="Times New Roman"/>
        </w:rPr>
      </w:pP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Достижение поставленной цели предусматривает решение следующих задач:</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1. Охрана и укрепление физического и психического здоровья детей, в том числе их эмоционального благополучия;</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w:t>
      </w:r>
      <w:r w:rsidR="00B17317" w:rsidRPr="0095353B">
        <w:rPr>
          <w:rFonts w:ascii="Times New Roman" w:hAnsi="Times New Roman" w:cs="Times New Roman"/>
        </w:rPr>
        <w:t xml:space="preserve">их особенностей </w:t>
      </w:r>
      <w:r w:rsidRPr="0095353B">
        <w:rPr>
          <w:rFonts w:ascii="Times New Roman" w:hAnsi="Times New Roman" w:cs="Times New Roman"/>
        </w:rPr>
        <w:t>.</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61F1C" w:rsidRPr="0095353B" w:rsidRDefault="00561F1C" w:rsidP="00561F1C">
      <w:pPr>
        <w:tabs>
          <w:tab w:val="left" w:pos="1276"/>
          <w:tab w:val="left" w:pos="7797"/>
        </w:tabs>
        <w:ind w:right="18"/>
        <w:jc w:val="both"/>
        <w:rPr>
          <w:sz w:val="20"/>
          <w:szCs w:val="20"/>
        </w:rPr>
      </w:pPr>
      <w:r w:rsidRPr="0095353B">
        <w:rPr>
          <w:sz w:val="20"/>
          <w:szCs w:val="20"/>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общества,уважения к правам и свободам человека, любви к окружающей природе, Родине, семье;</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w:t>
      </w:r>
      <w:r w:rsidR="00B17317" w:rsidRPr="0095353B">
        <w:rPr>
          <w:rFonts w:ascii="Times New Roman" w:hAnsi="Times New Roman" w:cs="Times New Roman"/>
        </w:rPr>
        <w:t xml:space="preserve">пособностей </w:t>
      </w:r>
      <w:r w:rsidRPr="0095353B">
        <w:rPr>
          <w:rFonts w:ascii="Times New Roman" w:hAnsi="Times New Roman" w:cs="Times New Roman"/>
        </w:rPr>
        <w:t xml:space="preserve"> детей.</w:t>
      </w:r>
    </w:p>
    <w:p w:rsidR="00561F1C" w:rsidRPr="0095353B" w:rsidRDefault="00561F1C" w:rsidP="00561F1C">
      <w:pPr>
        <w:pStyle w:val="aff4"/>
        <w:ind w:right="18"/>
        <w:jc w:val="both"/>
        <w:rPr>
          <w:rFonts w:ascii="Times New Roman" w:hAnsi="Times New Roman" w:cs="Times New Roman"/>
        </w:rPr>
      </w:pPr>
      <w:r w:rsidRPr="0095353B">
        <w:rPr>
          <w:rFonts w:ascii="Times New Roman" w:hAnsi="Times New Roman" w:cs="Times New Roman"/>
        </w:rPr>
        <w:t>8.Формирование социокультурной среды, соответствующей возрастным, индивидуальным, психологическим и физиологическим особенностям детей.</w:t>
      </w:r>
    </w:p>
    <w:p w:rsidR="00561F1C" w:rsidRPr="0095353B" w:rsidRDefault="00561F1C" w:rsidP="00561F1C">
      <w:pPr>
        <w:tabs>
          <w:tab w:val="left" w:pos="1276"/>
          <w:tab w:val="left" w:pos="7797"/>
        </w:tabs>
        <w:ind w:right="18"/>
        <w:jc w:val="both"/>
        <w:rPr>
          <w:b/>
          <w:sz w:val="20"/>
          <w:szCs w:val="20"/>
        </w:rPr>
      </w:pPr>
      <w:r w:rsidRPr="0095353B">
        <w:rPr>
          <w:sz w:val="20"/>
          <w:szCs w:val="20"/>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61F1C" w:rsidRPr="0095353B" w:rsidRDefault="00561F1C" w:rsidP="00561F1C">
      <w:pPr>
        <w:tabs>
          <w:tab w:val="left" w:pos="1276"/>
          <w:tab w:val="left" w:pos="7797"/>
        </w:tabs>
        <w:ind w:right="18"/>
        <w:jc w:val="both"/>
        <w:rPr>
          <w:sz w:val="20"/>
          <w:szCs w:val="20"/>
        </w:rPr>
      </w:pPr>
      <w:r w:rsidRPr="0095353B">
        <w:rPr>
          <w:sz w:val="20"/>
          <w:szCs w:val="20"/>
        </w:rPr>
        <w:t>10.Оказание консультативной и методической помощи родителям (законным представителям) по вопросам образования детей.</w:t>
      </w:r>
    </w:p>
    <w:p w:rsidR="00561F1C" w:rsidRPr="0095353B" w:rsidRDefault="00561F1C" w:rsidP="00561F1C">
      <w:pPr>
        <w:ind w:right="18"/>
        <w:jc w:val="both"/>
        <w:rPr>
          <w:sz w:val="20"/>
          <w:szCs w:val="20"/>
        </w:rPr>
      </w:pPr>
    </w:p>
    <w:p w:rsidR="00561F1C" w:rsidRPr="0095353B" w:rsidRDefault="00FB0C09" w:rsidP="00561F1C">
      <w:pPr>
        <w:ind w:right="18"/>
        <w:jc w:val="both"/>
        <w:rPr>
          <w:sz w:val="20"/>
          <w:szCs w:val="20"/>
        </w:rPr>
      </w:pPr>
      <w:r w:rsidRPr="0095353B">
        <w:rPr>
          <w:b/>
          <w:bCs/>
          <w:sz w:val="20"/>
          <w:szCs w:val="20"/>
        </w:rPr>
        <w:t>Вариативная часть:</w:t>
      </w:r>
    </w:p>
    <w:p w:rsidR="00B17317" w:rsidRPr="0095353B" w:rsidRDefault="00B17317" w:rsidP="00B17317">
      <w:pPr>
        <w:pStyle w:val="af3"/>
        <w:ind w:left="284"/>
        <w:jc w:val="both"/>
        <w:rPr>
          <w:sz w:val="20"/>
          <w:szCs w:val="20"/>
        </w:rPr>
      </w:pPr>
      <w:r w:rsidRPr="0095353B">
        <w:rPr>
          <w:sz w:val="20"/>
          <w:szCs w:val="20"/>
        </w:rPr>
        <w:t>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w:t>
      </w:r>
    </w:p>
    <w:p w:rsidR="00B17317" w:rsidRPr="0095353B" w:rsidRDefault="00B17317" w:rsidP="00B17317">
      <w:pPr>
        <w:pStyle w:val="af3"/>
        <w:ind w:left="142"/>
        <w:jc w:val="both"/>
        <w:rPr>
          <w:sz w:val="20"/>
          <w:szCs w:val="20"/>
        </w:rPr>
      </w:pPr>
      <w:r w:rsidRPr="0095353B">
        <w:rPr>
          <w:sz w:val="20"/>
          <w:szCs w:val="20"/>
        </w:rPr>
        <w:t xml:space="preserve">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татарским и русским языком в устной форме. </w:t>
      </w:r>
    </w:p>
    <w:p w:rsidR="00F93C86" w:rsidRPr="0095353B" w:rsidRDefault="00F93C86" w:rsidP="00561F1C">
      <w:pPr>
        <w:ind w:right="18"/>
        <w:jc w:val="both"/>
        <w:rPr>
          <w:sz w:val="20"/>
          <w:szCs w:val="20"/>
        </w:rPr>
      </w:pPr>
    </w:p>
    <w:p w:rsidR="00561F1C" w:rsidRPr="0095353B" w:rsidRDefault="00F93C86" w:rsidP="00561F1C">
      <w:pPr>
        <w:ind w:right="18"/>
        <w:jc w:val="both"/>
        <w:rPr>
          <w:b/>
          <w:sz w:val="20"/>
          <w:szCs w:val="20"/>
        </w:rPr>
      </w:pPr>
      <w:r w:rsidRPr="0095353B">
        <w:rPr>
          <w:b/>
          <w:sz w:val="20"/>
          <w:szCs w:val="20"/>
        </w:rPr>
        <w:t xml:space="preserve">     З</w:t>
      </w:r>
      <w:r w:rsidR="00561F1C" w:rsidRPr="0095353B">
        <w:rPr>
          <w:b/>
          <w:sz w:val="20"/>
          <w:szCs w:val="20"/>
        </w:rPr>
        <w:t>адач</w:t>
      </w:r>
      <w:r w:rsidRPr="0095353B">
        <w:rPr>
          <w:b/>
          <w:sz w:val="20"/>
          <w:szCs w:val="20"/>
        </w:rPr>
        <w:t>и</w:t>
      </w:r>
      <w:r w:rsidR="00561F1C" w:rsidRPr="0095353B">
        <w:rPr>
          <w:b/>
          <w:sz w:val="20"/>
          <w:szCs w:val="20"/>
        </w:rPr>
        <w:t>:</w:t>
      </w:r>
    </w:p>
    <w:p w:rsidR="00561F1C" w:rsidRPr="0095353B" w:rsidRDefault="00561F1C" w:rsidP="00561F1C">
      <w:pPr>
        <w:ind w:right="18"/>
        <w:jc w:val="both"/>
        <w:rPr>
          <w:sz w:val="20"/>
          <w:szCs w:val="20"/>
        </w:rPr>
      </w:pPr>
      <w:r w:rsidRPr="0095353B">
        <w:rPr>
          <w:sz w:val="20"/>
          <w:szCs w:val="20"/>
        </w:rPr>
        <w:t xml:space="preserve">– формирование начал гражданственности, любви к своей семье, родному краю, Родине, приобщение к музыкальному искусству; </w:t>
      </w:r>
    </w:p>
    <w:p w:rsidR="004B21B6" w:rsidRPr="0095353B" w:rsidRDefault="00561F1C" w:rsidP="004B21B6">
      <w:pPr>
        <w:ind w:right="18"/>
        <w:jc w:val="both"/>
        <w:rPr>
          <w:sz w:val="20"/>
          <w:szCs w:val="20"/>
        </w:rPr>
      </w:pPr>
      <w:r w:rsidRPr="0095353B">
        <w:rPr>
          <w:b/>
          <w:bCs/>
          <w:sz w:val="20"/>
          <w:szCs w:val="20"/>
        </w:rPr>
        <w:t xml:space="preserve"> -  </w:t>
      </w:r>
      <w:r w:rsidRPr="0095353B">
        <w:rPr>
          <w:sz w:val="20"/>
          <w:szCs w:val="20"/>
        </w:rPr>
        <w:t>развитие устойчивого интереса к</w:t>
      </w:r>
      <w:r w:rsidR="008850B8">
        <w:rPr>
          <w:sz w:val="20"/>
          <w:szCs w:val="20"/>
        </w:rPr>
        <w:t xml:space="preserve"> изучению татарского  </w:t>
      </w:r>
      <w:r w:rsidRPr="0095353B">
        <w:rPr>
          <w:sz w:val="20"/>
          <w:szCs w:val="20"/>
        </w:rPr>
        <w:t>я</w:t>
      </w:r>
      <w:r w:rsidR="008850B8">
        <w:rPr>
          <w:sz w:val="20"/>
          <w:szCs w:val="20"/>
        </w:rPr>
        <w:t>зыка</w:t>
      </w:r>
      <w:r w:rsidR="00B17317" w:rsidRPr="0095353B">
        <w:rPr>
          <w:sz w:val="20"/>
          <w:szCs w:val="20"/>
        </w:rPr>
        <w:t xml:space="preserve">, </w:t>
      </w:r>
      <w:r w:rsidRPr="0095353B">
        <w:rPr>
          <w:sz w:val="20"/>
          <w:szCs w:val="20"/>
        </w:rPr>
        <w:t xml:space="preserve"> заложить основы правильного звукопроизношения, интонационной выразительности речи; </w:t>
      </w:r>
    </w:p>
    <w:p w:rsidR="004B21B6" w:rsidRPr="0095353B" w:rsidRDefault="004B21B6" w:rsidP="004B21B6">
      <w:pPr>
        <w:ind w:right="18"/>
        <w:jc w:val="both"/>
        <w:rPr>
          <w:sz w:val="20"/>
          <w:szCs w:val="20"/>
        </w:rPr>
      </w:pPr>
    </w:p>
    <w:p w:rsidR="004B21B6" w:rsidRPr="0095353B" w:rsidRDefault="004B21B6" w:rsidP="004B21B6">
      <w:pPr>
        <w:ind w:right="18"/>
        <w:jc w:val="both"/>
        <w:rPr>
          <w:sz w:val="20"/>
          <w:szCs w:val="20"/>
        </w:rPr>
      </w:pPr>
      <w:r w:rsidRPr="0095353B">
        <w:rPr>
          <w:color w:val="000000"/>
          <w:sz w:val="20"/>
          <w:szCs w:val="20"/>
          <w:lang w:bidi="ru-RU"/>
        </w:rPr>
        <w:t xml:space="preserve"> - создание языковой среды, обеспечивающей формирование у детей интереса к изучению двух государственных языков Республики Татарстан, </w:t>
      </w:r>
      <w:r w:rsidRPr="0095353B">
        <w:rPr>
          <w:sz w:val="20"/>
          <w:szCs w:val="20"/>
          <w:lang w:bidi="ru-RU"/>
        </w:rPr>
        <w:t>развитие первоначальных умений и навыков практического владения татарским и русским языком в устной форме;</w:t>
      </w:r>
    </w:p>
    <w:p w:rsidR="004B21B6" w:rsidRPr="0095353B" w:rsidRDefault="004B21B6" w:rsidP="00561F1C">
      <w:pPr>
        <w:ind w:right="18"/>
        <w:jc w:val="both"/>
        <w:rPr>
          <w:sz w:val="20"/>
          <w:szCs w:val="20"/>
        </w:rPr>
      </w:pPr>
    </w:p>
    <w:p w:rsidR="00561F1C" w:rsidRPr="0095353B" w:rsidRDefault="00561F1C" w:rsidP="00561F1C">
      <w:pPr>
        <w:ind w:right="18"/>
        <w:jc w:val="both"/>
        <w:rPr>
          <w:sz w:val="20"/>
          <w:szCs w:val="20"/>
        </w:rPr>
      </w:pPr>
      <w:r w:rsidRPr="0095353B">
        <w:rPr>
          <w:sz w:val="20"/>
          <w:szCs w:val="20"/>
        </w:rPr>
        <w:t xml:space="preserve"> -  формирование эстетического отношения к миру и художественное развитие ребенка средствами национальной культуры;</w:t>
      </w:r>
    </w:p>
    <w:p w:rsidR="00561F1C" w:rsidRPr="0095353B" w:rsidRDefault="00561F1C" w:rsidP="00561F1C">
      <w:pPr>
        <w:ind w:right="18"/>
        <w:jc w:val="both"/>
        <w:rPr>
          <w:sz w:val="20"/>
          <w:szCs w:val="20"/>
        </w:rPr>
      </w:pPr>
      <w:r w:rsidRPr="0095353B">
        <w:rPr>
          <w:sz w:val="20"/>
          <w:szCs w:val="20"/>
        </w:rPr>
        <w:t>-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D2FB2" w:rsidRPr="0095353B" w:rsidRDefault="009D2FB2" w:rsidP="00561F1C">
      <w:pPr>
        <w:ind w:right="18"/>
        <w:jc w:val="both"/>
        <w:rPr>
          <w:sz w:val="20"/>
          <w:szCs w:val="20"/>
        </w:rPr>
      </w:pPr>
    </w:p>
    <w:p w:rsidR="00561F1C" w:rsidRPr="0095353B" w:rsidRDefault="00561F1C" w:rsidP="00561F1C">
      <w:pPr>
        <w:ind w:right="18"/>
        <w:jc w:val="both"/>
        <w:rPr>
          <w:sz w:val="20"/>
          <w:szCs w:val="20"/>
        </w:rPr>
      </w:pPr>
      <w:r w:rsidRPr="0095353B">
        <w:rPr>
          <w:sz w:val="20"/>
          <w:szCs w:val="20"/>
        </w:rPr>
        <w:t>– формирование здорового образа жизни.</w:t>
      </w:r>
    </w:p>
    <w:p w:rsidR="00561F1C" w:rsidRPr="0095353B" w:rsidRDefault="00561F1C" w:rsidP="00561F1C">
      <w:pPr>
        <w:ind w:right="18"/>
        <w:jc w:val="both"/>
        <w:rPr>
          <w:sz w:val="20"/>
          <w:szCs w:val="20"/>
        </w:rPr>
      </w:pPr>
    </w:p>
    <w:p w:rsidR="00561F1C" w:rsidRPr="0095353B" w:rsidRDefault="00561F1C" w:rsidP="00561F1C">
      <w:pPr>
        <w:ind w:right="18"/>
        <w:contextualSpacing/>
        <w:jc w:val="both"/>
        <w:rPr>
          <w:i/>
          <w:sz w:val="20"/>
          <w:szCs w:val="20"/>
        </w:rPr>
      </w:pPr>
    </w:p>
    <w:p w:rsidR="00561F1C" w:rsidRPr="0095353B" w:rsidRDefault="00561F1C" w:rsidP="00561F1C">
      <w:pPr>
        <w:ind w:right="18"/>
        <w:jc w:val="both"/>
        <w:rPr>
          <w:b/>
          <w:sz w:val="20"/>
          <w:szCs w:val="20"/>
        </w:rPr>
      </w:pPr>
      <w:r w:rsidRPr="0095353B">
        <w:rPr>
          <w:b/>
          <w:sz w:val="20"/>
          <w:szCs w:val="20"/>
        </w:rPr>
        <w:t>1.3. Принципы и подходы к реализации программы</w:t>
      </w:r>
    </w:p>
    <w:p w:rsidR="00561F1C" w:rsidRPr="0095353B" w:rsidRDefault="00561F1C" w:rsidP="00561F1C">
      <w:pPr>
        <w:ind w:right="18"/>
        <w:jc w:val="both"/>
        <w:rPr>
          <w:b/>
          <w:sz w:val="20"/>
          <w:szCs w:val="20"/>
        </w:rPr>
      </w:pPr>
    </w:p>
    <w:p w:rsidR="00561F1C" w:rsidRPr="0095353B" w:rsidRDefault="00561F1C" w:rsidP="00561F1C">
      <w:pPr>
        <w:ind w:right="18"/>
        <w:jc w:val="both"/>
        <w:rPr>
          <w:b/>
          <w:sz w:val="20"/>
          <w:szCs w:val="20"/>
        </w:rPr>
      </w:pPr>
      <w:r w:rsidRPr="0095353B">
        <w:rPr>
          <w:b/>
          <w:sz w:val="20"/>
          <w:szCs w:val="20"/>
        </w:rPr>
        <w:t>Представляется целесообразным выделение нескольких групп принципов формирования программы:</w:t>
      </w:r>
    </w:p>
    <w:p w:rsidR="00561F1C" w:rsidRPr="0095353B" w:rsidRDefault="00561F1C" w:rsidP="00561F1C">
      <w:pPr>
        <w:ind w:right="18"/>
        <w:jc w:val="both"/>
        <w:rPr>
          <w:sz w:val="20"/>
          <w:szCs w:val="20"/>
        </w:rPr>
      </w:pPr>
      <w:r w:rsidRPr="0095353B">
        <w:rPr>
          <w:sz w:val="20"/>
          <w:szCs w:val="20"/>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61F1C" w:rsidRPr="0095353B" w:rsidRDefault="00561F1C" w:rsidP="00561F1C">
      <w:pPr>
        <w:ind w:right="18"/>
        <w:jc w:val="both"/>
        <w:rPr>
          <w:sz w:val="20"/>
          <w:szCs w:val="20"/>
        </w:rPr>
      </w:pPr>
      <w:r w:rsidRPr="0095353B">
        <w:rPr>
          <w:sz w:val="20"/>
          <w:szCs w:val="20"/>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61F1C" w:rsidRPr="0095353B" w:rsidRDefault="00561F1C" w:rsidP="00561F1C">
      <w:pPr>
        <w:ind w:right="18"/>
        <w:jc w:val="both"/>
        <w:rPr>
          <w:sz w:val="20"/>
          <w:szCs w:val="20"/>
        </w:rPr>
      </w:pPr>
      <w:r w:rsidRPr="0095353B">
        <w:rPr>
          <w:sz w:val="20"/>
          <w:szCs w:val="20"/>
        </w:rPr>
        <w:t>3.Содействие и сотрудничество детей и взрослых, признание ребенка полноценным участником (субъектом) образовательных отношений.</w:t>
      </w:r>
    </w:p>
    <w:p w:rsidR="00561F1C" w:rsidRPr="0095353B" w:rsidRDefault="00561F1C" w:rsidP="00561F1C">
      <w:pPr>
        <w:ind w:right="18"/>
        <w:jc w:val="both"/>
        <w:rPr>
          <w:sz w:val="20"/>
          <w:szCs w:val="20"/>
        </w:rPr>
      </w:pPr>
      <w:r w:rsidRPr="0095353B">
        <w:rPr>
          <w:sz w:val="20"/>
          <w:szCs w:val="20"/>
        </w:rPr>
        <w:t>4.Поддержка инициативы детей в различных видах деятельности.</w:t>
      </w:r>
    </w:p>
    <w:p w:rsidR="00561F1C" w:rsidRPr="0095353B" w:rsidRDefault="00687DB5" w:rsidP="00561F1C">
      <w:pPr>
        <w:ind w:right="18"/>
        <w:jc w:val="both"/>
        <w:rPr>
          <w:sz w:val="20"/>
          <w:szCs w:val="20"/>
        </w:rPr>
      </w:pPr>
      <w:r>
        <w:rPr>
          <w:sz w:val="20"/>
          <w:szCs w:val="20"/>
        </w:rPr>
        <w:t xml:space="preserve">5. Сотрудничество </w:t>
      </w:r>
      <w:r w:rsidR="00561F1C" w:rsidRPr="0095353B">
        <w:rPr>
          <w:sz w:val="20"/>
          <w:szCs w:val="20"/>
        </w:rPr>
        <w:t xml:space="preserve"> с семьей.</w:t>
      </w:r>
    </w:p>
    <w:p w:rsidR="00561F1C" w:rsidRPr="0095353B" w:rsidRDefault="00561F1C" w:rsidP="00561F1C">
      <w:pPr>
        <w:ind w:right="18"/>
        <w:jc w:val="both"/>
        <w:rPr>
          <w:sz w:val="20"/>
          <w:szCs w:val="20"/>
        </w:rPr>
      </w:pPr>
      <w:r w:rsidRPr="0095353B">
        <w:rPr>
          <w:sz w:val="20"/>
          <w:szCs w:val="20"/>
        </w:rPr>
        <w:t>6.Приобщение детей к социокультурным нормам, традициям семьи, общества и государства.</w:t>
      </w:r>
    </w:p>
    <w:p w:rsidR="00561F1C" w:rsidRPr="0095353B" w:rsidRDefault="00561F1C" w:rsidP="00561F1C">
      <w:pPr>
        <w:ind w:right="18"/>
        <w:jc w:val="both"/>
        <w:rPr>
          <w:sz w:val="20"/>
          <w:szCs w:val="20"/>
        </w:rPr>
      </w:pPr>
      <w:r w:rsidRPr="0095353B">
        <w:rPr>
          <w:sz w:val="20"/>
          <w:szCs w:val="20"/>
        </w:rPr>
        <w:t>7.Формирование познавательных интересов и познавательных действий ребенка в различных видах деятельности.</w:t>
      </w:r>
    </w:p>
    <w:p w:rsidR="00561F1C" w:rsidRPr="0095353B" w:rsidRDefault="00561F1C" w:rsidP="00561F1C">
      <w:pPr>
        <w:ind w:right="18"/>
        <w:jc w:val="both"/>
        <w:rPr>
          <w:sz w:val="20"/>
          <w:szCs w:val="20"/>
        </w:rPr>
      </w:pPr>
      <w:r w:rsidRPr="0095353B">
        <w:rPr>
          <w:sz w:val="20"/>
          <w:szCs w:val="20"/>
        </w:rPr>
        <w:lastRenderedPageBreak/>
        <w:t>8.Возрастная адекватность дошкольного образования (соответствие условий, требований, методов возрасту и особенностям развития).</w:t>
      </w:r>
    </w:p>
    <w:p w:rsidR="00561F1C" w:rsidRPr="0095353B" w:rsidRDefault="00561F1C" w:rsidP="00561F1C">
      <w:pPr>
        <w:ind w:right="18"/>
        <w:jc w:val="both"/>
        <w:rPr>
          <w:sz w:val="20"/>
          <w:szCs w:val="20"/>
        </w:rPr>
      </w:pPr>
      <w:r w:rsidRPr="0095353B">
        <w:rPr>
          <w:sz w:val="20"/>
          <w:szCs w:val="20"/>
        </w:rPr>
        <w:t>9.Учет этнокультурной ситуации развития детей.</w:t>
      </w:r>
    </w:p>
    <w:p w:rsidR="00561F1C" w:rsidRPr="0095353B" w:rsidRDefault="00561F1C" w:rsidP="00561F1C">
      <w:pPr>
        <w:ind w:right="18"/>
        <w:jc w:val="both"/>
        <w:rPr>
          <w:sz w:val="20"/>
          <w:szCs w:val="20"/>
        </w:rPr>
      </w:pPr>
      <w:r w:rsidRPr="0095353B">
        <w:rPr>
          <w:sz w:val="20"/>
          <w:szCs w:val="20"/>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561F1C" w:rsidRPr="0095353B" w:rsidRDefault="00561F1C" w:rsidP="00561F1C">
      <w:pPr>
        <w:jc w:val="both"/>
        <w:rPr>
          <w:sz w:val="20"/>
          <w:szCs w:val="20"/>
        </w:rPr>
      </w:pPr>
      <w:r w:rsidRPr="0095353B">
        <w:rPr>
          <w:sz w:val="20"/>
          <w:szCs w:val="20"/>
        </w:rPr>
        <w:t xml:space="preserve">В основе программы лежат следующие </w:t>
      </w:r>
      <w:r w:rsidRPr="0095353B">
        <w:rPr>
          <w:b/>
          <w:sz w:val="20"/>
          <w:szCs w:val="20"/>
        </w:rPr>
        <w:t>принципы:</w:t>
      </w:r>
    </w:p>
    <w:p w:rsidR="00561F1C" w:rsidRPr="0095353B" w:rsidRDefault="00561F1C" w:rsidP="00561F1C">
      <w:pPr>
        <w:numPr>
          <w:ilvl w:val="0"/>
          <w:numId w:val="1"/>
        </w:numPr>
        <w:jc w:val="both"/>
        <w:rPr>
          <w:sz w:val="20"/>
          <w:szCs w:val="20"/>
        </w:rPr>
      </w:pPr>
      <w:r w:rsidRPr="0095353B">
        <w:rPr>
          <w:i/>
          <w:sz w:val="20"/>
          <w:szCs w:val="20"/>
        </w:rPr>
        <w:t>Принцип развивающего образования</w:t>
      </w:r>
      <w:r w:rsidRPr="0095353B">
        <w:rPr>
          <w:sz w:val="20"/>
          <w:szCs w:val="20"/>
        </w:rPr>
        <w:t>, целью которого является развитие ребенка.</w:t>
      </w:r>
    </w:p>
    <w:p w:rsidR="00561F1C" w:rsidRPr="0095353B" w:rsidRDefault="00561F1C" w:rsidP="00561F1C">
      <w:pPr>
        <w:autoSpaceDE w:val="0"/>
        <w:autoSpaceDN w:val="0"/>
        <w:adjustRightInd w:val="0"/>
        <w:jc w:val="both"/>
        <w:rPr>
          <w:sz w:val="20"/>
          <w:szCs w:val="20"/>
        </w:rPr>
      </w:pPr>
      <w:r w:rsidRPr="0095353B">
        <w:rPr>
          <w:sz w:val="20"/>
          <w:szCs w:val="20"/>
        </w:rPr>
        <w:t xml:space="preserve">Основная задача детского сада – это развитие ребёнка-дошкольника, и в первую очередь – </w:t>
      </w:r>
    </w:p>
    <w:p w:rsidR="00561F1C" w:rsidRPr="0095353B" w:rsidRDefault="00561F1C" w:rsidP="00561F1C">
      <w:pPr>
        <w:autoSpaceDE w:val="0"/>
        <w:autoSpaceDN w:val="0"/>
        <w:adjustRightInd w:val="0"/>
        <w:jc w:val="both"/>
        <w:rPr>
          <w:sz w:val="20"/>
          <w:szCs w:val="20"/>
        </w:rPr>
      </w:pPr>
      <w:r w:rsidRPr="0095353B">
        <w:rPr>
          <w:sz w:val="20"/>
          <w:szCs w:val="20"/>
        </w:rPr>
        <w:t xml:space="preserve">целостное развитие его личности и обеспечение готовности личности к дальнейшему </w:t>
      </w:r>
    </w:p>
    <w:p w:rsidR="00561F1C" w:rsidRPr="0095353B" w:rsidRDefault="00561F1C" w:rsidP="00561F1C">
      <w:pPr>
        <w:autoSpaceDE w:val="0"/>
        <w:autoSpaceDN w:val="0"/>
        <w:adjustRightInd w:val="0"/>
        <w:jc w:val="both"/>
        <w:rPr>
          <w:sz w:val="20"/>
          <w:szCs w:val="20"/>
        </w:rPr>
      </w:pPr>
      <w:r w:rsidRPr="0095353B">
        <w:rPr>
          <w:sz w:val="20"/>
          <w:szCs w:val="20"/>
        </w:rPr>
        <w:t>развитию.</w:t>
      </w:r>
    </w:p>
    <w:p w:rsidR="00561F1C" w:rsidRPr="0095353B" w:rsidRDefault="00561F1C" w:rsidP="00561F1C">
      <w:pPr>
        <w:numPr>
          <w:ilvl w:val="0"/>
          <w:numId w:val="1"/>
        </w:numPr>
        <w:jc w:val="both"/>
        <w:rPr>
          <w:sz w:val="20"/>
          <w:szCs w:val="20"/>
        </w:rPr>
      </w:pPr>
      <w:r w:rsidRPr="0095353B">
        <w:rPr>
          <w:i/>
          <w:sz w:val="20"/>
          <w:szCs w:val="20"/>
        </w:rPr>
        <w:t>Принцип научной обоснованности</w:t>
      </w:r>
      <w:r w:rsidRPr="0095353B">
        <w:rPr>
          <w:sz w:val="20"/>
          <w:szCs w:val="20"/>
        </w:rPr>
        <w:t xml:space="preserve"> и </w:t>
      </w:r>
      <w:r w:rsidRPr="0095353B">
        <w:rPr>
          <w:i/>
          <w:sz w:val="20"/>
          <w:szCs w:val="20"/>
        </w:rPr>
        <w:t>практической применимости</w:t>
      </w:r>
      <w:r w:rsidRPr="0095353B">
        <w:rPr>
          <w:sz w:val="20"/>
          <w:szCs w:val="20"/>
        </w:rPr>
        <w:t xml:space="preserve"> (содержание программы соответствует  основным положениям возрастной психологии и дошкольной педагогики).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приближаться к разумному «минимуму»).</w:t>
      </w:r>
    </w:p>
    <w:p w:rsidR="00561F1C" w:rsidRPr="0095353B" w:rsidRDefault="00561F1C" w:rsidP="00561F1C">
      <w:pPr>
        <w:numPr>
          <w:ilvl w:val="0"/>
          <w:numId w:val="1"/>
        </w:numPr>
        <w:jc w:val="both"/>
        <w:rPr>
          <w:sz w:val="20"/>
          <w:szCs w:val="20"/>
        </w:rPr>
      </w:pPr>
      <w:r w:rsidRPr="0095353B">
        <w:rPr>
          <w:i/>
          <w:sz w:val="20"/>
          <w:szCs w:val="20"/>
        </w:rPr>
        <w:t>Принцип единства воспитательных, развивающих и обучающих</w:t>
      </w:r>
      <w:r w:rsidRPr="0095353B">
        <w:rPr>
          <w:sz w:val="20"/>
          <w:szCs w:val="20"/>
        </w:rPr>
        <w:t xml:space="preserve"> целей и задач процесса  образования детей дошкольного возраста, в процессе реализации которых  такие знания, умения и навыки, которые имеют непосредственное отношение к развитию детей дошкольного возраста.</w:t>
      </w:r>
    </w:p>
    <w:p w:rsidR="00561F1C" w:rsidRPr="0095353B" w:rsidRDefault="00561F1C" w:rsidP="00561F1C">
      <w:pPr>
        <w:numPr>
          <w:ilvl w:val="0"/>
          <w:numId w:val="1"/>
        </w:numPr>
        <w:jc w:val="both"/>
        <w:rPr>
          <w:sz w:val="20"/>
          <w:szCs w:val="20"/>
        </w:rPr>
      </w:pPr>
      <w:r w:rsidRPr="0095353B">
        <w:rPr>
          <w:i/>
          <w:sz w:val="20"/>
          <w:szCs w:val="20"/>
        </w:rPr>
        <w:t xml:space="preserve">Принцип </w:t>
      </w:r>
      <w:r w:rsidRPr="0095353B">
        <w:rPr>
          <w:rStyle w:val="a8"/>
          <w:b w:val="0"/>
          <w:i/>
          <w:sz w:val="20"/>
          <w:szCs w:val="20"/>
        </w:rPr>
        <w:t>активности, инициативности и субъектности</w:t>
      </w:r>
      <w:r w:rsidRPr="0095353B">
        <w:rPr>
          <w:sz w:val="20"/>
          <w:szCs w:val="20"/>
        </w:rPr>
        <w:t>в развитии ребенка.</w:t>
      </w:r>
    </w:p>
    <w:p w:rsidR="00561F1C" w:rsidRPr="0095353B" w:rsidRDefault="00561F1C" w:rsidP="00561F1C">
      <w:pPr>
        <w:numPr>
          <w:ilvl w:val="0"/>
          <w:numId w:val="1"/>
        </w:numPr>
        <w:jc w:val="both"/>
        <w:rPr>
          <w:sz w:val="20"/>
          <w:szCs w:val="20"/>
        </w:rPr>
      </w:pPr>
      <w:r w:rsidRPr="0095353B">
        <w:rPr>
          <w:i/>
          <w:sz w:val="20"/>
          <w:szCs w:val="20"/>
        </w:rPr>
        <w:t>Принцип ведущей роли личностного развития</w:t>
      </w:r>
      <w:r w:rsidRPr="0095353B">
        <w:rPr>
          <w:sz w:val="20"/>
          <w:szCs w:val="20"/>
        </w:rPr>
        <w:t xml:space="preserve"> по отношению к интеллектуальному и физическому.</w:t>
      </w:r>
    </w:p>
    <w:p w:rsidR="00561F1C" w:rsidRPr="0095353B" w:rsidRDefault="00561F1C" w:rsidP="00561F1C">
      <w:pPr>
        <w:numPr>
          <w:ilvl w:val="0"/>
          <w:numId w:val="1"/>
        </w:numPr>
        <w:jc w:val="both"/>
        <w:rPr>
          <w:sz w:val="20"/>
          <w:szCs w:val="20"/>
        </w:rPr>
      </w:pPr>
      <w:r w:rsidRPr="0095353B">
        <w:rPr>
          <w:i/>
          <w:sz w:val="20"/>
          <w:szCs w:val="20"/>
        </w:rPr>
        <w:t>Принцип уникальности и самоценности</w:t>
      </w:r>
      <w:r w:rsidRPr="0095353B">
        <w:rPr>
          <w:sz w:val="20"/>
          <w:szCs w:val="20"/>
        </w:rPr>
        <w:t xml:space="preserve"> развития ребенка в дошкольном детстве</w:t>
      </w:r>
    </w:p>
    <w:p w:rsidR="00561F1C" w:rsidRPr="0095353B" w:rsidRDefault="00561F1C" w:rsidP="00561F1C">
      <w:pPr>
        <w:numPr>
          <w:ilvl w:val="0"/>
          <w:numId w:val="1"/>
        </w:numPr>
        <w:jc w:val="both"/>
        <w:rPr>
          <w:sz w:val="20"/>
          <w:szCs w:val="20"/>
        </w:rPr>
      </w:pPr>
      <w:r w:rsidRPr="0095353B">
        <w:rPr>
          <w:i/>
          <w:sz w:val="20"/>
          <w:szCs w:val="20"/>
        </w:rPr>
        <w:t>Принцип адаптивности</w:t>
      </w:r>
      <w:r w:rsidRPr="0095353B">
        <w:rPr>
          <w:sz w:val="20"/>
          <w:szCs w:val="20"/>
        </w:rPr>
        <w:t>.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rsidR="00561F1C" w:rsidRPr="0095353B" w:rsidRDefault="00561F1C" w:rsidP="00561F1C">
      <w:pPr>
        <w:numPr>
          <w:ilvl w:val="0"/>
          <w:numId w:val="1"/>
        </w:numPr>
        <w:jc w:val="both"/>
        <w:rPr>
          <w:sz w:val="20"/>
          <w:szCs w:val="20"/>
        </w:rPr>
      </w:pPr>
      <w:r w:rsidRPr="0095353B">
        <w:rPr>
          <w:i/>
          <w:sz w:val="20"/>
          <w:szCs w:val="20"/>
        </w:rPr>
        <w:t>Принцип психологической комфортности</w:t>
      </w:r>
      <w:r w:rsidRPr="0095353B">
        <w:rPr>
          <w:sz w:val="20"/>
          <w:szCs w:val="20"/>
        </w:rPr>
        <w:t>. Предполагает психологическую защищенность ребенка, обеспечение эмоционального комфорта, создание условий для самореализации.</w:t>
      </w:r>
    </w:p>
    <w:p w:rsidR="00561F1C" w:rsidRPr="0095353B" w:rsidRDefault="00561F1C" w:rsidP="00561F1C">
      <w:pPr>
        <w:jc w:val="both"/>
        <w:rPr>
          <w:b/>
          <w:bCs/>
          <w:iCs/>
          <w:sz w:val="20"/>
          <w:szCs w:val="20"/>
        </w:rPr>
      </w:pPr>
      <w:r w:rsidRPr="0095353B">
        <w:rPr>
          <w:b/>
          <w:bCs/>
          <w:iCs/>
          <w:sz w:val="20"/>
          <w:szCs w:val="20"/>
        </w:rPr>
        <w:t>Подходы</w:t>
      </w:r>
    </w:p>
    <w:p w:rsidR="00561F1C" w:rsidRPr="0095353B" w:rsidRDefault="00561F1C" w:rsidP="00561F1C">
      <w:pPr>
        <w:numPr>
          <w:ilvl w:val="1"/>
          <w:numId w:val="1"/>
        </w:numPr>
        <w:jc w:val="both"/>
        <w:rPr>
          <w:sz w:val="20"/>
          <w:szCs w:val="20"/>
        </w:rPr>
      </w:pPr>
      <w:r w:rsidRPr="0095353B">
        <w:rPr>
          <w:sz w:val="20"/>
          <w:szCs w:val="20"/>
        </w:rPr>
        <w:t>Учёт возрастных и индивидуальных особенностей развития ребёнка.</w:t>
      </w:r>
    </w:p>
    <w:p w:rsidR="00561F1C" w:rsidRPr="0095353B" w:rsidRDefault="00561F1C" w:rsidP="00561F1C">
      <w:pPr>
        <w:numPr>
          <w:ilvl w:val="1"/>
          <w:numId w:val="1"/>
        </w:numPr>
        <w:jc w:val="both"/>
        <w:rPr>
          <w:sz w:val="20"/>
          <w:szCs w:val="20"/>
        </w:rPr>
      </w:pPr>
      <w:r w:rsidRPr="0095353B">
        <w:rPr>
          <w:sz w:val="20"/>
          <w:szCs w:val="20"/>
        </w:rPr>
        <w:t>Деятельностный подход к организации образования, включение познавательного компонента в разнообразные виды и формы организации детской деятельности</w:t>
      </w:r>
    </w:p>
    <w:p w:rsidR="00561F1C" w:rsidRPr="0095353B" w:rsidRDefault="00561F1C" w:rsidP="00561F1C">
      <w:pPr>
        <w:ind w:right="18"/>
        <w:jc w:val="both"/>
        <w:rPr>
          <w:b/>
          <w:sz w:val="20"/>
          <w:szCs w:val="20"/>
        </w:rPr>
      </w:pPr>
    </w:p>
    <w:p w:rsidR="00561F1C" w:rsidRPr="0095353B" w:rsidRDefault="00FB0C09" w:rsidP="00561F1C">
      <w:pPr>
        <w:shd w:val="clear" w:color="auto" w:fill="FFFFFF"/>
        <w:tabs>
          <w:tab w:val="left" w:pos="653"/>
        </w:tabs>
        <w:ind w:right="18"/>
        <w:jc w:val="both"/>
        <w:rPr>
          <w:color w:val="000000"/>
          <w:spacing w:val="-27"/>
          <w:sz w:val="20"/>
          <w:szCs w:val="20"/>
        </w:rPr>
      </w:pPr>
      <w:r w:rsidRPr="0095353B">
        <w:rPr>
          <w:b/>
          <w:bCs/>
          <w:sz w:val="20"/>
          <w:szCs w:val="20"/>
        </w:rPr>
        <w:t xml:space="preserve">1.4. </w:t>
      </w:r>
      <w:r w:rsidR="00561F1C" w:rsidRPr="0095353B">
        <w:rPr>
          <w:b/>
          <w:bCs/>
          <w:sz w:val="20"/>
          <w:szCs w:val="20"/>
        </w:rPr>
        <w:t>Общие сведения о коллективе детей, работников.</w:t>
      </w:r>
    </w:p>
    <w:p w:rsidR="00561F1C" w:rsidRPr="0095353B" w:rsidRDefault="00561F1C" w:rsidP="00561F1C">
      <w:pPr>
        <w:ind w:right="18"/>
        <w:jc w:val="both"/>
        <w:rPr>
          <w:sz w:val="20"/>
          <w:szCs w:val="20"/>
        </w:rPr>
      </w:pPr>
      <w:r w:rsidRPr="0095353B">
        <w:rPr>
          <w:sz w:val="20"/>
          <w:szCs w:val="20"/>
        </w:rPr>
        <w:t>Основными участниками реализации программы  являются: дети дошкольного возраста, родители (законные представители), педагоги.</w:t>
      </w:r>
    </w:p>
    <w:p w:rsidR="00561F1C" w:rsidRPr="0095353B" w:rsidRDefault="00787CCA" w:rsidP="008850B8">
      <w:pPr>
        <w:ind w:right="18"/>
        <w:jc w:val="both"/>
        <w:rPr>
          <w:sz w:val="20"/>
          <w:szCs w:val="20"/>
        </w:rPr>
      </w:pPr>
      <w:r>
        <w:rPr>
          <w:sz w:val="20"/>
          <w:szCs w:val="20"/>
        </w:rPr>
        <w:t>При школе</w:t>
      </w:r>
      <w:r w:rsidR="00687DB5">
        <w:rPr>
          <w:sz w:val="20"/>
          <w:szCs w:val="20"/>
        </w:rPr>
        <w:t xml:space="preserve"> </w:t>
      </w:r>
      <w:r>
        <w:rPr>
          <w:sz w:val="20"/>
          <w:szCs w:val="20"/>
        </w:rPr>
        <w:t xml:space="preserve">функционирует 1 дошкольная </w:t>
      </w:r>
      <w:r w:rsidR="000230B2" w:rsidRPr="0095353B">
        <w:rPr>
          <w:sz w:val="20"/>
          <w:szCs w:val="20"/>
        </w:rPr>
        <w:t xml:space="preserve"> разновоз</w:t>
      </w:r>
      <w:r>
        <w:rPr>
          <w:sz w:val="20"/>
          <w:szCs w:val="20"/>
        </w:rPr>
        <w:t>растная</w:t>
      </w:r>
      <w:r w:rsidR="000230B2" w:rsidRPr="0095353B">
        <w:rPr>
          <w:sz w:val="20"/>
          <w:szCs w:val="20"/>
        </w:rPr>
        <w:t xml:space="preserve"> г</w:t>
      </w:r>
      <w:r>
        <w:rPr>
          <w:sz w:val="20"/>
          <w:szCs w:val="20"/>
        </w:rPr>
        <w:t>руппа .</w:t>
      </w:r>
    </w:p>
    <w:p w:rsidR="000230B2" w:rsidRPr="0095353B" w:rsidRDefault="000230B2" w:rsidP="00561F1C">
      <w:pPr>
        <w:ind w:right="18" w:firstLine="709"/>
        <w:jc w:val="both"/>
        <w:rPr>
          <w:sz w:val="20"/>
          <w:szCs w:val="20"/>
        </w:rPr>
      </w:pPr>
    </w:p>
    <w:p w:rsidR="00561F1C" w:rsidRPr="0095353B" w:rsidRDefault="00561F1C" w:rsidP="00561F1C">
      <w:pPr>
        <w:rPr>
          <w:b/>
          <w:sz w:val="20"/>
          <w:szCs w:val="20"/>
        </w:rPr>
      </w:pPr>
      <w:r w:rsidRPr="0095353B">
        <w:rPr>
          <w:b/>
          <w:sz w:val="20"/>
          <w:szCs w:val="20"/>
        </w:rPr>
        <w:t>Кадровый  потенциал</w:t>
      </w:r>
    </w:p>
    <w:p w:rsidR="00561F1C" w:rsidRPr="0095353B" w:rsidRDefault="00787CCA" w:rsidP="008850B8">
      <w:pPr>
        <w:ind w:firstLine="720"/>
        <w:jc w:val="both"/>
        <w:rPr>
          <w:sz w:val="20"/>
          <w:szCs w:val="20"/>
        </w:rPr>
      </w:pPr>
      <w:r>
        <w:rPr>
          <w:sz w:val="20"/>
          <w:szCs w:val="20"/>
        </w:rPr>
        <w:t>Дошкольная группа</w:t>
      </w:r>
      <w:r w:rsidR="00561F1C" w:rsidRPr="0095353B">
        <w:rPr>
          <w:sz w:val="20"/>
          <w:szCs w:val="20"/>
        </w:rPr>
        <w:t xml:space="preserve">  полностью  уком</w:t>
      </w:r>
      <w:r>
        <w:rPr>
          <w:sz w:val="20"/>
          <w:szCs w:val="20"/>
        </w:rPr>
        <w:t>плектован</w:t>
      </w:r>
      <w:r w:rsidR="00687DB5">
        <w:rPr>
          <w:sz w:val="20"/>
          <w:szCs w:val="20"/>
        </w:rPr>
        <w:t xml:space="preserve">а </w:t>
      </w:r>
      <w:r>
        <w:rPr>
          <w:sz w:val="20"/>
          <w:szCs w:val="20"/>
        </w:rPr>
        <w:t xml:space="preserve"> кадрами. Коллектив </w:t>
      </w:r>
      <w:r w:rsidR="00561F1C" w:rsidRPr="0095353B">
        <w:rPr>
          <w:sz w:val="20"/>
          <w:szCs w:val="20"/>
        </w:rPr>
        <w:t xml:space="preserve"> составляет </w:t>
      </w:r>
      <w:r>
        <w:rPr>
          <w:sz w:val="20"/>
          <w:szCs w:val="20"/>
        </w:rPr>
        <w:t>5</w:t>
      </w:r>
      <w:r w:rsidR="00561F1C" w:rsidRPr="0095353B">
        <w:rPr>
          <w:sz w:val="20"/>
          <w:szCs w:val="20"/>
        </w:rPr>
        <w:t>человек.  Воспитательно-образовательную работу о</w:t>
      </w:r>
      <w:r>
        <w:rPr>
          <w:sz w:val="20"/>
          <w:szCs w:val="20"/>
        </w:rPr>
        <w:t>существляют 2</w:t>
      </w:r>
      <w:r w:rsidR="00687DB5">
        <w:rPr>
          <w:sz w:val="20"/>
          <w:szCs w:val="20"/>
        </w:rPr>
        <w:t xml:space="preserve"> </w:t>
      </w:r>
      <w:r w:rsidR="000230B2" w:rsidRPr="0095353B">
        <w:rPr>
          <w:sz w:val="20"/>
          <w:szCs w:val="20"/>
        </w:rPr>
        <w:t>п</w:t>
      </w:r>
      <w:r w:rsidR="00A54779" w:rsidRPr="0095353B">
        <w:rPr>
          <w:sz w:val="20"/>
          <w:szCs w:val="20"/>
        </w:rPr>
        <w:t>ед</w:t>
      </w:r>
      <w:r w:rsidR="006E0599" w:rsidRPr="0095353B">
        <w:rPr>
          <w:sz w:val="20"/>
          <w:szCs w:val="20"/>
        </w:rPr>
        <w:t>агог</w:t>
      </w:r>
      <w:r>
        <w:rPr>
          <w:sz w:val="20"/>
          <w:szCs w:val="20"/>
        </w:rPr>
        <w:t>а.</w:t>
      </w:r>
      <w:r w:rsidR="00561F1C" w:rsidRPr="0095353B">
        <w:rPr>
          <w:sz w:val="20"/>
          <w:szCs w:val="20"/>
        </w:rPr>
        <w:t>.</w:t>
      </w:r>
    </w:p>
    <w:p w:rsidR="00561F1C" w:rsidRPr="0095353B" w:rsidRDefault="00561F1C" w:rsidP="00561F1C">
      <w:pPr>
        <w:jc w:val="both"/>
        <w:rPr>
          <w:sz w:val="20"/>
          <w:szCs w:val="20"/>
        </w:rPr>
      </w:pPr>
      <w:r w:rsidRPr="0095353B">
        <w:rPr>
          <w:sz w:val="20"/>
          <w:szCs w:val="20"/>
        </w:rPr>
        <w:t>Отличительной особенностью дошкольного учреждения является стабильность педагогических кадров и обсуживающего персонала.</w:t>
      </w:r>
    </w:p>
    <w:p w:rsidR="000230B2" w:rsidRDefault="00561F1C" w:rsidP="00561F1C">
      <w:pPr>
        <w:jc w:val="both"/>
        <w:rPr>
          <w:sz w:val="20"/>
          <w:szCs w:val="20"/>
        </w:rPr>
      </w:pPr>
      <w:r w:rsidRPr="0095353B">
        <w:rPr>
          <w:sz w:val="20"/>
          <w:szCs w:val="20"/>
        </w:rPr>
        <w:t>Все педагоги своевременно проходят КПК, обучаются на плановых и проблемных курсах при ГАОУ ДПО ИРО г.Казань, ФГБОУ, НИСПТР г. Набережные Челны, 100% педагогов прошли курсы повышения квалификации по проблеме ФГОС ДО; 100% педагогов владеют навыками пользователя ПК, повышают свой профессиональный уровень через  посещения</w:t>
      </w:r>
      <w:r w:rsidR="000230B2" w:rsidRPr="0095353B">
        <w:rPr>
          <w:sz w:val="20"/>
          <w:szCs w:val="20"/>
        </w:rPr>
        <w:t>методических объединений  района.</w:t>
      </w:r>
    </w:p>
    <w:p w:rsidR="0095353B" w:rsidRPr="0095353B" w:rsidRDefault="0095353B" w:rsidP="00561F1C">
      <w:pPr>
        <w:jc w:val="both"/>
        <w:rPr>
          <w:sz w:val="20"/>
          <w:szCs w:val="20"/>
        </w:rPr>
      </w:pPr>
    </w:p>
    <w:p w:rsidR="00561F1C" w:rsidRPr="0095353B" w:rsidRDefault="00561F1C" w:rsidP="00561F1C">
      <w:pPr>
        <w:jc w:val="both"/>
        <w:rPr>
          <w:sz w:val="20"/>
          <w:szCs w:val="20"/>
        </w:rPr>
      </w:pPr>
      <w:r w:rsidRPr="0095353B">
        <w:rPr>
          <w:b/>
          <w:sz w:val="20"/>
          <w:szCs w:val="20"/>
        </w:rPr>
        <w:t>1.5. Характеристики особенностей развития детей раннего и дошкольного возраста.</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sz w:val="20"/>
          <w:szCs w:val="20"/>
        </w:rPr>
        <w:t xml:space="preserve">Содержание Программы учитывает возрастные и индивидуальные особенности контингента </w:t>
      </w:r>
    </w:p>
    <w:p w:rsidR="00561F1C" w:rsidRPr="0095353B" w:rsidRDefault="00561F1C" w:rsidP="00561F1C">
      <w:pPr>
        <w:rPr>
          <w:sz w:val="20"/>
          <w:szCs w:val="20"/>
        </w:rPr>
      </w:pPr>
      <w:r w:rsidRPr="0095353B">
        <w:rPr>
          <w:sz w:val="20"/>
          <w:szCs w:val="20"/>
        </w:rPr>
        <w:t xml:space="preserve">детей,воспитывающихся в образовательном учреждении. </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Первая младшая группа (от 1.6 лет до 3 лет)</w:t>
      </w:r>
    </w:p>
    <w:p w:rsidR="00561F1C" w:rsidRPr="0095353B" w:rsidRDefault="00561F1C" w:rsidP="00561F1C">
      <w:pPr>
        <w:jc w:val="both"/>
        <w:rPr>
          <w:b/>
          <w:sz w:val="20"/>
          <w:szCs w:val="20"/>
        </w:rPr>
      </w:pPr>
    </w:p>
    <w:p w:rsidR="00561F1C" w:rsidRPr="0095353B" w:rsidRDefault="00561F1C" w:rsidP="00561F1C">
      <w:pPr>
        <w:jc w:val="both"/>
        <w:rPr>
          <w:sz w:val="20"/>
          <w:szCs w:val="20"/>
        </w:rPr>
      </w:pPr>
      <w:r w:rsidRPr="0095353B">
        <w:rPr>
          <w:sz w:val="20"/>
          <w:szCs w:val="20"/>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Ребенок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C91D09" w:rsidRDefault="00561F1C" w:rsidP="00561F1C">
      <w:pPr>
        <w:jc w:val="both"/>
        <w:rPr>
          <w:sz w:val="20"/>
          <w:szCs w:val="20"/>
        </w:rPr>
      </w:pPr>
      <w:r w:rsidRPr="0095353B">
        <w:rPr>
          <w:sz w:val="20"/>
          <w:szCs w:val="20"/>
        </w:rPr>
        <w:t xml:space="preserve">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Для детей этого возраста характерна неосознанность мотивов, </w:t>
      </w:r>
      <w:r w:rsidRPr="0095353B">
        <w:rPr>
          <w:sz w:val="20"/>
          <w:szCs w:val="20"/>
        </w:rPr>
        <w:lastRenderedPageBreak/>
        <w:t xml:space="preserve">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трех лет. Ребенок осознает себя как отдельного человека, отличного от взрослого. У него формируется образ Я. </w:t>
      </w:r>
    </w:p>
    <w:p w:rsidR="00561F1C" w:rsidRPr="0095353B" w:rsidRDefault="00561F1C" w:rsidP="00561F1C">
      <w:pPr>
        <w:jc w:val="both"/>
        <w:rPr>
          <w:b/>
          <w:sz w:val="20"/>
          <w:szCs w:val="20"/>
        </w:rPr>
      </w:pPr>
      <w:r w:rsidRPr="0095353B">
        <w:rPr>
          <w:b/>
          <w:sz w:val="20"/>
          <w:szCs w:val="20"/>
        </w:rPr>
        <w:t>Вторая младшая группа (от 3 до 4 лет)</w:t>
      </w:r>
    </w:p>
    <w:p w:rsidR="00561F1C" w:rsidRPr="0095353B" w:rsidRDefault="00561F1C" w:rsidP="00561F1C">
      <w:pPr>
        <w:jc w:val="both"/>
        <w:rPr>
          <w:b/>
          <w:sz w:val="20"/>
          <w:szCs w:val="20"/>
        </w:rPr>
      </w:pPr>
    </w:p>
    <w:p w:rsidR="00561F1C" w:rsidRPr="0095353B" w:rsidRDefault="00561F1C" w:rsidP="00561F1C">
      <w:pPr>
        <w:jc w:val="both"/>
        <w:rPr>
          <w:sz w:val="20"/>
          <w:szCs w:val="20"/>
        </w:rPr>
      </w:pPr>
      <w:r w:rsidRPr="0095353B">
        <w:rPr>
          <w:sz w:val="20"/>
          <w:szCs w:val="20"/>
        </w:rPr>
        <w:t xml:space="preserve">В возрасте 3-4 лет ребенок общение ребенка становится внеситуативным. Игра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561F1C" w:rsidRPr="0095353B" w:rsidRDefault="00561F1C" w:rsidP="00561F1C">
      <w:pPr>
        <w:jc w:val="both"/>
        <w:rPr>
          <w:sz w:val="20"/>
          <w:szCs w:val="20"/>
        </w:rPr>
      </w:pPr>
      <w:r w:rsidRPr="0095353B">
        <w:rPr>
          <w:sz w:val="20"/>
          <w:szCs w:val="20"/>
        </w:rPr>
        <w:t xml:space="preserve">Изобразительная деятельность ребенка зависит от его представлений о предмете. Графические образы бедны. Однако дети уже могут использовать цвет. Большое значение для развития мелкой моторики имеет лепка.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Развиваются память и внимание. По просьбе взрослого дети могут запомнить 3-4 слова и 5-6 названий предметов. К концу младшего </w:t>
      </w:r>
    </w:p>
    <w:p w:rsidR="00561F1C" w:rsidRPr="0095353B" w:rsidRDefault="00561F1C" w:rsidP="00561F1C">
      <w:pPr>
        <w:jc w:val="both"/>
        <w:rPr>
          <w:sz w:val="20"/>
          <w:szCs w:val="20"/>
        </w:rPr>
      </w:pPr>
      <w:r w:rsidRPr="0095353B">
        <w:rPr>
          <w:sz w:val="20"/>
          <w:szCs w:val="20"/>
        </w:rPr>
        <w:t>дошкольного возраста они способны запомнить значительные отрывки из любимых произведений. Продолжает развиваться наглядно-действенное мышление.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Средняя группа (от 4 до 5 лет)</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В игровой деятельности детей среднего дошкольного возраста появляются ролевые взаимодействия. Происходит разделение игровых и реальных взаимодействий детей. Значительное развитие получает изобразительная деятельность.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К концу среднего дошкольного возраста восприятие детей становится более развитым.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w:t>
      </w:r>
      <w:bookmarkStart w:id="1" w:name="7"/>
      <w:bookmarkEnd w:id="1"/>
      <w:r w:rsidRPr="0095353B">
        <w:rPr>
          <w:sz w:val="20"/>
          <w:szCs w:val="20"/>
        </w:rPr>
        <w:t>Про</w:t>
      </w:r>
      <w:r w:rsidR="00C91D09">
        <w:rPr>
          <w:sz w:val="20"/>
          <w:szCs w:val="20"/>
        </w:rPr>
        <w:t>должает развиваться воображение</w:t>
      </w:r>
      <w:r w:rsidRPr="0095353B">
        <w:rPr>
          <w:sz w:val="20"/>
          <w:szCs w:val="20"/>
        </w:rPr>
        <w:t xml:space="preserve">. Дети могутсамостоятельно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В среднем дошкольном возрасте улучшается произношение звуков и дикция. Развивается грамматическая сторона речи. Изменяется содержание общения ребенка и взрослого. Ведущим </w:t>
      </w:r>
      <w:r w:rsidR="00C91D09">
        <w:rPr>
          <w:sz w:val="20"/>
          <w:szCs w:val="20"/>
        </w:rPr>
        <w:t>становится познавательный мотив</w:t>
      </w:r>
      <w:r w:rsidRPr="0095353B">
        <w:rPr>
          <w:sz w:val="20"/>
          <w:szCs w:val="20"/>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Старшая группа (от 5 до 6 лет)</w:t>
      </w:r>
    </w:p>
    <w:p w:rsidR="00561F1C" w:rsidRPr="0095353B" w:rsidRDefault="00561F1C" w:rsidP="00561F1C">
      <w:pPr>
        <w:rPr>
          <w:b/>
          <w:sz w:val="20"/>
          <w:szCs w:val="20"/>
        </w:rPr>
      </w:pPr>
    </w:p>
    <w:p w:rsidR="00561F1C" w:rsidRPr="0095353B" w:rsidRDefault="00561F1C" w:rsidP="00561F1C">
      <w:pPr>
        <w:jc w:val="both"/>
        <w:rPr>
          <w:sz w:val="20"/>
          <w:szCs w:val="20"/>
        </w:rPr>
      </w:pPr>
      <w:r w:rsidRPr="0095353B">
        <w:rPr>
          <w:sz w:val="20"/>
          <w:szCs w:val="20"/>
        </w:rPr>
        <w:t xml:space="preserve">Дети шестого года жизни уже могут распределять роли до начала игры и строить свое поведение, придерживаясь роли. Действия детей в играх становятся разнообразными. Развивается изобразительная деятельность детей. Это возраст наиболее активного рисования. Дети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Продолжает совершенствоваться восприятие цвета, формы и величины, строения предметов; систематизируются представления детей.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95353B">
        <w:rPr>
          <w:sz w:val="20"/>
          <w:szCs w:val="20"/>
        </w:rPr>
        <w:lastRenderedPageBreak/>
        <w:t xml:space="preserve">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Подготовительная к школе группа (от 6 до 7 лет)</w:t>
      </w:r>
    </w:p>
    <w:p w:rsidR="00561F1C" w:rsidRPr="0095353B" w:rsidRDefault="00561F1C" w:rsidP="00561F1C">
      <w:pPr>
        <w:jc w:val="both"/>
        <w:rPr>
          <w:sz w:val="20"/>
          <w:szCs w:val="20"/>
        </w:rPr>
      </w:pPr>
    </w:p>
    <w:p w:rsidR="00C17F3D" w:rsidRPr="0095353B" w:rsidRDefault="00561F1C" w:rsidP="00C17F3D">
      <w:pPr>
        <w:jc w:val="both"/>
        <w:rPr>
          <w:sz w:val="20"/>
          <w:szCs w:val="20"/>
        </w:rPr>
      </w:pPr>
      <w:r w:rsidRPr="0095353B">
        <w:rPr>
          <w:sz w:val="20"/>
          <w:szCs w:val="20"/>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рождение ребенка, болезнь, трудоустройство и т. д.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Дети быстро и правильно подбирают необходимый материал,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собственные,но этому их нужно специально обучать..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еще ограничиваются наглядными признаками ситуации. Продолжаетразвиваться воображение, однако часто приходится констатировать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w:t>
      </w:r>
    </w:p>
    <w:p w:rsidR="00561F1C" w:rsidRPr="0095353B" w:rsidRDefault="00561F1C" w:rsidP="00561F1C">
      <w:pPr>
        <w:jc w:val="both"/>
        <w:rPr>
          <w:sz w:val="20"/>
          <w:szCs w:val="20"/>
        </w:rPr>
      </w:pPr>
      <w:r w:rsidRPr="0095353B">
        <w:rPr>
          <w:sz w:val="20"/>
          <w:szCs w:val="20"/>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61F1C" w:rsidRPr="0095353B" w:rsidRDefault="00561F1C" w:rsidP="00561F1C">
      <w:pPr>
        <w:jc w:val="both"/>
        <w:rPr>
          <w:b/>
          <w:sz w:val="20"/>
          <w:szCs w:val="20"/>
        </w:rPr>
      </w:pPr>
    </w:p>
    <w:p w:rsidR="00561F1C" w:rsidRPr="0095353B" w:rsidRDefault="00561F1C" w:rsidP="00561F1C">
      <w:pPr>
        <w:jc w:val="center"/>
        <w:rPr>
          <w:b/>
          <w:sz w:val="20"/>
          <w:szCs w:val="20"/>
        </w:rPr>
      </w:pPr>
      <w:r w:rsidRPr="0095353B">
        <w:rPr>
          <w:b/>
          <w:sz w:val="20"/>
          <w:szCs w:val="20"/>
        </w:rPr>
        <w:t>2. Планируемые результаты как ориентиры освоения воспитанниками основной образовательной программы дошкольного образования</w:t>
      </w:r>
    </w:p>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2.1. Целевые ориентиры, сформулированные в ФГОС дошкольного образования</w:t>
      </w:r>
    </w:p>
    <w:p w:rsidR="00561F1C" w:rsidRPr="0095353B" w:rsidRDefault="00561F1C" w:rsidP="00561F1C">
      <w:pPr>
        <w:shd w:val="clear" w:color="auto" w:fill="FFFFFF"/>
        <w:spacing w:line="432" w:lineRule="atLeast"/>
        <w:jc w:val="center"/>
        <w:rPr>
          <w:rStyle w:val="bkimgc"/>
          <w:b/>
          <w:color w:val="000000"/>
          <w:sz w:val="20"/>
          <w:szCs w:val="20"/>
        </w:rPr>
      </w:pPr>
    </w:p>
    <w:p w:rsidR="00561F1C" w:rsidRPr="0095353B" w:rsidRDefault="00561F1C" w:rsidP="00561F1C">
      <w:pPr>
        <w:shd w:val="clear" w:color="auto" w:fill="FFFFFF"/>
        <w:ind w:firstLine="708"/>
        <w:jc w:val="both"/>
        <w:rPr>
          <w:color w:val="000000"/>
          <w:sz w:val="20"/>
          <w:szCs w:val="20"/>
        </w:rPr>
      </w:pPr>
      <w:r w:rsidRPr="0095353B">
        <w:rPr>
          <w:color w:val="000000"/>
          <w:sz w:val="20"/>
          <w:szCs w:val="20"/>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61F1C" w:rsidRPr="0095353B" w:rsidRDefault="00561F1C" w:rsidP="00561F1C">
      <w:pPr>
        <w:shd w:val="clear" w:color="auto" w:fill="FFFFFF"/>
        <w:ind w:firstLine="708"/>
        <w:jc w:val="both"/>
        <w:rPr>
          <w:color w:val="000000"/>
          <w:sz w:val="20"/>
          <w:szCs w:val="20"/>
        </w:rPr>
      </w:pPr>
      <w:r w:rsidRPr="0095353B">
        <w:rPr>
          <w:color w:val="000000"/>
          <w:sz w:val="20"/>
          <w:szCs w:val="20"/>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Настоящие требования являются ориентирами для: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а)  решения задач  формирования Программы; анализа профессиональной деятельности; взаимодействия с семьями воспитанников;</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б) изучения характеристик образования детей в возрасте от 2 месяцев до 8 лет;</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Целевые ориентиры не могут служить непосредственным основанием при решении управленческих задач, включая: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аттестацию педагогических кадров;</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оценку качества образования;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оценку выполнения муниципального (государственного) задания посредством их включения в показатели качества выполнения задания;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распределение стимулирующего фонд</w:t>
      </w:r>
      <w:r w:rsidR="004D3940">
        <w:rPr>
          <w:color w:val="000000"/>
          <w:sz w:val="20"/>
          <w:szCs w:val="20"/>
        </w:rPr>
        <w:t xml:space="preserve">а оплаты труда работников </w:t>
      </w:r>
      <w:r w:rsidRPr="0095353B">
        <w:rPr>
          <w:color w:val="000000"/>
          <w:sz w:val="20"/>
          <w:szCs w:val="20"/>
        </w:rPr>
        <w:t>.</w:t>
      </w:r>
    </w:p>
    <w:p w:rsidR="00561F1C" w:rsidRPr="0095353B" w:rsidRDefault="00561F1C" w:rsidP="00561F1C">
      <w:pPr>
        <w:shd w:val="clear" w:color="auto" w:fill="FFFFFF"/>
        <w:jc w:val="both"/>
        <w:rPr>
          <w:color w:val="000000"/>
          <w:sz w:val="20"/>
          <w:szCs w:val="20"/>
        </w:rPr>
      </w:pP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w:t>
      </w:r>
      <w:r w:rsidRPr="0095353B">
        <w:rPr>
          <w:color w:val="000000"/>
          <w:sz w:val="20"/>
          <w:szCs w:val="20"/>
        </w:rPr>
        <w:lastRenderedPageBreak/>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61F1C" w:rsidRPr="0095353B" w:rsidRDefault="00561F1C" w:rsidP="00561F1C">
      <w:pPr>
        <w:shd w:val="clear" w:color="auto" w:fill="FFFFFF"/>
        <w:ind w:firstLine="288"/>
        <w:jc w:val="both"/>
        <w:rPr>
          <w:color w:val="000000"/>
          <w:sz w:val="20"/>
          <w:szCs w:val="20"/>
        </w:rPr>
      </w:pPr>
      <w:r w:rsidRPr="0095353B">
        <w:rPr>
          <w:color w:val="000000"/>
          <w:sz w:val="20"/>
          <w:szCs w:val="20"/>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61F1C" w:rsidRPr="0095353B" w:rsidRDefault="00561F1C" w:rsidP="00A01F74">
      <w:pPr>
        <w:numPr>
          <w:ilvl w:val="0"/>
          <w:numId w:val="12"/>
        </w:numPr>
        <w:shd w:val="clear" w:color="auto" w:fill="FFFFFF"/>
        <w:rPr>
          <w:color w:val="000000"/>
          <w:sz w:val="20"/>
          <w:szCs w:val="20"/>
        </w:rPr>
      </w:pPr>
      <w:r w:rsidRPr="0095353B">
        <w:rPr>
          <w:color w:val="000000"/>
          <w:sz w:val="20"/>
          <w:szCs w:val="20"/>
        </w:rPr>
        <w:t>Целевые ориентиры образования в  раннем возрасте.</w:t>
      </w:r>
    </w:p>
    <w:p w:rsidR="00561F1C" w:rsidRPr="0095353B" w:rsidRDefault="00561F1C" w:rsidP="00A01F74">
      <w:pPr>
        <w:numPr>
          <w:ilvl w:val="0"/>
          <w:numId w:val="12"/>
        </w:numPr>
        <w:shd w:val="clear" w:color="auto" w:fill="FFFFFF"/>
        <w:rPr>
          <w:color w:val="000000"/>
          <w:sz w:val="20"/>
          <w:szCs w:val="20"/>
        </w:rPr>
      </w:pPr>
      <w:r w:rsidRPr="0095353B">
        <w:rPr>
          <w:color w:val="000000"/>
          <w:sz w:val="20"/>
          <w:szCs w:val="20"/>
        </w:rPr>
        <w:t>Целевые ориентиры на этапе завершения  дошкольного образования.</w:t>
      </w:r>
    </w:p>
    <w:p w:rsidR="00561F1C" w:rsidRPr="0095353B" w:rsidRDefault="00561F1C" w:rsidP="00561F1C">
      <w:pPr>
        <w:shd w:val="clear" w:color="auto" w:fill="FFFFFF"/>
        <w:rPr>
          <w:b/>
          <w:color w:val="000000"/>
          <w:sz w:val="20"/>
          <w:szCs w:val="20"/>
        </w:rPr>
      </w:pPr>
    </w:p>
    <w:p w:rsidR="00561F1C" w:rsidRPr="0095353B" w:rsidRDefault="00561F1C" w:rsidP="00561F1C">
      <w:pPr>
        <w:shd w:val="clear" w:color="auto" w:fill="FFFFFF"/>
        <w:rPr>
          <w:b/>
          <w:color w:val="000000"/>
          <w:sz w:val="20"/>
          <w:szCs w:val="20"/>
        </w:rPr>
      </w:pPr>
      <w:r w:rsidRPr="0095353B">
        <w:rPr>
          <w:b/>
          <w:color w:val="000000"/>
          <w:sz w:val="20"/>
          <w:szCs w:val="20"/>
        </w:rPr>
        <w:t>2.2. Целевые ориентиры образования в  раннем возрасте:</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проявляет интерес к сверстникам; наблюдает за их действиями и подражает им;</w:t>
      </w:r>
    </w:p>
    <w:p w:rsidR="00561F1C" w:rsidRPr="0095353B" w:rsidRDefault="00561F1C" w:rsidP="00A01F74">
      <w:pPr>
        <w:numPr>
          <w:ilvl w:val="0"/>
          <w:numId w:val="13"/>
        </w:numPr>
        <w:shd w:val="clear" w:color="auto" w:fill="FFFFFF"/>
        <w:ind w:left="0" w:firstLine="0"/>
        <w:jc w:val="both"/>
        <w:rPr>
          <w:color w:val="000000"/>
          <w:sz w:val="20"/>
          <w:szCs w:val="20"/>
        </w:rPr>
      </w:pPr>
      <w:r w:rsidRPr="0095353B">
        <w:rPr>
          <w:color w:val="000000"/>
          <w:sz w:val="20"/>
          <w:szCs w:val="2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61F1C" w:rsidRPr="0095353B" w:rsidRDefault="00561F1C" w:rsidP="00A01F74">
      <w:pPr>
        <w:numPr>
          <w:ilvl w:val="0"/>
          <w:numId w:val="13"/>
        </w:numPr>
        <w:shd w:val="clear" w:color="auto" w:fill="FFFFFF"/>
        <w:ind w:left="0" w:firstLine="0"/>
        <w:jc w:val="both"/>
        <w:rPr>
          <w:rStyle w:val="bkimgc"/>
          <w:color w:val="000000"/>
          <w:sz w:val="20"/>
          <w:szCs w:val="20"/>
        </w:rPr>
      </w:pPr>
      <w:r w:rsidRPr="0095353B">
        <w:rPr>
          <w:color w:val="000000"/>
          <w:sz w:val="20"/>
          <w:szCs w:val="20"/>
        </w:rPr>
        <w:t>у ребенка развита крупная моторика, он стремится осваивать различные виды движения (бег, лазанье, перешагивание и пр.).</w:t>
      </w:r>
    </w:p>
    <w:p w:rsidR="00561F1C" w:rsidRPr="0095353B" w:rsidRDefault="00561F1C" w:rsidP="00561F1C">
      <w:pPr>
        <w:shd w:val="clear" w:color="auto" w:fill="FFFFFF"/>
        <w:rPr>
          <w:rStyle w:val="bkimgc"/>
          <w:b/>
          <w:color w:val="000000"/>
          <w:sz w:val="20"/>
          <w:szCs w:val="20"/>
        </w:rPr>
      </w:pPr>
    </w:p>
    <w:p w:rsidR="00561F1C" w:rsidRPr="0095353B" w:rsidRDefault="00561F1C" w:rsidP="00561F1C">
      <w:pPr>
        <w:shd w:val="clear" w:color="auto" w:fill="FFFFFF"/>
        <w:rPr>
          <w:b/>
          <w:color w:val="000000"/>
          <w:sz w:val="20"/>
          <w:szCs w:val="20"/>
        </w:rPr>
      </w:pPr>
      <w:r w:rsidRPr="0095353B">
        <w:rPr>
          <w:rStyle w:val="bkimgc"/>
          <w:b/>
          <w:color w:val="000000"/>
          <w:sz w:val="20"/>
          <w:szCs w:val="20"/>
        </w:rPr>
        <w:t>2.3.  </w:t>
      </w:r>
      <w:r w:rsidRPr="0095353B">
        <w:rPr>
          <w:b/>
          <w:color w:val="000000"/>
          <w:sz w:val="20"/>
          <w:szCs w:val="20"/>
        </w:rPr>
        <w:t>Целевые ориентиры на этапе завершения  дошкольного образования:</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61F1C" w:rsidRPr="0095353B" w:rsidRDefault="00561F1C" w:rsidP="00A01F74">
      <w:pPr>
        <w:numPr>
          <w:ilvl w:val="0"/>
          <w:numId w:val="14"/>
        </w:numPr>
        <w:shd w:val="clear" w:color="auto" w:fill="FFFFFF"/>
        <w:ind w:left="0" w:firstLine="0"/>
        <w:jc w:val="both"/>
        <w:rPr>
          <w:color w:val="000000"/>
          <w:sz w:val="20"/>
          <w:szCs w:val="20"/>
        </w:rPr>
      </w:pPr>
      <w:r w:rsidRPr="0095353B">
        <w:rPr>
          <w:color w:val="000000"/>
          <w:sz w:val="20"/>
          <w:szCs w:val="2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61F1C" w:rsidRPr="0095353B" w:rsidRDefault="00561F1C" w:rsidP="00561F1C">
      <w:pPr>
        <w:pStyle w:val="Default"/>
        <w:ind w:firstLine="709"/>
        <w:jc w:val="both"/>
        <w:rPr>
          <w:sz w:val="20"/>
          <w:szCs w:val="20"/>
        </w:rPr>
      </w:pPr>
      <w:r w:rsidRPr="0095353B">
        <w:rPr>
          <w:sz w:val="20"/>
          <w:szCs w:val="2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9D2FB2" w:rsidRPr="0095353B" w:rsidRDefault="00D06403" w:rsidP="009D2FB2">
      <w:pPr>
        <w:pStyle w:val="101"/>
        <w:shd w:val="clear" w:color="auto" w:fill="auto"/>
        <w:tabs>
          <w:tab w:val="left" w:pos="678"/>
        </w:tabs>
        <w:spacing w:before="0" w:line="360" w:lineRule="auto"/>
        <w:rPr>
          <w:rFonts w:ascii="Times New Roman" w:hAnsi="Times New Roman" w:cs="Times New Roman"/>
          <w:i w:val="0"/>
          <w:sz w:val="20"/>
          <w:szCs w:val="20"/>
        </w:rPr>
      </w:pPr>
      <w:r w:rsidRPr="0095353B">
        <w:rPr>
          <w:rFonts w:ascii="Times New Roman" w:hAnsi="Times New Roman" w:cs="Times New Roman"/>
          <w:i w:val="0"/>
          <w:sz w:val="20"/>
          <w:szCs w:val="20"/>
        </w:rPr>
        <w:t>2.4.</w:t>
      </w:r>
      <w:r w:rsidR="009D2FB2" w:rsidRPr="0095353B">
        <w:rPr>
          <w:rFonts w:ascii="Times New Roman" w:hAnsi="Times New Roman" w:cs="Times New Roman"/>
          <w:i w:val="0"/>
          <w:sz w:val="20"/>
          <w:szCs w:val="20"/>
        </w:rPr>
        <w:t>Целевые ориентиры на этапе завершения дошкольного образования по обучению детей</w:t>
      </w:r>
      <w:r w:rsidR="00B7739F" w:rsidRPr="0095353B">
        <w:rPr>
          <w:rFonts w:ascii="Times New Roman" w:hAnsi="Times New Roman" w:cs="Times New Roman"/>
          <w:i w:val="0"/>
          <w:sz w:val="20"/>
          <w:szCs w:val="20"/>
        </w:rPr>
        <w:t xml:space="preserve"> татарскому языку.</w:t>
      </w:r>
    </w:p>
    <w:p w:rsidR="009D2FB2" w:rsidRPr="0095353B" w:rsidRDefault="009D2FB2" w:rsidP="009D2FB2">
      <w:pPr>
        <w:ind w:firstLine="708"/>
        <w:jc w:val="both"/>
        <w:rPr>
          <w:sz w:val="20"/>
          <w:szCs w:val="20"/>
        </w:rPr>
      </w:pPr>
      <w:r w:rsidRPr="0095353B">
        <w:rPr>
          <w:sz w:val="20"/>
          <w:szCs w:val="20"/>
        </w:rPr>
        <w:t xml:space="preserve">На этапе завершения дошкольного детства должна быть воспитана  толерантная личность ребенка, уважающая и принимающая  людей другой национальности и их культурные ценности; знающая и любящая природу родного края, сформирована начальная гражданская идентичность. </w:t>
      </w:r>
    </w:p>
    <w:p w:rsidR="009D2FB2" w:rsidRPr="0095353B" w:rsidRDefault="009D2FB2" w:rsidP="009D2FB2">
      <w:pPr>
        <w:jc w:val="both"/>
        <w:rPr>
          <w:b/>
          <w:sz w:val="20"/>
          <w:szCs w:val="20"/>
        </w:rPr>
      </w:pPr>
      <w:r w:rsidRPr="0095353B">
        <w:rPr>
          <w:b/>
          <w:sz w:val="20"/>
          <w:szCs w:val="20"/>
        </w:rPr>
        <w:t>По обучению детей татарскому языку, достижения реального двуязычия в образовательном процессе (реализация УМК):</w:t>
      </w:r>
    </w:p>
    <w:p w:rsidR="009D2FB2" w:rsidRPr="0095353B" w:rsidRDefault="009D2FB2" w:rsidP="009D2FB2">
      <w:pPr>
        <w:pStyle w:val="16"/>
        <w:spacing w:after="0" w:line="240" w:lineRule="auto"/>
        <w:ind w:left="0" w:firstLine="708"/>
        <w:jc w:val="both"/>
        <w:rPr>
          <w:rFonts w:ascii="Times New Roman" w:hAnsi="Times New Roman"/>
          <w:sz w:val="20"/>
          <w:szCs w:val="20"/>
          <w:u w:val="single"/>
          <w:lang w:val="tt-RU"/>
        </w:rPr>
      </w:pPr>
      <w:r w:rsidRPr="0095353B">
        <w:rPr>
          <w:rFonts w:ascii="Times New Roman" w:hAnsi="Times New Roman"/>
          <w:sz w:val="20"/>
          <w:szCs w:val="20"/>
          <w:u w:val="single"/>
          <w:lang w:val="tt-RU"/>
        </w:rPr>
        <w:t>Проект “Минем өем”</w:t>
      </w:r>
    </w:p>
    <w:p w:rsidR="009D2FB2" w:rsidRPr="0095353B" w:rsidRDefault="009D2FB2" w:rsidP="009D2FB2">
      <w:pPr>
        <w:pStyle w:val="af3"/>
        <w:jc w:val="both"/>
        <w:rPr>
          <w:sz w:val="20"/>
          <w:szCs w:val="20"/>
          <w:lang w:val="tt-RU"/>
        </w:rPr>
      </w:pPr>
      <w:r w:rsidRPr="0095353B">
        <w:rPr>
          <w:sz w:val="20"/>
          <w:szCs w:val="20"/>
          <w:lang w:val="tt-RU"/>
        </w:rPr>
        <w:t xml:space="preserve">    Объём словарного запаса  для детей 4-5 лет составляет 62 слова и направлен, в т.ч. на общение детей со взрослыми и сверстниками.</w:t>
      </w:r>
    </w:p>
    <w:p w:rsidR="009D2FB2" w:rsidRPr="0095353B" w:rsidRDefault="009D2FB2" w:rsidP="009D2FB2">
      <w:pPr>
        <w:pStyle w:val="16"/>
        <w:spacing w:after="0" w:line="240" w:lineRule="auto"/>
        <w:ind w:left="0" w:firstLine="708"/>
        <w:jc w:val="both"/>
        <w:rPr>
          <w:rFonts w:ascii="Times New Roman" w:hAnsi="Times New Roman"/>
          <w:sz w:val="20"/>
          <w:szCs w:val="20"/>
          <w:lang w:val="tt-RU"/>
        </w:rPr>
      </w:pPr>
      <w:r w:rsidRPr="0095353B">
        <w:rPr>
          <w:rFonts w:ascii="Times New Roman" w:hAnsi="Times New Roman"/>
          <w:sz w:val="20"/>
          <w:szCs w:val="20"/>
          <w:u w:val="single"/>
          <w:lang w:val="tt-RU"/>
        </w:rPr>
        <w:t>Проект “Уйный- уйный үсәбез”</w:t>
      </w:r>
    </w:p>
    <w:p w:rsidR="009D2FB2" w:rsidRPr="0095353B" w:rsidRDefault="009D2FB2" w:rsidP="009D2FB2">
      <w:pPr>
        <w:pStyle w:val="af3"/>
        <w:jc w:val="both"/>
        <w:rPr>
          <w:sz w:val="20"/>
          <w:szCs w:val="20"/>
          <w:lang w:val="tt-RU"/>
        </w:rPr>
      </w:pPr>
      <w:r w:rsidRPr="0095353B">
        <w:rPr>
          <w:sz w:val="20"/>
          <w:szCs w:val="20"/>
          <w:lang w:val="tt-RU"/>
        </w:rPr>
        <w:t xml:space="preserve">    Объём словарного запаса  для детей 5-6 лет  составляет 62+ 45 слов и  направлен в т.ч. на общение детей на татарском языке.</w:t>
      </w:r>
    </w:p>
    <w:p w:rsidR="009D2FB2" w:rsidRPr="0095353B" w:rsidRDefault="009D2FB2" w:rsidP="009D2FB2">
      <w:pPr>
        <w:pStyle w:val="af3"/>
        <w:jc w:val="both"/>
        <w:rPr>
          <w:sz w:val="20"/>
          <w:szCs w:val="20"/>
          <w:u w:val="single"/>
          <w:lang w:val="tt-RU"/>
        </w:rPr>
      </w:pPr>
      <w:r w:rsidRPr="0095353B">
        <w:rPr>
          <w:sz w:val="20"/>
          <w:szCs w:val="20"/>
          <w:u w:val="single"/>
          <w:lang w:val="tt-RU"/>
        </w:rPr>
        <w:t xml:space="preserve">Проект  “Без инде хәзер зурлар, мәктәпкә илтә юллар” </w:t>
      </w:r>
    </w:p>
    <w:p w:rsidR="009D2FB2" w:rsidRPr="0095353B" w:rsidRDefault="009D2FB2" w:rsidP="009D2FB2">
      <w:pPr>
        <w:pStyle w:val="af3"/>
        <w:jc w:val="both"/>
        <w:rPr>
          <w:sz w:val="20"/>
          <w:szCs w:val="20"/>
          <w:lang w:val="tt-RU"/>
        </w:rPr>
      </w:pPr>
      <w:r w:rsidRPr="0095353B">
        <w:rPr>
          <w:sz w:val="20"/>
          <w:szCs w:val="20"/>
          <w:lang w:val="tt-RU"/>
        </w:rPr>
        <w:lastRenderedPageBreak/>
        <w:t xml:space="preserve">   На этапе завершения дошкольного возраста объём словарного запаса   составляет 167 слов, дети могут вступать в диалог, составляют монологический рассказ.   </w:t>
      </w:r>
    </w:p>
    <w:p w:rsidR="009D2FB2" w:rsidRPr="0095353B" w:rsidRDefault="009D2FB2" w:rsidP="009D2FB2">
      <w:pPr>
        <w:pStyle w:val="Default"/>
        <w:ind w:firstLine="709"/>
        <w:jc w:val="both"/>
        <w:rPr>
          <w:b/>
          <w:sz w:val="20"/>
          <w:szCs w:val="20"/>
          <w:lang w:val="tt-RU"/>
        </w:rPr>
      </w:pPr>
    </w:p>
    <w:p w:rsidR="00561F1C" w:rsidRPr="0095353B" w:rsidRDefault="00B7739F" w:rsidP="00561F1C">
      <w:pPr>
        <w:pStyle w:val="Default"/>
        <w:ind w:firstLine="709"/>
        <w:jc w:val="both"/>
        <w:rPr>
          <w:b/>
          <w:color w:val="auto"/>
          <w:sz w:val="20"/>
          <w:szCs w:val="20"/>
        </w:rPr>
      </w:pPr>
      <w:r w:rsidRPr="0095353B">
        <w:rPr>
          <w:b/>
          <w:color w:val="auto"/>
          <w:sz w:val="20"/>
          <w:szCs w:val="20"/>
        </w:rPr>
        <w:t>2.5</w:t>
      </w:r>
      <w:r w:rsidR="005C79C0" w:rsidRPr="0095353B">
        <w:rPr>
          <w:b/>
          <w:color w:val="auto"/>
          <w:sz w:val="20"/>
          <w:szCs w:val="20"/>
        </w:rPr>
        <w:t xml:space="preserve">. </w:t>
      </w:r>
      <w:r w:rsidR="00561F1C" w:rsidRPr="0095353B">
        <w:rPr>
          <w:b/>
          <w:color w:val="auto"/>
          <w:sz w:val="20"/>
          <w:szCs w:val="20"/>
        </w:rPr>
        <w:t>Карта развития как средство мониторинга становления основных (ключевых)  характеристик развития личности ребенка.</w:t>
      </w:r>
    </w:p>
    <w:p w:rsidR="00C17F3D" w:rsidRDefault="00561F1C" w:rsidP="00561F1C">
      <w:pPr>
        <w:pStyle w:val="Default"/>
        <w:ind w:firstLine="709"/>
        <w:jc w:val="both"/>
        <w:rPr>
          <w:color w:val="auto"/>
          <w:sz w:val="20"/>
          <w:szCs w:val="20"/>
        </w:rPr>
      </w:pPr>
      <w:r w:rsidRPr="0095353B">
        <w:rPr>
          <w:color w:val="auto"/>
          <w:sz w:val="20"/>
          <w:szCs w:val="20"/>
        </w:rPr>
        <w:tab/>
        <w:t>Оценка становления основных (ключевых)  характеристик развития личности ребенка осуществляется с помощью заполнения педагогами карт развития.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w:t>
      </w:r>
      <w:r w:rsidR="00C17F3D">
        <w:rPr>
          <w:color w:val="auto"/>
          <w:sz w:val="20"/>
          <w:szCs w:val="20"/>
        </w:rPr>
        <w:t>.</w:t>
      </w:r>
    </w:p>
    <w:p w:rsidR="00561F1C" w:rsidRPr="0095353B" w:rsidRDefault="00561F1C" w:rsidP="00C17F3D">
      <w:pPr>
        <w:pStyle w:val="Default"/>
        <w:ind w:firstLine="709"/>
        <w:jc w:val="both"/>
        <w:rPr>
          <w:color w:val="auto"/>
          <w:sz w:val="20"/>
          <w:szCs w:val="20"/>
        </w:rPr>
      </w:pPr>
      <w:r w:rsidRPr="0095353B">
        <w:rPr>
          <w:color w:val="auto"/>
          <w:sz w:val="20"/>
          <w:szCs w:val="20"/>
        </w:rPr>
        <w:tab/>
        <w:t>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561F1C" w:rsidRPr="0095353B" w:rsidRDefault="00561F1C" w:rsidP="00561F1C">
      <w:pPr>
        <w:ind w:firstLine="709"/>
        <w:jc w:val="both"/>
        <w:rPr>
          <w:sz w:val="20"/>
          <w:szCs w:val="20"/>
        </w:rPr>
      </w:pPr>
      <w:r w:rsidRPr="0095353B">
        <w:rPr>
          <w:sz w:val="20"/>
          <w:szCs w:val="20"/>
        </w:rPr>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561F1C" w:rsidRPr="0095353B" w:rsidRDefault="00561F1C" w:rsidP="00561F1C">
      <w:pPr>
        <w:pStyle w:val="Default"/>
        <w:ind w:firstLine="709"/>
        <w:jc w:val="both"/>
        <w:rPr>
          <w:color w:val="auto"/>
          <w:sz w:val="20"/>
          <w:szCs w:val="20"/>
        </w:rPr>
      </w:pPr>
      <w:r w:rsidRPr="0095353B">
        <w:rPr>
          <w:color w:val="auto"/>
          <w:sz w:val="20"/>
          <w:szCs w:val="20"/>
        </w:rPr>
        <w:tab/>
      </w:r>
    </w:p>
    <w:p w:rsidR="00561F1C" w:rsidRPr="0095353B" w:rsidRDefault="00561F1C" w:rsidP="00C17F3D">
      <w:pPr>
        <w:ind w:firstLine="709"/>
        <w:jc w:val="both"/>
        <w:rPr>
          <w:sz w:val="20"/>
          <w:szCs w:val="20"/>
        </w:rPr>
      </w:pPr>
      <w:r w:rsidRPr="0095353B">
        <w:rPr>
          <w:sz w:val="20"/>
          <w:szCs w:val="20"/>
        </w:rPr>
        <w:t xml:space="preserve">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w:t>
      </w:r>
    </w:p>
    <w:p w:rsidR="00561F1C" w:rsidRPr="0095353B" w:rsidRDefault="00561F1C" w:rsidP="00561F1C">
      <w:pPr>
        <w:rPr>
          <w:b/>
          <w:sz w:val="20"/>
          <w:szCs w:val="20"/>
        </w:rPr>
      </w:pPr>
    </w:p>
    <w:p w:rsidR="00B7739F" w:rsidRPr="0095353B" w:rsidRDefault="00B7739F" w:rsidP="00B7739F">
      <w:pPr>
        <w:jc w:val="center"/>
        <w:rPr>
          <w:b/>
          <w:sz w:val="20"/>
          <w:szCs w:val="20"/>
          <w:lang w:val="tt-RU"/>
        </w:rPr>
      </w:pPr>
      <w:r w:rsidRPr="0095353B">
        <w:rPr>
          <w:b/>
          <w:sz w:val="20"/>
          <w:szCs w:val="20"/>
          <w:lang w:val="tt-RU"/>
        </w:rPr>
        <w:t>2.6.Диагностика усвоения словарно</w:t>
      </w:r>
      <w:r w:rsidR="007B36A1" w:rsidRPr="0095353B">
        <w:rPr>
          <w:b/>
          <w:sz w:val="20"/>
          <w:szCs w:val="20"/>
          <w:lang w:val="tt-RU"/>
        </w:rPr>
        <w:t>го минимума по татарскому языку</w:t>
      </w:r>
    </w:p>
    <w:p w:rsidR="00B7739F" w:rsidRPr="0095353B" w:rsidRDefault="00B7739F" w:rsidP="00B7739F">
      <w:pPr>
        <w:jc w:val="center"/>
        <w:rPr>
          <w:b/>
          <w:sz w:val="20"/>
          <w:szCs w:val="20"/>
          <w:lang w:val="tt-RU"/>
        </w:rPr>
      </w:pPr>
      <w:r w:rsidRPr="0095353B">
        <w:rPr>
          <w:b/>
          <w:sz w:val="20"/>
          <w:szCs w:val="20"/>
          <w:lang w:val="tt-RU"/>
        </w:rPr>
        <w:t xml:space="preserve"> детей дошкольного возраста</w:t>
      </w:r>
    </w:p>
    <w:p w:rsidR="00B7739F" w:rsidRPr="0095353B" w:rsidRDefault="00B7739F" w:rsidP="00B7739F">
      <w:pPr>
        <w:jc w:val="both"/>
        <w:rPr>
          <w:sz w:val="20"/>
          <w:szCs w:val="20"/>
        </w:rPr>
      </w:pPr>
      <w:r w:rsidRPr="0095353B">
        <w:rPr>
          <w:sz w:val="20"/>
          <w:szCs w:val="20"/>
          <w:lang w:val="tt-RU"/>
        </w:rPr>
        <w:t xml:space="preserve">           Проверка усвоения программы производится в начале </w:t>
      </w:r>
      <w:r w:rsidR="00C17F3D">
        <w:rPr>
          <w:sz w:val="20"/>
          <w:szCs w:val="20"/>
          <w:lang w:val="tt-RU"/>
        </w:rPr>
        <w:t xml:space="preserve">и в конце </w:t>
      </w:r>
      <w:r w:rsidRPr="0095353B">
        <w:rPr>
          <w:sz w:val="20"/>
          <w:szCs w:val="20"/>
          <w:lang w:val="tt-RU"/>
        </w:rPr>
        <w:t xml:space="preserve">учебного года, а </w:t>
      </w:r>
      <w:r w:rsidR="00C17F3D">
        <w:rPr>
          <w:sz w:val="20"/>
          <w:szCs w:val="20"/>
          <w:lang w:val="tt-RU"/>
        </w:rPr>
        <w:t xml:space="preserve">в среднем возрасте в конце учебного года. </w:t>
      </w:r>
      <w:r w:rsidR="0096232A">
        <w:rPr>
          <w:sz w:val="20"/>
          <w:szCs w:val="20"/>
          <w:lang w:val="tt-RU"/>
        </w:rPr>
        <w:t>В середине (февраль</w:t>
      </w:r>
      <w:r w:rsidRPr="0095353B">
        <w:rPr>
          <w:sz w:val="20"/>
          <w:szCs w:val="20"/>
          <w:lang w:val="tt-RU"/>
        </w:rPr>
        <w:t>) рекомендуется промежуточная проверка. Проверка проводится с каждым ребенком индивидуально, при итоговых занятиях совместно со всеми детьми. Время проверки не должен превышать 10-15 мин.Задания даются с учетом возрастных особенностей детей и объясняется на русском языке и должны быть интересными и завлекательными. Поверяющий при проверке должнен быть доброжелательным,  подправляет  и помогает ребенку при ответе. Проверку можно проводить с использованием рабочих тетрадей, проекционной техникой, раздаточным материалом. Новый материал не дается. Задания, игры, наглядный материал готовится заранее. Проверяющий на каждое задание ставит баллы. В конце проверки  производится итог баллов.</w:t>
      </w:r>
    </w:p>
    <w:p w:rsidR="00B7739F" w:rsidRPr="0095353B" w:rsidRDefault="00B7739F" w:rsidP="00561F1C">
      <w:pPr>
        <w:rPr>
          <w:b/>
          <w:sz w:val="20"/>
          <w:szCs w:val="20"/>
        </w:rPr>
      </w:pPr>
    </w:p>
    <w:p w:rsidR="00561F1C" w:rsidRPr="0095353B" w:rsidRDefault="00561F1C" w:rsidP="00561F1C">
      <w:pPr>
        <w:jc w:val="center"/>
        <w:rPr>
          <w:b/>
          <w:sz w:val="20"/>
          <w:szCs w:val="20"/>
        </w:rPr>
      </w:pPr>
      <w:r w:rsidRPr="0095353B">
        <w:rPr>
          <w:b/>
          <w:sz w:val="20"/>
          <w:szCs w:val="20"/>
          <w:lang w:val="en-US"/>
        </w:rPr>
        <w:t>II</w:t>
      </w:r>
      <w:r w:rsidRPr="0095353B">
        <w:rPr>
          <w:b/>
          <w:sz w:val="20"/>
          <w:szCs w:val="20"/>
        </w:rPr>
        <w:t>.Содержательный раздел</w:t>
      </w:r>
    </w:p>
    <w:p w:rsidR="00561F1C" w:rsidRPr="0095353B" w:rsidRDefault="00561F1C" w:rsidP="00561F1C">
      <w:pPr>
        <w:jc w:val="both"/>
        <w:rPr>
          <w:b/>
          <w:sz w:val="20"/>
          <w:szCs w:val="20"/>
        </w:rPr>
      </w:pPr>
    </w:p>
    <w:p w:rsidR="00561F1C" w:rsidRPr="0095353B" w:rsidRDefault="00561F1C" w:rsidP="00561F1C">
      <w:pPr>
        <w:pStyle w:val="35"/>
        <w:ind w:left="0" w:firstLine="720"/>
        <w:jc w:val="both"/>
        <w:rPr>
          <w:sz w:val="20"/>
          <w:szCs w:val="20"/>
        </w:rPr>
      </w:pPr>
      <w:r w:rsidRPr="0095353B">
        <w:rPr>
          <w:b/>
          <w:sz w:val="20"/>
          <w:szCs w:val="20"/>
        </w:rPr>
        <w:t>Содержание программы определяется в соответствии с направлениями развития ребенка,</w:t>
      </w:r>
      <w:r w:rsidRPr="0095353B">
        <w:rPr>
          <w:sz w:val="20"/>
          <w:szCs w:val="20"/>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61F1C" w:rsidRPr="0095353B" w:rsidRDefault="00561F1C" w:rsidP="00561F1C">
      <w:pPr>
        <w:jc w:val="both"/>
        <w:rPr>
          <w:b/>
          <w:bCs/>
          <w:iCs/>
          <w:color w:val="FF0000"/>
          <w:sz w:val="20"/>
          <w:szCs w:val="20"/>
        </w:rPr>
      </w:pPr>
      <w:r w:rsidRPr="0095353B">
        <w:rPr>
          <w:sz w:val="20"/>
          <w:szCs w:val="20"/>
        </w:rPr>
        <w:t>Воспитание и обучение осуществляется на русском и татарском языке - государственных языках Республики Татарстан.</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3. 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p w:rsidR="00561F1C" w:rsidRPr="0095353B" w:rsidRDefault="00561F1C" w:rsidP="00561F1C">
      <w:pPr>
        <w:jc w:val="both"/>
        <w:rPr>
          <w:b/>
          <w:sz w:val="20"/>
          <w:szCs w:val="20"/>
        </w:rPr>
      </w:pPr>
    </w:p>
    <w:p w:rsidR="00561F1C" w:rsidRPr="0095353B" w:rsidRDefault="00561F1C" w:rsidP="00561F1C">
      <w:pPr>
        <w:shd w:val="clear" w:color="auto" w:fill="FFFFFF"/>
        <w:ind w:firstLine="648"/>
        <w:jc w:val="both"/>
        <w:rPr>
          <w:color w:val="000000"/>
          <w:sz w:val="20"/>
          <w:szCs w:val="20"/>
        </w:rPr>
      </w:pPr>
      <w:r w:rsidRPr="0095353B">
        <w:rPr>
          <w:color w:val="000000"/>
          <w:sz w:val="20"/>
          <w:szCs w:val="20"/>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социально-коммуникативное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познавательное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речевое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художественно-эстетическое развитие;</w:t>
      </w:r>
    </w:p>
    <w:p w:rsidR="00561F1C" w:rsidRPr="0095353B" w:rsidRDefault="00561F1C" w:rsidP="00A01F74">
      <w:pPr>
        <w:numPr>
          <w:ilvl w:val="0"/>
          <w:numId w:val="15"/>
        </w:numPr>
        <w:shd w:val="clear" w:color="auto" w:fill="FFFFFF"/>
        <w:jc w:val="both"/>
        <w:rPr>
          <w:color w:val="000000"/>
          <w:sz w:val="20"/>
          <w:szCs w:val="20"/>
        </w:rPr>
      </w:pPr>
      <w:r w:rsidRPr="0095353B">
        <w:rPr>
          <w:color w:val="000000"/>
          <w:sz w:val="20"/>
          <w:szCs w:val="20"/>
        </w:rPr>
        <w:t>физическое развитие.</w:t>
      </w:r>
    </w:p>
    <w:p w:rsidR="00561F1C" w:rsidRPr="0095353B" w:rsidRDefault="00561F1C" w:rsidP="00561F1C">
      <w:pPr>
        <w:shd w:val="clear" w:color="auto" w:fill="FFFFFF"/>
        <w:jc w:val="both"/>
        <w:rPr>
          <w:color w:val="000000"/>
          <w:sz w:val="20"/>
          <w:szCs w:val="20"/>
        </w:rPr>
      </w:pPr>
      <w:r w:rsidRPr="0095353B">
        <w:rPr>
          <w:b/>
          <w:color w:val="000000"/>
          <w:sz w:val="20"/>
          <w:szCs w:val="20"/>
        </w:rPr>
        <w:t>Социально-коммуникативное развитие</w:t>
      </w:r>
      <w:r w:rsidRPr="0095353B">
        <w:rPr>
          <w:color w:val="000000"/>
          <w:sz w:val="20"/>
          <w:szCs w:val="20"/>
        </w:rPr>
        <w:t xml:space="preserve"> направлено на:</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усвоение норм и ценностей, принятых в обществе, включая моральные и нравственные ценности;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развитие общения и взаимодействия ребенка со взрослыми и сверстниками;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w:t>
      </w:r>
      <w:r w:rsidRPr="0095353B">
        <w:rPr>
          <w:color w:val="000000"/>
          <w:sz w:val="20"/>
          <w:szCs w:val="20"/>
        </w:rPr>
        <w:lastRenderedPageBreak/>
        <w:t xml:space="preserve">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 xml:space="preserve">формирование позитивных установок к различным видам труда и творчества; </w:t>
      </w:r>
    </w:p>
    <w:p w:rsidR="00561F1C" w:rsidRPr="0095353B" w:rsidRDefault="00561F1C" w:rsidP="00A01F74">
      <w:pPr>
        <w:numPr>
          <w:ilvl w:val="0"/>
          <w:numId w:val="16"/>
        </w:numPr>
        <w:shd w:val="clear" w:color="auto" w:fill="FFFFFF"/>
        <w:jc w:val="both"/>
        <w:rPr>
          <w:color w:val="000000"/>
          <w:sz w:val="20"/>
          <w:szCs w:val="20"/>
        </w:rPr>
      </w:pPr>
      <w:r w:rsidRPr="0095353B">
        <w:rPr>
          <w:color w:val="000000"/>
          <w:sz w:val="20"/>
          <w:szCs w:val="20"/>
        </w:rPr>
        <w:t>формирование основ безопасного поведения в быту, социуме, природе.</w:t>
      </w:r>
    </w:p>
    <w:p w:rsidR="00561F1C" w:rsidRPr="0095353B" w:rsidRDefault="00561F1C" w:rsidP="00561F1C">
      <w:pPr>
        <w:shd w:val="clear" w:color="auto" w:fill="FFFFFF"/>
        <w:ind w:firstLine="288"/>
        <w:jc w:val="both"/>
        <w:rPr>
          <w:b/>
          <w:color w:val="000000"/>
          <w:sz w:val="20"/>
          <w:szCs w:val="20"/>
        </w:rPr>
      </w:pPr>
    </w:p>
    <w:p w:rsidR="00561F1C" w:rsidRPr="0095353B" w:rsidRDefault="00561F1C" w:rsidP="00561F1C">
      <w:pPr>
        <w:ind w:firstLine="709"/>
        <w:jc w:val="both"/>
        <w:rPr>
          <w:sz w:val="20"/>
          <w:szCs w:val="20"/>
        </w:rPr>
      </w:pPr>
      <w:r w:rsidRPr="0095353B">
        <w:rPr>
          <w:b/>
          <w:bCs/>
          <w:sz w:val="20"/>
          <w:szCs w:val="20"/>
        </w:rPr>
        <w:t xml:space="preserve">Освоение первоначальных представлений социального характера и включение детей в систему социальных отношений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развитие игровой деятельности детей;</w:t>
      </w:r>
    </w:p>
    <w:p w:rsidR="00561F1C" w:rsidRPr="0095353B" w:rsidRDefault="00561F1C" w:rsidP="00561F1C">
      <w:pPr>
        <w:ind w:firstLine="709"/>
        <w:jc w:val="both"/>
        <w:rPr>
          <w:sz w:val="20"/>
          <w:szCs w:val="20"/>
        </w:rPr>
      </w:pPr>
      <w:r w:rsidRPr="0095353B">
        <w:rPr>
          <w:sz w:val="20"/>
          <w:szCs w:val="20"/>
        </w:rPr>
        <w:t>– приобщение к элементарным общепринятым  нормам и правилам взаимоотношения со сверстниками и взрослыми (в том числе моральным);</w:t>
      </w:r>
    </w:p>
    <w:p w:rsidR="00561F1C" w:rsidRPr="0095353B" w:rsidRDefault="00561F1C" w:rsidP="00561F1C">
      <w:pPr>
        <w:ind w:firstLine="709"/>
        <w:jc w:val="both"/>
        <w:rPr>
          <w:sz w:val="20"/>
          <w:szCs w:val="20"/>
        </w:rPr>
      </w:pPr>
      <w:r w:rsidRPr="0095353B">
        <w:rPr>
          <w:sz w:val="20"/>
          <w:szCs w:val="20"/>
        </w:rPr>
        <w:t>– формирование гендерной, семейной, гражданской принадлежности, патриотических чувств, чувства принадлежности к мировому сообществу.</w:t>
      </w:r>
    </w:p>
    <w:p w:rsidR="00561F1C" w:rsidRPr="0095353B" w:rsidRDefault="00561F1C" w:rsidP="00561F1C">
      <w:pPr>
        <w:ind w:firstLine="709"/>
        <w:jc w:val="both"/>
        <w:rPr>
          <w:sz w:val="20"/>
          <w:szCs w:val="20"/>
        </w:rPr>
      </w:pPr>
      <w:r w:rsidRPr="0095353B">
        <w:rPr>
          <w:b/>
          <w:bCs/>
          <w:sz w:val="20"/>
          <w:szCs w:val="20"/>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561F1C" w:rsidRPr="0095353B" w:rsidRDefault="00561F1C" w:rsidP="00561F1C">
      <w:pPr>
        <w:rPr>
          <w:sz w:val="20"/>
          <w:szCs w:val="20"/>
        </w:rPr>
      </w:pPr>
      <w:r w:rsidRPr="0095353B">
        <w:rPr>
          <w:b/>
          <w:bCs/>
          <w:sz w:val="20"/>
          <w:szCs w:val="20"/>
        </w:rPr>
        <w:t>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формирование представлений об опасных  для человека и окружающего мира природы ситуациях и способах поведения в них;</w:t>
      </w:r>
    </w:p>
    <w:p w:rsidR="00561F1C" w:rsidRPr="0095353B" w:rsidRDefault="00561F1C" w:rsidP="00561F1C">
      <w:pPr>
        <w:ind w:firstLine="709"/>
        <w:jc w:val="both"/>
        <w:rPr>
          <w:sz w:val="20"/>
          <w:szCs w:val="20"/>
        </w:rPr>
      </w:pPr>
      <w:r w:rsidRPr="0095353B">
        <w:rPr>
          <w:sz w:val="20"/>
          <w:szCs w:val="20"/>
        </w:rPr>
        <w:t>– приобщение к  правилам безопасного для человека и окружающего мира природы поведения;</w:t>
      </w:r>
    </w:p>
    <w:p w:rsidR="00561F1C" w:rsidRPr="0095353B" w:rsidRDefault="00561F1C" w:rsidP="00561F1C">
      <w:pPr>
        <w:ind w:firstLine="709"/>
        <w:jc w:val="both"/>
        <w:rPr>
          <w:sz w:val="20"/>
          <w:szCs w:val="20"/>
        </w:rPr>
      </w:pPr>
      <w:r w:rsidRPr="0095353B">
        <w:rPr>
          <w:sz w:val="20"/>
          <w:szCs w:val="20"/>
        </w:rPr>
        <w:t>– передачу детям знаний о правилах безопасности дорожного движения в качестве пешехода и пассажира транспортного средства;</w:t>
      </w:r>
    </w:p>
    <w:p w:rsidR="00561F1C" w:rsidRPr="0095353B" w:rsidRDefault="00561F1C" w:rsidP="00561F1C">
      <w:pPr>
        <w:ind w:firstLine="709"/>
        <w:jc w:val="both"/>
        <w:rPr>
          <w:sz w:val="20"/>
          <w:szCs w:val="20"/>
        </w:rPr>
      </w:pPr>
      <w:r w:rsidRPr="0095353B">
        <w:rPr>
          <w:sz w:val="20"/>
          <w:szCs w:val="20"/>
        </w:rPr>
        <w:t>– формирование осторожного и осмотрительного отношения к потенциально опасным для человека и окружающего мира природы ситуациям.</w:t>
      </w:r>
    </w:p>
    <w:p w:rsidR="00561F1C" w:rsidRPr="0095353B" w:rsidRDefault="00561F1C" w:rsidP="00561F1C">
      <w:pPr>
        <w:rPr>
          <w:sz w:val="20"/>
          <w:szCs w:val="20"/>
        </w:rPr>
      </w:pPr>
      <w:r w:rsidRPr="0095353B">
        <w:rPr>
          <w:b/>
          <w:bCs/>
          <w:sz w:val="20"/>
          <w:szCs w:val="20"/>
        </w:rPr>
        <w:t xml:space="preserve">Формирование положительного отношения к труду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развитие трудовой деятельности;</w:t>
      </w:r>
    </w:p>
    <w:p w:rsidR="00561F1C" w:rsidRPr="0095353B" w:rsidRDefault="00561F1C" w:rsidP="00561F1C">
      <w:pPr>
        <w:ind w:firstLine="709"/>
        <w:jc w:val="both"/>
        <w:rPr>
          <w:sz w:val="20"/>
          <w:szCs w:val="20"/>
        </w:rPr>
      </w:pPr>
      <w:r w:rsidRPr="0095353B">
        <w:rPr>
          <w:sz w:val="20"/>
          <w:szCs w:val="20"/>
        </w:rPr>
        <w:t>– воспитание ценностного отношения к собственному труду, труду других людей и его результатам;</w:t>
      </w:r>
    </w:p>
    <w:p w:rsidR="00561F1C" w:rsidRPr="0095353B" w:rsidRDefault="00561F1C" w:rsidP="00561F1C">
      <w:pPr>
        <w:shd w:val="clear" w:color="auto" w:fill="FFFFFF"/>
        <w:jc w:val="both"/>
        <w:rPr>
          <w:sz w:val="20"/>
          <w:szCs w:val="20"/>
        </w:rPr>
      </w:pPr>
      <w:r w:rsidRPr="0095353B">
        <w:rPr>
          <w:sz w:val="20"/>
          <w:szCs w:val="20"/>
        </w:rPr>
        <w:t>– формирование первичных представлений о труде взрослых, его роли в обществе и жизни каждого человека.</w:t>
      </w:r>
    </w:p>
    <w:p w:rsidR="005D53F8" w:rsidRPr="0095353B" w:rsidRDefault="005D53F8" w:rsidP="005D53F8">
      <w:pPr>
        <w:widowControl w:val="0"/>
        <w:spacing w:after="293" w:line="360" w:lineRule="auto"/>
        <w:rPr>
          <w:color w:val="000000"/>
          <w:sz w:val="20"/>
          <w:szCs w:val="20"/>
          <w:lang w:bidi="ru-RU"/>
        </w:rPr>
      </w:pPr>
      <w:r w:rsidRPr="0095353B">
        <w:rPr>
          <w:color w:val="000000"/>
          <w:sz w:val="20"/>
          <w:szCs w:val="20"/>
          <w:lang w:bidi="ru-RU"/>
        </w:rPr>
        <w:t>формирование готовности к совместной деятельности со сверстниками</w:t>
      </w:r>
      <w:bookmarkStart w:id="2" w:name="bookmark41"/>
    </w:p>
    <w:p w:rsidR="005D53F8" w:rsidRPr="0095353B" w:rsidRDefault="005D53F8" w:rsidP="00944C02">
      <w:pPr>
        <w:widowControl w:val="0"/>
        <w:spacing w:after="293"/>
        <w:jc w:val="both"/>
        <w:rPr>
          <w:color w:val="FF0000"/>
          <w:sz w:val="20"/>
          <w:szCs w:val="20"/>
          <w:lang w:bidi="ru-RU"/>
        </w:rPr>
      </w:pPr>
      <w:r w:rsidRPr="0095353B">
        <w:rPr>
          <w:b/>
          <w:bCs/>
          <w:color w:val="000000"/>
          <w:sz w:val="20"/>
          <w:szCs w:val="20"/>
          <w:lang w:bidi="ru-RU"/>
        </w:rPr>
        <w:t>Задачи социально-коммуникативного развития с учетом регионального компонента</w:t>
      </w:r>
      <w:bookmarkEnd w:id="2"/>
      <w:r w:rsidRPr="0095353B">
        <w:rPr>
          <w:color w:val="000000"/>
          <w:sz w:val="20"/>
          <w:szCs w:val="20"/>
          <w:lang w:bidi="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других национальностей народов Поволжья, родной природы, общественной жизни.                                                 - обеспечение безопасности детей дошкольного возраста на улицах и дорогах родного села, ближайших городов.</w:t>
      </w:r>
    </w:p>
    <w:p w:rsidR="005D53F8" w:rsidRPr="0095353B" w:rsidRDefault="005D53F8" w:rsidP="00561F1C">
      <w:pPr>
        <w:shd w:val="clear" w:color="auto" w:fill="FFFFFF"/>
        <w:jc w:val="both"/>
        <w:rPr>
          <w:b/>
          <w:color w:val="000000"/>
          <w:sz w:val="20"/>
          <w:szCs w:val="20"/>
        </w:rPr>
      </w:pPr>
    </w:p>
    <w:p w:rsidR="00561F1C" w:rsidRPr="0095353B" w:rsidRDefault="00561F1C" w:rsidP="00561F1C">
      <w:pPr>
        <w:shd w:val="clear" w:color="auto" w:fill="FFFFFF"/>
        <w:jc w:val="both"/>
        <w:rPr>
          <w:b/>
          <w:color w:val="000000"/>
          <w:sz w:val="20"/>
          <w:szCs w:val="20"/>
        </w:rPr>
      </w:pPr>
    </w:p>
    <w:p w:rsidR="00561F1C" w:rsidRPr="0095353B" w:rsidRDefault="00561F1C" w:rsidP="00561F1C">
      <w:pPr>
        <w:jc w:val="both"/>
        <w:rPr>
          <w:sz w:val="20"/>
          <w:szCs w:val="20"/>
        </w:rPr>
      </w:pPr>
    </w:p>
    <w:p w:rsidR="00561F1C" w:rsidRPr="0095353B" w:rsidRDefault="00561F1C" w:rsidP="00561F1C">
      <w:pPr>
        <w:shd w:val="clear" w:color="auto" w:fill="FFFFFF"/>
        <w:jc w:val="both"/>
        <w:rPr>
          <w:color w:val="000000"/>
          <w:sz w:val="20"/>
          <w:szCs w:val="20"/>
        </w:rPr>
      </w:pPr>
      <w:r w:rsidRPr="0095353B">
        <w:rPr>
          <w:b/>
          <w:color w:val="000000"/>
          <w:sz w:val="20"/>
          <w:szCs w:val="20"/>
        </w:rPr>
        <w:t>Познавательное развитие</w:t>
      </w:r>
      <w:r w:rsidRPr="0095353B">
        <w:rPr>
          <w:color w:val="000000"/>
          <w:sz w:val="20"/>
          <w:szCs w:val="20"/>
        </w:rPr>
        <w:t xml:space="preserve"> предполагает:</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 xml:space="preserve">развитие интересов детей, любознательности и познавательной мотивации; </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 xml:space="preserve">формирование познавательных действий, становление сознания; </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 xml:space="preserve">развитие воображения и творческой активности; </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561F1C" w:rsidRPr="0095353B" w:rsidRDefault="00561F1C" w:rsidP="00A01F74">
      <w:pPr>
        <w:numPr>
          <w:ilvl w:val="0"/>
          <w:numId w:val="17"/>
        </w:numPr>
        <w:shd w:val="clear" w:color="auto" w:fill="FFFFFF"/>
        <w:jc w:val="both"/>
        <w:rPr>
          <w:color w:val="000000"/>
          <w:sz w:val="20"/>
          <w:szCs w:val="20"/>
        </w:rPr>
      </w:pPr>
      <w:r w:rsidRPr="0095353B">
        <w:rPr>
          <w:color w:val="000000"/>
          <w:sz w:val="20"/>
          <w:szCs w:val="20"/>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61F1C" w:rsidRPr="0095353B" w:rsidRDefault="00561F1C" w:rsidP="00561F1C">
      <w:pPr>
        <w:shd w:val="clear" w:color="auto" w:fill="FFFFFF"/>
        <w:ind w:left="1065"/>
        <w:jc w:val="both"/>
        <w:rPr>
          <w:color w:val="000000"/>
          <w:sz w:val="20"/>
          <w:szCs w:val="20"/>
        </w:rPr>
      </w:pPr>
    </w:p>
    <w:p w:rsidR="00561F1C" w:rsidRPr="0095353B" w:rsidRDefault="00561F1C" w:rsidP="00561F1C">
      <w:pPr>
        <w:rPr>
          <w:sz w:val="20"/>
          <w:szCs w:val="20"/>
        </w:rPr>
      </w:pPr>
      <w:r w:rsidRPr="0095353B">
        <w:rPr>
          <w:b/>
          <w:bCs/>
          <w:sz w:val="20"/>
          <w:szCs w:val="20"/>
        </w:rPr>
        <w:t xml:space="preserve">Развитие у детей познавательных интересов, интеллектуальное развитие детей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сенсорное развитие;</w:t>
      </w:r>
    </w:p>
    <w:p w:rsidR="00561F1C" w:rsidRPr="0095353B" w:rsidRDefault="00561F1C" w:rsidP="00561F1C">
      <w:pPr>
        <w:ind w:firstLine="709"/>
        <w:jc w:val="both"/>
        <w:rPr>
          <w:sz w:val="20"/>
          <w:szCs w:val="20"/>
        </w:rPr>
      </w:pPr>
      <w:r w:rsidRPr="0095353B">
        <w:rPr>
          <w:sz w:val="20"/>
          <w:szCs w:val="20"/>
        </w:rPr>
        <w:t>– развитие познавательно-исследовательской и продуктивной (конструктивной) деятельности;</w:t>
      </w:r>
    </w:p>
    <w:p w:rsidR="00561F1C" w:rsidRPr="0095353B" w:rsidRDefault="00561F1C" w:rsidP="00561F1C">
      <w:pPr>
        <w:ind w:firstLine="709"/>
        <w:jc w:val="both"/>
        <w:rPr>
          <w:sz w:val="20"/>
          <w:szCs w:val="20"/>
        </w:rPr>
      </w:pPr>
      <w:r w:rsidRPr="0095353B">
        <w:rPr>
          <w:sz w:val="20"/>
          <w:szCs w:val="20"/>
        </w:rPr>
        <w:t>– формирование элементарных математических представлений;</w:t>
      </w:r>
    </w:p>
    <w:p w:rsidR="00561F1C" w:rsidRPr="0095353B" w:rsidRDefault="00561F1C" w:rsidP="00561F1C">
      <w:pPr>
        <w:ind w:firstLine="709"/>
        <w:jc w:val="both"/>
        <w:rPr>
          <w:sz w:val="20"/>
          <w:szCs w:val="20"/>
        </w:rPr>
      </w:pPr>
      <w:r w:rsidRPr="0095353B">
        <w:rPr>
          <w:sz w:val="20"/>
          <w:szCs w:val="20"/>
        </w:rPr>
        <w:t>– формирование целостной картины мира, расширение кругозора детей.</w:t>
      </w:r>
    </w:p>
    <w:p w:rsidR="00B24AA5" w:rsidRPr="0095353B" w:rsidRDefault="00B24AA5" w:rsidP="00B24AA5">
      <w:pPr>
        <w:widowControl w:val="0"/>
        <w:spacing w:line="360" w:lineRule="auto"/>
        <w:rPr>
          <w:b/>
          <w:color w:val="000000"/>
          <w:sz w:val="20"/>
          <w:szCs w:val="20"/>
          <w:lang w:bidi="ru-RU"/>
        </w:rPr>
      </w:pPr>
      <w:r w:rsidRPr="0095353B">
        <w:rPr>
          <w:b/>
          <w:color w:val="000000"/>
          <w:sz w:val="20"/>
          <w:szCs w:val="20"/>
          <w:lang w:bidi="ru-RU"/>
        </w:rPr>
        <w:t>Основными задачами в познавательно-речевом развитии детей с учетом национально - регионального компонента являются:</w:t>
      </w:r>
    </w:p>
    <w:p w:rsidR="00B24AA5" w:rsidRPr="0095353B" w:rsidRDefault="00B24AA5" w:rsidP="00B24AA5">
      <w:pPr>
        <w:widowControl w:val="0"/>
        <w:rPr>
          <w:color w:val="000000"/>
          <w:sz w:val="20"/>
          <w:szCs w:val="20"/>
          <w:lang w:bidi="ru-RU"/>
        </w:rPr>
      </w:pPr>
      <w:r w:rsidRPr="0095353B">
        <w:rPr>
          <w:color w:val="000000"/>
          <w:sz w:val="20"/>
          <w:szCs w:val="20"/>
          <w:lang w:bidi="ru-RU"/>
        </w:rPr>
        <w:t>-воспитание познавательного интереса и чувств восхищения результатами культурного творчества представителей разных народов, проживающих в респу</w:t>
      </w:r>
      <w:r w:rsidR="002D221E">
        <w:rPr>
          <w:color w:val="000000"/>
          <w:sz w:val="20"/>
          <w:szCs w:val="20"/>
          <w:lang w:bidi="ru-RU"/>
        </w:rPr>
        <w:t>блике Татарстан  и в поселке Новозареченск</w:t>
      </w:r>
      <w:r w:rsidRPr="0095353B">
        <w:rPr>
          <w:color w:val="000000"/>
          <w:sz w:val="20"/>
          <w:szCs w:val="20"/>
          <w:lang w:bidi="ru-RU"/>
        </w:rPr>
        <w:t>;</w:t>
      </w:r>
    </w:p>
    <w:p w:rsidR="00B24AA5" w:rsidRPr="0095353B" w:rsidRDefault="00B24AA5" w:rsidP="00B24AA5">
      <w:pPr>
        <w:shd w:val="clear" w:color="auto" w:fill="FFFFFF"/>
        <w:jc w:val="both"/>
        <w:rPr>
          <w:b/>
          <w:sz w:val="20"/>
          <w:szCs w:val="20"/>
        </w:rPr>
      </w:pPr>
      <w:r w:rsidRPr="0095353B">
        <w:rPr>
          <w:sz w:val="20"/>
          <w:szCs w:val="20"/>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B24AA5" w:rsidRPr="0095353B" w:rsidRDefault="00B24AA5" w:rsidP="00B24AA5">
      <w:pPr>
        <w:widowControl w:val="0"/>
        <w:spacing w:after="236"/>
        <w:rPr>
          <w:color w:val="000000"/>
          <w:sz w:val="20"/>
          <w:szCs w:val="20"/>
          <w:lang w:bidi="ru-RU"/>
        </w:rPr>
      </w:pPr>
      <w:r w:rsidRPr="0095353B">
        <w:rPr>
          <w:color w:val="000000"/>
          <w:sz w:val="20"/>
          <w:szCs w:val="20"/>
          <w:lang w:bidi="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B24AA5" w:rsidRPr="0095353B" w:rsidRDefault="00B24AA5" w:rsidP="00B24AA5">
      <w:pPr>
        <w:widowControl w:val="0"/>
        <w:spacing w:after="236"/>
        <w:rPr>
          <w:color w:val="000000"/>
          <w:sz w:val="20"/>
          <w:szCs w:val="20"/>
          <w:lang w:bidi="ru-RU"/>
        </w:rPr>
      </w:pPr>
    </w:p>
    <w:p w:rsidR="00561F1C" w:rsidRPr="0095353B" w:rsidRDefault="00561F1C" w:rsidP="00561F1C">
      <w:pPr>
        <w:rPr>
          <w:sz w:val="20"/>
          <w:szCs w:val="20"/>
        </w:rPr>
      </w:pPr>
    </w:p>
    <w:p w:rsidR="00561F1C" w:rsidRPr="0095353B" w:rsidRDefault="00561F1C" w:rsidP="00561F1C">
      <w:pPr>
        <w:shd w:val="clear" w:color="auto" w:fill="FFFFFF"/>
        <w:ind w:firstLine="288"/>
        <w:jc w:val="both"/>
        <w:rPr>
          <w:color w:val="000000"/>
          <w:sz w:val="20"/>
          <w:szCs w:val="20"/>
        </w:rPr>
      </w:pPr>
      <w:r w:rsidRPr="0095353B">
        <w:rPr>
          <w:b/>
          <w:color w:val="000000"/>
          <w:sz w:val="20"/>
          <w:szCs w:val="20"/>
        </w:rPr>
        <w:t>Речевое развитие</w:t>
      </w:r>
      <w:r w:rsidRPr="0095353B">
        <w:rPr>
          <w:color w:val="000000"/>
          <w:sz w:val="20"/>
          <w:szCs w:val="20"/>
        </w:rPr>
        <w:t xml:space="preserve"> включает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владение речью как средством общения и культуры;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обогащение активного словаря;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развитие связной, грамматически правильной диалогической и монологической речи;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развитие речевого творчества;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развитие звуковой и интонационной культуры речи, фонематического слуха;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 xml:space="preserve">знакомство с книжной культурой, детской литературой, понимание на слух текстов различных жанров детской литературы; </w:t>
      </w:r>
    </w:p>
    <w:p w:rsidR="00561F1C" w:rsidRPr="0095353B" w:rsidRDefault="00561F1C" w:rsidP="00A01F74">
      <w:pPr>
        <w:numPr>
          <w:ilvl w:val="0"/>
          <w:numId w:val="18"/>
        </w:numPr>
        <w:shd w:val="clear" w:color="auto" w:fill="FFFFFF"/>
        <w:jc w:val="both"/>
        <w:rPr>
          <w:color w:val="000000"/>
          <w:sz w:val="20"/>
          <w:szCs w:val="20"/>
        </w:rPr>
      </w:pPr>
      <w:r w:rsidRPr="0095353B">
        <w:rPr>
          <w:color w:val="000000"/>
          <w:sz w:val="20"/>
          <w:szCs w:val="20"/>
        </w:rPr>
        <w:t>формирование звуковой аналитико-синтетической активности как предпосылки обучения грамоте.</w:t>
      </w:r>
    </w:p>
    <w:p w:rsidR="00561F1C" w:rsidRPr="0095353B" w:rsidRDefault="00561F1C" w:rsidP="00561F1C">
      <w:pPr>
        <w:ind w:firstLine="709"/>
        <w:jc w:val="both"/>
        <w:rPr>
          <w:sz w:val="20"/>
          <w:szCs w:val="20"/>
        </w:rPr>
      </w:pPr>
      <w:r w:rsidRPr="0095353B">
        <w:rPr>
          <w:b/>
          <w:bCs/>
          <w:sz w:val="20"/>
          <w:szCs w:val="20"/>
        </w:rPr>
        <w:t xml:space="preserve"> Овладение конструктивными способами и средствами взаимодействия с окружающими людьми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развитие свободного общения со взрослыми и детьми;</w:t>
      </w:r>
    </w:p>
    <w:p w:rsidR="00561F1C" w:rsidRPr="0095353B" w:rsidRDefault="00561F1C" w:rsidP="00561F1C">
      <w:pPr>
        <w:ind w:firstLine="709"/>
        <w:jc w:val="both"/>
        <w:rPr>
          <w:sz w:val="20"/>
          <w:szCs w:val="20"/>
        </w:rPr>
      </w:pPr>
      <w:r w:rsidRPr="0095353B">
        <w:rPr>
          <w:sz w:val="20"/>
          <w:szCs w:val="20"/>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561F1C" w:rsidRPr="0095353B" w:rsidRDefault="00561F1C" w:rsidP="00561F1C">
      <w:pPr>
        <w:ind w:firstLine="709"/>
        <w:jc w:val="both"/>
        <w:rPr>
          <w:sz w:val="20"/>
          <w:szCs w:val="20"/>
        </w:rPr>
      </w:pPr>
      <w:r w:rsidRPr="0095353B">
        <w:rPr>
          <w:sz w:val="20"/>
          <w:szCs w:val="20"/>
        </w:rPr>
        <w:t>– практическое овладение воспитанниками нормами речи.</w:t>
      </w:r>
    </w:p>
    <w:p w:rsidR="00561F1C" w:rsidRPr="0095353B" w:rsidRDefault="00561F1C" w:rsidP="00561F1C">
      <w:pPr>
        <w:rPr>
          <w:sz w:val="20"/>
          <w:szCs w:val="20"/>
        </w:rPr>
      </w:pPr>
      <w:r w:rsidRPr="0095353B">
        <w:rPr>
          <w:b/>
          <w:bCs/>
          <w:sz w:val="20"/>
          <w:szCs w:val="20"/>
        </w:rPr>
        <w:t xml:space="preserve">Формирование интереса и потребности в чтении (восприятии) книг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формирование целостной картины мира, в том числе первичных ценностных представлений;</w:t>
      </w:r>
    </w:p>
    <w:p w:rsidR="00561F1C" w:rsidRPr="0095353B" w:rsidRDefault="00561F1C" w:rsidP="00561F1C">
      <w:pPr>
        <w:ind w:firstLine="709"/>
        <w:jc w:val="both"/>
        <w:rPr>
          <w:sz w:val="20"/>
          <w:szCs w:val="20"/>
        </w:rPr>
      </w:pPr>
      <w:r w:rsidRPr="0095353B">
        <w:rPr>
          <w:sz w:val="20"/>
          <w:szCs w:val="20"/>
        </w:rPr>
        <w:t>– развитие литературной речи;</w:t>
      </w:r>
    </w:p>
    <w:p w:rsidR="00561F1C" w:rsidRPr="0095353B" w:rsidRDefault="00561F1C" w:rsidP="00561F1C">
      <w:pPr>
        <w:shd w:val="clear" w:color="auto" w:fill="FFFFFF"/>
        <w:jc w:val="both"/>
        <w:rPr>
          <w:sz w:val="20"/>
          <w:szCs w:val="20"/>
        </w:rPr>
      </w:pPr>
      <w:r w:rsidRPr="0095353B">
        <w:rPr>
          <w:sz w:val="20"/>
          <w:szCs w:val="20"/>
        </w:rPr>
        <w:t>– приобщение к словесному искусству, в том числе развитие художественного восприятия и эстетического вкуса.</w:t>
      </w:r>
    </w:p>
    <w:p w:rsidR="00FE6D83" w:rsidRPr="0095353B" w:rsidRDefault="00FE6D83" w:rsidP="00FE6D83">
      <w:pPr>
        <w:keepNext/>
        <w:keepLines/>
        <w:widowControl w:val="0"/>
        <w:jc w:val="both"/>
        <w:outlineLvl w:val="4"/>
        <w:rPr>
          <w:b/>
          <w:bCs/>
          <w:color w:val="000000"/>
          <w:sz w:val="20"/>
          <w:szCs w:val="20"/>
          <w:lang w:bidi="ru-RU"/>
        </w:rPr>
      </w:pPr>
      <w:bookmarkStart w:id="3" w:name="bookmark49"/>
      <w:r w:rsidRPr="0095353B">
        <w:rPr>
          <w:b/>
          <w:bCs/>
          <w:color w:val="000000"/>
          <w:sz w:val="20"/>
          <w:szCs w:val="20"/>
          <w:lang w:bidi="ru-RU"/>
        </w:rPr>
        <w:t>Задачи развития речи с учетом национально-регионального компонента.</w:t>
      </w:r>
      <w:bookmarkEnd w:id="3"/>
    </w:p>
    <w:p w:rsidR="00FE6D83" w:rsidRPr="0095353B" w:rsidRDefault="00FE6D83" w:rsidP="00196CB0">
      <w:pPr>
        <w:widowControl w:val="0"/>
        <w:numPr>
          <w:ilvl w:val="0"/>
          <w:numId w:val="50"/>
        </w:numPr>
        <w:tabs>
          <w:tab w:val="left" w:pos="584"/>
        </w:tabs>
        <w:ind w:left="720" w:hanging="360"/>
        <w:jc w:val="both"/>
        <w:rPr>
          <w:color w:val="000000"/>
          <w:sz w:val="20"/>
          <w:szCs w:val="20"/>
          <w:lang w:bidi="ru-RU"/>
        </w:rPr>
      </w:pPr>
      <w:r w:rsidRPr="0095353B">
        <w:rPr>
          <w:color w:val="000000"/>
          <w:sz w:val="20"/>
          <w:szCs w:val="20"/>
          <w:lang w:bidi="ru-RU"/>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w:t>
      </w:r>
    </w:p>
    <w:p w:rsidR="00FE6D83" w:rsidRPr="0095353B" w:rsidRDefault="00FE6D83" w:rsidP="00196CB0">
      <w:pPr>
        <w:widowControl w:val="0"/>
        <w:numPr>
          <w:ilvl w:val="0"/>
          <w:numId w:val="50"/>
        </w:numPr>
        <w:tabs>
          <w:tab w:val="left" w:pos="624"/>
        </w:tabs>
        <w:ind w:left="720" w:hanging="360"/>
        <w:jc w:val="both"/>
        <w:rPr>
          <w:color w:val="000000"/>
          <w:sz w:val="20"/>
          <w:szCs w:val="20"/>
          <w:lang w:bidi="ru-RU"/>
        </w:rPr>
      </w:pPr>
      <w:r w:rsidRPr="0095353B">
        <w:rPr>
          <w:color w:val="000000"/>
          <w:sz w:val="20"/>
          <w:szCs w:val="20"/>
          <w:lang w:bidi="ru-RU"/>
        </w:rPr>
        <w:t>обучение детей двум государственным языкам (русскому и татарскому) в равных объемах.</w:t>
      </w:r>
    </w:p>
    <w:p w:rsidR="00FE6D83" w:rsidRPr="0095353B" w:rsidRDefault="00FE6D83" w:rsidP="00196CB0">
      <w:pPr>
        <w:widowControl w:val="0"/>
        <w:numPr>
          <w:ilvl w:val="0"/>
          <w:numId w:val="50"/>
        </w:numPr>
        <w:tabs>
          <w:tab w:val="left" w:pos="584"/>
        </w:tabs>
        <w:ind w:left="720" w:hanging="360"/>
        <w:jc w:val="both"/>
        <w:rPr>
          <w:color w:val="000000"/>
          <w:sz w:val="20"/>
          <w:szCs w:val="20"/>
          <w:lang w:bidi="ru-RU"/>
        </w:rPr>
      </w:pPr>
      <w:r w:rsidRPr="0095353B">
        <w:rPr>
          <w:color w:val="000000"/>
          <w:sz w:val="20"/>
          <w:szCs w:val="20"/>
          <w:lang w:bidi="ru-RU"/>
        </w:rPr>
        <w:t>ознакомление детей с художественной литературой разных жанров; проявление интереса к произведениям татарского, русского, удмуртского и других народов, проживающих в РТ, устного народного творчества: сказкам, преданиям, легендам, пословицам, поговоркам, загадкам.</w:t>
      </w:r>
    </w:p>
    <w:p w:rsidR="00FE6D83" w:rsidRPr="0095353B" w:rsidRDefault="00FE6D83" w:rsidP="00FE6D83">
      <w:pPr>
        <w:widowControl w:val="0"/>
        <w:ind w:firstLine="400"/>
        <w:jc w:val="both"/>
        <w:rPr>
          <w:color w:val="000000"/>
          <w:sz w:val="20"/>
          <w:szCs w:val="20"/>
          <w:lang w:bidi="ru-RU"/>
        </w:rPr>
      </w:pPr>
      <w:r w:rsidRPr="0095353B">
        <w:rPr>
          <w:color w:val="000000"/>
          <w:sz w:val="20"/>
          <w:szCs w:val="20"/>
          <w:lang w:bidi="ru-RU"/>
        </w:rPr>
        <w:t>.</w:t>
      </w:r>
    </w:p>
    <w:p w:rsidR="00FE6D83" w:rsidRPr="0095353B" w:rsidRDefault="00FE6D83" w:rsidP="00FE6D83">
      <w:pPr>
        <w:widowControl w:val="0"/>
        <w:spacing w:after="284"/>
        <w:jc w:val="both"/>
        <w:rPr>
          <w:color w:val="000000"/>
          <w:sz w:val="20"/>
          <w:szCs w:val="20"/>
          <w:lang w:bidi="ru-RU"/>
        </w:rPr>
      </w:pPr>
      <w:r w:rsidRPr="0095353B">
        <w:rPr>
          <w:color w:val="000000"/>
          <w:sz w:val="20"/>
          <w:szCs w:val="20"/>
          <w:lang w:bidi="ru-RU"/>
        </w:rPr>
        <w:t>- ознакомление детей с художественной литературой разных жанров; проявление интереса к произведениям татарского, русского, удмуртского</w:t>
      </w:r>
    </w:p>
    <w:p w:rsidR="00FE6D83" w:rsidRPr="0095353B" w:rsidRDefault="00FE6D83" w:rsidP="00FE6D83">
      <w:pPr>
        <w:widowControl w:val="0"/>
        <w:spacing w:after="284"/>
        <w:jc w:val="both"/>
        <w:rPr>
          <w:color w:val="000000"/>
          <w:sz w:val="20"/>
          <w:szCs w:val="20"/>
          <w:lang w:bidi="ru-RU"/>
        </w:rPr>
      </w:pPr>
      <w:r w:rsidRPr="0095353B">
        <w:rPr>
          <w:color w:val="000000"/>
          <w:sz w:val="20"/>
          <w:szCs w:val="20"/>
          <w:lang w:bidi="ru-RU"/>
        </w:rPr>
        <w:t xml:space="preserve"> и других народов, проживающих в РТ, устного народного творчества: сказкам, преданиям, легендам, пословицам, поговоркам, загадкам.</w:t>
      </w:r>
    </w:p>
    <w:p w:rsidR="00FE6D83" w:rsidRPr="0095353B" w:rsidRDefault="00FE6D83" w:rsidP="00FE6D83">
      <w:pPr>
        <w:widowControl w:val="0"/>
        <w:jc w:val="both"/>
        <w:rPr>
          <w:color w:val="000000"/>
          <w:sz w:val="20"/>
          <w:szCs w:val="20"/>
          <w:lang w:bidi="ru-RU"/>
        </w:rPr>
      </w:pPr>
      <w:r w:rsidRPr="0095353B">
        <w:rPr>
          <w:b/>
          <w:bCs/>
          <w:color w:val="000000"/>
          <w:sz w:val="20"/>
          <w:szCs w:val="20"/>
          <w:lang w:bidi="ru-RU"/>
        </w:rPr>
        <w:t xml:space="preserve">Основной задачей изучения татарского (родного) языка </w:t>
      </w:r>
      <w:r w:rsidRPr="0095353B">
        <w:rPr>
          <w:color w:val="000000"/>
          <w:sz w:val="20"/>
          <w:szCs w:val="20"/>
          <w:lang w:bidi="ru-RU"/>
        </w:rPr>
        <w:t>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FE6D83" w:rsidRPr="0095353B" w:rsidRDefault="00FE6D83" w:rsidP="00561F1C">
      <w:pPr>
        <w:shd w:val="clear" w:color="auto" w:fill="FFFFFF"/>
        <w:jc w:val="both"/>
        <w:rPr>
          <w:color w:val="000000"/>
          <w:sz w:val="20"/>
          <w:szCs w:val="20"/>
        </w:rPr>
      </w:pPr>
    </w:p>
    <w:p w:rsidR="00561F1C" w:rsidRPr="0095353B" w:rsidRDefault="00561F1C" w:rsidP="00561F1C">
      <w:pPr>
        <w:rPr>
          <w:b/>
          <w:sz w:val="20"/>
          <w:szCs w:val="20"/>
        </w:rPr>
      </w:pPr>
    </w:p>
    <w:p w:rsidR="00561F1C" w:rsidRPr="0095353B" w:rsidRDefault="00561F1C" w:rsidP="00561F1C">
      <w:pPr>
        <w:ind w:firstLine="709"/>
        <w:jc w:val="both"/>
        <w:rPr>
          <w:color w:val="000000"/>
          <w:sz w:val="20"/>
          <w:szCs w:val="20"/>
        </w:rPr>
      </w:pPr>
      <w:r w:rsidRPr="0095353B">
        <w:rPr>
          <w:b/>
          <w:color w:val="000000"/>
          <w:sz w:val="20"/>
          <w:szCs w:val="20"/>
        </w:rPr>
        <w:t>Художественно-эстетическое развитие</w:t>
      </w:r>
      <w:r w:rsidRPr="0095353B">
        <w:rPr>
          <w:color w:val="000000"/>
          <w:sz w:val="20"/>
          <w:szCs w:val="20"/>
        </w:rPr>
        <w:t xml:space="preserve"> предполагает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 xml:space="preserve">становление эстетического отношения к окружающему миру;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формирование элементарных представлений о видах искусства;</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 xml:space="preserve"> восприятие музыки, художественной литературы, фольклора; </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стимулирование сопереживания персонажам художественных произведений;</w:t>
      </w:r>
    </w:p>
    <w:p w:rsidR="00561F1C" w:rsidRPr="0095353B" w:rsidRDefault="00561F1C" w:rsidP="00A01F74">
      <w:pPr>
        <w:numPr>
          <w:ilvl w:val="0"/>
          <w:numId w:val="19"/>
        </w:numPr>
        <w:shd w:val="clear" w:color="auto" w:fill="FFFFFF"/>
        <w:jc w:val="both"/>
        <w:rPr>
          <w:color w:val="000000"/>
          <w:sz w:val="20"/>
          <w:szCs w:val="20"/>
        </w:rPr>
      </w:pPr>
      <w:r w:rsidRPr="0095353B">
        <w:rPr>
          <w:color w:val="000000"/>
          <w:sz w:val="20"/>
          <w:szCs w:val="20"/>
        </w:rPr>
        <w:t xml:space="preserve"> реализацию самостоятельной творческой деятельности детей (изобразительной, конструктивно-модельной, музыкальной и др.).</w:t>
      </w:r>
    </w:p>
    <w:p w:rsidR="00561F1C" w:rsidRPr="0095353B" w:rsidRDefault="00561F1C" w:rsidP="00561F1C">
      <w:pPr>
        <w:jc w:val="both"/>
        <w:rPr>
          <w:sz w:val="20"/>
          <w:szCs w:val="20"/>
        </w:rPr>
      </w:pPr>
      <w:r w:rsidRPr="0095353B">
        <w:rPr>
          <w:b/>
          <w:bCs/>
          <w:sz w:val="20"/>
          <w:szCs w:val="20"/>
        </w:rPr>
        <w:t xml:space="preserve">Формирование интереса к эстетической стороне окружающей действительности, удовлетворение потребности детей в самовыражении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xml:space="preserve">– развитие продуктивной деятельности детей (рисование, лепка, аппликация, художественный труд); </w:t>
      </w:r>
    </w:p>
    <w:p w:rsidR="00561F1C" w:rsidRPr="0095353B" w:rsidRDefault="00561F1C" w:rsidP="00561F1C">
      <w:pPr>
        <w:ind w:firstLine="709"/>
        <w:jc w:val="both"/>
        <w:rPr>
          <w:sz w:val="20"/>
          <w:szCs w:val="20"/>
        </w:rPr>
      </w:pPr>
      <w:r w:rsidRPr="0095353B">
        <w:rPr>
          <w:sz w:val="20"/>
          <w:szCs w:val="20"/>
        </w:rPr>
        <w:t xml:space="preserve">– развитие детского творчества; </w:t>
      </w:r>
    </w:p>
    <w:p w:rsidR="00561F1C" w:rsidRPr="0095353B" w:rsidRDefault="00561F1C" w:rsidP="00561F1C">
      <w:pPr>
        <w:ind w:firstLine="709"/>
        <w:jc w:val="both"/>
        <w:rPr>
          <w:sz w:val="20"/>
          <w:szCs w:val="20"/>
        </w:rPr>
      </w:pPr>
      <w:r w:rsidRPr="0095353B">
        <w:rPr>
          <w:sz w:val="20"/>
          <w:szCs w:val="20"/>
        </w:rPr>
        <w:t>– приобщение к изобразительному искусству.</w:t>
      </w:r>
    </w:p>
    <w:p w:rsidR="001301EC" w:rsidRPr="0095353B" w:rsidRDefault="001301EC" w:rsidP="00561F1C">
      <w:pPr>
        <w:ind w:firstLine="709"/>
        <w:jc w:val="both"/>
        <w:rPr>
          <w:sz w:val="20"/>
          <w:szCs w:val="20"/>
        </w:rPr>
      </w:pPr>
    </w:p>
    <w:p w:rsidR="00561F1C" w:rsidRPr="0095353B" w:rsidRDefault="00561F1C" w:rsidP="00561F1C">
      <w:pPr>
        <w:ind w:firstLine="709"/>
        <w:jc w:val="both"/>
        <w:rPr>
          <w:b/>
          <w:sz w:val="20"/>
          <w:szCs w:val="20"/>
        </w:rPr>
      </w:pPr>
    </w:p>
    <w:p w:rsidR="00561F1C" w:rsidRPr="0095353B" w:rsidRDefault="00561F1C" w:rsidP="00EF5C5B">
      <w:pPr>
        <w:rPr>
          <w:sz w:val="20"/>
          <w:szCs w:val="20"/>
        </w:rPr>
      </w:pPr>
      <w:r w:rsidRPr="0095353B">
        <w:rPr>
          <w:b/>
          <w:bCs/>
          <w:sz w:val="20"/>
          <w:szCs w:val="20"/>
        </w:rPr>
        <w:t xml:space="preserve"> Развитие музыкальности детей, способности эмоционально воспринимать музыку </w:t>
      </w:r>
      <w:r w:rsidRPr="0095353B">
        <w:rPr>
          <w:sz w:val="20"/>
          <w:szCs w:val="20"/>
        </w:rPr>
        <w:t>через решение следующих задач:</w:t>
      </w:r>
    </w:p>
    <w:p w:rsidR="00561F1C" w:rsidRPr="0095353B" w:rsidRDefault="00561F1C" w:rsidP="00EF5C5B">
      <w:pPr>
        <w:rPr>
          <w:sz w:val="20"/>
          <w:szCs w:val="20"/>
        </w:rPr>
      </w:pPr>
      <w:r w:rsidRPr="0095353B">
        <w:rPr>
          <w:sz w:val="20"/>
          <w:szCs w:val="20"/>
        </w:rPr>
        <w:lastRenderedPageBreak/>
        <w:t>– развитие  музыкально-художественной деятельности;</w:t>
      </w:r>
    </w:p>
    <w:p w:rsidR="00561F1C" w:rsidRPr="0095353B" w:rsidRDefault="00561F1C" w:rsidP="00EF5C5B">
      <w:pPr>
        <w:ind w:firstLine="709"/>
        <w:rPr>
          <w:sz w:val="20"/>
          <w:szCs w:val="20"/>
        </w:rPr>
      </w:pPr>
      <w:r w:rsidRPr="0095353B">
        <w:rPr>
          <w:sz w:val="20"/>
          <w:szCs w:val="20"/>
        </w:rPr>
        <w:t xml:space="preserve">– приобщение к музыкальному искусству. </w:t>
      </w:r>
    </w:p>
    <w:p w:rsidR="00561F1C" w:rsidRPr="0095353B" w:rsidRDefault="00561F1C" w:rsidP="00EF5C5B">
      <w:pPr>
        <w:rPr>
          <w:sz w:val="20"/>
          <w:szCs w:val="20"/>
        </w:rPr>
      </w:pPr>
      <w:r w:rsidRPr="0095353B">
        <w:rPr>
          <w:b/>
          <w:bCs/>
          <w:sz w:val="20"/>
          <w:szCs w:val="20"/>
        </w:rPr>
        <w:t xml:space="preserve">           - </w:t>
      </w:r>
      <w:r w:rsidRPr="0095353B">
        <w:rPr>
          <w:sz w:val="20"/>
          <w:szCs w:val="20"/>
        </w:rPr>
        <w:t xml:space="preserve">развитие музыкальности детей; </w:t>
      </w:r>
    </w:p>
    <w:p w:rsidR="00561F1C" w:rsidRPr="0095353B" w:rsidRDefault="00561F1C" w:rsidP="00EF5C5B">
      <w:pPr>
        <w:rPr>
          <w:sz w:val="20"/>
          <w:szCs w:val="20"/>
        </w:rPr>
      </w:pPr>
      <w:r w:rsidRPr="0095353B">
        <w:rPr>
          <w:sz w:val="20"/>
          <w:szCs w:val="20"/>
        </w:rPr>
        <w:t>           - развитие способности эмоционально воспринимать музыку.</w:t>
      </w:r>
    </w:p>
    <w:p w:rsidR="00561F1C" w:rsidRPr="0095353B" w:rsidRDefault="00561F1C" w:rsidP="00EF5C5B">
      <w:pPr>
        <w:rPr>
          <w:sz w:val="20"/>
          <w:szCs w:val="20"/>
        </w:rPr>
      </w:pPr>
      <w:r w:rsidRPr="0095353B">
        <w:rPr>
          <w:b/>
          <w:bCs/>
          <w:sz w:val="20"/>
          <w:szCs w:val="20"/>
        </w:rPr>
        <w:t xml:space="preserve">          - </w:t>
      </w:r>
      <w:r w:rsidRPr="0095353B">
        <w:rPr>
          <w:sz w:val="20"/>
          <w:szCs w:val="20"/>
        </w:rPr>
        <w:t>развитие музыкально-художественной деятельности;</w:t>
      </w:r>
    </w:p>
    <w:p w:rsidR="00561F1C" w:rsidRPr="0095353B" w:rsidRDefault="00561F1C" w:rsidP="00EF5C5B">
      <w:pPr>
        <w:rPr>
          <w:sz w:val="20"/>
          <w:szCs w:val="20"/>
        </w:rPr>
      </w:pPr>
      <w:r w:rsidRPr="0095353B">
        <w:rPr>
          <w:sz w:val="20"/>
          <w:szCs w:val="20"/>
        </w:rPr>
        <w:t>          - приобщение к музыкальному искусству.</w:t>
      </w:r>
    </w:p>
    <w:p w:rsidR="00C37AFA" w:rsidRPr="0095353B" w:rsidRDefault="00C37AFA" w:rsidP="00C37AFA">
      <w:pPr>
        <w:widowControl w:val="0"/>
        <w:jc w:val="both"/>
        <w:rPr>
          <w:b/>
          <w:bCs/>
          <w:color w:val="000000"/>
          <w:sz w:val="20"/>
          <w:szCs w:val="20"/>
          <w:lang w:bidi="ru-RU"/>
        </w:rPr>
      </w:pPr>
      <w:r w:rsidRPr="0095353B">
        <w:rPr>
          <w:b/>
          <w:bCs/>
          <w:color w:val="000000"/>
          <w:sz w:val="20"/>
          <w:szCs w:val="20"/>
          <w:lang w:bidi="ru-RU"/>
        </w:rPr>
        <w:t>Задачи художественно-эстетического развития с учетом национально-регионального компонента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-создание условий для проявления детьми своих способностей в музыке, живописи, танцах, театре и литературе;</w:t>
      </w:r>
    </w:p>
    <w:p w:rsidR="00C37AFA" w:rsidRPr="0095353B" w:rsidRDefault="00C37AFA" w:rsidP="00196CB0">
      <w:pPr>
        <w:widowControl w:val="0"/>
        <w:numPr>
          <w:ilvl w:val="0"/>
          <w:numId w:val="54"/>
        </w:numPr>
        <w:tabs>
          <w:tab w:val="left" w:pos="202"/>
        </w:tabs>
        <w:ind w:left="720" w:hanging="720"/>
        <w:jc w:val="both"/>
        <w:rPr>
          <w:color w:val="000000"/>
          <w:sz w:val="20"/>
          <w:szCs w:val="20"/>
          <w:lang w:bidi="ru-RU"/>
        </w:rPr>
      </w:pPr>
      <w:r w:rsidRPr="0095353B">
        <w:rPr>
          <w:color w:val="000000"/>
          <w:sz w:val="20"/>
          <w:szCs w:val="20"/>
          <w:lang w:bidi="ru-RU"/>
        </w:rPr>
        <w:t>развитие продуктивной деятельности через приобщение детей к изобразительному, декоративно</w:t>
      </w:r>
      <w:r w:rsidRPr="0095353B">
        <w:rPr>
          <w:color w:val="000000"/>
          <w:sz w:val="20"/>
          <w:szCs w:val="20"/>
          <w:lang w:bidi="ru-RU"/>
        </w:rPr>
        <w:softHyphen/>
        <w:t>-прикладному искусству народов, проживающих в республике Татарстан..</w:t>
      </w:r>
    </w:p>
    <w:p w:rsidR="00C37AFA" w:rsidRPr="0095353B" w:rsidRDefault="00C37AFA" w:rsidP="00196CB0">
      <w:pPr>
        <w:widowControl w:val="0"/>
        <w:numPr>
          <w:ilvl w:val="0"/>
          <w:numId w:val="54"/>
        </w:numPr>
        <w:tabs>
          <w:tab w:val="left" w:pos="211"/>
        </w:tabs>
        <w:ind w:left="720" w:hanging="720"/>
        <w:jc w:val="both"/>
        <w:rPr>
          <w:color w:val="000000"/>
          <w:sz w:val="20"/>
          <w:szCs w:val="20"/>
          <w:lang w:bidi="ru-RU"/>
        </w:rPr>
      </w:pPr>
      <w:r w:rsidRPr="0095353B">
        <w:rPr>
          <w:color w:val="000000"/>
          <w:sz w:val="20"/>
          <w:szCs w:val="20"/>
          <w:lang w:bidi="ru-RU"/>
        </w:rPr>
        <w:t>воспитание нравственно-патриотических чувств посредством знакомства детей с произведениями татарских, русских удмуртских и других народов.</w:t>
      </w:r>
    </w:p>
    <w:p w:rsidR="00C37AFA" w:rsidRPr="0095353B" w:rsidRDefault="00C37AFA" w:rsidP="00C37AFA">
      <w:pPr>
        <w:ind w:firstLine="709"/>
        <w:jc w:val="both"/>
        <w:rPr>
          <w:b/>
          <w:sz w:val="20"/>
          <w:szCs w:val="20"/>
        </w:rPr>
      </w:pPr>
    </w:p>
    <w:p w:rsidR="00C37AFA" w:rsidRPr="0095353B" w:rsidRDefault="00C37AFA" w:rsidP="00EF5C5B">
      <w:pPr>
        <w:rPr>
          <w:sz w:val="20"/>
          <w:szCs w:val="20"/>
        </w:rPr>
      </w:pPr>
    </w:p>
    <w:p w:rsidR="00561F1C" w:rsidRPr="0095353B" w:rsidRDefault="00561F1C" w:rsidP="00561F1C">
      <w:pPr>
        <w:rPr>
          <w:sz w:val="20"/>
          <w:szCs w:val="20"/>
        </w:rPr>
      </w:pPr>
    </w:p>
    <w:p w:rsidR="00561F1C" w:rsidRPr="0095353B" w:rsidRDefault="00561F1C" w:rsidP="00561F1C">
      <w:pPr>
        <w:shd w:val="clear" w:color="auto" w:fill="FFFFFF"/>
        <w:ind w:left="1065"/>
        <w:jc w:val="center"/>
        <w:rPr>
          <w:color w:val="000000"/>
          <w:sz w:val="20"/>
          <w:szCs w:val="20"/>
          <w:u w:val="single"/>
        </w:rPr>
      </w:pPr>
    </w:p>
    <w:p w:rsidR="00561F1C" w:rsidRPr="0095353B" w:rsidRDefault="00561F1C" w:rsidP="00561F1C">
      <w:pPr>
        <w:shd w:val="clear" w:color="auto" w:fill="FFFFFF"/>
        <w:jc w:val="both"/>
        <w:rPr>
          <w:color w:val="000000"/>
          <w:sz w:val="20"/>
          <w:szCs w:val="20"/>
        </w:rPr>
      </w:pPr>
      <w:r w:rsidRPr="0095353B">
        <w:rPr>
          <w:b/>
          <w:color w:val="000000"/>
          <w:sz w:val="20"/>
          <w:szCs w:val="20"/>
        </w:rPr>
        <w:t>Физическое развитие</w:t>
      </w:r>
      <w:r w:rsidRPr="0095353B">
        <w:rPr>
          <w:color w:val="000000"/>
          <w:sz w:val="20"/>
          <w:szCs w:val="20"/>
        </w:rPr>
        <w:t xml:space="preserve"> включает:</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 xml:space="preserve">формирование начальных представлений о некоторых видах спорта, овладение подвижными играми с правилами; </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 xml:space="preserve">становление целенаправленности и саморегуляции в двигательной сфере; </w:t>
      </w:r>
    </w:p>
    <w:p w:rsidR="00561F1C" w:rsidRPr="0095353B" w:rsidRDefault="00561F1C" w:rsidP="00A01F74">
      <w:pPr>
        <w:numPr>
          <w:ilvl w:val="0"/>
          <w:numId w:val="20"/>
        </w:numPr>
        <w:shd w:val="clear" w:color="auto" w:fill="FFFFFF"/>
        <w:jc w:val="both"/>
        <w:rPr>
          <w:color w:val="000000"/>
          <w:sz w:val="20"/>
          <w:szCs w:val="20"/>
        </w:rPr>
      </w:pPr>
      <w:r w:rsidRPr="0095353B">
        <w:rPr>
          <w:color w:val="000000"/>
          <w:sz w:val="20"/>
          <w:szCs w:val="20"/>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61F1C" w:rsidRPr="0095353B" w:rsidRDefault="00561F1C" w:rsidP="00561F1C">
      <w:pPr>
        <w:jc w:val="both"/>
        <w:rPr>
          <w:sz w:val="20"/>
          <w:szCs w:val="20"/>
        </w:rPr>
      </w:pPr>
      <w:r w:rsidRPr="0095353B">
        <w:rPr>
          <w:b/>
          <w:bCs/>
          <w:sz w:val="20"/>
          <w:szCs w:val="20"/>
        </w:rPr>
        <w:t xml:space="preserve">Формирование у детей интереса и ценностного отношения к занятиям физической культурой, гармоничное физическое развитие, охрана здоровья детей и формирование основы культуры здоровья </w:t>
      </w:r>
      <w:r w:rsidRPr="0095353B">
        <w:rPr>
          <w:sz w:val="20"/>
          <w:szCs w:val="20"/>
        </w:rPr>
        <w:t>через решение следующих задач:</w:t>
      </w:r>
    </w:p>
    <w:p w:rsidR="00561F1C" w:rsidRPr="0095353B" w:rsidRDefault="00561F1C" w:rsidP="00561F1C">
      <w:pPr>
        <w:ind w:firstLine="709"/>
        <w:jc w:val="both"/>
        <w:rPr>
          <w:sz w:val="20"/>
          <w:szCs w:val="20"/>
        </w:rPr>
      </w:pPr>
      <w:r w:rsidRPr="0095353B">
        <w:rPr>
          <w:sz w:val="20"/>
          <w:szCs w:val="20"/>
        </w:rPr>
        <w:t>– сохранение и укрепление физического и психического здоровья детей;</w:t>
      </w:r>
    </w:p>
    <w:p w:rsidR="00561F1C" w:rsidRPr="0095353B" w:rsidRDefault="00561F1C" w:rsidP="00561F1C">
      <w:pPr>
        <w:ind w:firstLine="709"/>
        <w:jc w:val="both"/>
        <w:rPr>
          <w:sz w:val="20"/>
          <w:szCs w:val="20"/>
        </w:rPr>
      </w:pPr>
      <w:r w:rsidRPr="0095353B">
        <w:rPr>
          <w:sz w:val="20"/>
          <w:szCs w:val="20"/>
        </w:rPr>
        <w:t>– воспитание культурно-гигиенических навыков;</w:t>
      </w:r>
    </w:p>
    <w:p w:rsidR="00561F1C" w:rsidRPr="0095353B" w:rsidRDefault="00561F1C" w:rsidP="00561F1C">
      <w:pPr>
        <w:ind w:firstLine="709"/>
        <w:jc w:val="both"/>
        <w:rPr>
          <w:sz w:val="20"/>
          <w:szCs w:val="20"/>
        </w:rPr>
      </w:pPr>
      <w:r w:rsidRPr="0095353B">
        <w:rPr>
          <w:sz w:val="20"/>
          <w:szCs w:val="20"/>
        </w:rPr>
        <w:t xml:space="preserve">– формирование начальных представлений о здоровом образе жизни </w:t>
      </w:r>
    </w:p>
    <w:p w:rsidR="00561F1C" w:rsidRPr="0095353B" w:rsidRDefault="00561F1C" w:rsidP="00561F1C">
      <w:pPr>
        <w:ind w:firstLine="709"/>
        <w:jc w:val="both"/>
        <w:rPr>
          <w:sz w:val="20"/>
          <w:szCs w:val="20"/>
        </w:rPr>
      </w:pPr>
      <w:r w:rsidRPr="0095353B">
        <w:rPr>
          <w:sz w:val="20"/>
          <w:szCs w:val="20"/>
        </w:rPr>
        <w:t>– развитие физических качеств (скоростных, силовых, гибкости, выносливости и координации);</w:t>
      </w:r>
    </w:p>
    <w:p w:rsidR="00561F1C" w:rsidRPr="0095353B" w:rsidRDefault="00561F1C" w:rsidP="00561F1C">
      <w:pPr>
        <w:ind w:firstLine="709"/>
        <w:jc w:val="both"/>
        <w:rPr>
          <w:sz w:val="20"/>
          <w:szCs w:val="20"/>
        </w:rPr>
      </w:pPr>
      <w:r w:rsidRPr="0095353B">
        <w:rPr>
          <w:sz w:val="20"/>
          <w:szCs w:val="20"/>
        </w:rPr>
        <w:t>– накопление и обогащение двигательного опыта детей (овладение основными движениями);</w:t>
      </w:r>
    </w:p>
    <w:p w:rsidR="00561F1C" w:rsidRPr="0095353B" w:rsidRDefault="00561F1C" w:rsidP="00561F1C">
      <w:pPr>
        <w:ind w:right="1620" w:firstLine="709"/>
        <w:jc w:val="both"/>
        <w:rPr>
          <w:sz w:val="20"/>
          <w:szCs w:val="20"/>
        </w:rPr>
      </w:pPr>
      <w:r w:rsidRPr="0095353B">
        <w:rPr>
          <w:sz w:val="20"/>
          <w:szCs w:val="20"/>
        </w:rPr>
        <w:t>–формирование у воспитанников  потребности в двигательной активности и физическом совершенствовании.</w:t>
      </w:r>
    </w:p>
    <w:p w:rsidR="00216D75" w:rsidRPr="0095353B" w:rsidRDefault="00216D75" w:rsidP="00561F1C">
      <w:pPr>
        <w:ind w:right="1620" w:firstLine="709"/>
        <w:jc w:val="both"/>
        <w:rPr>
          <w:sz w:val="20"/>
          <w:szCs w:val="20"/>
        </w:rPr>
      </w:pPr>
    </w:p>
    <w:p w:rsidR="00216D75" w:rsidRPr="0095353B" w:rsidRDefault="00216D75" w:rsidP="00FE6D83">
      <w:pPr>
        <w:keepNext/>
        <w:keepLines/>
        <w:widowControl w:val="0"/>
        <w:outlineLvl w:val="4"/>
        <w:rPr>
          <w:b/>
          <w:bCs/>
          <w:color w:val="000000"/>
          <w:sz w:val="20"/>
          <w:szCs w:val="20"/>
          <w:lang w:bidi="ru-RU"/>
        </w:rPr>
      </w:pPr>
      <w:bookmarkStart w:id="4" w:name="bookmark57"/>
      <w:r w:rsidRPr="0095353B">
        <w:rPr>
          <w:b/>
          <w:bCs/>
          <w:color w:val="000000"/>
          <w:sz w:val="20"/>
          <w:szCs w:val="20"/>
          <w:lang w:bidi="ru-RU"/>
        </w:rPr>
        <w:t>Основные цели и задачи физического развития с учетом регионального компонента .</w:t>
      </w:r>
      <w:bookmarkEnd w:id="4"/>
    </w:p>
    <w:p w:rsidR="00216D75" w:rsidRPr="0095353B" w:rsidRDefault="00216D75" w:rsidP="00FE6D83">
      <w:pPr>
        <w:widowControl w:val="0"/>
        <w:ind w:firstLine="200"/>
        <w:jc w:val="both"/>
        <w:rPr>
          <w:color w:val="000000"/>
          <w:sz w:val="20"/>
          <w:szCs w:val="20"/>
          <w:lang w:bidi="ru-RU"/>
        </w:rPr>
      </w:pPr>
      <w:r w:rsidRPr="0095353B">
        <w:rPr>
          <w:color w:val="000000"/>
          <w:sz w:val="20"/>
          <w:szCs w:val="20"/>
          <w:lang w:bidi="ru-RU"/>
        </w:rPr>
        <w:t>Необходимыми условиями в физическом развитии детей с учетом региональных климатических и сезонных особенностей являются:</w:t>
      </w:r>
    </w:p>
    <w:p w:rsidR="00216D75" w:rsidRPr="0095353B" w:rsidRDefault="00216D75" w:rsidP="00196CB0">
      <w:pPr>
        <w:widowControl w:val="0"/>
        <w:numPr>
          <w:ilvl w:val="0"/>
          <w:numId w:val="53"/>
        </w:numPr>
        <w:tabs>
          <w:tab w:val="left" w:pos="598"/>
        </w:tabs>
        <w:ind w:left="1429" w:hanging="360"/>
        <w:jc w:val="both"/>
        <w:rPr>
          <w:color w:val="000000"/>
          <w:sz w:val="20"/>
          <w:szCs w:val="20"/>
          <w:lang w:bidi="ru-RU"/>
        </w:rPr>
      </w:pPr>
      <w:r w:rsidRPr="0095353B">
        <w:rPr>
          <w:color w:val="000000"/>
          <w:sz w:val="20"/>
          <w:szCs w:val="20"/>
          <w:lang w:bidi="ru-RU"/>
        </w:rPr>
        <w:t>создание условий в дошкольном образовательном учреждении;</w:t>
      </w:r>
    </w:p>
    <w:p w:rsidR="00216D75" w:rsidRPr="0095353B" w:rsidRDefault="00216D75" w:rsidP="00196CB0">
      <w:pPr>
        <w:widowControl w:val="0"/>
        <w:numPr>
          <w:ilvl w:val="0"/>
          <w:numId w:val="53"/>
        </w:numPr>
        <w:tabs>
          <w:tab w:val="left" w:pos="554"/>
        </w:tabs>
        <w:ind w:left="1429" w:hanging="360"/>
        <w:jc w:val="both"/>
        <w:rPr>
          <w:color w:val="000000"/>
          <w:sz w:val="20"/>
          <w:szCs w:val="20"/>
          <w:lang w:bidi="ru-RU"/>
        </w:rPr>
      </w:pPr>
      <w:r w:rsidRPr="0095353B">
        <w:rPr>
          <w:color w:val="000000"/>
          <w:sz w:val="20"/>
          <w:szCs w:val="20"/>
          <w:lang w:bidi="ru-RU"/>
        </w:rPr>
        <w:t>развитие потребности в двигательной активности детей при помощи подвижных народных (татарских, русских, удмуртских, чувашских, мордовских, марийских, башкирских,), спортивных игр, физических упражнений, соответствующих их возрастным особенностям;</w:t>
      </w:r>
    </w:p>
    <w:p w:rsidR="00216D75" w:rsidRPr="0095353B" w:rsidRDefault="00216D75" w:rsidP="00196CB0">
      <w:pPr>
        <w:widowControl w:val="0"/>
        <w:numPr>
          <w:ilvl w:val="0"/>
          <w:numId w:val="53"/>
        </w:numPr>
        <w:tabs>
          <w:tab w:val="left" w:pos="558"/>
        </w:tabs>
        <w:ind w:left="1429" w:hanging="360"/>
        <w:jc w:val="both"/>
        <w:rPr>
          <w:color w:val="000000"/>
          <w:sz w:val="20"/>
          <w:szCs w:val="20"/>
          <w:lang w:bidi="ru-RU"/>
        </w:rPr>
      </w:pPr>
      <w:r w:rsidRPr="0095353B">
        <w:rPr>
          <w:color w:val="000000"/>
          <w:sz w:val="20"/>
          <w:szCs w:val="20"/>
          <w:lang w:bidi="ru-RU"/>
        </w:rPr>
        <w:t>осуществление комплекса профилактических и оздоровительн</w:t>
      </w:r>
      <w:r w:rsidR="002D221E">
        <w:rPr>
          <w:color w:val="000000"/>
          <w:sz w:val="20"/>
          <w:szCs w:val="20"/>
          <w:lang w:bidi="ru-RU"/>
        </w:rPr>
        <w:t xml:space="preserve">ых работ с учетом специфики </w:t>
      </w:r>
      <w:r w:rsidRPr="0095353B">
        <w:rPr>
          <w:color w:val="000000"/>
          <w:sz w:val="20"/>
          <w:szCs w:val="20"/>
          <w:lang w:bidi="ru-RU"/>
        </w:rPr>
        <w:t>села.;</w:t>
      </w:r>
    </w:p>
    <w:p w:rsidR="00216D75" w:rsidRPr="0095353B" w:rsidRDefault="00216D75" w:rsidP="00FE6D83">
      <w:pPr>
        <w:widowControl w:val="0"/>
        <w:tabs>
          <w:tab w:val="left" w:leader="underscore" w:pos="10011"/>
        </w:tabs>
        <w:jc w:val="both"/>
        <w:rPr>
          <w:color w:val="000000"/>
          <w:sz w:val="20"/>
          <w:szCs w:val="20"/>
          <w:lang w:bidi="ru-RU"/>
        </w:rPr>
      </w:pPr>
      <w:r w:rsidRPr="0095353B">
        <w:rPr>
          <w:color w:val="000000"/>
          <w:sz w:val="20"/>
          <w:szCs w:val="20"/>
          <w:lang w:bidi="ru-RU"/>
        </w:rPr>
        <w:t>- совершенствование физического развития детей через национальные праздники, народные игры</w:t>
      </w:r>
    </w:p>
    <w:p w:rsidR="00216D75" w:rsidRPr="0095353B" w:rsidRDefault="00216D75" w:rsidP="00561F1C">
      <w:pPr>
        <w:ind w:right="1620" w:firstLine="709"/>
        <w:jc w:val="both"/>
        <w:rPr>
          <w:sz w:val="20"/>
          <w:szCs w:val="20"/>
        </w:rPr>
      </w:pPr>
    </w:p>
    <w:p w:rsidR="00561F1C" w:rsidRPr="0095353B" w:rsidRDefault="00561F1C" w:rsidP="00561F1C">
      <w:pPr>
        <w:ind w:right="1620" w:firstLine="709"/>
        <w:jc w:val="both"/>
        <w:rPr>
          <w:sz w:val="20"/>
          <w:szCs w:val="20"/>
        </w:rPr>
      </w:pPr>
    </w:p>
    <w:p w:rsidR="00561F1C" w:rsidRPr="0095353B" w:rsidRDefault="00561F1C" w:rsidP="00561F1C">
      <w:pPr>
        <w:rPr>
          <w:b/>
          <w:bCs/>
          <w:sz w:val="20"/>
          <w:szCs w:val="20"/>
        </w:rPr>
      </w:pPr>
      <w:r w:rsidRPr="0095353B">
        <w:rPr>
          <w:b/>
          <w:bCs/>
          <w:sz w:val="20"/>
          <w:szCs w:val="20"/>
        </w:rPr>
        <w:t> </w:t>
      </w:r>
      <w:r w:rsidRPr="0095353B">
        <w:rPr>
          <w:b/>
          <w:color w:val="000000"/>
          <w:spacing w:val="-2"/>
          <w:sz w:val="20"/>
          <w:szCs w:val="20"/>
        </w:rPr>
        <w:t>4.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61F1C" w:rsidRPr="0095353B" w:rsidRDefault="00561F1C" w:rsidP="00561F1C">
      <w:pPr>
        <w:shd w:val="clear" w:color="auto" w:fill="FFFFFF"/>
        <w:ind w:right="768"/>
        <w:rPr>
          <w:b/>
          <w:color w:val="000000"/>
          <w:spacing w:val="-2"/>
          <w:sz w:val="20"/>
          <w:szCs w:val="20"/>
        </w:rPr>
      </w:pPr>
    </w:p>
    <w:p w:rsidR="00561F1C" w:rsidRPr="0095353B" w:rsidRDefault="00561F1C" w:rsidP="00561F1C">
      <w:pPr>
        <w:shd w:val="clear" w:color="auto" w:fill="FFFFFF"/>
        <w:ind w:right="768"/>
        <w:rPr>
          <w:b/>
          <w:color w:val="000000"/>
          <w:spacing w:val="-2"/>
          <w:sz w:val="20"/>
          <w:szCs w:val="20"/>
        </w:rPr>
      </w:pPr>
      <w:r w:rsidRPr="0095353B">
        <w:rPr>
          <w:b/>
          <w:color w:val="000000"/>
          <w:spacing w:val="-2"/>
          <w:sz w:val="20"/>
          <w:szCs w:val="20"/>
        </w:rPr>
        <w:t>Формы работы по образовательным областям</w:t>
      </w:r>
    </w:p>
    <w:p w:rsidR="00561F1C" w:rsidRPr="0095353B" w:rsidRDefault="00561F1C" w:rsidP="00561F1C">
      <w:pPr>
        <w:shd w:val="clear" w:color="auto" w:fill="FFFFFF"/>
        <w:ind w:right="768"/>
        <w:jc w:val="both"/>
        <w:rPr>
          <w:color w:val="000000"/>
          <w:spacing w:val="-2"/>
          <w:sz w:val="20"/>
          <w:szCs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33"/>
        <w:gridCol w:w="4140"/>
      </w:tblGrid>
      <w:tr w:rsidR="00561F1C" w:rsidRPr="0095353B" w:rsidTr="00EE1F9E">
        <w:trPr>
          <w:trHeight w:val="282"/>
        </w:trPr>
        <w:tc>
          <w:tcPr>
            <w:tcW w:w="2127" w:type="dxa"/>
            <w:vMerge w:val="restart"/>
            <w:shd w:val="clear" w:color="auto" w:fill="auto"/>
          </w:tcPr>
          <w:p w:rsidR="00561F1C" w:rsidRPr="0095353B" w:rsidRDefault="00561F1C" w:rsidP="00EE1F9E">
            <w:pPr>
              <w:shd w:val="clear" w:color="auto" w:fill="FFFFFF"/>
              <w:jc w:val="center"/>
              <w:rPr>
                <w:color w:val="000000"/>
                <w:sz w:val="20"/>
                <w:szCs w:val="20"/>
              </w:rPr>
            </w:pPr>
            <w:r w:rsidRPr="0095353B">
              <w:rPr>
                <w:color w:val="000000"/>
                <w:sz w:val="20"/>
                <w:szCs w:val="20"/>
              </w:rPr>
              <w:t>направления развития и образования детей (образовательные области):</w:t>
            </w:r>
          </w:p>
        </w:tc>
        <w:tc>
          <w:tcPr>
            <w:tcW w:w="7773" w:type="dxa"/>
            <w:gridSpan w:val="2"/>
            <w:shd w:val="clear" w:color="auto" w:fill="auto"/>
          </w:tcPr>
          <w:p w:rsidR="00561F1C" w:rsidRPr="0095353B" w:rsidRDefault="00561F1C" w:rsidP="00EE1F9E">
            <w:pPr>
              <w:jc w:val="center"/>
              <w:rPr>
                <w:bCs/>
                <w:spacing w:val="-7"/>
                <w:sz w:val="20"/>
                <w:szCs w:val="20"/>
              </w:rPr>
            </w:pPr>
            <w:r w:rsidRPr="0095353B">
              <w:rPr>
                <w:bCs/>
                <w:spacing w:val="-7"/>
                <w:sz w:val="20"/>
                <w:szCs w:val="20"/>
              </w:rPr>
              <w:t>Формы работы</w:t>
            </w:r>
          </w:p>
        </w:tc>
      </w:tr>
      <w:tr w:rsidR="00561F1C" w:rsidRPr="0095353B" w:rsidTr="00EE1F9E">
        <w:trPr>
          <w:trHeight w:val="143"/>
        </w:trPr>
        <w:tc>
          <w:tcPr>
            <w:tcW w:w="2127" w:type="dxa"/>
            <w:vMerge/>
            <w:shd w:val="clear" w:color="auto" w:fill="auto"/>
          </w:tcPr>
          <w:p w:rsidR="00561F1C" w:rsidRPr="0095353B" w:rsidRDefault="00561F1C" w:rsidP="00EE1F9E">
            <w:pPr>
              <w:jc w:val="center"/>
              <w:rPr>
                <w:b/>
                <w:bCs/>
                <w:i/>
                <w:spacing w:val="-7"/>
                <w:sz w:val="20"/>
                <w:szCs w:val="20"/>
              </w:rPr>
            </w:pPr>
          </w:p>
        </w:tc>
        <w:tc>
          <w:tcPr>
            <w:tcW w:w="3633" w:type="dxa"/>
            <w:shd w:val="clear" w:color="auto" w:fill="auto"/>
          </w:tcPr>
          <w:p w:rsidR="00561F1C" w:rsidRPr="0095353B" w:rsidRDefault="00561F1C" w:rsidP="00EE1F9E">
            <w:pPr>
              <w:jc w:val="center"/>
              <w:rPr>
                <w:bCs/>
                <w:spacing w:val="-7"/>
                <w:sz w:val="20"/>
                <w:szCs w:val="20"/>
              </w:rPr>
            </w:pPr>
            <w:r w:rsidRPr="0095353B">
              <w:rPr>
                <w:bCs/>
                <w:spacing w:val="-7"/>
                <w:sz w:val="20"/>
                <w:szCs w:val="20"/>
              </w:rPr>
              <w:t>Младший дошкольный возраст</w:t>
            </w:r>
          </w:p>
        </w:tc>
        <w:tc>
          <w:tcPr>
            <w:tcW w:w="4140" w:type="dxa"/>
            <w:shd w:val="clear" w:color="auto" w:fill="auto"/>
          </w:tcPr>
          <w:p w:rsidR="00561F1C" w:rsidRPr="0095353B" w:rsidRDefault="00561F1C" w:rsidP="00EE1F9E">
            <w:pPr>
              <w:jc w:val="center"/>
              <w:rPr>
                <w:bCs/>
                <w:spacing w:val="-7"/>
                <w:sz w:val="20"/>
                <w:szCs w:val="20"/>
              </w:rPr>
            </w:pPr>
            <w:r w:rsidRPr="0095353B">
              <w:rPr>
                <w:bCs/>
                <w:spacing w:val="-7"/>
                <w:sz w:val="20"/>
                <w:szCs w:val="20"/>
              </w:rPr>
              <w:t>Старший дошкольный возраст</w:t>
            </w:r>
          </w:p>
          <w:p w:rsidR="00561F1C" w:rsidRPr="0095353B" w:rsidRDefault="00561F1C" w:rsidP="00EE1F9E">
            <w:pPr>
              <w:jc w:val="center"/>
              <w:rPr>
                <w:bCs/>
                <w:spacing w:val="-7"/>
                <w:sz w:val="20"/>
                <w:szCs w:val="20"/>
              </w:rPr>
            </w:pPr>
          </w:p>
          <w:p w:rsidR="00561F1C" w:rsidRPr="0095353B" w:rsidRDefault="00561F1C" w:rsidP="00EE1F9E">
            <w:pPr>
              <w:jc w:val="center"/>
              <w:rPr>
                <w:bCs/>
                <w:spacing w:val="-7"/>
                <w:sz w:val="20"/>
                <w:szCs w:val="20"/>
              </w:rPr>
            </w:pPr>
          </w:p>
          <w:p w:rsidR="00561F1C" w:rsidRPr="0095353B" w:rsidRDefault="00561F1C" w:rsidP="00EE1F9E">
            <w:pPr>
              <w:rPr>
                <w:bCs/>
                <w:spacing w:val="-7"/>
                <w:sz w:val="20"/>
                <w:szCs w:val="20"/>
              </w:rPr>
            </w:pPr>
          </w:p>
        </w:tc>
      </w:tr>
      <w:tr w:rsidR="00561F1C" w:rsidRPr="0095353B" w:rsidTr="00EE1F9E">
        <w:trPr>
          <w:trHeight w:val="282"/>
        </w:trPr>
        <w:tc>
          <w:tcPr>
            <w:tcW w:w="2127" w:type="dxa"/>
            <w:shd w:val="clear" w:color="auto" w:fill="auto"/>
          </w:tcPr>
          <w:p w:rsidR="00561F1C" w:rsidRPr="0095353B" w:rsidRDefault="00561F1C" w:rsidP="00EE1F9E">
            <w:pPr>
              <w:rPr>
                <w:sz w:val="20"/>
                <w:szCs w:val="20"/>
              </w:rPr>
            </w:pPr>
            <w:r w:rsidRPr="0095353B">
              <w:rPr>
                <w:sz w:val="20"/>
                <w:szCs w:val="20"/>
              </w:rPr>
              <w:t>Физическое развитие</w:t>
            </w:r>
          </w:p>
        </w:tc>
        <w:tc>
          <w:tcPr>
            <w:tcW w:w="3633" w:type="dxa"/>
            <w:shd w:val="clear" w:color="auto" w:fill="auto"/>
          </w:tcPr>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Физкультурное занятие</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Музыкальное занятие</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Подвижные игры</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lastRenderedPageBreak/>
              <w:t>Физкультурные упражнения на прогулке</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Физкультминутки</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Утренняя гимнастика</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Гимнастика пробуждения</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Самостоятельная двигательно – игровая деятельность детей</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 xml:space="preserve">Развлечения, праздники </w:t>
            </w:r>
          </w:p>
          <w:p w:rsidR="00561F1C" w:rsidRPr="0095353B" w:rsidRDefault="00561F1C" w:rsidP="00A01F74">
            <w:pPr>
              <w:numPr>
                <w:ilvl w:val="0"/>
                <w:numId w:val="22"/>
              </w:numPr>
              <w:tabs>
                <w:tab w:val="clear" w:pos="720"/>
                <w:tab w:val="num" w:pos="105"/>
              </w:tabs>
              <w:ind w:left="252" w:hanging="252"/>
              <w:rPr>
                <w:sz w:val="20"/>
                <w:szCs w:val="20"/>
              </w:rPr>
            </w:pPr>
            <w:r w:rsidRPr="0095353B">
              <w:rPr>
                <w:sz w:val="20"/>
                <w:szCs w:val="20"/>
              </w:rPr>
              <w:t xml:space="preserve"> Закаливающие процедуры</w:t>
            </w:r>
          </w:p>
          <w:p w:rsidR="00561F1C" w:rsidRPr="0095353B" w:rsidRDefault="00561F1C" w:rsidP="00EE1F9E">
            <w:pPr>
              <w:ind w:left="252" w:hanging="252"/>
              <w:rPr>
                <w:sz w:val="20"/>
                <w:szCs w:val="20"/>
              </w:rPr>
            </w:pPr>
          </w:p>
        </w:tc>
        <w:tc>
          <w:tcPr>
            <w:tcW w:w="4140" w:type="dxa"/>
            <w:shd w:val="clear" w:color="auto" w:fill="auto"/>
          </w:tcPr>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lastRenderedPageBreak/>
              <w:t>Физкультурное занятие</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Музыкальное занятие</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Подвижные игры</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lastRenderedPageBreak/>
              <w:t>Физкультурные упражнения на прогулке</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Физкультминутки</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Утренняя гимнастика</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Гимнастика пробуждения</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Самостоятельная двигательно – игровая деятельность детей</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Спортивные игры, развлечения, праздники и соревнования</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Закаливающие процедуры</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Кружки, секции</w:t>
            </w:r>
          </w:p>
          <w:p w:rsidR="00561F1C" w:rsidRPr="0095353B" w:rsidRDefault="00561F1C" w:rsidP="00A01F74">
            <w:pPr>
              <w:numPr>
                <w:ilvl w:val="0"/>
                <w:numId w:val="22"/>
              </w:numPr>
              <w:tabs>
                <w:tab w:val="clear" w:pos="720"/>
                <w:tab w:val="num" w:pos="252"/>
              </w:tabs>
              <w:ind w:left="252" w:hanging="252"/>
              <w:rPr>
                <w:sz w:val="20"/>
                <w:szCs w:val="20"/>
              </w:rPr>
            </w:pPr>
            <w:r w:rsidRPr="0095353B">
              <w:rPr>
                <w:sz w:val="20"/>
                <w:szCs w:val="20"/>
              </w:rPr>
              <w:t>Корригирующая гимнастика.</w:t>
            </w:r>
          </w:p>
          <w:p w:rsidR="00561F1C" w:rsidRPr="0095353B" w:rsidRDefault="00561F1C" w:rsidP="00A01F74">
            <w:pPr>
              <w:numPr>
                <w:ilvl w:val="0"/>
                <w:numId w:val="22"/>
              </w:numPr>
              <w:tabs>
                <w:tab w:val="clear" w:pos="720"/>
                <w:tab w:val="num" w:pos="252"/>
              </w:tabs>
              <w:ind w:hanging="720"/>
              <w:rPr>
                <w:sz w:val="20"/>
                <w:szCs w:val="20"/>
              </w:rPr>
            </w:pPr>
            <w:r w:rsidRPr="0095353B">
              <w:rPr>
                <w:sz w:val="20"/>
                <w:szCs w:val="20"/>
              </w:rPr>
              <w:t>Проектная деятельность</w:t>
            </w:r>
          </w:p>
        </w:tc>
      </w:tr>
      <w:tr w:rsidR="00561F1C" w:rsidRPr="0095353B" w:rsidTr="00EE1F9E">
        <w:trPr>
          <w:trHeight w:val="703"/>
        </w:trPr>
        <w:tc>
          <w:tcPr>
            <w:tcW w:w="2127" w:type="dxa"/>
            <w:shd w:val="clear" w:color="auto" w:fill="auto"/>
          </w:tcPr>
          <w:p w:rsidR="00561F1C" w:rsidRPr="0095353B" w:rsidRDefault="00561F1C" w:rsidP="00EE1F9E">
            <w:pPr>
              <w:rPr>
                <w:sz w:val="20"/>
                <w:szCs w:val="20"/>
              </w:rPr>
            </w:pPr>
            <w:r w:rsidRPr="0095353B">
              <w:rPr>
                <w:sz w:val="20"/>
                <w:szCs w:val="20"/>
              </w:rPr>
              <w:lastRenderedPageBreak/>
              <w:t>Социально-коммуникативное</w:t>
            </w:r>
          </w:p>
        </w:tc>
        <w:tc>
          <w:tcPr>
            <w:tcW w:w="3633" w:type="dxa"/>
            <w:shd w:val="clear" w:color="auto" w:fill="auto"/>
          </w:tcPr>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Игровое упражнение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Индивидуальная игра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Совместная с воспитателем игра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Совместная со сверстниками игра (парная, в малой группе)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Игра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Чтение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Беседа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Наблюдение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Рассматривание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Чтение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Педагогическая ситуация</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Праздник</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Экскурсия</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Ситуация морального выбора</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Поручение</w:t>
            </w:r>
          </w:p>
          <w:p w:rsidR="00561F1C" w:rsidRPr="0095353B" w:rsidRDefault="00561F1C" w:rsidP="00A01F74">
            <w:pPr>
              <w:numPr>
                <w:ilvl w:val="0"/>
                <w:numId w:val="23"/>
              </w:numPr>
              <w:tabs>
                <w:tab w:val="clear" w:pos="720"/>
                <w:tab w:val="num" w:pos="285"/>
              </w:tabs>
              <w:ind w:left="285" w:hanging="285"/>
              <w:rPr>
                <w:sz w:val="20"/>
                <w:szCs w:val="20"/>
              </w:rPr>
            </w:pPr>
            <w:r w:rsidRPr="0095353B">
              <w:rPr>
                <w:sz w:val="20"/>
                <w:szCs w:val="20"/>
              </w:rPr>
              <w:t>Дежурство</w:t>
            </w:r>
          </w:p>
        </w:tc>
        <w:tc>
          <w:tcPr>
            <w:tcW w:w="4140" w:type="dxa"/>
            <w:shd w:val="clear" w:color="auto" w:fill="auto"/>
          </w:tcPr>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Индивидуальная 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Совместная с воспитателем 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Совместная со сверстниками 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Игра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Чтение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Беседа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Наблюдение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Педагогическая ситуация.</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Экскурсия</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Ситуация морального выбора.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 xml:space="preserve"> Интегративная деятельность</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Праздник</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Совместные действия</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Рассматривание.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Просмотр и анализ мультфильмов,</w:t>
            </w:r>
          </w:p>
          <w:p w:rsidR="00561F1C" w:rsidRPr="0095353B" w:rsidRDefault="00561F1C" w:rsidP="00EE1F9E">
            <w:pPr>
              <w:rPr>
                <w:sz w:val="20"/>
                <w:szCs w:val="20"/>
              </w:rPr>
            </w:pPr>
            <w:r w:rsidRPr="0095353B">
              <w:rPr>
                <w:sz w:val="20"/>
                <w:szCs w:val="20"/>
              </w:rPr>
              <w:t>видеофильмов, телепередач.</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Экспериментирование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Поручение и задание</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Дежурство.</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Совместная деятельность</w:t>
            </w:r>
          </w:p>
          <w:p w:rsidR="00561F1C" w:rsidRPr="0095353B" w:rsidRDefault="00561F1C" w:rsidP="00EE1F9E">
            <w:pPr>
              <w:rPr>
                <w:sz w:val="20"/>
                <w:szCs w:val="20"/>
              </w:rPr>
            </w:pPr>
            <w:r w:rsidRPr="0095353B">
              <w:rPr>
                <w:sz w:val="20"/>
                <w:szCs w:val="20"/>
              </w:rPr>
              <w:t>взрослого и детей тематического</w:t>
            </w:r>
          </w:p>
          <w:p w:rsidR="00561F1C" w:rsidRPr="0095353B" w:rsidRDefault="00561F1C" w:rsidP="00EE1F9E">
            <w:pPr>
              <w:rPr>
                <w:sz w:val="20"/>
                <w:szCs w:val="20"/>
              </w:rPr>
            </w:pPr>
            <w:r w:rsidRPr="0095353B">
              <w:rPr>
                <w:sz w:val="20"/>
                <w:szCs w:val="20"/>
              </w:rPr>
              <w:t>характера</w:t>
            </w:r>
          </w:p>
          <w:p w:rsidR="00561F1C" w:rsidRPr="0095353B" w:rsidRDefault="00561F1C" w:rsidP="00A01F74">
            <w:pPr>
              <w:numPr>
                <w:ilvl w:val="0"/>
                <w:numId w:val="23"/>
              </w:numPr>
              <w:tabs>
                <w:tab w:val="clear" w:pos="720"/>
                <w:tab w:val="num" w:pos="0"/>
              </w:tabs>
              <w:ind w:left="252" w:hanging="252"/>
              <w:rPr>
                <w:sz w:val="20"/>
                <w:szCs w:val="20"/>
              </w:rPr>
            </w:pPr>
            <w:r w:rsidRPr="0095353B">
              <w:rPr>
                <w:sz w:val="20"/>
                <w:szCs w:val="20"/>
              </w:rPr>
              <w:t>Проектная деятельность</w:t>
            </w:r>
          </w:p>
        </w:tc>
      </w:tr>
      <w:tr w:rsidR="00561F1C" w:rsidRPr="0095353B" w:rsidTr="00EE1F9E">
        <w:trPr>
          <w:trHeight w:val="282"/>
        </w:trPr>
        <w:tc>
          <w:tcPr>
            <w:tcW w:w="2127" w:type="dxa"/>
            <w:shd w:val="clear" w:color="auto" w:fill="auto"/>
          </w:tcPr>
          <w:p w:rsidR="00561F1C" w:rsidRPr="0095353B" w:rsidRDefault="00561F1C" w:rsidP="00EE1F9E">
            <w:pPr>
              <w:rPr>
                <w:sz w:val="20"/>
                <w:szCs w:val="20"/>
              </w:rPr>
            </w:pPr>
            <w:r w:rsidRPr="0095353B">
              <w:rPr>
                <w:sz w:val="20"/>
                <w:szCs w:val="20"/>
              </w:rPr>
              <w:t>Речевое развитие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3633" w:type="dxa"/>
            <w:shd w:val="clear" w:color="auto" w:fill="auto"/>
          </w:tcPr>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Рассматривание</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Игровая ситуация</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Дидактическая  игра</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Ситуация общения.</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 xml:space="preserve">Беседа (в том числе в процессе наблюдения за объектами природы, трудом взрослых). </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Интегративная деятельность</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Хороводная игра с пением</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Игра-драматизация</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Чтение</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Обсуждение</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Рассказ</w:t>
            </w:r>
          </w:p>
          <w:p w:rsidR="00561F1C" w:rsidRPr="0095353B" w:rsidRDefault="00561F1C" w:rsidP="00A01F74">
            <w:pPr>
              <w:numPr>
                <w:ilvl w:val="0"/>
                <w:numId w:val="24"/>
              </w:numPr>
              <w:tabs>
                <w:tab w:val="clear" w:pos="720"/>
                <w:tab w:val="num" w:pos="285"/>
              </w:tabs>
              <w:ind w:left="285" w:hanging="285"/>
              <w:rPr>
                <w:sz w:val="20"/>
                <w:szCs w:val="20"/>
              </w:rPr>
            </w:pPr>
            <w:r w:rsidRPr="0095353B">
              <w:rPr>
                <w:sz w:val="20"/>
                <w:szCs w:val="20"/>
              </w:rPr>
              <w:t>Игра</w:t>
            </w:r>
          </w:p>
          <w:p w:rsidR="00561F1C" w:rsidRPr="0095353B" w:rsidRDefault="00561F1C" w:rsidP="00EE1F9E">
            <w:pPr>
              <w:rPr>
                <w:sz w:val="20"/>
                <w:szCs w:val="20"/>
              </w:rPr>
            </w:pPr>
          </w:p>
          <w:p w:rsidR="00561F1C" w:rsidRPr="0095353B" w:rsidRDefault="00561F1C" w:rsidP="00EE1F9E">
            <w:pPr>
              <w:rPr>
                <w:sz w:val="20"/>
                <w:szCs w:val="20"/>
              </w:rPr>
            </w:pPr>
          </w:p>
        </w:tc>
        <w:tc>
          <w:tcPr>
            <w:tcW w:w="4140" w:type="dxa"/>
            <w:shd w:val="clear" w:color="auto" w:fill="auto"/>
          </w:tcPr>
          <w:p w:rsidR="00561F1C" w:rsidRPr="0095353B" w:rsidRDefault="00561F1C" w:rsidP="00A01F74">
            <w:pPr>
              <w:numPr>
                <w:ilvl w:val="0"/>
                <w:numId w:val="24"/>
              </w:numPr>
              <w:tabs>
                <w:tab w:val="clear" w:pos="720"/>
              </w:tabs>
              <w:ind w:left="252" w:hanging="252"/>
              <w:rPr>
                <w:sz w:val="20"/>
                <w:szCs w:val="20"/>
              </w:rPr>
            </w:pPr>
            <w:r w:rsidRPr="0095353B">
              <w:rPr>
                <w:sz w:val="20"/>
                <w:szCs w:val="20"/>
              </w:rPr>
              <w:t>Чтение.</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Беседа</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Рассматривание</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Решение проблемных ситуаций.</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Разговор с детьми</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Игра</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Создание коллекций</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Интегративная деятельность</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Обсуждение.</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Рассказ.</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Инсценирование</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Ситуативный разговор с детьми</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Сочинение загадок</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Проблемная ситуация</w:t>
            </w:r>
          </w:p>
          <w:p w:rsidR="00561F1C" w:rsidRPr="0095353B" w:rsidRDefault="00561F1C" w:rsidP="00A01F74">
            <w:pPr>
              <w:numPr>
                <w:ilvl w:val="0"/>
                <w:numId w:val="24"/>
              </w:numPr>
              <w:tabs>
                <w:tab w:val="clear" w:pos="720"/>
              </w:tabs>
              <w:ind w:left="252" w:hanging="252"/>
              <w:rPr>
                <w:sz w:val="20"/>
                <w:szCs w:val="20"/>
              </w:rPr>
            </w:pPr>
            <w:r w:rsidRPr="0095353B">
              <w:rPr>
                <w:sz w:val="20"/>
                <w:szCs w:val="20"/>
              </w:rPr>
              <w:t>Использование</w:t>
            </w:r>
          </w:p>
          <w:p w:rsidR="00561F1C" w:rsidRPr="0095353B" w:rsidRDefault="00561F1C" w:rsidP="00EE1F9E">
            <w:pPr>
              <w:rPr>
                <w:sz w:val="20"/>
                <w:szCs w:val="20"/>
              </w:rPr>
            </w:pPr>
            <w:r w:rsidRPr="0095353B">
              <w:rPr>
                <w:sz w:val="20"/>
                <w:szCs w:val="20"/>
              </w:rPr>
              <w:t xml:space="preserve">    различных видов театра</w:t>
            </w:r>
          </w:p>
        </w:tc>
      </w:tr>
      <w:tr w:rsidR="00561F1C" w:rsidRPr="0095353B" w:rsidTr="00EE1F9E">
        <w:trPr>
          <w:trHeight w:val="297"/>
        </w:trPr>
        <w:tc>
          <w:tcPr>
            <w:tcW w:w="2127" w:type="dxa"/>
            <w:shd w:val="clear" w:color="auto" w:fill="auto"/>
          </w:tcPr>
          <w:p w:rsidR="00561F1C" w:rsidRPr="0095353B" w:rsidRDefault="00561F1C" w:rsidP="00EE1F9E">
            <w:pPr>
              <w:rPr>
                <w:sz w:val="20"/>
                <w:szCs w:val="20"/>
              </w:rPr>
            </w:pPr>
            <w:r w:rsidRPr="0095353B">
              <w:rPr>
                <w:sz w:val="20"/>
                <w:szCs w:val="20"/>
              </w:rPr>
              <w:t>Познавательное развитие</w:t>
            </w:r>
          </w:p>
        </w:tc>
        <w:tc>
          <w:tcPr>
            <w:tcW w:w="3633" w:type="dxa"/>
            <w:shd w:val="clear" w:color="auto" w:fill="auto"/>
          </w:tcPr>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Рассматривание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Наблюдение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Игра-экспериментирование.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Исследовательская</w:t>
            </w:r>
          </w:p>
          <w:p w:rsidR="00561F1C" w:rsidRPr="0095353B" w:rsidRDefault="00561F1C" w:rsidP="00EE1F9E">
            <w:pPr>
              <w:rPr>
                <w:sz w:val="20"/>
                <w:szCs w:val="20"/>
              </w:rPr>
            </w:pPr>
            <w:r w:rsidRPr="0095353B">
              <w:rPr>
                <w:sz w:val="20"/>
                <w:szCs w:val="20"/>
              </w:rPr>
              <w:t>деятельность</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Конструирование.</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Развивающая игра</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Экскурсия</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lastRenderedPageBreak/>
              <w:t>Ситуативный разговор</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Рассказ</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Интегративная деятельность</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Беседа</w:t>
            </w:r>
          </w:p>
          <w:p w:rsidR="00561F1C" w:rsidRPr="0095353B" w:rsidRDefault="00561F1C" w:rsidP="00A01F74">
            <w:pPr>
              <w:numPr>
                <w:ilvl w:val="0"/>
                <w:numId w:val="25"/>
              </w:numPr>
              <w:tabs>
                <w:tab w:val="clear" w:pos="720"/>
                <w:tab w:val="num" w:pos="285"/>
              </w:tabs>
              <w:ind w:hanging="720"/>
              <w:rPr>
                <w:sz w:val="20"/>
                <w:szCs w:val="20"/>
              </w:rPr>
            </w:pPr>
            <w:r w:rsidRPr="0095353B">
              <w:rPr>
                <w:sz w:val="20"/>
                <w:szCs w:val="20"/>
              </w:rPr>
              <w:t>Проблемная ситуация</w:t>
            </w:r>
          </w:p>
        </w:tc>
        <w:tc>
          <w:tcPr>
            <w:tcW w:w="4140" w:type="dxa"/>
            <w:shd w:val="clear" w:color="auto" w:fill="auto"/>
          </w:tcPr>
          <w:p w:rsidR="00561F1C" w:rsidRPr="0095353B" w:rsidRDefault="00561F1C" w:rsidP="00A01F74">
            <w:pPr>
              <w:numPr>
                <w:ilvl w:val="0"/>
                <w:numId w:val="25"/>
              </w:numPr>
              <w:tabs>
                <w:tab w:val="clear" w:pos="720"/>
              </w:tabs>
              <w:ind w:left="252" w:hanging="252"/>
              <w:rPr>
                <w:sz w:val="20"/>
                <w:szCs w:val="20"/>
              </w:rPr>
            </w:pPr>
            <w:r w:rsidRPr="0095353B">
              <w:rPr>
                <w:sz w:val="20"/>
                <w:szCs w:val="20"/>
              </w:rPr>
              <w:lastRenderedPageBreak/>
              <w:t>Создание коллекций</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Проектная деятельность</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Исследовательская деятельность.</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Конструирование</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Игра - экспериментирование</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Развивающая игра</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Наблюдение</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Проблемная ситуация</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lastRenderedPageBreak/>
              <w:t>Рассказ</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Беседа</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Интегративная  деятельность</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Экскурсии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Коллекционирование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Моделирование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Реализация проекта </w:t>
            </w:r>
          </w:p>
          <w:p w:rsidR="00561F1C" w:rsidRPr="0095353B" w:rsidRDefault="00561F1C" w:rsidP="00A01F74">
            <w:pPr>
              <w:numPr>
                <w:ilvl w:val="0"/>
                <w:numId w:val="25"/>
              </w:numPr>
              <w:tabs>
                <w:tab w:val="clear" w:pos="720"/>
              </w:tabs>
              <w:ind w:left="252" w:hanging="252"/>
              <w:rPr>
                <w:sz w:val="20"/>
                <w:szCs w:val="20"/>
              </w:rPr>
            </w:pPr>
            <w:r w:rsidRPr="0095353B">
              <w:rPr>
                <w:sz w:val="20"/>
                <w:szCs w:val="20"/>
              </w:rPr>
              <w:t xml:space="preserve">Игры с правилами </w:t>
            </w:r>
          </w:p>
        </w:tc>
      </w:tr>
      <w:tr w:rsidR="00561F1C" w:rsidRPr="0095353B" w:rsidTr="00EE1F9E">
        <w:trPr>
          <w:trHeight w:val="594"/>
        </w:trPr>
        <w:tc>
          <w:tcPr>
            <w:tcW w:w="2127" w:type="dxa"/>
            <w:shd w:val="clear" w:color="auto" w:fill="auto"/>
          </w:tcPr>
          <w:p w:rsidR="00561F1C" w:rsidRPr="0095353B" w:rsidRDefault="00561F1C" w:rsidP="00EE1F9E">
            <w:pPr>
              <w:rPr>
                <w:sz w:val="20"/>
                <w:szCs w:val="20"/>
              </w:rPr>
            </w:pPr>
            <w:r w:rsidRPr="0095353B">
              <w:rPr>
                <w:sz w:val="20"/>
                <w:szCs w:val="20"/>
              </w:rPr>
              <w:lastRenderedPageBreak/>
              <w:t>Художественное –эстетическое</w:t>
            </w:r>
          </w:p>
          <w:p w:rsidR="00561F1C" w:rsidRPr="0095353B" w:rsidRDefault="00561F1C" w:rsidP="00EE1F9E">
            <w:pPr>
              <w:rPr>
                <w:sz w:val="20"/>
                <w:szCs w:val="20"/>
              </w:rPr>
            </w:pPr>
            <w:r w:rsidRPr="0095353B">
              <w:rPr>
                <w:sz w:val="20"/>
                <w:szCs w:val="20"/>
              </w:rPr>
              <w:t>развитие</w:t>
            </w:r>
          </w:p>
        </w:tc>
        <w:tc>
          <w:tcPr>
            <w:tcW w:w="3633" w:type="dxa"/>
            <w:shd w:val="clear" w:color="auto" w:fill="auto"/>
          </w:tcPr>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Рассматривание эстетически</w:t>
            </w:r>
          </w:p>
          <w:p w:rsidR="00561F1C" w:rsidRPr="0095353B" w:rsidRDefault="00561F1C" w:rsidP="00EE1F9E">
            <w:pPr>
              <w:rPr>
                <w:sz w:val="20"/>
                <w:szCs w:val="20"/>
              </w:rPr>
            </w:pPr>
            <w:r w:rsidRPr="0095353B">
              <w:rPr>
                <w:sz w:val="20"/>
                <w:szCs w:val="20"/>
              </w:rPr>
              <w:t xml:space="preserve">привлекательных предметов </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Игра</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Организация выставок</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Изготовление украшений</w:t>
            </w:r>
          </w:p>
          <w:p w:rsidR="00561F1C" w:rsidRPr="0095353B" w:rsidRDefault="00561F1C" w:rsidP="00A01F74">
            <w:pPr>
              <w:numPr>
                <w:ilvl w:val="0"/>
                <w:numId w:val="26"/>
              </w:numPr>
              <w:tabs>
                <w:tab w:val="clear" w:pos="720"/>
                <w:tab w:val="num" w:pos="285"/>
              </w:tabs>
              <w:ind w:hanging="720"/>
              <w:rPr>
                <w:sz w:val="20"/>
                <w:szCs w:val="20"/>
              </w:rPr>
            </w:pPr>
            <w:r w:rsidRPr="0095353B">
              <w:rPr>
                <w:sz w:val="20"/>
                <w:szCs w:val="20"/>
              </w:rPr>
              <w:t>Слушание соответствующей</w:t>
            </w:r>
          </w:p>
          <w:p w:rsidR="00561F1C" w:rsidRPr="0095353B" w:rsidRDefault="00561F1C" w:rsidP="00EE1F9E">
            <w:pPr>
              <w:rPr>
                <w:sz w:val="20"/>
                <w:szCs w:val="20"/>
              </w:rPr>
            </w:pPr>
            <w:r w:rsidRPr="0095353B">
              <w:rPr>
                <w:sz w:val="20"/>
                <w:szCs w:val="20"/>
              </w:rPr>
              <w:t>возрасту народной,</w:t>
            </w:r>
          </w:p>
          <w:p w:rsidR="00561F1C" w:rsidRPr="0095353B" w:rsidRDefault="00561F1C" w:rsidP="00EE1F9E">
            <w:pPr>
              <w:rPr>
                <w:sz w:val="20"/>
                <w:szCs w:val="20"/>
              </w:rPr>
            </w:pPr>
            <w:r w:rsidRPr="0095353B">
              <w:rPr>
                <w:sz w:val="20"/>
                <w:szCs w:val="20"/>
              </w:rPr>
              <w:t>классической, детской музыки</w:t>
            </w:r>
          </w:p>
          <w:p w:rsidR="00561F1C" w:rsidRPr="0095353B" w:rsidRDefault="00561F1C" w:rsidP="00A01F74">
            <w:pPr>
              <w:numPr>
                <w:ilvl w:val="0"/>
                <w:numId w:val="26"/>
              </w:numPr>
              <w:tabs>
                <w:tab w:val="clear" w:pos="720"/>
              </w:tabs>
              <w:ind w:left="285" w:hanging="285"/>
              <w:rPr>
                <w:sz w:val="20"/>
                <w:szCs w:val="20"/>
              </w:rPr>
            </w:pPr>
            <w:r w:rsidRPr="0095353B">
              <w:rPr>
                <w:sz w:val="20"/>
                <w:szCs w:val="20"/>
              </w:rPr>
              <w:t>Экспериментирование со</w:t>
            </w:r>
          </w:p>
          <w:p w:rsidR="00561F1C" w:rsidRPr="0095353B" w:rsidRDefault="00561F1C" w:rsidP="00EE1F9E">
            <w:pPr>
              <w:rPr>
                <w:sz w:val="20"/>
                <w:szCs w:val="20"/>
              </w:rPr>
            </w:pPr>
            <w:r w:rsidRPr="0095353B">
              <w:rPr>
                <w:sz w:val="20"/>
                <w:szCs w:val="20"/>
              </w:rPr>
              <w:t>звуками</w:t>
            </w:r>
          </w:p>
          <w:p w:rsidR="00561F1C" w:rsidRPr="0095353B" w:rsidRDefault="00561F1C" w:rsidP="00A01F74">
            <w:pPr>
              <w:numPr>
                <w:ilvl w:val="0"/>
                <w:numId w:val="26"/>
              </w:numPr>
              <w:tabs>
                <w:tab w:val="clear" w:pos="720"/>
              </w:tabs>
              <w:ind w:left="285" w:hanging="285"/>
              <w:rPr>
                <w:sz w:val="20"/>
                <w:szCs w:val="20"/>
              </w:rPr>
            </w:pPr>
            <w:r w:rsidRPr="0095353B">
              <w:rPr>
                <w:sz w:val="20"/>
                <w:szCs w:val="20"/>
              </w:rPr>
              <w:t>Музыкально-дидактическая игра</w:t>
            </w:r>
          </w:p>
          <w:p w:rsidR="00561F1C" w:rsidRPr="0095353B" w:rsidRDefault="00561F1C" w:rsidP="00A01F74">
            <w:pPr>
              <w:numPr>
                <w:ilvl w:val="0"/>
                <w:numId w:val="26"/>
              </w:numPr>
              <w:tabs>
                <w:tab w:val="clear" w:pos="720"/>
              </w:tabs>
              <w:ind w:left="285" w:hanging="285"/>
              <w:rPr>
                <w:sz w:val="20"/>
                <w:szCs w:val="20"/>
              </w:rPr>
            </w:pPr>
            <w:r w:rsidRPr="0095353B">
              <w:rPr>
                <w:sz w:val="20"/>
                <w:szCs w:val="20"/>
              </w:rPr>
              <w:t>Разучивание музыкальных игр и танцев</w:t>
            </w:r>
          </w:p>
          <w:p w:rsidR="00561F1C" w:rsidRPr="0095353B" w:rsidRDefault="00561F1C" w:rsidP="00A01F74">
            <w:pPr>
              <w:numPr>
                <w:ilvl w:val="0"/>
                <w:numId w:val="26"/>
              </w:numPr>
              <w:tabs>
                <w:tab w:val="clear" w:pos="720"/>
                <w:tab w:val="num" w:pos="0"/>
                <w:tab w:val="left" w:pos="285"/>
              </w:tabs>
              <w:ind w:left="0" w:firstLine="0"/>
              <w:rPr>
                <w:sz w:val="20"/>
                <w:szCs w:val="20"/>
              </w:rPr>
            </w:pPr>
            <w:r w:rsidRPr="0095353B">
              <w:rPr>
                <w:sz w:val="20"/>
                <w:szCs w:val="20"/>
              </w:rPr>
              <w:t>Совместное пение</w:t>
            </w:r>
          </w:p>
          <w:p w:rsidR="00561F1C" w:rsidRPr="0095353B" w:rsidRDefault="00561F1C" w:rsidP="00EE1F9E">
            <w:pPr>
              <w:tabs>
                <w:tab w:val="num" w:pos="0"/>
              </w:tabs>
              <w:ind w:left="285" w:hanging="180"/>
              <w:rPr>
                <w:sz w:val="20"/>
                <w:szCs w:val="20"/>
              </w:rPr>
            </w:pPr>
          </w:p>
          <w:p w:rsidR="00561F1C" w:rsidRPr="0095353B" w:rsidRDefault="00561F1C" w:rsidP="00EE1F9E">
            <w:pPr>
              <w:rPr>
                <w:sz w:val="20"/>
                <w:szCs w:val="20"/>
              </w:rPr>
            </w:pPr>
          </w:p>
        </w:tc>
        <w:tc>
          <w:tcPr>
            <w:tcW w:w="4140" w:type="dxa"/>
            <w:shd w:val="clear" w:color="auto" w:fill="auto"/>
          </w:tcPr>
          <w:p w:rsidR="00561F1C" w:rsidRPr="0095353B" w:rsidRDefault="00561F1C" w:rsidP="00A01F74">
            <w:pPr>
              <w:numPr>
                <w:ilvl w:val="0"/>
                <w:numId w:val="26"/>
              </w:numPr>
              <w:tabs>
                <w:tab w:val="clear" w:pos="720"/>
                <w:tab w:val="num" w:pos="252"/>
              </w:tabs>
              <w:ind w:left="252" w:hanging="252"/>
              <w:rPr>
                <w:sz w:val="20"/>
                <w:szCs w:val="20"/>
              </w:rPr>
            </w:pPr>
            <w:r w:rsidRPr="0095353B">
              <w:rPr>
                <w:sz w:val="20"/>
                <w:szCs w:val="20"/>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561F1C" w:rsidRPr="0095353B" w:rsidRDefault="00561F1C" w:rsidP="00A01F74">
            <w:pPr>
              <w:numPr>
                <w:ilvl w:val="0"/>
                <w:numId w:val="26"/>
              </w:numPr>
              <w:tabs>
                <w:tab w:val="clear" w:pos="720"/>
                <w:tab w:val="num" w:pos="252"/>
              </w:tabs>
              <w:ind w:left="252" w:hanging="252"/>
              <w:rPr>
                <w:sz w:val="20"/>
                <w:szCs w:val="20"/>
              </w:rPr>
            </w:pPr>
            <w:r w:rsidRPr="0095353B">
              <w:rPr>
                <w:sz w:val="20"/>
                <w:szCs w:val="20"/>
              </w:rPr>
              <w:t>Создание макетов, коллекций и их</w:t>
            </w:r>
          </w:p>
          <w:p w:rsidR="00561F1C" w:rsidRPr="0095353B" w:rsidRDefault="00561F1C" w:rsidP="00EE1F9E">
            <w:pPr>
              <w:rPr>
                <w:sz w:val="20"/>
                <w:szCs w:val="20"/>
              </w:rPr>
            </w:pPr>
            <w:r w:rsidRPr="0095353B">
              <w:rPr>
                <w:sz w:val="20"/>
                <w:szCs w:val="20"/>
              </w:rPr>
              <w:t xml:space="preserve">    оформление</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Рассматривание эстетически</w:t>
            </w:r>
          </w:p>
          <w:p w:rsidR="00561F1C" w:rsidRPr="0095353B" w:rsidRDefault="00561F1C" w:rsidP="00EE1F9E">
            <w:pPr>
              <w:rPr>
                <w:sz w:val="20"/>
                <w:szCs w:val="20"/>
              </w:rPr>
            </w:pPr>
            <w:r w:rsidRPr="0095353B">
              <w:rPr>
                <w:sz w:val="20"/>
                <w:szCs w:val="20"/>
              </w:rPr>
              <w:t xml:space="preserve">     привлекательных предметов </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Игра</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Организация выставок</w:t>
            </w:r>
          </w:p>
          <w:p w:rsidR="00561F1C" w:rsidRPr="0095353B" w:rsidRDefault="00561F1C" w:rsidP="00A01F74">
            <w:pPr>
              <w:numPr>
                <w:ilvl w:val="0"/>
                <w:numId w:val="27"/>
              </w:numPr>
              <w:tabs>
                <w:tab w:val="clear" w:pos="720"/>
                <w:tab w:val="num" w:pos="252"/>
              </w:tabs>
              <w:ind w:hanging="720"/>
              <w:rPr>
                <w:sz w:val="20"/>
                <w:szCs w:val="20"/>
              </w:rPr>
            </w:pPr>
            <w:r w:rsidRPr="0095353B">
              <w:rPr>
                <w:sz w:val="20"/>
                <w:szCs w:val="20"/>
              </w:rPr>
              <w:t>Слушание соответствующей</w:t>
            </w:r>
          </w:p>
          <w:p w:rsidR="00561F1C" w:rsidRPr="0095353B" w:rsidRDefault="00561F1C" w:rsidP="00EE1F9E">
            <w:pPr>
              <w:ind w:left="252"/>
              <w:rPr>
                <w:sz w:val="20"/>
                <w:szCs w:val="20"/>
              </w:rPr>
            </w:pPr>
            <w:r w:rsidRPr="0095353B">
              <w:rPr>
                <w:sz w:val="20"/>
                <w:szCs w:val="20"/>
              </w:rPr>
              <w:t>возрасту народной, классической, детской музыки</w:t>
            </w:r>
          </w:p>
          <w:p w:rsidR="00561F1C" w:rsidRPr="0095353B" w:rsidRDefault="00561F1C" w:rsidP="00A01F74">
            <w:pPr>
              <w:numPr>
                <w:ilvl w:val="0"/>
                <w:numId w:val="28"/>
              </w:numPr>
              <w:tabs>
                <w:tab w:val="clear" w:pos="720"/>
                <w:tab w:val="num" w:pos="252"/>
              </w:tabs>
              <w:ind w:hanging="720"/>
              <w:rPr>
                <w:sz w:val="20"/>
                <w:szCs w:val="20"/>
              </w:rPr>
            </w:pPr>
            <w:r w:rsidRPr="0095353B">
              <w:rPr>
                <w:sz w:val="20"/>
                <w:szCs w:val="20"/>
              </w:rPr>
              <w:t>Музыкально- дидактическая игра</w:t>
            </w:r>
          </w:p>
          <w:p w:rsidR="00561F1C" w:rsidRPr="0095353B" w:rsidRDefault="00561F1C" w:rsidP="00A01F74">
            <w:pPr>
              <w:numPr>
                <w:ilvl w:val="0"/>
                <w:numId w:val="28"/>
              </w:numPr>
              <w:tabs>
                <w:tab w:val="clear" w:pos="720"/>
                <w:tab w:val="num" w:pos="252"/>
              </w:tabs>
              <w:ind w:left="252" w:hanging="252"/>
              <w:rPr>
                <w:sz w:val="20"/>
                <w:szCs w:val="20"/>
              </w:rPr>
            </w:pPr>
            <w:r w:rsidRPr="0095353B">
              <w:rPr>
                <w:sz w:val="20"/>
                <w:szCs w:val="20"/>
              </w:rPr>
              <w:t>Беседа интегративного характера, элементарного музыковедческого содержания)</w:t>
            </w:r>
          </w:p>
          <w:p w:rsidR="00561F1C" w:rsidRPr="0095353B" w:rsidRDefault="00561F1C" w:rsidP="00A01F74">
            <w:pPr>
              <w:numPr>
                <w:ilvl w:val="0"/>
                <w:numId w:val="29"/>
              </w:numPr>
              <w:tabs>
                <w:tab w:val="clear" w:pos="720"/>
                <w:tab w:val="num" w:pos="252"/>
              </w:tabs>
              <w:ind w:hanging="720"/>
              <w:rPr>
                <w:sz w:val="20"/>
                <w:szCs w:val="20"/>
              </w:rPr>
            </w:pPr>
            <w:r w:rsidRPr="0095353B">
              <w:rPr>
                <w:sz w:val="20"/>
                <w:szCs w:val="20"/>
              </w:rPr>
              <w:t>Интегративная деятельность</w:t>
            </w:r>
          </w:p>
          <w:p w:rsidR="00561F1C" w:rsidRPr="0095353B" w:rsidRDefault="00561F1C" w:rsidP="00A01F74">
            <w:pPr>
              <w:numPr>
                <w:ilvl w:val="0"/>
                <w:numId w:val="29"/>
              </w:numPr>
              <w:tabs>
                <w:tab w:val="clear" w:pos="720"/>
                <w:tab w:val="num" w:pos="252"/>
              </w:tabs>
              <w:ind w:hanging="720"/>
              <w:rPr>
                <w:sz w:val="20"/>
                <w:szCs w:val="20"/>
              </w:rPr>
            </w:pPr>
            <w:r w:rsidRPr="0095353B">
              <w:rPr>
                <w:sz w:val="20"/>
                <w:szCs w:val="20"/>
              </w:rPr>
              <w:t>Совместное и индивидуальное</w:t>
            </w:r>
          </w:p>
          <w:p w:rsidR="00561F1C" w:rsidRPr="0095353B" w:rsidRDefault="00561F1C" w:rsidP="00EE1F9E">
            <w:pPr>
              <w:tabs>
                <w:tab w:val="num" w:pos="252"/>
              </w:tabs>
              <w:ind w:hanging="720"/>
              <w:rPr>
                <w:sz w:val="20"/>
                <w:szCs w:val="20"/>
              </w:rPr>
            </w:pPr>
            <w:r w:rsidRPr="0095353B">
              <w:rPr>
                <w:sz w:val="20"/>
                <w:szCs w:val="20"/>
              </w:rPr>
              <w:t xml:space="preserve">                 музыкальное  исполнение</w:t>
            </w:r>
          </w:p>
          <w:p w:rsidR="00561F1C" w:rsidRPr="0095353B" w:rsidRDefault="00561F1C" w:rsidP="00A01F74">
            <w:pPr>
              <w:numPr>
                <w:ilvl w:val="0"/>
                <w:numId w:val="30"/>
              </w:numPr>
              <w:tabs>
                <w:tab w:val="clear" w:pos="720"/>
                <w:tab w:val="num" w:pos="252"/>
              </w:tabs>
              <w:ind w:hanging="720"/>
              <w:rPr>
                <w:sz w:val="20"/>
                <w:szCs w:val="20"/>
              </w:rPr>
            </w:pPr>
            <w:r w:rsidRPr="0095353B">
              <w:rPr>
                <w:sz w:val="20"/>
                <w:szCs w:val="20"/>
              </w:rPr>
              <w:t>Музыкальное упражнение.</w:t>
            </w:r>
          </w:p>
          <w:p w:rsidR="00561F1C" w:rsidRPr="0095353B" w:rsidRDefault="00561F1C" w:rsidP="00A01F74">
            <w:pPr>
              <w:numPr>
                <w:ilvl w:val="0"/>
                <w:numId w:val="30"/>
              </w:numPr>
              <w:tabs>
                <w:tab w:val="clear" w:pos="720"/>
                <w:tab w:val="num" w:pos="252"/>
              </w:tabs>
              <w:ind w:hanging="720"/>
              <w:rPr>
                <w:sz w:val="20"/>
                <w:szCs w:val="20"/>
              </w:rPr>
            </w:pPr>
            <w:r w:rsidRPr="0095353B">
              <w:rPr>
                <w:sz w:val="20"/>
                <w:szCs w:val="20"/>
              </w:rPr>
              <w:t>Попевка. Распевка</w:t>
            </w:r>
          </w:p>
          <w:p w:rsidR="00561F1C" w:rsidRPr="0095353B" w:rsidRDefault="00561F1C" w:rsidP="00A01F74">
            <w:pPr>
              <w:numPr>
                <w:ilvl w:val="0"/>
                <w:numId w:val="30"/>
              </w:numPr>
              <w:tabs>
                <w:tab w:val="clear" w:pos="720"/>
                <w:tab w:val="num" w:pos="252"/>
              </w:tabs>
              <w:ind w:hanging="720"/>
              <w:rPr>
                <w:sz w:val="20"/>
                <w:szCs w:val="20"/>
              </w:rPr>
            </w:pPr>
            <w:r w:rsidRPr="0095353B">
              <w:rPr>
                <w:sz w:val="20"/>
                <w:szCs w:val="20"/>
              </w:rPr>
              <w:t>Двигательный, пластический</w:t>
            </w:r>
          </w:p>
          <w:p w:rsidR="00561F1C" w:rsidRPr="0095353B" w:rsidRDefault="00561F1C" w:rsidP="00EE1F9E">
            <w:pPr>
              <w:tabs>
                <w:tab w:val="num" w:pos="252"/>
              </w:tabs>
              <w:ind w:firstLine="252"/>
              <w:rPr>
                <w:sz w:val="20"/>
                <w:szCs w:val="20"/>
              </w:rPr>
            </w:pPr>
            <w:r w:rsidRPr="0095353B">
              <w:rPr>
                <w:sz w:val="20"/>
                <w:szCs w:val="20"/>
              </w:rPr>
              <w:t>танцевальный этюд</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Танец</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Творческое задание</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Концерт- импровизация</w:t>
            </w:r>
          </w:p>
          <w:p w:rsidR="00561F1C" w:rsidRPr="0095353B" w:rsidRDefault="00561F1C" w:rsidP="00A01F74">
            <w:pPr>
              <w:numPr>
                <w:ilvl w:val="0"/>
                <w:numId w:val="31"/>
              </w:numPr>
              <w:tabs>
                <w:tab w:val="clear" w:pos="720"/>
                <w:tab w:val="num" w:pos="252"/>
              </w:tabs>
              <w:ind w:hanging="720"/>
              <w:rPr>
                <w:sz w:val="20"/>
                <w:szCs w:val="20"/>
              </w:rPr>
            </w:pPr>
            <w:r w:rsidRPr="0095353B">
              <w:rPr>
                <w:sz w:val="20"/>
                <w:szCs w:val="20"/>
              </w:rPr>
              <w:t>Музыкальная  сюжетная игра</w:t>
            </w:r>
          </w:p>
        </w:tc>
      </w:tr>
    </w:tbl>
    <w:p w:rsidR="00561F1C" w:rsidRPr="0095353B" w:rsidRDefault="00561F1C" w:rsidP="00561F1C">
      <w:pPr>
        <w:shd w:val="clear" w:color="auto" w:fill="FFFFFF"/>
        <w:ind w:right="768"/>
        <w:jc w:val="both"/>
        <w:rPr>
          <w:color w:val="000000"/>
          <w:spacing w:val="-2"/>
          <w:sz w:val="20"/>
          <w:szCs w:val="20"/>
        </w:rPr>
      </w:pPr>
    </w:p>
    <w:p w:rsidR="00561F1C" w:rsidRPr="0095353B" w:rsidRDefault="00561F1C" w:rsidP="00561F1C">
      <w:pPr>
        <w:rPr>
          <w:sz w:val="20"/>
          <w:szCs w:val="20"/>
        </w:rPr>
      </w:pPr>
      <w:r w:rsidRPr="0095353B">
        <w:rPr>
          <w:color w:val="000000"/>
          <w:sz w:val="20"/>
          <w:szCs w:val="20"/>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561F1C" w:rsidRPr="0095353B" w:rsidTr="00EE1F9E">
        <w:tc>
          <w:tcPr>
            <w:tcW w:w="5068" w:type="dxa"/>
            <w:shd w:val="clear" w:color="auto" w:fill="auto"/>
          </w:tcPr>
          <w:p w:rsidR="00561F1C" w:rsidRPr="0095353B" w:rsidRDefault="00561F1C" w:rsidP="00EE1F9E">
            <w:pPr>
              <w:jc w:val="center"/>
              <w:rPr>
                <w:color w:val="000000"/>
                <w:sz w:val="20"/>
                <w:szCs w:val="20"/>
              </w:rPr>
            </w:pPr>
            <w:r w:rsidRPr="0095353B">
              <w:rPr>
                <w:color w:val="000000"/>
                <w:sz w:val="20"/>
                <w:szCs w:val="20"/>
              </w:rPr>
              <w:t xml:space="preserve">Ранний возраст </w:t>
            </w:r>
          </w:p>
          <w:p w:rsidR="00561F1C" w:rsidRPr="0095353B" w:rsidRDefault="00561F1C" w:rsidP="00EE1F9E">
            <w:pPr>
              <w:jc w:val="center"/>
              <w:rPr>
                <w:color w:val="000000"/>
                <w:sz w:val="20"/>
                <w:szCs w:val="20"/>
              </w:rPr>
            </w:pPr>
            <w:r w:rsidRPr="0095353B">
              <w:rPr>
                <w:color w:val="000000"/>
                <w:sz w:val="20"/>
                <w:szCs w:val="20"/>
              </w:rPr>
              <w:t>( 1,6 месяцев  -3 года)</w:t>
            </w:r>
          </w:p>
        </w:tc>
        <w:tc>
          <w:tcPr>
            <w:tcW w:w="5069" w:type="dxa"/>
            <w:shd w:val="clear" w:color="auto" w:fill="auto"/>
          </w:tcPr>
          <w:p w:rsidR="00561F1C" w:rsidRPr="0095353B" w:rsidRDefault="00561F1C" w:rsidP="00EE1F9E">
            <w:pPr>
              <w:jc w:val="center"/>
              <w:rPr>
                <w:color w:val="000000"/>
                <w:sz w:val="20"/>
                <w:szCs w:val="20"/>
              </w:rPr>
            </w:pPr>
            <w:r w:rsidRPr="0095353B">
              <w:rPr>
                <w:color w:val="000000"/>
                <w:sz w:val="20"/>
                <w:szCs w:val="20"/>
              </w:rPr>
              <w:t>для детей дошкольного возраста</w:t>
            </w:r>
          </w:p>
          <w:p w:rsidR="00561F1C" w:rsidRPr="0095353B" w:rsidRDefault="00561F1C" w:rsidP="00EE1F9E">
            <w:pPr>
              <w:jc w:val="center"/>
              <w:rPr>
                <w:color w:val="000000"/>
                <w:sz w:val="20"/>
                <w:szCs w:val="20"/>
              </w:rPr>
            </w:pPr>
            <w:r w:rsidRPr="0095353B">
              <w:rPr>
                <w:color w:val="000000"/>
                <w:sz w:val="20"/>
                <w:szCs w:val="20"/>
              </w:rPr>
              <w:t xml:space="preserve"> (3 года - 8 лет)</w:t>
            </w:r>
          </w:p>
        </w:tc>
      </w:tr>
      <w:tr w:rsidR="00561F1C" w:rsidRPr="0095353B" w:rsidTr="00EE1F9E">
        <w:tc>
          <w:tcPr>
            <w:tcW w:w="5068" w:type="dxa"/>
            <w:shd w:val="clear" w:color="auto" w:fill="auto"/>
          </w:tcPr>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предметная деятельность и игры с составными и динамическими игрушками</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 xml:space="preserve">экспериментирование с материалами и веществами (песок, вода, тесто и пр.), </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 xml:space="preserve">общение с взрослым и совместные игры со сверстниками под руководством взрослого, </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самообслуживание и действия с бытовыми предметами-орудиями (ложка, совок, лопатка и пр.),</w:t>
            </w:r>
          </w:p>
          <w:p w:rsidR="00561F1C" w:rsidRPr="0095353B" w:rsidRDefault="00561F1C" w:rsidP="00A01F74">
            <w:pPr>
              <w:numPr>
                <w:ilvl w:val="0"/>
                <w:numId w:val="32"/>
              </w:numPr>
              <w:shd w:val="clear" w:color="auto" w:fill="FFFFFF"/>
              <w:tabs>
                <w:tab w:val="clear" w:pos="720"/>
                <w:tab w:val="num" w:pos="360"/>
              </w:tabs>
              <w:ind w:left="360"/>
              <w:jc w:val="both"/>
              <w:rPr>
                <w:color w:val="000000"/>
                <w:sz w:val="20"/>
                <w:szCs w:val="20"/>
              </w:rPr>
            </w:pPr>
            <w:r w:rsidRPr="0095353B">
              <w:rPr>
                <w:color w:val="000000"/>
                <w:sz w:val="20"/>
                <w:szCs w:val="20"/>
              </w:rPr>
              <w:t>восприятие смысла музыки, сказок, стихов, рассматривание картинок, двигательная активность;</w:t>
            </w:r>
          </w:p>
          <w:p w:rsidR="00561F1C" w:rsidRPr="0095353B" w:rsidRDefault="00561F1C" w:rsidP="00EE1F9E">
            <w:pPr>
              <w:shd w:val="clear" w:color="auto" w:fill="FFFFFF"/>
              <w:tabs>
                <w:tab w:val="num" w:pos="360"/>
              </w:tabs>
              <w:ind w:left="360" w:hanging="360"/>
              <w:jc w:val="both"/>
              <w:rPr>
                <w:color w:val="000000"/>
                <w:sz w:val="20"/>
                <w:szCs w:val="20"/>
              </w:rPr>
            </w:pPr>
          </w:p>
          <w:p w:rsidR="00561F1C" w:rsidRPr="0095353B" w:rsidRDefault="00561F1C" w:rsidP="00EE1F9E">
            <w:pPr>
              <w:jc w:val="both"/>
              <w:rPr>
                <w:color w:val="000000"/>
                <w:sz w:val="20"/>
                <w:szCs w:val="20"/>
              </w:rPr>
            </w:pPr>
          </w:p>
        </w:tc>
        <w:tc>
          <w:tcPr>
            <w:tcW w:w="5069" w:type="dxa"/>
            <w:shd w:val="clear" w:color="auto" w:fill="auto"/>
          </w:tcPr>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игровая, включая сюжетно-ролевую игру, игру с правилами и другие виды игры,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коммуникативная (общение и взаимодействие со взрослыми и сверстниками),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познавательно-исследовательская (исследования объектов окружающего мира и экспериментирования с ними),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восприятие художественной литературы и фольклора,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самообслуживание и элементарный бытовой труд (в помещении и на улице),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конструирование из разного материала, включая конструкторы, модули, бумагу, природный и иной материал, </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изобразительная (рисование, лепка, аппликация),</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61F1C" w:rsidRPr="0095353B" w:rsidRDefault="00561F1C" w:rsidP="00A01F74">
            <w:pPr>
              <w:numPr>
                <w:ilvl w:val="0"/>
                <w:numId w:val="32"/>
              </w:numPr>
              <w:shd w:val="clear" w:color="auto" w:fill="FFFFFF"/>
              <w:tabs>
                <w:tab w:val="clear" w:pos="720"/>
                <w:tab w:val="num" w:pos="332"/>
              </w:tabs>
              <w:ind w:left="332" w:hanging="332"/>
              <w:jc w:val="both"/>
              <w:rPr>
                <w:color w:val="000000"/>
                <w:sz w:val="20"/>
                <w:szCs w:val="20"/>
              </w:rPr>
            </w:pPr>
            <w:r w:rsidRPr="0095353B">
              <w:rPr>
                <w:color w:val="000000"/>
                <w:sz w:val="20"/>
                <w:szCs w:val="20"/>
              </w:rPr>
              <w:t xml:space="preserve">двигательная (овладение основными движениями) </w:t>
            </w:r>
            <w:r w:rsidRPr="0095353B">
              <w:rPr>
                <w:color w:val="000000"/>
                <w:sz w:val="20"/>
                <w:szCs w:val="20"/>
              </w:rPr>
              <w:lastRenderedPageBreak/>
              <w:t>формы активности ребенка.</w:t>
            </w:r>
          </w:p>
        </w:tc>
      </w:tr>
    </w:tbl>
    <w:p w:rsidR="00561F1C" w:rsidRPr="0095353B" w:rsidRDefault="00561F1C" w:rsidP="00561F1C">
      <w:pPr>
        <w:rPr>
          <w:sz w:val="20"/>
          <w:szCs w:val="20"/>
        </w:rPr>
      </w:pPr>
    </w:p>
    <w:p w:rsidR="00561F1C" w:rsidRPr="0095353B" w:rsidRDefault="00561F1C" w:rsidP="00561F1C">
      <w:pPr>
        <w:pStyle w:val="af3"/>
        <w:ind w:right="-139"/>
        <w:jc w:val="both"/>
        <w:rPr>
          <w:b/>
          <w:sz w:val="20"/>
          <w:szCs w:val="20"/>
        </w:rPr>
      </w:pPr>
      <w:r w:rsidRPr="0095353B">
        <w:rPr>
          <w:b/>
          <w:sz w:val="20"/>
          <w:szCs w:val="20"/>
        </w:rPr>
        <w:t xml:space="preserve"> Содержание деятельности воспитателя и специалистов по реализации ООП</w:t>
      </w:r>
    </w:p>
    <w:p w:rsidR="00561F1C" w:rsidRPr="0095353B" w:rsidRDefault="00561F1C" w:rsidP="00561F1C">
      <w:pPr>
        <w:pStyle w:val="af3"/>
        <w:ind w:right="-139"/>
        <w:jc w:val="both"/>
        <w:rPr>
          <w:b/>
          <w:sz w:val="20"/>
          <w:szCs w:val="20"/>
        </w:rPr>
      </w:pPr>
    </w:p>
    <w:p w:rsidR="00561F1C" w:rsidRPr="0095353B" w:rsidRDefault="00DD79B8" w:rsidP="00561F1C">
      <w:pPr>
        <w:pStyle w:val="af3"/>
        <w:ind w:right="-139"/>
        <w:jc w:val="both"/>
        <w:rPr>
          <w:b/>
          <w:sz w:val="20"/>
          <w:szCs w:val="20"/>
        </w:rPr>
      </w:pPr>
      <w:r>
        <w:rPr>
          <w:b/>
          <w:sz w:val="20"/>
          <w:szCs w:val="20"/>
        </w:rPr>
        <w:t>1.</w:t>
      </w:r>
      <w:r w:rsidR="00561F1C" w:rsidRPr="0095353B">
        <w:rPr>
          <w:b/>
          <w:sz w:val="20"/>
          <w:szCs w:val="20"/>
        </w:rPr>
        <w:t>Деятельность воспитателя</w:t>
      </w:r>
    </w:p>
    <w:p w:rsidR="00561F1C" w:rsidRPr="0095353B" w:rsidRDefault="00561F1C" w:rsidP="00561F1C">
      <w:pPr>
        <w:pStyle w:val="af3"/>
        <w:ind w:right="-139"/>
        <w:jc w:val="both"/>
        <w:rPr>
          <w:sz w:val="20"/>
          <w:szCs w:val="20"/>
        </w:rPr>
      </w:pPr>
      <w:r w:rsidRPr="0095353B">
        <w:rPr>
          <w:sz w:val="20"/>
          <w:szCs w:val="20"/>
        </w:rPr>
        <w:t xml:space="preserve">Деятельность воспитателя направлена на обеспечение целостного развития всех воспитанников группы. Воспитатель </w:t>
      </w:r>
      <w:r w:rsidRPr="0095353B">
        <w:rPr>
          <w:b/>
          <w:sz w:val="20"/>
          <w:szCs w:val="20"/>
        </w:rPr>
        <w:t>осуществляет:</w:t>
      </w:r>
    </w:p>
    <w:p w:rsidR="00561F1C" w:rsidRPr="0095353B" w:rsidRDefault="00561F1C" w:rsidP="00E00D7A">
      <w:pPr>
        <w:pStyle w:val="af3"/>
        <w:numPr>
          <w:ilvl w:val="0"/>
          <w:numId w:val="10"/>
        </w:numPr>
        <w:ind w:left="0" w:right="-139" w:firstLine="0"/>
        <w:jc w:val="both"/>
        <w:rPr>
          <w:sz w:val="20"/>
          <w:szCs w:val="20"/>
        </w:rPr>
      </w:pPr>
      <w:r w:rsidRPr="0095353B">
        <w:rPr>
          <w:sz w:val="20"/>
          <w:szCs w:val="20"/>
        </w:rPr>
        <w:t>планирование (совместно с другими специалистами) и проведение работы с детьми по всем образовательным областям в рамках ООД, в режимных моментах, в самостоятельной деятельности;</w:t>
      </w:r>
    </w:p>
    <w:p w:rsidR="00561F1C" w:rsidRPr="0095353B" w:rsidRDefault="00D816AC" w:rsidP="00E00D7A">
      <w:pPr>
        <w:pStyle w:val="af3"/>
        <w:numPr>
          <w:ilvl w:val="0"/>
          <w:numId w:val="10"/>
        </w:numPr>
        <w:ind w:left="0" w:right="-139" w:firstLine="0"/>
        <w:jc w:val="both"/>
        <w:rPr>
          <w:sz w:val="20"/>
          <w:szCs w:val="20"/>
        </w:rPr>
      </w:pPr>
      <w:r w:rsidRPr="0095353B">
        <w:rPr>
          <w:sz w:val="20"/>
          <w:szCs w:val="20"/>
        </w:rPr>
        <w:t>соблюдение  преемственности работы</w:t>
      </w:r>
      <w:r w:rsidR="00561F1C" w:rsidRPr="0095353B">
        <w:rPr>
          <w:sz w:val="20"/>
          <w:szCs w:val="20"/>
        </w:rPr>
        <w:t xml:space="preserve"> с другими специалистами по выполнению индивидуальной программы воспитания и обучения;</w:t>
      </w:r>
    </w:p>
    <w:p w:rsidR="00561F1C" w:rsidRPr="0095353B" w:rsidRDefault="00561F1C" w:rsidP="00E00D7A">
      <w:pPr>
        <w:pStyle w:val="af3"/>
        <w:numPr>
          <w:ilvl w:val="0"/>
          <w:numId w:val="10"/>
        </w:numPr>
        <w:ind w:left="0" w:right="-139" w:firstLine="0"/>
        <w:jc w:val="both"/>
        <w:rPr>
          <w:sz w:val="20"/>
          <w:szCs w:val="20"/>
        </w:rPr>
      </w:pPr>
      <w:r w:rsidRPr="0095353B">
        <w:rPr>
          <w:sz w:val="20"/>
          <w:szCs w:val="20"/>
        </w:rPr>
        <w:t>консультирование родителей (законных представителей) по вопросам воспитания ребенка в семье;</w:t>
      </w:r>
    </w:p>
    <w:p w:rsidR="00561F1C" w:rsidRPr="0095353B" w:rsidRDefault="00561F1C" w:rsidP="00E00D7A">
      <w:pPr>
        <w:pStyle w:val="af3"/>
        <w:numPr>
          <w:ilvl w:val="0"/>
          <w:numId w:val="10"/>
        </w:numPr>
        <w:ind w:left="0" w:right="-139" w:firstLine="0"/>
        <w:jc w:val="both"/>
        <w:rPr>
          <w:sz w:val="20"/>
          <w:szCs w:val="20"/>
        </w:rPr>
      </w:pPr>
      <w:r w:rsidRPr="0095353B">
        <w:rPr>
          <w:sz w:val="20"/>
          <w:szCs w:val="20"/>
        </w:rPr>
        <w:t>ведение необходимой документации:</w:t>
      </w:r>
    </w:p>
    <w:p w:rsidR="00561F1C" w:rsidRPr="0095353B" w:rsidRDefault="00561F1C" w:rsidP="00561F1C">
      <w:pPr>
        <w:pStyle w:val="af3"/>
        <w:ind w:right="-139"/>
        <w:jc w:val="both"/>
        <w:rPr>
          <w:sz w:val="20"/>
          <w:szCs w:val="20"/>
        </w:rPr>
      </w:pPr>
      <w:r w:rsidRPr="0095353B">
        <w:rPr>
          <w:sz w:val="20"/>
          <w:szCs w:val="20"/>
        </w:rPr>
        <w:t>- план организации совместной деятельности всех воспитанников группы.</w:t>
      </w:r>
    </w:p>
    <w:p w:rsidR="00561F1C" w:rsidRPr="0095353B" w:rsidRDefault="00561F1C" w:rsidP="00561F1C">
      <w:pPr>
        <w:pStyle w:val="af3"/>
        <w:ind w:right="-139"/>
        <w:jc w:val="both"/>
        <w:rPr>
          <w:sz w:val="20"/>
          <w:szCs w:val="20"/>
        </w:rPr>
      </w:pPr>
      <w:r w:rsidRPr="0095353B">
        <w:rPr>
          <w:sz w:val="20"/>
          <w:szCs w:val="20"/>
        </w:rPr>
        <w:t>- планы (перспективные и ка</w:t>
      </w:r>
      <w:r w:rsidR="00B53CE3" w:rsidRPr="0095353B">
        <w:rPr>
          <w:sz w:val="20"/>
          <w:szCs w:val="20"/>
        </w:rPr>
        <w:t>лендарные) фронтальных занятий.</w:t>
      </w:r>
    </w:p>
    <w:p w:rsidR="00561F1C" w:rsidRPr="0095353B" w:rsidRDefault="00561F1C" w:rsidP="00561F1C">
      <w:pPr>
        <w:pStyle w:val="af3"/>
        <w:ind w:right="-139"/>
        <w:jc w:val="both"/>
        <w:rPr>
          <w:sz w:val="20"/>
          <w:szCs w:val="20"/>
        </w:rPr>
      </w:pPr>
    </w:p>
    <w:p w:rsidR="00561F1C" w:rsidRPr="0095353B" w:rsidRDefault="00561F1C" w:rsidP="00561F1C">
      <w:pPr>
        <w:pStyle w:val="af3"/>
        <w:ind w:right="-139"/>
        <w:jc w:val="both"/>
        <w:rPr>
          <w:b/>
          <w:sz w:val="20"/>
          <w:szCs w:val="20"/>
        </w:rPr>
      </w:pPr>
      <w:r w:rsidRPr="0095353B">
        <w:rPr>
          <w:b/>
          <w:sz w:val="20"/>
          <w:szCs w:val="20"/>
        </w:rPr>
        <w:t>2.  Деятельность музыкального руководителя</w:t>
      </w:r>
    </w:p>
    <w:p w:rsidR="00561F1C" w:rsidRPr="0095353B" w:rsidRDefault="00561F1C" w:rsidP="00561F1C">
      <w:pPr>
        <w:pStyle w:val="af3"/>
        <w:ind w:right="-139"/>
        <w:jc w:val="both"/>
        <w:rPr>
          <w:sz w:val="20"/>
          <w:szCs w:val="20"/>
        </w:rPr>
      </w:pPr>
      <w:r w:rsidRPr="0095353B">
        <w:rPr>
          <w:sz w:val="20"/>
          <w:szCs w:val="20"/>
        </w:rPr>
        <w:tab/>
        <w:t>Деятельность музыкального руководителя направлена на развитие музыкальных способностей, эмоциональной сферы и творческой деятельности воспитанников. Особенностями работы музыкального руководителя являются:</w:t>
      </w:r>
    </w:p>
    <w:p w:rsidR="00561F1C" w:rsidRPr="0095353B" w:rsidRDefault="00B53CE3" w:rsidP="00E00D7A">
      <w:pPr>
        <w:pStyle w:val="af3"/>
        <w:numPr>
          <w:ilvl w:val="0"/>
          <w:numId w:val="11"/>
        </w:numPr>
        <w:ind w:left="0" w:right="-139" w:firstLine="0"/>
        <w:jc w:val="both"/>
        <w:rPr>
          <w:sz w:val="20"/>
          <w:szCs w:val="20"/>
        </w:rPr>
      </w:pPr>
      <w:r w:rsidRPr="0095353B">
        <w:rPr>
          <w:sz w:val="20"/>
          <w:szCs w:val="20"/>
        </w:rPr>
        <w:t xml:space="preserve"> взаимодействие</w:t>
      </w:r>
      <w:r w:rsidR="00561F1C" w:rsidRPr="0095353B">
        <w:rPr>
          <w:sz w:val="20"/>
          <w:szCs w:val="20"/>
        </w:rPr>
        <w:t xml:space="preserve"> по вопросам организации совместной деятельности всех детей в непосредственно образовательной деятельности, праздниках, развлечениях, утренниках и т.д.;</w:t>
      </w:r>
    </w:p>
    <w:p w:rsidR="00561F1C" w:rsidRPr="0095353B" w:rsidRDefault="00561F1C" w:rsidP="00E00D7A">
      <w:pPr>
        <w:pStyle w:val="af3"/>
        <w:numPr>
          <w:ilvl w:val="0"/>
          <w:numId w:val="11"/>
        </w:numPr>
        <w:ind w:left="0" w:right="-139" w:firstLine="0"/>
        <w:jc w:val="both"/>
        <w:rPr>
          <w:sz w:val="20"/>
          <w:szCs w:val="20"/>
        </w:rPr>
      </w:pPr>
      <w:r w:rsidRPr="0095353B">
        <w:rPr>
          <w:sz w:val="20"/>
          <w:szCs w:val="20"/>
        </w:rPr>
        <w:t xml:space="preserve">организацию ООД со всеми воспитанниками группы </w:t>
      </w:r>
    </w:p>
    <w:p w:rsidR="00561F1C" w:rsidRPr="0095353B" w:rsidRDefault="00561F1C" w:rsidP="00E00D7A">
      <w:pPr>
        <w:pStyle w:val="af3"/>
        <w:numPr>
          <w:ilvl w:val="0"/>
          <w:numId w:val="11"/>
        </w:numPr>
        <w:ind w:left="0" w:right="-139" w:firstLine="0"/>
        <w:jc w:val="both"/>
        <w:rPr>
          <w:sz w:val="20"/>
          <w:szCs w:val="20"/>
        </w:rPr>
      </w:pPr>
      <w:r w:rsidRPr="0095353B">
        <w:rPr>
          <w:sz w:val="20"/>
          <w:szCs w:val="20"/>
        </w:rPr>
        <w:t xml:space="preserve"> консультирование родителей по использованию в воспитании ребенка музыкальных средств;</w:t>
      </w:r>
    </w:p>
    <w:p w:rsidR="00561F1C" w:rsidRPr="0095353B" w:rsidRDefault="00561F1C" w:rsidP="00561F1C">
      <w:pPr>
        <w:widowControl w:val="0"/>
        <w:autoSpaceDE w:val="0"/>
        <w:autoSpaceDN w:val="0"/>
        <w:adjustRightInd w:val="0"/>
        <w:jc w:val="both"/>
        <w:rPr>
          <w:b/>
          <w:sz w:val="20"/>
          <w:szCs w:val="20"/>
        </w:rPr>
      </w:pPr>
    </w:p>
    <w:p w:rsidR="00561F1C" w:rsidRDefault="00561F1C" w:rsidP="00561F1C">
      <w:pPr>
        <w:widowControl w:val="0"/>
        <w:autoSpaceDE w:val="0"/>
        <w:autoSpaceDN w:val="0"/>
        <w:adjustRightInd w:val="0"/>
        <w:jc w:val="both"/>
        <w:rPr>
          <w:b/>
          <w:sz w:val="20"/>
          <w:szCs w:val="20"/>
        </w:rPr>
      </w:pPr>
      <w:r w:rsidRPr="0095353B">
        <w:rPr>
          <w:b/>
          <w:sz w:val="20"/>
          <w:szCs w:val="20"/>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DD79B8" w:rsidRPr="0095353B" w:rsidRDefault="00DD79B8" w:rsidP="00DD79B8">
      <w:pPr>
        <w:widowControl w:val="0"/>
        <w:autoSpaceDE w:val="0"/>
        <w:autoSpaceDN w:val="0"/>
        <w:adjustRightInd w:val="0"/>
        <w:jc w:val="both"/>
        <w:rPr>
          <w:sz w:val="20"/>
          <w:szCs w:val="20"/>
        </w:rPr>
      </w:pPr>
      <w:r w:rsidRPr="0095353B">
        <w:rPr>
          <w:sz w:val="20"/>
          <w:szCs w:val="20"/>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DD79B8" w:rsidRDefault="00DD79B8" w:rsidP="00561F1C">
      <w:pPr>
        <w:widowControl w:val="0"/>
        <w:autoSpaceDE w:val="0"/>
        <w:autoSpaceDN w:val="0"/>
        <w:adjustRightInd w:val="0"/>
        <w:jc w:val="both"/>
        <w:rPr>
          <w:b/>
          <w:sz w:val="20"/>
          <w:szCs w:val="20"/>
        </w:rPr>
      </w:pPr>
    </w:p>
    <w:tbl>
      <w:tblPr>
        <w:tblpPr w:leftFromText="180" w:rightFromText="180" w:vertAnchor="page" w:horzAnchor="margin" w:tblpY="1828"/>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5"/>
        <w:gridCol w:w="1143"/>
        <w:gridCol w:w="1142"/>
        <w:gridCol w:w="1142"/>
        <w:gridCol w:w="1142"/>
        <w:gridCol w:w="2683"/>
      </w:tblGrid>
      <w:tr w:rsidR="00DD79B8" w:rsidRPr="0095353B" w:rsidTr="00DD79B8">
        <w:trPr>
          <w:trHeight w:val="146"/>
        </w:trPr>
        <w:tc>
          <w:tcPr>
            <w:tcW w:w="3305" w:type="dxa"/>
          </w:tcPr>
          <w:p w:rsidR="00DD79B8" w:rsidRPr="0095353B" w:rsidRDefault="00DD79B8" w:rsidP="00DD79B8">
            <w:pPr>
              <w:rPr>
                <w:sz w:val="20"/>
                <w:szCs w:val="20"/>
              </w:rPr>
            </w:pPr>
            <w:r w:rsidRPr="0095353B">
              <w:rPr>
                <w:b/>
                <w:sz w:val="20"/>
                <w:szCs w:val="20"/>
              </w:rPr>
              <w:t>Всего,</w:t>
            </w:r>
            <w:r w:rsidRPr="0095353B">
              <w:rPr>
                <w:sz w:val="20"/>
                <w:szCs w:val="20"/>
              </w:rPr>
              <w:t xml:space="preserve"> в т.ч.</w:t>
            </w:r>
          </w:p>
        </w:tc>
        <w:tc>
          <w:tcPr>
            <w:tcW w:w="7252" w:type="dxa"/>
            <w:gridSpan w:val="5"/>
          </w:tcPr>
          <w:p w:rsidR="00DD79B8" w:rsidRPr="0095353B" w:rsidRDefault="00DD79B8" w:rsidP="00DD79B8">
            <w:pPr>
              <w:rPr>
                <w:b/>
                <w:i/>
                <w:sz w:val="20"/>
                <w:szCs w:val="20"/>
              </w:rPr>
            </w:pPr>
          </w:p>
        </w:tc>
      </w:tr>
      <w:tr w:rsidR="00DD79B8" w:rsidRPr="0095353B" w:rsidTr="00DD79B8">
        <w:trPr>
          <w:trHeight w:val="78"/>
        </w:trPr>
        <w:tc>
          <w:tcPr>
            <w:tcW w:w="3305" w:type="dxa"/>
          </w:tcPr>
          <w:p w:rsidR="00DD79B8" w:rsidRPr="0095353B" w:rsidRDefault="00DD79B8" w:rsidP="00DD79B8">
            <w:pPr>
              <w:rPr>
                <w:sz w:val="20"/>
                <w:szCs w:val="20"/>
              </w:rPr>
            </w:pPr>
            <w:r w:rsidRPr="0095353B">
              <w:rPr>
                <w:sz w:val="20"/>
                <w:szCs w:val="20"/>
              </w:rPr>
              <w:t>ОД и др. спец. орган.формы работы по образов. областям: социально-коммуникативное, познавательное развитие, речевое развитие, художественно-эстетическое,физическое развитие</w:t>
            </w:r>
          </w:p>
        </w:tc>
        <w:tc>
          <w:tcPr>
            <w:tcW w:w="1143"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20 мин</w:t>
            </w:r>
          </w:p>
        </w:tc>
        <w:tc>
          <w:tcPr>
            <w:tcW w:w="1142"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30 мин</w:t>
            </w:r>
          </w:p>
        </w:tc>
        <w:tc>
          <w:tcPr>
            <w:tcW w:w="1142"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40 мин</w:t>
            </w:r>
          </w:p>
        </w:tc>
        <w:tc>
          <w:tcPr>
            <w:tcW w:w="1142"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75 мин</w:t>
            </w:r>
          </w:p>
        </w:tc>
        <w:tc>
          <w:tcPr>
            <w:tcW w:w="2683" w:type="dxa"/>
          </w:tcPr>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p>
          <w:p w:rsidR="00DD79B8" w:rsidRPr="0095353B" w:rsidRDefault="00DD79B8" w:rsidP="00DD79B8">
            <w:pPr>
              <w:rPr>
                <w:i/>
                <w:sz w:val="20"/>
                <w:szCs w:val="20"/>
              </w:rPr>
            </w:pPr>
            <w:r w:rsidRPr="0095353B">
              <w:rPr>
                <w:i/>
                <w:sz w:val="20"/>
                <w:szCs w:val="20"/>
              </w:rPr>
              <w:t>90 мин</w:t>
            </w:r>
          </w:p>
        </w:tc>
      </w:tr>
    </w:tbl>
    <w:p w:rsidR="00DD79B8" w:rsidRDefault="00DD79B8" w:rsidP="00561F1C">
      <w:pPr>
        <w:widowControl w:val="0"/>
        <w:autoSpaceDE w:val="0"/>
        <w:autoSpaceDN w:val="0"/>
        <w:adjustRightInd w:val="0"/>
        <w:jc w:val="both"/>
        <w:rPr>
          <w:b/>
          <w:sz w:val="20"/>
          <w:szCs w:val="20"/>
        </w:rPr>
      </w:pPr>
    </w:p>
    <w:p w:rsidR="00DD79B8" w:rsidRPr="0095353B" w:rsidRDefault="00DD79B8" w:rsidP="00561F1C">
      <w:pPr>
        <w:widowControl w:val="0"/>
        <w:autoSpaceDE w:val="0"/>
        <w:autoSpaceDN w:val="0"/>
        <w:adjustRightInd w:val="0"/>
        <w:jc w:val="both"/>
        <w:rPr>
          <w:b/>
          <w:sz w:val="20"/>
          <w:szCs w:val="20"/>
        </w:rPr>
      </w:pPr>
    </w:p>
    <w:tbl>
      <w:tblPr>
        <w:tblpPr w:leftFromText="180" w:rightFromText="180" w:vertAnchor="page" w:horzAnchor="margin" w:tblpY="12526"/>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6058"/>
      </w:tblGrid>
      <w:tr w:rsidR="00561F1C" w:rsidRPr="0095353B" w:rsidTr="00EE1F9E">
        <w:trPr>
          <w:trHeight w:val="300"/>
        </w:trPr>
        <w:tc>
          <w:tcPr>
            <w:tcW w:w="10557" w:type="dxa"/>
            <w:gridSpan w:val="2"/>
          </w:tcPr>
          <w:p w:rsidR="00561F1C" w:rsidRPr="0095353B" w:rsidRDefault="00561F1C" w:rsidP="00EE1F9E">
            <w:pPr>
              <w:rPr>
                <w:b/>
                <w:i/>
                <w:sz w:val="20"/>
                <w:szCs w:val="20"/>
              </w:rPr>
            </w:pPr>
            <w:r w:rsidRPr="0095353B">
              <w:rPr>
                <w:b/>
                <w:i/>
                <w:sz w:val="20"/>
                <w:szCs w:val="20"/>
              </w:rPr>
              <w:t xml:space="preserve">Время, необходимое для реализации основной образовательной программы дошкольного образования </w:t>
            </w:r>
          </w:p>
        </w:tc>
      </w:tr>
      <w:tr w:rsidR="00561F1C" w:rsidRPr="0095353B" w:rsidTr="00EE1F9E">
        <w:trPr>
          <w:trHeight w:val="890"/>
        </w:trPr>
        <w:tc>
          <w:tcPr>
            <w:tcW w:w="4499" w:type="dxa"/>
          </w:tcPr>
          <w:p w:rsidR="00561F1C" w:rsidRPr="0095353B" w:rsidRDefault="00561F1C" w:rsidP="00EE1F9E">
            <w:pPr>
              <w:rPr>
                <w:b/>
                <w:sz w:val="20"/>
                <w:szCs w:val="20"/>
              </w:rPr>
            </w:pPr>
            <w:r w:rsidRPr="0095353B">
              <w:rPr>
                <w:b/>
                <w:sz w:val="20"/>
                <w:szCs w:val="20"/>
              </w:rPr>
              <w:t xml:space="preserve">Обязательная часть </w:t>
            </w:r>
          </w:p>
          <w:p w:rsidR="00561F1C" w:rsidRPr="0095353B" w:rsidRDefault="00561F1C" w:rsidP="00EE1F9E">
            <w:pPr>
              <w:rPr>
                <w:i/>
                <w:sz w:val="20"/>
                <w:szCs w:val="20"/>
              </w:rPr>
            </w:pPr>
            <w:r w:rsidRPr="0095353B">
              <w:rPr>
                <w:b/>
                <w:i/>
                <w:sz w:val="20"/>
                <w:szCs w:val="20"/>
              </w:rPr>
              <w:t>(60% времени</w:t>
            </w:r>
            <w:r w:rsidRPr="0095353B">
              <w:rPr>
                <w:i/>
                <w:sz w:val="20"/>
                <w:szCs w:val="20"/>
              </w:rPr>
              <w:t>, отводимого на реализацию комплексной общеобразовательной программы по направлениям: социально-коммуникативное, познавательное, речевое,  художественно-эстетическое, физическое развитие)</w:t>
            </w:r>
          </w:p>
        </w:tc>
        <w:tc>
          <w:tcPr>
            <w:tcW w:w="6058" w:type="dxa"/>
          </w:tcPr>
          <w:p w:rsidR="00561F1C" w:rsidRPr="0095353B" w:rsidRDefault="00561F1C" w:rsidP="00EE1F9E">
            <w:pPr>
              <w:rPr>
                <w:b/>
                <w:i/>
                <w:sz w:val="20"/>
                <w:szCs w:val="20"/>
              </w:rPr>
            </w:pPr>
            <w:r w:rsidRPr="0095353B">
              <w:rPr>
                <w:b/>
                <w:i/>
                <w:sz w:val="20"/>
                <w:szCs w:val="20"/>
              </w:rPr>
              <w:t>60%</w:t>
            </w:r>
          </w:p>
          <w:p w:rsidR="00561F1C" w:rsidRPr="0095353B" w:rsidRDefault="00561F1C" w:rsidP="00EE1F9E">
            <w:pPr>
              <w:rPr>
                <w:b/>
                <w:i/>
                <w:sz w:val="20"/>
                <w:szCs w:val="20"/>
              </w:rPr>
            </w:pPr>
            <w:r w:rsidRPr="0095353B">
              <w:rPr>
                <w:b/>
                <w:i/>
                <w:sz w:val="20"/>
                <w:szCs w:val="20"/>
              </w:rPr>
              <w:t>6 часов 30  мин</w:t>
            </w:r>
          </w:p>
          <w:p w:rsidR="00561F1C" w:rsidRPr="0095353B" w:rsidRDefault="00561F1C" w:rsidP="00EE1F9E">
            <w:pPr>
              <w:rPr>
                <w:b/>
                <w:i/>
                <w:sz w:val="20"/>
                <w:szCs w:val="20"/>
              </w:rPr>
            </w:pPr>
            <w:r w:rsidRPr="0095353B">
              <w:rPr>
                <w:b/>
                <w:i/>
                <w:sz w:val="20"/>
                <w:szCs w:val="20"/>
              </w:rPr>
              <w:t>(390  минут)</w:t>
            </w:r>
          </w:p>
        </w:tc>
      </w:tr>
    </w:tbl>
    <w:p w:rsidR="00DD79B8" w:rsidRPr="0095353B" w:rsidRDefault="00DD79B8" w:rsidP="00561F1C">
      <w:pPr>
        <w:widowControl w:val="0"/>
        <w:autoSpaceDE w:val="0"/>
        <w:autoSpaceDN w:val="0"/>
        <w:adjustRightInd w:val="0"/>
        <w:jc w:val="both"/>
        <w:rPr>
          <w:sz w:val="20"/>
          <w:szCs w:val="20"/>
        </w:rPr>
      </w:pPr>
    </w:p>
    <w:p w:rsidR="00561F1C" w:rsidRPr="0095353B" w:rsidRDefault="00561F1C" w:rsidP="00561F1C">
      <w:pPr>
        <w:rPr>
          <w:sz w:val="20"/>
          <w:szCs w:val="20"/>
        </w:rPr>
      </w:pPr>
    </w:p>
    <w:tbl>
      <w:tblPr>
        <w:tblpPr w:leftFromText="180" w:rightFromText="180" w:vertAnchor="page" w:horzAnchor="margin" w:tblpY="5438"/>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1"/>
        <w:gridCol w:w="2936"/>
      </w:tblGrid>
      <w:tr w:rsidR="00DD79B8" w:rsidRPr="0095353B" w:rsidTr="00DD79B8">
        <w:trPr>
          <w:trHeight w:val="745"/>
        </w:trPr>
        <w:tc>
          <w:tcPr>
            <w:tcW w:w="7621" w:type="dxa"/>
          </w:tcPr>
          <w:p w:rsidR="00DD79B8" w:rsidRPr="0095353B" w:rsidRDefault="00DD79B8" w:rsidP="00DD79B8">
            <w:pPr>
              <w:rPr>
                <w:b/>
                <w:sz w:val="20"/>
                <w:szCs w:val="20"/>
              </w:rPr>
            </w:pPr>
            <w:r w:rsidRPr="0095353B">
              <w:rPr>
                <w:b/>
                <w:sz w:val="20"/>
                <w:szCs w:val="20"/>
              </w:rPr>
              <w:lastRenderedPageBreak/>
              <w:t>Часть, формируемая участниками образовательного процесса</w:t>
            </w:r>
          </w:p>
          <w:p w:rsidR="00DD79B8" w:rsidRPr="0095353B" w:rsidRDefault="00DD79B8" w:rsidP="00DD79B8">
            <w:pPr>
              <w:rPr>
                <w:i/>
                <w:sz w:val="20"/>
                <w:szCs w:val="20"/>
              </w:rPr>
            </w:pPr>
            <w:r w:rsidRPr="0095353B">
              <w:rPr>
                <w:b/>
                <w:i/>
                <w:sz w:val="20"/>
                <w:szCs w:val="20"/>
              </w:rPr>
              <w:t>(40% времени</w:t>
            </w:r>
            <w:r w:rsidRPr="0095353B">
              <w:rPr>
                <w:i/>
                <w:sz w:val="20"/>
                <w:szCs w:val="20"/>
              </w:rPr>
              <w:t>, отводимого на реализацию парциальных, авторских  программ)</w:t>
            </w:r>
          </w:p>
        </w:tc>
        <w:tc>
          <w:tcPr>
            <w:tcW w:w="2936" w:type="dxa"/>
          </w:tcPr>
          <w:p w:rsidR="00DD79B8" w:rsidRPr="0095353B" w:rsidRDefault="00DD79B8" w:rsidP="00DD79B8">
            <w:pPr>
              <w:rPr>
                <w:i/>
                <w:sz w:val="20"/>
                <w:szCs w:val="20"/>
              </w:rPr>
            </w:pPr>
          </w:p>
          <w:p w:rsidR="00DD79B8" w:rsidRPr="0095353B" w:rsidRDefault="00DD79B8" w:rsidP="00DD79B8">
            <w:pPr>
              <w:rPr>
                <w:b/>
                <w:i/>
                <w:color w:val="000000"/>
                <w:sz w:val="20"/>
                <w:szCs w:val="20"/>
              </w:rPr>
            </w:pPr>
            <w:r w:rsidRPr="0095353B">
              <w:rPr>
                <w:b/>
                <w:i/>
                <w:color w:val="000000"/>
                <w:sz w:val="20"/>
                <w:szCs w:val="20"/>
              </w:rPr>
              <w:t>4 часа</w:t>
            </w:r>
          </w:p>
          <w:p w:rsidR="00DD79B8" w:rsidRPr="0095353B" w:rsidRDefault="00DD79B8" w:rsidP="00DD79B8">
            <w:pPr>
              <w:rPr>
                <w:i/>
                <w:sz w:val="20"/>
                <w:szCs w:val="20"/>
              </w:rPr>
            </w:pPr>
            <w:r w:rsidRPr="0095353B">
              <w:rPr>
                <w:b/>
                <w:i/>
                <w:color w:val="000000"/>
                <w:sz w:val="20"/>
                <w:szCs w:val="20"/>
              </w:rPr>
              <w:t>(240  мин)</w:t>
            </w:r>
          </w:p>
        </w:tc>
      </w:tr>
      <w:tr w:rsidR="00DD79B8" w:rsidRPr="0095353B" w:rsidTr="00DD79B8">
        <w:trPr>
          <w:trHeight w:val="850"/>
        </w:trPr>
        <w:tc>
          <w:tcPr>
            <w:tcW w:w="7621" w:type="dxa"/>
            <w:tcBorders>
              <w:right w:val="single" w:sz="4" w:space="0" w:color="auto"/>
            </w:tcBorders>
          </w:tcPr>
          <w:p w:rsidR="00DD79B8" w:rsidRPr="0095353B" w:rsidRDefault="00DD79B8" w:rsidP="00DD79B8">
            <w:pPr>
              <w:rPr>
                <w:b/>
                <w:sz w:val="20"/>
                <w:szCs w:val="20"/>
              </w:rPr>
            </w:pPr>
            <w:r w:rsidRPr="0095353B">
              <w:rPr>
                <w:sz w:val="20"/>
                <w:szCs w:val="20"/>
              </w:rPr>
              <w:t xml:space="preserve">Соотношение </w:t>
            </w:r>
            <w:r w:rsidRPr="0095353B">
              <w:rPr>
                <w:i/>
                <w:sz w:val="20"/>
                <w:szCs w:val="20"/>
              </w:rPr>
              <w:t xml:space="preserve">(от общего времени пребывания)    </w:t>
            </w:r>
          </w:p>
        </w:tc>
        <w:tc>
          <w:tcPr>
            <w:tcW w:w="2936" w:type="dxa"/>
            <w:tcBorders>
              <w:left w:val="single" w:sz="4" w:space="0" w:color="auto"/>
            </w:tcBorders>
          </w:tcPr>
          <w:p w:rsidR="00DD79B8" w:rsidRPr="0095353B" w:rsidRDefault="00DD79B8" w:rsidP="00DD79B8">
            <w:pPr>
              <w:rPr>
                <w:b/>
                <w:i/>
                <w:sz w:val="20"/>
                <w:szCs w:val="20"/>
              </w:rPr>
            </w:pPr>
            <w:r w:rsidRPr="0095353B">
              <w:rPr>
                <w:b/>
                <w:i/>
                <w:sz w:val="20"/>
                <w:szCs w:val="20"/>
              </w:rPr>
              <w:t>40%</w:t>
            </w:r>
          </w:p>
        </w:tc>
      </w:tr>
      <w:tr w:rsidR="00DD79B8" w:rsidRPr="0095353B" w:rsidTr="00DD79B8">
        <w:trPr>
          <w:trHeight w:val="300"/>
        </w:trPr>
        <w:tc>
          <w:tcPr>
            <w:tcW w:w="7621" w:type="dxa"/>
          </w:tcPr>
          <w:p w:rsidR="00DD79B8" w:rsidRPr="0095353B" w:rsidRDefault="00DD79B8" w:rsidP="00DD79B8">
            <w:pPr>
              <w:rPr>
                <w:b/>
                <w:sz w:val="20"/>
                <w:szCs w:val="20"/>
              </w:rPr>
            </w:pPr>
            <w:r w:rsidRPr="0095353B">
              <w:rPr>
                <w:b/>
                <w:sz w:val="20"/>
                <w:szCs w:val="20"/>
              </w:rPr>
              <w:t>Итого:</w:t>
            </w:r>
          </w:p>
        </w:tc>
        <w:tc>
          <w:tcPr>
            <w:tcW w:w="2936" w:type="dxa"/>
          </w:tcPr>
          <w:p w:rsidR="00DD79B8" w:rsidRPr="0095353B" w:rsidRDefault="00DD79B8" w:rsidP="00DD79B8">
            <w:pPr>
              <w:rPr>
                <w:b/>
                <w:i/>
                <w:sz w:val="20"/>
                <w:szCs w:val="20"/>
              </w:rPr>
            </w:pPr>
            <w:r w:rsidRPr="0095353B">
              <w:rPr>
                <w:b/>
                <w:i/>
                <w:sz w:val="20"/>
                <w:szCs w:val="20"/>
              </w:rPr>
              <w:t>10,5ч</w:t>
            </w:r>
          </w:p>
        </w:tc>
      </w:tr>
      <w:tr w:rsidR="00DD79B8" w:rsidRPr="0095353B" w:rsidTr="00DD79B8">
        <w:trPr>
          <w:trHeight w:val="300"/>
        </w:trPr>
        <w:tc>
          <w:tcPr>
            <w:tcW w:w="7621" w:type="dxa"/>
          </w:tcPr>
          <w:p w:rsidR="00DD79B8" w:rsidRDefault="00DD79B8" w:rsidP="00DD79B8">
            <w:pPr>
              <w:rPr>
                <w:b/>
                <w:sz w:val="20"/>
                <w:szCs w:val="20"/>
              </w:rPr>
            </w:pPr>
          </w:p>
          <w:p w:rsidR="00DD79B8" w:rsidRPr="0095353B" w:rsidRDefault="00DD79B8" w:rsidP="00DD79B8">
            <w:pPr>
              <w:rPr>
                <w:b/>
                <w:sz w:val="20"/>
                <w:szCs w:val="20"/>
              </w:rPr>
            </w:pPr>
          </w:p>
        </w:tc>
        <w:tc>
          <w:tcPr>
            <w:tcW w:w="2936" w:type="dxa"/>
          </w:tcPr>
          <w:p w:rsidR="00DD79B8" w:rsidRPr="0095353B" w:rsidRDefault="00DD79B8" w:rsidP="00DD79B8">
            <w:pPr>
              <w:rPr>
                <w:b/>
                <w:i/>
                <w:sz w:val="20"/>
                <w:szCs w:val="20"/>
              </w:rPr>
            </w:pPr>
          </w:p>
        </w:tc>
      </w:tr>
    </w:tbl>
    <w:p w:rsidR="00DD79B8" w:rsidRPr="0095353B" w:rsidRDefault="00DD79B8" w:rsidP="00561F1C">
      <w:pPr>
        <w:widowControl w:val="0"/>
        <w:autoSpaceDE w:val="0"/>
        <w:autoSpaceDN w:val="0"/>
        <w:adjustRightInd w:val="0"/>
        <w:jc w:val="both"/>
        <w:rPr>
          <w:sz w:val="20"/>
          <w:szCs w:val="20"/>
        </w:rPr>
      </w:pPr>
    </w:p>
    <w:p w:rsidR="00561F1C" w:rsidRPr="0095353B" w:rsidRDefault="00561F1C" w:rsidP="00561F1C">
      <w:pPr>
        <w:widowControl w:val="0"/>
        <w:autoSpaceDE w:val="0"/>
        <w:autoSpaceDN w:val="0"/>
        <w:adjustRightInd w:val="0"/>
        <w:jc w:val="both"/>
        <w:rPr>
          <w:b/>
          <w:sz w:val="20"/>
          <w:szCs w:val="20"/>
        </w:rPr>
      </w:pPr>
    </w:p>
    <w:p w:rsidR="00561F1C" w:rsidRPr="0095353B" w:rsidRDefault="00561F1C" w:rsidP="00561F1C">
      <w:pPr>
        <w:widowControl w:val="0"/>
        <w:autoSpaceDE w:val="0"/>
        <w:autoSpaceDN w:val="0"/>
        <w:adjustRightInd w:val="0"/>
        <w:jc w:val="both"/>
        <w:rPr>
          <w:b/>
          <w:sz w:val="20"/>
          <w:szCs w:val="20"/>
        </w:rPr>
      </w:pPr>
      <w:r w:rsidRPr="0095353B">
        <w:rPr>
          <w:b/>
          <w:sz w:val="20"/>
          <w:szCs w:val="20"/>
        </w:rPr>
        <w:t>Формы организации  организованной образовательной деятельности:</w:t>
      </w:r>
    </w:p>
    <w:p w:rsidR="00561F1C" w:rsidRPr="0095353B" w:rsidRDefault="00561F1C" w:rsidP="00561F1C">
      <w:pPr>
        <w:widowControl w:val="0"/>
        <w:autoSpaceDE w:val="0"/>
        <w:autoSpaceDN w:val="0"/>
        <w:adjustRightInd w:val="0"/>
        <w:jc w:val="both"/>
        <w:rPr>
          <w:sz w:val="20"/>
          <w:szCs w:val="20"/>
        </w:rPr>
      </w:pPr>
      <w:r w:rsidRPr="0095353B">
        <w:rPr>
          <w:sz w:val="20"/>
          <w:szCs w:val="20"/>
        </w:rPr>
        <w:t>-  для детей с 1, 6 месяцев  до 3 лет – подгрупповая;</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 в дошкольных группах -  подгрупповые, фронтальные </w:t>
      </w:r>
    </w:p>
    <w:p w:rsidR="00561F1C" w:rsidRPr="0095353B" w:rsidRDefault="00561F1C" w:rsidP="00561F1C">
      <w:pPr>
        <w:widowControl w:val="0"/>
        <w:autoSpaceDE w:val="0"/>
        <w:autoSpaceDN w:val="0"/>
        <w:adjustRightInd w:val="0"/>
        <w:jc w:val="both"/>
        <w:rPr>
          <w:sz w:val="20"/>
          <w:szCs w:val="20"/>
          <w:u w:val="single"/>
        </w:rPr>
      </w:pPr>
    </w:p>
    <w:p w:rsidR="00561F1C" w:rsidRPr="0095353B" w:rsidRDefault="00561F1C" w:rsidP="00561F1C">
      <w:pPr>
        <w:jc w:val="both"/>
        <w:rPr>
          <w:color w:val="000000"/>
          <w:sz w:val="20"/>
          <w:szCs w:val="20"/>
        </w:rPr>
      </w:pPr>
      <w:r w:rsidRPr="0095353B">
        <w:rPr>
          <w:color w:val="000000"/>
          <w:sz w:val="20"/>
          <w:szCs w:val="20"/>
        </w:rPr>
        <w:t xml:space="preserve">Максимально допустимый объем образовательной нагрузки соответствует санитарно - эпидемиологическим правилам и нормативам </w:t>
      </w:r>
      <w:r w:rsidRPr="0095353B">
        <w:rPr>
          <w:b/>
          <w:bCs/>
          <w:color w:val="000000"/>
          <w:sz w:val="20"/>
          <w:szCs w:val="20"/>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95353B">
        <w:rPr>
          <w:color w:val="000000"/>
          <w:sz w:val="20"/>
          <w:szCs w:val="20"/>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561F1C" w:rsidRPr="0095353B" w:rsidRDefault="00561F1C" w:rsidP="00561F1C">
      <w:pPr>
        <w:jc w:val="both"/>
        <w:rPr>
          <w:color w:val="000000"/>
          <w:sz w:val="20"/>
          <w:szCs w:val="20"/>
        </w:rPr>
      </w:pP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u w:val="single"/>
        </w:rPr>
        <w:t>Для детей в возрасте от 1,5 до 3 лет</w:t>
      </w:r>
      <w:r w:rsidRPr="0095353B">
        <w:rPr>
          <w:sz w:val="20"/>
          <w:szCs w:val="20"/>
        </w:rPr>
        <w:t xml:space="preserve"> организованная образовательная деятельность составляет не более 1,5 часа  в неделю ( 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561F1C" w:rsidRPr="0095353B" w:rsidRDefault="00561F1C" w:rsidP="00561F1C">
      <w:pPr>
        <w:widowControl w:val="0"/>
        <w:autoSpaceDE w:val="0"/>
        <w:autoSpaceDN w:val="0"/>
        <w:adjustRightInd w:val="0"/>
        <w:ind w:firstLine="708"/>
        <w:jc w:val="both"/>
        <w:rPr>
          <w:sz w:val="20"/>
          <w:szCs w:val="20"/>
        </w:rPr>
      </w:pPr>
    </w:p>
    <w:p w:rsidR="00561F1C" w:rsidRPr="0095353B" w:rsidRDefault="00561F1C" w:rsidP="00561F1C">
      <w:pPr>
        <w:widowControl w:val="0"/>
        <w:autoSpaceDE w:val="0"/>
        <w:autoSpaceDN w:val="0"/>
        <w:adjustRightInd w:val="0"/>
        <w:ind w:firstLine="708"/>
        <w:jc w:val="both"/>
        <w:rPr>
          <w:sz w:val="20"/>
          <w:szCs w:val="20"/>
          <w:u w:val="single"/>
        </w:rPr>
      </w:pPr>
      <w:r w:rsidRPr="0095353B">
        <w:rPr>
          <w:sz w:val="20"/>
          <w:szCs w:val="20"/>
          <w:u w:val="single"/>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561F1C" w:rsidRPr="0095353B" w:rsidRDefault="00561F1C" w:rsidP="00561F1C">
      <w:pPr>
        <w:widowControl w:val="0"/>
        <w:autoSpaceDE w:val="0"/>
        <w:autoSpaceDN w:val="0"/>
        <w:adjustRightInd w:val="0"/>
        <w:jc w:val="both"/>
        <w:rPr>
          <w:sz w:val="20"/>
          <w:szCs w:val="20"/>
        </w:rPr>
      </w:pPr>
      <w:r w:rsidRPr="0095353B">
        <w:rPr>
          <w:sz w:val="20"/>
          <w:szCs w:val="20"/>
        </w:rPr>
        <w:t>в младшей группе (дети четвертого года жизни) -2 часа 45 мин.,</w:t>
      </w:r>
    </w:p>
    <w:tbl>
      <w:tblPr>
        <w:tblpPr w:leftFromText="180" w:rightFromText="180" w:vertAnchor="page" w:horzAnchor="margin" w:tblpY="14315"/>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1080"/>
        <w:gridCol w:w="1080"/>
        <w:gridCol w:w="1260"/>
        <w:gridCol w:w="1080"/>
        <w:gridCol w:w="2709"/>
      </w:tblGrid>
      <w:tr w:rsidR="00DD79B8" w:rsidRPr="0095353B" w:rsidTr="00DD79B8">
        <w:trPr>
          <w:trHeight w:val="78"/>
        </w:trPr>
        <w:tc>
          <w:tcPr>
            <w:tcW w:w="3348" w:type="dxa"/>
          </w:tcPr>
          <w:p w:rsidR="00DD79B8" w:rsidRPr="0095353B" w:rsidRDefault="00DD79B8" w:rsidP="00DD79B8">
            <w:pPr>
              <w:rPr>
                <w:sz w:val="20"/>
                <w:szCs w:val="20"/>
              </w:rPr>
            </w:pPr>
            <w:r w:rsidRPr="0095353B">
              <w:rPr>
                <w:b/>
                <w:sz w:val="20"/>
                <w:szCs w:val="20"/>
              </w:rPr>
              <w:t>Всего,</w:t>
            </w:r>
            <w:r w:rsidRPr="0095353B">
              <w:rPr>
                <w:sz w:val="20"/>
                <w:szCs w:val="20"/>
              </w:rPr>
              <w:t xml:space="preserve"> в т.ч.</w:t>
            </w:r>
          </w:p>
          <w:p w:rsidR="00DD79B8" w:rsidRPr="0095353B" w:rsidRDefault="00DD79B8" w:rsidP="00DD79B8">
            <w:pPr>
              <w:rPr>
                <w:sz w:val="20"/>
                <w:szCs w:val="20"/>
              </w:rPr>
            </w:pPr>
            <w:r w:rsidRPr="0095353B">
              <w:rPr>
                <w:sz w:val="20"/>
                <w:szCs w:val="20"/>
              </w:rPr>
              <w:t>Совместная деятельность</w:t>
            </w:r>
          </w:p>
          <w:p w:rsidR="00DD79B8" w:rsidRPr="0095353B" w:rsidRDefault="00DD79B8" w:rsidP="00DD79B8">
            <w:pPr>
              <w:rPr>
                <w:sz w:val="20"/>
                <w:szCs w:val="20"/>
              </w:rPr>
            </w:pPr>
            <w:r w:rsidRPr="0095353B">
              <w:rPr>
                <w:sz w:val="20"/>
                <w:szCs w:val="20"/>
              </w:rPr>
              <w:t>воспитателя и ребёнка в групповых и индивид. формах работы, осуществляемая в процессе организации различных видов детской деятельности</w:t>
            </w:r>
          </w:p>
        </w:tc>
        <w:tc>
          <w:tcPr>
            <w:tcW w:w="1080" w:type="dxa"/>
          </w:tcPr>
          <w:p w:rsidR="00DD79B8" w:rsidRPr="0095353B" w:rsidRDefault="00DD79B8" w:rsidP="00DD79B8">
            <w:pPr>
              <w:rPr>
                <w:i/>
                <w:sz w:val="20"/>
                <w:szCs w:val="20"/>
              </w:rPr>
            </w:pPr>
            <w:r w:rsidRPr="0095353B">
              <w:rPr>
                <w:i/>
                <w:sz w:val="20"/>
                <w:szCs w:val="20"/>
              </w:rPr>
              <w:t>6 ч 10 мин</w:t>
            </w:r>
          </w:p>
        </w:tc>
        <w:tc>
          <w:tcPr>
            <w:tcW w:w="1080" w:type="dxa"/>
          </w:tcPr>
          <w:p w:rsidR="00DD79B8" w:rsidRPr="0095353B" w:rsidRDefault="00DD79B8" w:rsidP="00DD79B8">
            <w:pPr>
              <w:rPr>
                <w:i/>
                <w:sz w:val="20"/>
                <w:szCs w:val="20"/>
              </w:rPr>
            </w:pPr>
            <w:r w:rsidRPr="0095353B">
              <w:rPr>
                <w:i/>
                <w:sz w:val="20"/>
                <w:szCs w:val="20"/>
              </w:rPr>
              <w:t>6ч 00 мин</w:t>
            </w:r>
          </w:p>
        </w:tc>
        <w:tc>
          <w:tcPr>
            <w:tcW w:w="1260" w:type="dxa"/>
          </w:tcPr>
          <w:p w:rsidR="00DD79B8" w:rsidRPr="0095353B" w:rsidRDefault="00DD79B8" w:rsidP="00DD79B8">
            <w:pPr>
              <w:rPr>
                <w:i/>
                <w:sz w:val="20"/>
                <w:szCs w:val="20"/>
              </w:rPr>
            </w:pPr>
            <w:r w:rsidRPr="0095353B">
              <w:rPr>
                <w:i/>
                <w:sz w:val="20"/>
                <w:szCs w:val="20"/>
              </w:rPr>
              <w:t>5ч 50 мин</w:t>
            </w:r>
          </w:p>
        </w:tc>
        <w:tc>
          <w:tcPr>
            <w:tcW w:w="1080" w:type="dxa"/>
          </w:tcPr>
          <w:p w:rsidR="00DD79B8" w:rsidRPr="0095353B" w:rsidRDefault="00DD79B8" w:rsidP="00DD79B8">
            <w:pPr>
              <w:rPr>
                <w:i/>
                <w:sz w:val="20"/>
                <w:szCs w:val="20"/>
              </w:rPr>
            </w:pPr>
            <w:r w:rsidRPr="0095353B">
              <w:rPr>
                <w:i/>
                <w:sz w:val="20"/>
                <w:szCs w:val="20"/>
              </w:rPr>
              <w:t>5ч 35 мин</w:t>
            </w:r>
          </w:p>
        </w:tc>
        <w:tc>
          <w:tcPr>
            <w:tcW w:w="2709" w:type="dxa"/>
          </w:tcPr>
          <w:p w:rsidR="00DD79B8" w:rsidRPr="0095353B" w:rsidRDefault="00DD79B8" w:rsidP="00DD79B8">
            <w:pPr>
              <w:rPr>
                <w:i/>
                <w:sz w:val="20"/>
                <w:szCs w:val="20"/>
              </w:rPr>
            </w:pPr>
            <w:r w:rsidRPr="0095353B">
              <w:rPr>
                <w:i/>
                <w:sz w:val="20"/>
                <w:szCs w:val="20"/>
              </w:rPr>
              <w:t>5ч 00 мин</w:t>
            </w:r>
          </w:p>
        </w:tc>
      </w:tr>
    </w:tbl>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 в средней группе (дети пятого года жизни) - 4 часа,</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 в старшей группе (дети шестого года жизни) - 6 часов 15 минут, в подготовительной (дети седьмого года жизни) - 8 часов 30 минут</w:t>
      </w:r>
    </w:p>
    <w:p w:rsidR="00561F1C" w:rsidRPr="0095353B" w:rsidRDefault="00561F1C" w:rsidP="00561F1C">
      <w:pPr>
        <w:rPr>
          <w:b/>
          <w:sz w:val="20"/>
          <w:szCs w:val="20"/>
        </w:rPr>
      </w:pPr>
    </w:p>
    <w:p w:rsidR="00561F1C" w:rsidRPr="0095353B" w:rsidRDefault="00561F1C" w:rsidP="00561F1C">
      <w:pPr>
        <w:widowControl w:val="0"/>
        <w:autoSpaceDE w:val="0"/>
        <w:autoSpaceDN w:val="0"/>
        <w:adjustRightInd w:val="0"/>
        <w:jc w:val="both"/>
        <w:rPr>
          <w:sz w:val="20"/>
          <w:szCs w:val="20"/>
        </w:rPr>
      </w:pPr>
      <w:r w:rsidRPr="0095353B">
        <w:rPr>
          <w:sz w:val="20"/>
          <w:szCs w:val="20"/>
          <w:u w:val="single"/>
        </w:rPr>
        <w:t xml:space="preserve">Продолжительность непрерывной непосредственно образовательной деятельности </w:t>
      </w:r>
      <w:r w:rsidRPr="0095353B">
        <w:rPr>
          <w:sz w:val="20"/>
          <w:szCs w:val="20"/>
        </w:rPr>
        <w:t xml:space="preserve">для детей 4-го года жизни - не более 15 минут, </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для детей 5-го года жизни - не более 20 минут, </w:t>
      </w:r>
    </w:p>
    <w:p w:rsidR="00561F1C" w:rsidRPr="0095353B" w:rsidRDefault="00561F1C" w:rsidP="00561F1C">
      <w:pPr>
        <w:widowControl w:val="0"/>
        <w:autoSpaceDE w:val="0"/>
        <w:autoSpaceDN w:val="0"/>
        <w:adjustRightInd w:val="0"/>
        <w:jc w:val="both"/>
        <w:rPr>
          <w:sz w:val="20"/>
          <w:szCs w:val="20"/>
        </w:rPr>
      </w:pPr>
      <w:r w:rsidRPr="0095353B">
        <w:rPr>
          <w:sz w:val="20"/>
          <w:szCs w:val="20"/>
        </w:rPr>
        <w:t>для детей 6-го года жизни - не более 25 минут</w:t>
      </w:r>
    </w:p>
    <w:p w:rsidR="00DD79B8" w:rsidRDefault="00561F1C" w:rsidP="00561F1C">
      <w:pPr>
        <w:widowControl w:val="0"/>
        <w:autoSpaceDE w:val="0"/>
        <w:autoSpaceDN w:val="0"/>
        <w:adjustRightInd w:val="0"/>
        <w:jc w:val="both"/>
        <w:rPr>
          <w:sz w:val="20"/>
          <w:szCs w:val="20"/>
        </w:rPr>
      </w:pPr>
      <w:r w:rsidRPr="0095353B">
        <w:rPr>
          <w:sz w:val="20"/>
          <w:szCs w:val="20"/>
        </w:rPr>
        <w:t>для детей 7-го года жизни - не более 30 минут.</w:t>
      </w:r>
    </w:p>
    <w:p w:rsidR="00FD33CB" w:rsidRDefault="00FD33CB" w:rsidP="00561F1C">
      <w:pPr>
        <w:widowControl w:val="0"/>
        <w:autoSpaceDE w:val="0"/>
        <w:autoSpaceDN w:val="0"/>
        <w:adjustRightInd w:val="0"/>
        <w:jc w:val="both"/>
        <w:rPr>
          <w:sz w:val="20"/>
          <w:szCs w:val="20"/>
        </w:rPr>
      </w:pPr>
    </w:p>
    <w:p w:rsidR="00DD79B8" w:rsidRDefault="00DD79B8" w:rsidP="00561F1C">
      <w:pPr>
        <w:widowControl w:val="0"/>
        <w:autoSpaceDE w:val="0"/>
        <w:autoSpaceDN w:val="0"/>
        <w:adjustRightInd w:val="0"/>
        <w:jc w:val="both"/>
        <w:rPr>
          <w:sz w:val="20"/>
          <w:szCs w:val="20"/>
        </w:rPr>
      </w:pPr>
    </w:p>
    <w:p w:rsidR="00DD79B8" w:rsidRPr="0095353B" w:rsidRDefault="00DD79B8" w:rsidP="00561F1C">
      <w:pPr>
        <w:widowControl w:val="0"/>
        <w:autoSpaceDE w:val="0"/>
        <w:autoSpaceDN w:val="0"/>
        <w:adjustRightInd w:val="0"/>
        <w:jc w:val="both"/>
        <w:rPr>
          <w:sz w:val="20"/>
          <w:szCs w:val="20"/>
        </w:rPr>
      </w:pP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u w:val="single"/>
        </w:rPr>
        <w:t>Максимально допустимый объем образовательной нагрузки в первой половине дня</w:t>
      </w:r>
      <w:r w:rsidRPr="0095353B">
        <w:rPr>
          <w:sz w:val="20"/>
          <w:szCs w:val="20"/>
        </w:rPr>
        <w:t>:</w:t>
      </w:r>
    </w:p>
    <w:p w:rsidR="00561F1C" w:rsidRPr="0095353B" w:rsidRDefault="00561F1C" w:rsidP="00561F1C">
      <w:pPr>
        <w:widowControl w:val="0"/>
        <w:autoSpaceDE w:val="0"/>
        <w:autoSpaceDN w:val="0"/>
        <w:adjustRightInd w:val="0"/>
        <w:ind w:firstLine="708"/>
        <w:jc w:val="both"/>
        <w:rPr>
          <w:sz w:val="20"/>
          <w:szCs w:val="20"/>
        </w:rPr>
      </w:pP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в младшей и средней группах не превышает 30 и 40 минут соответственно, </w:t>
      </w:r>
    </w:p>
    <w:p w:rsidR="00561F1C" w:rsidRPr="0095353B" w:rsidRDefault="00561F1C" w:rsidP="00561F1C">
      <w:pPr>
        <w:widowControl w:val="0"/>
        <w:autoSpaceDE w:val="0"/>
        <w:autoSpaceDN w:val="0"/>
        <w:adjustRightInd w:val="0"/>
        <w:jc w:val="both"/>
        <w:rPr>
          <w:sz w:val="20"/>
          <w:szCs w:val="20"/>
        </w:rPr>
      </w:pPr>
      <w:r w:rsidRPr="0095353B">
        <w:rPr>
          <w:sz w:val="20"/>
          <w:szCs w:val="20"/>
        </w:rPr>
        <w:t xml:space="preserve">в старшей и подготовительной 45 минут и 1, 5 часа соответственно. </w:t>
      </w:r>
    </w:p>
    <w:p w:rsidR="00561F1C" w:rsidRPr="0095353B" w:rsidRDefault="00561F1C" w:rsidP="00561F1C">
      <w:pPr>
        <w:widowControl w:val="0"/>
        <w:autoSpaceDE w:val="0"/>
        <w:autoSpaceDN w:val="0"/>
        <w:adjustRightInd w:val="0"/>
        <w:jc w:val="both"/>
        <w:rPr>
          <w:sz w:val="20"/>
          <w:szCs w:val="20"/>
        </w:rPr>
      </w:pPr>
      <w:r w:rsidRPr="0095353B">
        <w:rPr>
          <w:sz w:val="20"/>
          <w:szCs w:val="20"/>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rP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организованной образовательной деятельности статического характера проводят физкультминутку.</w:t>
      </w:r>
    </w:p>
    <w:p w:rsidR="00561F1C" w:rsidRPr="0095353B" w:rsidRDefault="00561F1C" w:rsidP="00561F1C">
      <w:pPr>
        <w:widowControl w:val="0"/>
        <w:autoSpaceDE w:val="0"/>
        <w:autoSpaceDN w:val="0"/>
        <w:adjustRightInd w:val="0"/>
        <w:jc w:val="both"/>
        <w:rPr>
          <w:sz w:val="20"/>
          <w:szCs w:val="20"/>
        </w:rPr>
      </w:pP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w:t>
      </w:r>
    </w:p>
    <w:p w:rsidR="00561F1C" w:rsidRPr="0095353B" w:rsidRDefault="00561F1C" w:rsidP="00561F1C">
      <w:pPr>
        <w:widowControl w:val="0"/>
        <w:autoSpaceDE w:val="0"/>
        <w:autoSpaceDN w:val="0"/>
        <w:adjustRightInd w:val="0"/>
        <w:ind w:firstLine="708"/>
        <w:jc w:val="both"/>
        <w:rPr>
          <w:sz w:val="20"/>
          <w:szCs w:val="20"/>
        </w:rPr>
      </w:pPr>
      <w:r w:rsidRPr="0095353B">
        <w:rPr>
          <w:sz w:val="20"/>
          <w:szCs w:val="20"/>
        </w:rPr>
        <w:t>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61F1C" w:rsidRPr="0095353B" w:rsidRDefault="00561F1C" w:rsidP="00561F1C">
      <w:pPr>
        <w:jc w:val="both"/>
        <w:rPr>
          <w:color w:val="A04DA3"/>
          <w:sz w:val="20"/>
          <w:szCs w:val="20"/>
        </w:rPr>
      </w:pPr>
      <w:r w:rsidRPr="0095353B">
        <w:rPr>
          <w:b/>
          <w:sz w:val="20"/>
          <w:szCs w:val="20"/>
        </w:rPr>
        <w:t>Климатические особенности организации образовательного процесса.</w:t>
      </w:r>
      <w:r w:rsidRPr="0095353B">
        <w:rPr>
          <w:sz w:val="20"/>
          <w:szCs w:val="20"/>
        </w:rPr>
        <w:t xml:space="preserve">Процесс воспитания и развития в детском </w:t>
      </w:r>
      <w:r w:rsidRPr="0095353B">
        <w:rPr>
          <w:sz w:val="20"/>
          <w:szCs w:val="20"/>
        </w:rPr>
        <w:lastRenderedPageBreak/>
        <w:t>саду является непрерывным, но, тем не менее, график образовательного процесса составляется в соответствии с выделением двух периодов: холодный период: учебный год (сентябрь-май), составляется определенный режим дня и расписание организованных образовательных форм летний период (июнь-август), для которого составляется другой режим дня.</w:t>
      </w:r>
    </w:p>
    <w:p w:rsidR="00561F1C" w:rsidRPr="0095353B" w:rsidRDefault="00561F1C" w:rsidP="00561F1C">
      <w:pPr>
        <w:jc w:val="center"/>
        <w:rPr>
          <w:b/>
          <w:sz w:val="20"/>
          <w:szCs w:val="20"/>
        </w:rPr>
      </w:pPr>
    </w:p>
    <w:p w:rsidR="00561F1C" w:rsidRPr="0095353B" w:rsidRDefault="00561F1C" w:rsidP="00561F1C">
      <w:pPr>
        <w:pStyle w:val="2e"/>
        <w:spacing w:before="0" w:after="0" w:line="240" w:lineRule="auto"/>
        <w:ind w:firstLine="709"/>
        <w:rPr>
          <w:rFonts w:ascii="Times New Roman" w:hAnsi="Times New Roman" w:cs="Times New Roman"/>
          <w:color w:val="auto"/>
          <w:sz w:val="20"/>
          <w:szCs w:val="20"/>
        </w:rPr>
      </w:pPr>
      <w:r w:rsidRPr="0095353B">
        <w:rPr>
          <w:rFonts w:ascii="Times New Roman" w:hAnsi="Times New Roman" w:cs="Times New Roman"/>
          <w:color w:val="auto"/>
          <w:sz w:val="20"/>
          <w:szCs w:val="20"/>
        </w:rPr>
        <w:t>СОДЕРЖАНИЕ ВОСПИТАТЕЛЬНО-ОБРАЗОВАТЕЛЬНОЙ РАБОТЫ ПО ОБРАЗОВАТЕЛЬНЫМ ОБЛАСТЯМ</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социально-коммуникативное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познавательное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речевое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художественно</w:t>
      </w:r>
      <w:r w:rsidRPr="0095353B">
        <w:rPr>
          <w:rFonts w:eastAsia="Batang"/>
          <w:sz w:val="20"/>
          <w:szCs w:val="20"/>
          <w:lang w:eastAsia="ko-KR"/>
        </w:rPr>
        <w:noBreakHyphen/>
        <w:t>эстетическое развитие;</w:t>
      </w:r>
    </w:p>
    <w:p w:rsidR="00561F1C" w:rsidRPr="0095353B" w:rsidRDefault="00561F1C" w:rsidP="00561F1C">
      <w:pPr>
        <w:ind w:firstLine="709"/>
        <w:jc w:val="both"/>
        <w:rPr>
          <w:rFonts w:eastAsia="Batang"/>
          <w:sz w:val="20"/>
          <w:szCs w:val="20"/>
          <w:lang w:eastAsia="ko-KR"/>
        </w:rPr>
      </w:pPr>
      <w:r w:rsidRPr="0095353B">
        <w:rPr>
          <w:rFonts w:eastAsia="Batang"/>
          <w:sz w:val="20"/>
          <w:szCs w:val="20"/>
          <w:lang w:eastAsia="ko-KR"/>
        </w:rPr>
        <w:t xml:space="preserve">● физическое развитие. </w:t>
      </w:r>
    </w:p>
    <w:p w:rsidR="00C37AFA" w:rsidRPr="0095353B" w:rsidRDefault="00C37AFA" w:rsidP="00561F1C">
      <w:pPr>
        <w:ind w:firstLine="709"/>
        <w:jc w:val="both"/>
        <w:rPr>
          <w:rFonts w:eastAsia="Batang"/>
          <w:sz w:val="20"/>
          <w:szCs w:val="20"/>
          <w:lang w:eastAsia="ko-KR"/>
        </w:rPr>
      </w:pPr>
    </w:p>
    <w:p w:rsidR="00561F1C" w:rsidRPr="0095353B" w:rsidRDefault="007B36A1" w:rsidP="00C37AFA">
      <w:pPr>
        <w:ind w:firstLine="709"/>
        <w:rPr>
          <w:rFonts w:eastAsia="Batang"/>
          <w:b/>
          <w:sz w:val="20"/>
          <w:szCs w:val="20"/>
          <w:lang w:eastAsia="ko-KR"/>
        </w:rPr>
      </w:pPr>
      <w:r w:rsidRPr="0095353B">
        <w:rPr>
          <w:b/>
          <w:sz w:val="20"/>
          <w:szCs w:val="20"/>
        </w:rPr>
        <w:t>4.1</w:t>
      </w:r>
      <w:r w:rsidR="00561F1C" w:rsidRPr="0095353B">
        <w:rPr>
          <w:rFonts w:eastAsia="Batang"/>
          <w:b/>
          <w:sz w:val="20"/>
          <w:szCs w:val="20"/>
          <w:lang w:eastAsia="ko-KR"/>
        </w:rPr>
        <w:t>Социально-коммуникативное развитие</w:t>
      </w:r>
    </w:p>
    <w:p w:rsidR="00561F1C" w:rsidRPr="0095353B" w:rsidRDefault="00561F1C" w:rsidP="00561F1C">
      <w:pPr>
        <w:ind w:firstLine="360"/>
        <w:jc w:val="both"/>
        <w:rPr>
          <w:i/>
          <w:sz w:val="20"/>
          <w:szCs w:val="20"/>
        </w:rPr>
      </w:pPr>
      <w:r w:rsidRPr="0095353B">
        <w:rPr>
          <w:i/>
          <w:sz w:val="20"/>
          <w:szCs w:val="20"/>
        </w:rPr>
        <w:t>Содержание образовательной работы с детьми направлено на усвоение норм и ценностей, принятых в обществе, включая моральные и нравственные ценности:</w:t>
      </w:r>
    </w:p>
    <w:p w:rsidR="00561F1C" w:rsidRPr="0095353B" w:rsidRDefault="00561F1C" w:rsidP="00561F1C">
      <w:pPr>
        <w:ind w:firstLine="360"/>
        <w:jc w:val="both"/>
        <w:rPr>
          <w:sz w:val="20"/>
          <w:szCs w:val="20"/>
        </w:rPr>
      </w:pPr>
      <w:r w:rsidRPr="0095353B">
        <w:rPr>
          <w:sz w:val="20"/>
          <w:szCs w:val="20"/>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561F1C" w:rsidRPr="0095353B" w:rsidRDefault="00561F1C" w:rsidP="00561F1C">
      <w:pPr>
        <w:ind w:firstLine="360"/>
        <w:jc w:val="both"/>
        <w:rPr>
          <w:sz w:val="20"/>
          <w:szCs w:val="20"/>
        </w:rPr>
      </w:pPr>
      <w:r w:rsidRPr="0095353B">
        <w:rPr>
          <w:sz w:val="20"/>
          <w:szCs w:val="20"/>
        </w:rPr>
        <w:t xml:space="preserve"> - воспитывать уважение и интерес к различным культурам, обращать внимание на отличие и сходство их ценностей;</w:t>
      </w:r>
    </w:p>
    <w:p w:rsidR="00561F1C" w:rsidRPr="0095353B" w:rsidRDefault="00561F1C" w:rsidP="00561F1C">
      <w:pPr>
        <w:ind w:firstLine="360"/>
        <w:jc w:val="both"/>
        <w:rPr>
          <w:sz w:val="20"/>
          <w:szCs w:val="20"/>
        </w:rPr>
      </w:pPr>
      <w:r w:rsidRPr="0095353B">
        <w:rPr>
          <w:sz w:val="20"/>
          <w:szCs w:val="20"/>
        </w:rPr>
        <w:t>-  уважать права и достоинства других людей, родителей, пожилых, инвалидов;</w:t>
      </w:r>
    </w:p>
    <w:p w:rsidR="00561F1C" w:rsidRPr="0095353B" w:rsidRDefault="00561F1C" w:rsidP="00561F1C">
      <w:pPr>
        <w:ind w:firstLine="360"/>
        <w:jc w:val="both"/>
        <w:rPr>
          <w:sz w:val="20"/>
          <w:szCs w:val="20"/>
        </w:rPr>
      </w:pPr>
      <w:r w:rsidRPr="0095353B">
        <w:rPr>
          <w:sz w:val="20"/>
          <w:szCs w:val="20"/>
        </w:rPr>
        <w:t>- формировать представление о добре и зле, способствовать гуманистической направленности поведения;</w:t>
      </w:r>
    </w:p>
    <w:p w:rsidR="00561F1C" w:rsidRPr="0095353B" w:rsidRDefault="00561F1C" w:rsidP="00561F1C">
      <w:pPr>
        <w:ind w:firstLine="360"/>
        <w:jc w:val="both"/>
        <w:rPr>
          <w:sz w:val="20"/>
          <w:szCs w:val="20"/>
        </w:rPr>
      </w:pPr>
      <w:r w:rsidRPr="0095353B">
        <w:rPr>
          <w:sz w:val="20"/>
          <w:szCs w:val="20"/>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561F1C" w:rsidRPr="0095353B" w:rsidRDefault="00561F1C" w:rsidP="00561F1C">
      <w:pPr>
        <w:ind w:firstLine="360"/>
        <w:jc w:val="both"/>
        <w:rPr>
          <w:sz w:val="20"/>
          <w:szCs w:val="20"/>
        </w:rPr>
      </w:pPr>
      <w:r w:rsidRPr="0095353B">
        <w:rPr>
          <w:sz w:val="20"/>
          <w:szCs w:val="20"/>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561F1C" w:rsidRPr="0095353B" w:rsidRDefault="00561F1C" w:rsidP="00561F1C">
      <w:pPr>
        <w:autoSpaceDE w:val="0"/>
        <w:autoSpaceDN w:val="0"/>
        <w:ind w:firstLine="360"/>
        <w:jc w:val="both"/>
        <w:rPr>
          <w:sz w:val="20"/>
          <w:szCs w:val="20"/>
        </w:rPr>
      </w:pPr>
      <w:r w:rsidRPr="0095353B">
        <w:rPr>
          <w:sz w:val="20"/>
          <w:szCs w:val="20"/>
        </w:rPr>
        <w:t>- расширять представления о своем родном крае, столице своей Родины, ее  символикой;</w:t>
      </w:r>
    </w:p>
    <w:p w:rsidR="00561F1C" w:rsidRPr="0095353B" w:rsidRDefault="00561F1C" w:rsidP="00561F1C">
      <w:pPr>
        <w:autoSpaceDE w:val="0"/>
        <w:autoSpaceDN w:val="0"/>
        <w:ind w:firstLine="360"/>
        <w:jc w:val="both"/>
        <w:rPr>
          <w:sz w:val="20"/>
          <w:szCs w:val="20"/>
        </w:rPr>
      </w:pPr>
      <w:r w:rsidRPr="0095353B">
        <w:rPr>
          <w:sz w:val="20"/>
          <w:szCs w:val="20"/>
        </w:rPr>
        <w:t xml:space="preserve"> -  формировать позицию гражданина своей страны;</w:t>
      </w:r>
    </w:p>
    <w:p w:rsidR="00561F1C" w:rsidRPr="0095353B" w:rsidRDefault="00561F1C" w:rsidP="00561F1C">
      <w:pPr>
        <w:autoSpaceDE w:val="0"/>
        <w:autoSpaceDN w:val="0"/>
        <w:ind w:firstLine="360"/>
        <w:jc w:val="both"/>
        <w:rPr>
          <w:sz w:val="20"/>
          <w:szCs w:val="20"/>
        </w:rPr>
      </w:pPr>
      <w:r w:rsidRPr="0095353B">
        <w:rPr>
          <w:sz w:val="20"/>
          <w:szCs w:val="20"/>
        </w:rPr>
        <w:t xml:space="preserve">  - создавать условия для принятия конструктивного разрешения конфликтных ситуаций; </w:t>
      </w:r>
    </w:p>
    <w:p w:rsidR="00561F1C" w:rsidRPr="0095353B" w:rsidRDefault="00561F1C" w:rsidP="00561F1C">
      <w:pPr>
        <w:autoSpaceDE w:val="0"/>
        <w:autoSpaceDN w:val="0"/>
        <w:ind w:firstLine="360"/>
        <w:jc w:val="both"/>
        <w:rPr>
          <w:sz w:val="20"/>
          <w:szCs w:val="20"/>
        </w:rPr>
      </w:pPr>
      <w:r w:rsidRPr="0095353B">
        <w:rPr>
          <w:sz w:val="20"/>
          <w:szCs w:val="20"/>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561F1C" w:rsidRPr="0095353B" w:rsidRDefault="00561F1C" w:rsidP="00561F1C">
      <w:pPr>
        <w:autoSpaceDE w:val="0"/>
        <w:autoSpaceDN w:val="0"/>
        <w:ind w:firstLine="360"/>
        <w:jc w:val="both"/>
        <w:rPr>
          <w:sz w:val="20"/>
          <w:szCs w:val="20"/>
        </w:rPr>
      </w:pPr>
      <w:r w:rsidRPr="0095353B">
        <w:rPr>
          <w:sz w:val="20"/>
          <w:szCs w:val="20"/>
        </w:rPr>
        <w:t>- совершенствовать свои  эмоционально-положительные проявления в сюжетно-ролевых играх;</w:t>
      </w:r>
    </w:p>
    <w:p w:rsidR="00561F1C" w:rsidRPr="0095353B" w:rsidRDefault="00561F1C" w:rsidP="00561F1C">
      <w:pPr>
        <w:autoSpaceDE w:val="0"/>
        <w:autoSpaceDN w:val="0"/>
        <w:ind w:firstLine="360"/>
        <w:jc w:val="both"/>
        <w:rPr>
          <w:sz w:val="20"/>
          <w:szCs w:val="20"/>
        </w:rPr>
      </w:pPr>
      <w:r w:rsidRPr="0095353B">
        <w:rPr>
          <w:sz w:val="20"/>
          <w:szCs w:val="20"/>
        </w:rPr>
        <w:t>- закреплять умение действовать по правилам игры, соблюдая ролевые взаимодействия и взаимоотношения;</w:t>
      </w:r>
    </w:p>
    <w:p w:rsidR="00561F1C" w:rsidRPr="0095353B" w:rsidRDefault="00561F1C" w:rsidP="00561F1C">
      <w:pPr>
        <w:ind w:firstLine="360"/>
        <w:jc w:val="both"/>
        <w:rPr>
          <w:sz w:val="20"/>
          <w:szCs w:val="20"/>
        </w:rPr>
      </w:pPr>
      <w:r w:rsidRPr="0095353B">
        <w:rPr>
          <w:sz w:val="20"/>
          <w:szCs w:val="20"/>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p w:rsidR="00561F1C" w:rsidRPr="0095353B" w:rsidRDefault="00561F1C" w:rsidP="00561F1C">
      <w:pPr>
        <w:ind w:firstLine="709"/>
        <w:jc w:val="both"/>
        <w:rPr>
          <w:i/>
          <w:sz w:val="20"/>
          <w:szCs w:val="20"/>
        </w:rPr>
      </w:pPr>
      <w:r w:rsidRPr="0095353B">
        <w:rPr>
          <w:i/>
          <w:sz w:val="20"/>
          <w:szCs w:val="20"/>
        </w:rPr>
        <w:t xml:space="preserve">Развитие общения и взаимодействия  ребенка с  взрослыми и сверстниками: </w:t>
      </w:r>
    </w:p>
    <w:p w:rsidR="00561F1C" w:rsidRPr="0095353B" w:rsidRDefault="00561F1C" w:rsidP="00561F1C">
      <w:pPr>
        <w:ind w:firstLine="709"/>
        <w:jc w:val="both"/>
        <w:rPr>
          <w:sz w:val="20"/>
          <w:szCs w:val="20"/>
        </w:rPr>
      </w:pPr>
      <w:r w:rsidRPr="0095353B">
        <w:rPr>
          <w:sz w:val="20"/>
          <w:szCs w:val="20"/>
        </w:rPr>
        <w:t>- обеспечивать взаимодействие с детьми, способствующее их эмоциональному благополучию;</w:t>
      </w:r>
    </w:p>
    <w:p w:rsidR="00561F1C" w:rsidRPr="0095353B" w:rsidRDefault="00561F1C" w:rsidP="00561F1C">
      <w:pPr>
        <w:ind w:firstLine="709"/>
        <w:jc w:val="both"/>
        <w:rPr>
          <w:sz w:val="20"/>
          <w:szCs w:val="20"/>
        </w:rPr>
      </w:pPr>
      <w:r w:rsidRPr="0095353B">
        <w:rPr>
          <w:sz w:val="20"/>
          <w:szCs w:val="20"/>
        </w:rPr>
        <w:t>- создавать общую атмосферу доброжелательности, принятия каждого, доверия, эмоционального комфорта, тепла и понимания;</w:t>
      </w:r>
    </w:p>
    <w:p w:rsidR="00561F1C" w:rsidRPr="0095353B" w:rsidRDefault="00561F1C" w:rsidP="00561F1C">
      <w:pPr>
        <w:ind w:firstLine="709"/>
        <w:jc w:val="both"/>
        <w:rPr>
          <w:sz w:val="20"/>
          <w:szCs w:val="20"/>
        </w:rPr>
      </w:pPr>
      <w:r w:rsidRPr="0095353B">
        <w:rPr>
          <w:sz w:val="20"/>
          <w:szCs w:val="20"/>
        </w:rPr>
        <w:t xml:space="preserve">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561F1C" w:rsidRPr="0095353B" w:rsidRDefault="00561F1C" w:rsidP="00561F1C">
      <w:pPr>
        <w:ind w:firstLine="709"/>
        <w:jc w:val="both"/>
        <w:rPr>
          <w:sz w:val="20"/>
          <w:szCs w:val="20"/>
        </w:rPr>
      </w:pPr>
      <w:r w:rsidRPr="0095353B">
        <w:rPr>
          <w:sz w:val="20"/>
          <w:szCs w:val="20"/>
        </w:rPr>
        <w:t>- закладывать групповые традиции, позволяющие учитывать настроения и пожелания детей при планировании жизни группы в течение дня;</w:t>
      </w:r>
    </w:p>
    <w:p w:rsidR="00561F1C" w:rsidRPr="0095353B" w:rsidRDefault="00561F1C" w:rsidP="00561F1C">
      <w:pPr>
        <w:ind w:firstLine="709"/>
        <w:jc w:val="both"/>
        <w:rPr>
          <w:sz w:val="20"/>
          <w:szCs w:val="20"/>
        </w:rPr>
      </w:pPr>
      <w:r w:rsidRPr="0095353B">
        <w:rPr>
          <w:sz w:val="20"/>
          <w:szCs w:val="20"/>
        </w:rPr>
        <w:t>- создавать условия для общения со  старшими и младшими детьми и людьми пожилого возраста;</w:t>
      </w:r>
    </w:p>
    <w:p w:rsidR="00561F1C" w:rsidRPr="0095353B" w:rsidRDefault="00561F1C" w:rsidP="00561F1C">
      <w:pPr>
        <w:ind w:firstLine="709"/>
        <w:jc w:val="both"/>
        <w:rPr>
          <w:sz w:val="20"/>
          <w:szCs w:val="20"/>
        </w:rPr>
      </w:pPr>
      <w:r w:rsidRPr="0095353B">
        <w:rPr>
          <w:sz w:val="20"/>
          <w:szCs w:val="20"/>
        </w:rPr>
        <w:t xml:space="preserve">  - содействовать становлению социально-ценностных взаимоотношений, доброжелательных и равноправных отношений между сверстниками;</w:t>
      </w:r>
    </w:p>
    <w:p w:rsidR="00561F1C" w:rsidRPr="0095353B" w:rsidRDefault="00561F1C" w:rsidP="00561F1C">
      <w:pPr>
        <w:ind w:firstLine="709"/>
        <w:jc w:val="both"/>
        <w:rPr>
          <w:sz w:val="20"/>
          <w:szCs w:val="20"/>
        </w:rPr>
      </w:pPr>
      <w:r w:rsidRPr="0095353B">
        <w:rPr>
          <w:sz w:val="20"/>
          <w:szCs w:val="20"/>
        </w:rPr>
        <w:t>-  обеспечивать одинаковое отношение ко всем участникам совместной игры, общения;</w:t>
      </w:r>
    </w:p>
    <w:p w:rsidR="00561F1C" w:rsidRPr="0095353B" w:rsidRDefault="00561F1C" w:rsidP="00561F1C">
      <w:pPr>
        <w:ind w:firstLine="709"/>
        <w:jc w:val="both"/>
        <w:rPr>
          <w:sz w:val="20"/>
          <w:szCs w:val="20"/>
        </w:rPr>
      </w:pPr>
      <w:r w:rsidRPr="0095353B">
        <w:rPr>
          <w:sz w:val="20"/>
          <w:szCs w:val="20"/>
        </w:rPr>
        <w:t xml:space="preserve"> - удовлетворять потребности каждого ребенка во внешних проявлениях, симпатии к нему лично;</w:t>
      </w:r>
    </w:p>
    <w:p w:rsidR="00561F1C" w:rsidRPr="0095353B" w:rsidRDefault="00561F1C" w:rsidP="00561F1C">
      <w:pPr>
        <w:ind w:firstLine="709"/>
        <w:jc w:val="both"/>
        <w:rPr>
          <w:sz w:val="20"/>
          <w:szCs w:val="20"/>
        </w:rPr>
      </w:pPr>
      <w:r w:rsidRPr="0095353B">
        <w:rPr>
          <w:sz w:val="20"/>
          <w:szCs w:val="20"/>
        </w:rPr>
        <w:t>- предотвращать негативное поведение, обеспечивающее каждому ребенку физическую безопасность со стороны сверстников;</w:t>
      </w:r>
    </w:p>
    <w:p w:rsidR="00561F1C" w:rsidRPr="0095353B" w:rsidRDefault="00561F1C" w:rsidP="00561F1C">
      <w:pPr>
        <w:ind w:firstLine="709"/>
        <w:jc w:val="both"/>
        <w:rPr>
          <w:sz w:val="20"/>
          <w:szCs w:val="20"/>
        </w:rPr>
      </w:pPr>
      <w:r w:rsidRPr="0095353B">
        <w:rPr>
          <w:sz w:val="20"/>
          <w:szCs w:val="20"/>
        </w:rPr>
        <w:t>- знакомить с нормативными способами разрешения конфликтов;</w:t>
      </w:r>
    </w:p>
    <w:p w:rsidR="00561F1C" w:rsidRPr="0095353B" w:rsidRDefault="00561F1C" w:rsidP="00561F1C">
      <w:pPr>
        <w:ind w:firstLine="709"/>
        <w:jc w:val="both"/>
        <w:rPr>
          <w:sz w:val="20"/>
          <w:szCs w:val="20"/>
        </w:rPr>
      </w:pPr>
      <w:r w:rsidRPr="0095353B">
        <w:rPr>
          <w:sz w:val="20"/>
          <w:szCs w:val="20"/>
        </w:rPr>
        <w:t xml:space="preserve"> - формировать представления о положительных и отрицательных действиях детей и взрослых и отношения к ним.</w:t>
      </w:r>
    </w:p>
    <w:p w:rsidR="00561F1C" w:rsidRPr="0095353B" w:rsidRDefault="00561F1C" w:rsidP="00561F1C">
      <w:pPr>
        <w:ind w:firstLine="709"/>
        <w:jc w:val="both"/>
        <w:rPr>
          <w:rStyle w:val="s4"/>
          <w:i/>
          <w:sz w:val="20"/>
          <w:szCs w:val="20"/>
        </w:rPr>
      </w:pPr>
      <w:r w:rsidRPr="0095353B">
        <w:rPr>
          <w:rStyle w:val="s4"/>
          <w:i/>
          <w:sz w:val="20"/>
          <w:szCs w:val="20"/>
        </w:rPr>
        <w:t>Становление самостоятельности, целенаправленности и саморегуляции собственных действий:</w:t>
      </w:r>
    </w:p>
    <w:p w:rsidR="00561F1C" w:rsidRPr="0095353B" w:rsidRDefault="00561F1C" w:rsidP="00561F1C">
      <w:pPr>
        <w:autoSpaceDE w:val="0"/>
        <w:autoSpaceDN w:val="0"/>
        <w:ind w:firstLine="709"/>
        <w:jc w:val="both"/>
        <w:rPr>
          <w:sz w:val="20"/>
          <w:szCs w:val="20"/>
        </w:rPr>
      </w:pPr>
      <w:r w:rsidRPr="0095353B">
        <w:rPr>
          <w:sz w:val="20"/>
          <w:szCs w:val="20"/>
        </w:rPr>
        <w:t>- совершенствовать самостоятельность в организации досуговой деятельности;</w:t>
      </w:r>
    </w:p>
    <w:p w:rsidR="00561F1C" w:rsidRPr="0095353B" w:rsidRDefault="00561F1C" w:rsidP="00561F1C">
      <w:pPr>
        <w:ind w:firstLine="709"/>
        <w:jc w:val="both"/>
        <w:rPr>
          <w:sz w:val="20"/>
          <w:szCs w:val="20"/>
        </w:rPr>
      </w:pPr>
      <w:r w:rsidRPr="0095353B">
        <w:rPr>
          <w:sz w:val="20"/>
          <w:szCs w:val="20"/>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p w:rsidR="00561F1C" w:rsidRPr="0095353B" w:rsidRDefault="00561F1C" w:rsidP="00561F1C">
      <w:pPr>
        <w:ind w:firstLine="709"/>
        <w:jc w:val="both"/>
        <w:rPr>
          <w:rFonts w:eastAsia="Batang"/>
          <w:i/>
          <w:sz w:val="20"/>
          <w:szCs w:val="20"/>
          <w:lang w:eastAsia="ko-KR"/>
        </w:rPr>
      </w:pPr>
      <w:r w:rsidRPr="0095353B">
        <w:rPr>
          <w:rFonts w:eastAsia="Batang"/>
          <w:i/>
          <w:sz w:val="20"/>
          <w:szCs w:val="20"/>
          <w:lang w:eastAsia="ko-KR"/>
        </w:rPr>
        <w:t>Формирование основ безопасности в быту, социуме,  природе.</w:t>
      </w:r>
    </w:p>
    <w:p w:rsidR="00561F1C" w:rsidRPr="0095353B" w:rsidRDefault="00561F1C" w:rsidP="00561F1C">
      <w:pPr>
        <w:autoSpaceDE w:val="0"/>
        <w:autoSpaceDN w:val="0"/>
        <w:ind w:firstLine="709"/>
        <w:jc w:val="both"/>
        <w:rPr>
          <w:sz w:val="20"/>
          <w:szCs w:val="20"/>
        </w:rPr>
      </w:pPr>
      <w:r w:rsidRPr="0095353B">
        <w:rPr>
          <w:sz w:val="20"/>
          <w:szCs w:val="20"/>
        </w:rPr>
        <w:t>- прививать знания основ безопасности;</w:t>
      </w:r>
    </w:p>
    <w:p w:rsidR="00561F1C" w:rsidRPr="0095353B" w:rsidRDefault="00561F1C" w:rsidP="00561F1C">
      <w:pPr>
        <w:autoSpaceDE w:val="0"/>
        <w:autoSpaceDN w:val="0"/>
        <w:ind w:firstLine="709"/>
        <w:jc w:val="both"/>
        <w:rPr>
          <w:sz w:val="20"/>
          <w:szCs w:val="20"/>
        </w:rPr>
      </w:pPr>
      <w:r w:rsidRPr="0095353B">
        <w:rPr>
          <w:sz w:val="20"/>
          <w:szCs w:val="20"/>
        </w:rPr>
        <w:lastRenderedPageBreak/>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561F1C" w:rsidRPr="0095353B" w:rsidRDefault="00561F1C" w:rsidP="00561F1C">
      <w:pPr>
        <w:autoSpaceDE w:val="0"/>
        <w:autoSpaceDN w:val="0"/>
        <w:ind w:firstLine="709"/>
        <w:jc w:val="both"/>
        <w:rPr>
          <w:sz w:val="20"/>
          <w:szCs w:val="20"/>
        </w:rPr>
      </w:pPr>
      <w:r w:rsidRPr="0095353B">
        <w:rPr>
          <w:sz w:val="20"/>
          <w:szCs w:val="20"/>
        </w:rPr>
        <w:t>-  объяснять важность хорошего освещения для сохранения зрения;</w:t>
      </w:r>
    </w:p>
    <w:p w:rsidR="00561F1C" w:rsidRPr="0095353B" w:rsidRDefault="00561F1C" w:rsidP="00561F1C">
      <w:pPr>
        <w:autoSpaceDE w:val="0"/>
        <w:autoSpaceDN w:val="0"/>
        <w:ind w:firstLine="709"/>
        <w:jc w:val="both"/>
        <w:rPr>
          <w:sz w:val="20"/>
          <w:szCs w:val="20"/>
        </w:rPr>
      </w:pPr>
      <w:r w:rsidRPr="0095353B">
        <w:rPr>
          <w:sz w:val="20"/>
          <w:szCs w:val="20"/>
        </w:rPr>
        <w:t>- приучать к соблюдению осторожности при встрече с незнакомыми животными;</w:t>
      </w:r>
    </w:p>
    <w:p w:rsidR="00561F1C" w:rsidRPr="0095353B" w:rsidRDefault="00561F1C" w:rsidP="00561F1C">
      <w:pPr>
        <w:autoSpaceDE w:val="0"/>
        <w:autoSpaceDN w:val="0"/>
        <w:ind w:firstLine="709"/>
        <w:jc w:val="both"/>
        <w:rPr>
          <w:sz w:val="20"/>
          <w:szCs w:val="20"/>
        </w:rPr>
      </w:pPr>
      <w:r w:rsidRPr="0095353B">
        <w:rPr>
          <w:sz w:val="20"/>
          <w:szCs w:val="20"/>
        </w:rPr>
        <w:t xml:space="preserve"> -предупреждать об опасности приема лекарственных препаратов, и свойствах ядовитых растений, игр с огнем, аэрозольными баллончиками;</w:t>
      </w:r>
    </w:p>
    <w:p w:rsidR="00561F1C" w:rsidRPr="0095353B" w:rsidRDefault="00561F1C" w:rsidP="00561F1C">
      <w:pPr>
        <w:autoSpaceDE w:val="0"/>
        <w:autoSpaceDN w:val="0"/>
        <w:ind w:firstLine="709"/>
        <w:jc w:val="both"/>
        <w:rPr>
          <w:sz w:val="20"/>
          <w:szCs w:val="20"/>
        </w:rPr>
      </w:pPr>
      <w:r w:rsidRPr="0095353B">
        <w:rPr>
          <w:sz w:val="20"/>
          <w:szCs w:val="20"/>
        </w:rPr>
        <w:t>- обогащать представления детей об опасных для человека и окружающего мира природы ситуациях и знакомить со способами поведения в них;</w:t>
      </w:r>
    </w:p>
    <w:p w:rsidR="00561F1C" w:rsidRPr="0095353B" w:rsidRDefault="00561F1C" w:rsidP="00561F1C">
      <w:pPr>
        <w:autoSpaceDE w:val="0"/>
        <w:autoSpaceDN w:val="0"/>
        <w:ind w:firstLine="709"/>
        <w:jc w:val="both"/>
        <w:rPr>
          <w:sz w:val="20"/>
          <w:szCs w:val="20"/>
        </w:rPr>
      </w:pPr>
      <w:r w:rsidRPr="0095353B">
        <w:rPr>
          <w:sz w:val="20"/>
          <w:szCs w:val="20"/>
        </w:rPr>
        <w:t>- добиваться выполнения правил дорожного движения.</w:t>
      </w:r>
    </w:p>
    <w:p w:rsidR="001A51E7" w:rsidRPr="0095353B" w:rsidRDefault="001A51E7" w:rsidP="00561F1C">
      <w:pPr>
        <w:autoSpaceDE w:val="0"/>
        <w:autoSpaceDN w:val="0"/>
        <w:ind w:firstLine="709"/>
        <w:jc w:val="both"/>
        <w:rPr>
          <w:sz w:val="20"/>
          <w:szCs w:val="20"/>
        </w:rPr>
      </w:pPr>
    </w:p>
    <w:p w:rsidR="00561F1C" w:rsidRPr="0095353B" w:rsidRDefault="00561F1C" w:rsidP="00561F1C">
      <w:pPr>
        <w:autoSpaceDE w:val="0"/>
        <w:autoSpaceDN w:val="0"/>
        <w:ind w:firstLine="709"/>
        <w:jc w:val="both"/>
        <w:rPr>
          <w:sz w:val="20"/>
          <w:szCs w:val="20"/>
        </w:rPr>
      </w:pPr>
    </w:p>
    <w:tbl>
      <w:tblPr>
        <w:tblW w:w="9915" w:type="dxa"/>
        <w:tblInd w:w="220" w:type="dxa"/>
        <w:tblLayout w:type="fixed"/>
        <w:tblCellMar>
          <w:left w:w="40" w:type="dxa"/>
          <w:right w:w="40" w:type="dxa"/>
        </w:tblCellMar>
        <w:tblLook w:val="04A0" w:firstRow="1" w:lastRow="0" w:firstColumn="1" w:lastColumn="0" w:noHBand="0" w:noVBand="1"/>
      </w:tblPr>
      <w:tblGrid>
        <w:gridCol w:w="1983"/>
        <w:gridCol w:w="826"/>
        <w:gridCol w:w="2148"/>
        <w:gridCol w:w="1983"/>
        <w:gridCol w:w="1818"/>
        <w:gridCol w:w="1157"/>
      </w:tblGrid>
      <w:tr w:rsidR="00561F1C" w:rsidRPr="0095353B" w:rsidTr="00EE1F9E">
        <w:trPr>
          <w:trHeight w:hRule="exact" w:val="810"/>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bCs/>
                <w:sz w:val="20"/>
                <w:szCs w:val="20"/>
              </w:rPr>
            </w:pPr>
            <w:r w:rsidRPr="0095353B">
              <w:rPr>
                <w:b/>
                <w:bCs/>
                <w:sz w:val="20"/>
                <w:szCs w:val="20"/>
              </w:rPr>
              <w:t>Разделы</w:t>
            </w:r>
          </w:p>
          <w:p w:rsidR="00561F1C" w:rsidRPr="0095353B" w:rsidRDefault="00561F1C" w:rsidP="00EE1F9E">
            <w:pPr>
              <w:rPr>
                <w:b/>
                <w:sz w:val="20"/>
                <w:szCs w:val="20"/>
              </w:rPr>
            </w:pPr>
            <w:r w:rsidRPr="0095353B">
              <w:rPr>
                <w:b/>
                <w:bCs/>
                <w:sz w:val="20"/>
                <w:szCs w:val="20"/>
              </w:rPr>
              <w:t>(задачи, блоки)</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pacing w:val="-2"/>
                <w:sz w:val="20"/>
                <w:szCs w:val="20"/>
              </w:rPr>
              <w:t>Возраст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Режимные моменты</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 xml:space="preserve">Совместная </w:t>
            </w:r>
            <w:r w:rsidRPr="0095353B">
              <w:rPr>
                <w:b/>
                <w:bCs/>
                <w:sz w:val="20"/>
                <w:szCs w:val="20"/>
              </w:rPr>
              <w:t xml:space="preserve">деятельность </w:t>
            </w:r>
            <w:r w:rsidRPr="0095353B">
              <w:rPr>
                <w:b/>
                <w:sz w:val="20"/>
                <w:szCs w:val="20"/>
              </w:rPr>
              <w:t xml:space="preserve">с </w:t>
            </w:r>
            <w:r w:rsidRPr="0095353B">
              <w:rPr>
                <w:b/>
                <w:bCs/>
                <w:sz w:val="20"/>
                <w:szCs w:val="20"/>
              </w:rPr>
              <w:t>педагогом</w:t>
            </w: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 xml:space="preserve">Самостоятельная </w:t>
            </w:r>
            <w:r w:rsidRPr="0095353B">
              <w:rPr>
                <w:b/>
                <w:bCs/>
                <w:spacing w:val="-1"/>
                <w:sz w:val="20"/>
                <w:szCs w:val="20"/>
              </w:rPr>
              <w:t>деятельность детей</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Совместная  деятельность с семьей</w:t>
            </w:r>
          </w:p>
        </w:tc>
      </w:tr>
      <w:tr w:rsidR="00561F1C" w:rsidRPr="0095353B" w:rsidTr="00EE1F9E">
        <w:trPr>
          <w:trHeight w:hRule="exact" w:val="2705"/>
        </w:trPr>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b/>
                <w:sz w:val="20"/>
                <w:szCs w:val="20"/>
              </w:rPr>
            </w:pPr>
            <w:r w:rsidRPr="0095353B">
              <w:rPr>
                <w:b/>
                <w:sz w:val="20"/>
                <w:szCs w:val="20"/>
              </w:rPr>
              <w:t>«Развитие игровой деятельности»</w:t>
            </w:r>
          </w:p>
          <w:p w:rsidR="00561F1C" w:rsidRPr="0095353B" w:rsidRDefault="00561F1C" w:rsidP="00EE1F9E">
            <w:pPr>
              <w:rPr>
                <w:sz w:val="20"/>
                <w:szCs w:val="20"/>
              </w:rPr>
            </w:pPr>
            <w:r w:rsidRPr="0095353B">
              <w:rPr>
                <w:sz w:val="20"/>
                <w:szCs w:val="20"/>
              </w:rPr>
              <w:t>- обогащение опыта детей</w:t>
            </w:r>
          </w:p>
          <w:p w:rsidR="00561F1C" w:rsidRPr="0095353B" w:rsidRDefault="00561F1C" w:rsidP="00EE1F9E">
            <w:pPr>
              <w:rPr>
                <w:sz w:val="20"/>
                <w:szCs w:val="20"/>
              </w:rPr>
            </w:pPr>
            <w:r w:rsidRPr="0095353B">
              <w:rPr>
                <w:sz w:val="20"/>
                <w:szCs w:val="20"/>
              </w:rPr>
              <w:t>- формирование культуры деятельности в процессе игры</w:t>
            </w:r>
          </w:p>
          <w:p w:rsidR="00561F1C" w:rsidRPr="0095353B" w:rsidRDefault="00561F1C" w:rsidP="00EE1F9E">
            <w:pPr>
              <w:rPr>
                <w:sz w:val="20"/>
                <w:szCs w:val="20"/>
              </w:rPr>
            </w:pPr>
            <w:r w:rsidRPr="0095353B">
              <w:rPr>
                <w:sz w:val="20"/>
                <w:szCs w:val="20"/>
              </w:rPr>
              <w:t>- активизирующее игру проблемное общение воспитателей с детьми</w:t>
            </w:r>
          </w:p>
          <w:p w:rsidR="00561F1C" w:rsidRPr="0095353B" w:rsidRDefault="00561F1C" w:rsidP="00EE1F9E">
            <w:pPr>
              <w:rPr>
                <w:sz w:val="20"/>
                <w:szCs w:val="20"/>
              </w:rPr>
            </w:pPr>
            <w:r w:rsidRPr="0095353B">
              <w:rPr>
                <w:sz w:val="20"/>
                <w:szCs w:val="20"/>
              </w:rPr>
              <w:t>- развивающая предметно-игровая среда</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3-5 лет</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 xml:space="preserve">общий подсчёт времени на игру, без учёта времени игр на прогулке </w:t>
            </w:r>
          </w:p>
          <w:p w:rsidR="00561F1C" w:rsidRPr="0095353B" w:rsidRDefault="00561F1C" w:rsidP="00EE1F9E">
            <w:pPr>
              <w:rPr>
                <w:sz w:val="20"/>
                <w:szCs w:val="20"/>
              </w:rPr>
            </w:pPr>
            <w:r w:rsidRPr="0095353B">
              <w:rPr>
                <w:sz w:val="20"/>
                <w:szCs w:val="20"/>
              </w:rPr>
              <w:t>3-4г. – 3ч.30мин. + 4ч. на прогулке</w:t>
            </w:r>
          </w:p>
          <w:p w:rsidR="00561F1C" w:rsidRPr="0095353B" w:rsidRDefault="00561F1C" w:rsidP="00EE1F9E">
            <w:pPr>
              <w:rPr>
                <w:sz w:val="20"/>
                <w:szCs w:val="20"/>
              </w:rPr>
            </w:pPr>
            <w:r w:rsidRPr="0095353B">
              <w:rPr>
                <w:sz w:val="20"/>
                <w:szCs w:val="20"/>
              </w:rPr>
              <w:t>4-5л. – 3ч.15мин. + 3ч.50мин. на прогулке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561F1C" w:rsidRPr="0095353B" w:rsidRDefault="00561F1C" w:rsidP="00EE1F9E">
            <w:pPr>
              <w:rPr>
                <w:sz w:val="20"/>
                <w:szCs w:val="20"/>
              </w:rPr>
            </w:pPr>
            <w:r w:rsidRPr="0095353B">
              <w:rPr>
                <w:sz w:val="20"/>
                <w:szCs w:val="20"/>
              </w:rPr>
              <w:t>Самостоятельные сюжетно-ролевые игры, дидактические игры</w:t>
            </w:r>
          </w:p>
        </w:tc>
        <w:tc>
          <w:tcPr>
            <w:tcW w:w="1818"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Игры -экспериментирования</w:t>
            </w:r>
          </w:p>
          <w:p w:rsidR="00561F1C" w:rsidRPr="0095353B" w:rsidRDefault="00561F1C" w:rsidP="00EE1F9E">
            <w:pPr>
              <w:rPr>
                <w:sz w:val="20"/>
                <w:szCs w:val="20"/>
              </w:rPr>
            </w:pPr>
            <w:r w:rsidRPr="0095353B">
              <w:rPr>
                <w:sz w:val="20"/>
                <w:szCs w:val="20"/>
              </w:rPr>
              <w:t>Сюжетные самодеятельные игры (с собственными знаниями детей на основе их опыта)</w:t>
            </w:r>
          </w:p>
          <w:p w:rsidR="00561F1C" w:rsidRPr="0095353B" w:rsidRDefault="00561F1C" w:rsidP="00EE1F9E">
            <w:pPr>
              <w:rPr>
                <w:sz w:val="20"/>
                <w:szCs w:val="20"/>
              </w:rPr>
            </w:pPr>
            <w:r w:rsidRPr="0095353B">
              <w:rPr>
                <w:sz w:val="20"/>
                <w:szCs w:val="20"/>
              </w:rPr>
              <w:t>Внеигровые формы:</w:t>
            </w:r>
          </w:p>
          <w:p w:rsidR="00561F1C" w:rsidRPr="0095353B" w:rsidRDefault="00561F1C" w:rsidP="00EE1F9E">
            <w:pPr>
              <w:rPr>
                <w:sz w:val="20"/>
                <w:szCs w:val="20"/>
              </w:rPr>
            </w:pPr>
            <w:r w:rsidRPr="0095353B">
              <w:rPr>
                <w:sz w:val="20"/>
                <w:szCs w:val="20"/>
              </w:rPr>
              <w:t>самодеятельность дошкольников;</w:t>
            </w:r>
          </w:p>
          <w:p w:rsidR="00561F1C" w:rsidRPr="0095353B" w:rsidRDefault="00561F1C" w:rsidP="00EE1F9E">
            <w:pPr>
              <w:rPr>
                <w:sz w:val="20"/>
                <w:szCs w:val="20"/>
              </w:rPr>
            </w:pPr>
            <w:r w:rsidRPr="0095353B">
              <w:rPr>
                <w:sz w:val="20"/>
                <w:szCs w:val="20"/>
              </w:rPr>
              <w:t>изобразительная деятельность;</w:t>
            </w:r>
          </w:p>
          <w:p w:rsidR="00561F1C" w:rsidRPr="0095353B" w:rsidRDefault="00561F1C" w:rsidP="00EE1F9E">
            <w:pPr>
              <w:rPr>
                <w:sz w:val="20"/>
                <w:szCs w:val="20"/>
              </w:rPr>
            </w:pPr>
            <w:r w:rsidRPr="0095353B">
              <w:rPr>
                <w:sz w:val="20"/>
                <w:szCs w:val="20"/>
              </w:rPr>
              <w:t>труд в природе;</w:t>
            </w:r>
          </w:p>
          <w:p w:rsidR="00561F1C" w:rsidRPr="0095353B" w:rsidRDefault="00561F1C" w:rsidP="00EE1F9E">
            <w:pPr>
              <w:rPr>
                <w:sz w:val="20"/>
                <w:szCs w:val="20"/>
              </w:rPr>
            </w:pPr>
            <w:r w:rsidRPr="0095353B">
              <w:rPr>
                <w:sz w:val="20"/>
                <w:szCs w:val="20"/>
              </w:rPr>
              <w:t>экспериментирование;</w:t>
            </w:r>
          </w:p>
          <w:p w:rsidR="00561F1C" w:rsidRPr="0095353B" w:rsidRDefault="00561F1C" w:rsidP="00EE1F9E">
            <w:pPr>
              <w:rPr>
                <w:sz w:val="20"/>
                <w:szCs w:val="20"/>
              </w:rPr>
            </w:pPr>
            <w:r w:rsidRPr="0095353B">
              <w:rPr>
                <w:sz w:val="20"/>
                <w:szCs w:val="20"/>
              </w:rPr>
              <w:t>конструирование;</w:t>
            </w:r>
          </w:p>
          <w:p w:rsidR="00561F1C" w:rsidRPr="0095353B" w:rsidRDefault="00561F1C" w:rsidP="00EE1F9E">
            <w:pPr>
              <w:rPr>
                <w:sz w:val="20"/>
                <w:szCs w:val="20"/>
              </w:rPr>
            </w:pPr>
            <w:r w:rsidRPr="0095353B">
              <w:rPr>
                <w:sz w:val="20"/>
                <w:szCs w:val="20"/>
              </w:rPr>
              <w:t>бытовая деятельность;</w:t>
            </w:r>
          </w:p>
          <w:p w:rsidR="00561F1C" w:rsidRPr="0095353B" w:rsidRDefault="00561F1C" w:rsidP="00EE1F9E">
            <w:pPr>
              <w:rPr>
                <w:sz w:val="20"/>
                <w:szCs w:val="20"/>
              </w:rPr>
            </w:pPr>
            <w:r w:rsidRPr="0095353B">
              <w:rPr>
                <w:sz w:val="20"/>
                <w:szCs w:val="20"/>
              </w:rPr>
              <w:t>наблюдение</w:t>
            </w:r>
          </w:p>
        </w:tc>
        <w:tc>
          <w:tcPr>
            <w:tcW w:w="1157"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sz w:val="20"/>
                <w:szCs w:val="20"/>
              </w:rPr>
            </w:pPr>
            <w:r w:rsidRPr="0095353B">
              <w:rPr>
                <w:sz w:val="20"/>
                <w:szCs w:val="20"/>
              </w:rPr>
              <w:t>экскурсии,</w:t>
            </w:r>
          </w:p>
          <w:p w:rsidR="00561F1C" w:rsidRPr="0095353B" w:rsidRDefault="00561F1C" w:rsidP="00EE1F9E">
            <w:pPr>
              <w:rPr>
                <w:sz w:val="20"/>
                <w:szCs w:val="20"/>
              </w:rPr>
            </w:pPr>
            <w:r w:rsidRPr="0095353B">
              <w:rPr>
                <w:sz w:val="20"/>
                <w:szCs w:val="20"/>
              </w:rPr>
              <w:t>наблюдения, чтение, досуги, праздники, труд в природе, конструирование, бытовая деятельность, развлечения</w:t>
            </w:r>
          </w:p>
        </w:tc>
      </w:tr>
      <w:tr w:rsidR="00561F1C" w:rsidRPr="0095353B" w:rsidTr="00EE1F9E">
        <w:trPr>
          <w:trHeight w:hRule="exact" w:val="3106"/>
        </w:trPr>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shd w:val="clear" w:color="auto" w:fill="FFFFFF"/>
              <w:jc w:val="center"/>
              <w:rPr>
                <w:b/>
                <w:sz w:val="20"/>
                <w:szCs w:val="20"/>
              </w:rPr>
            </w:pPr>
          </w:p>
        </w:tc>
        <w:tc>
          <w:tcPr>
            <w:tcW w:w="826"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jc w:val="center"/>
              <w:rPr>
                <w:sz w:val="20"/>
                <w:szCs w:val="20"/>
              </w:rPr>
            </w:pPr>
            <w:r w:rsidRPr="0095353B">
              <w:rPr>
                <w:sz w:val="20"/>
                <w:szCs w:val="20"/>
              </w:rPr>
              <w:t>5-7 лет</w:t>
            </w:r>
          </w:p>
        </w:tc>
        <w:tc>
          <w:tcPr>
            <w:tcW w:w="2148"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 xml:space="preserve">5-6л. – 3ч.15мин. + 3ч.50мин. на прогулке </w:t>
            </w:r>
          </w:p>
          <w:p w:rsidR="00561F1C" w:rsidRPr="0095353B" w:rsidRDefault="00561F1C" w:rsidP="00EE1F9E">
            <w:pPr>
              <w:widowControl w:val="0"/>
              <w:shd w:val="clear" w:color="auto" w:fill="FFFFFF"/>
              <w:autoSpaceDE w:val="0"/>
              <w:autoSpaceDN w:val="0"/>
              <w:adjustRightInd w:val="0"/>
              <w:jc w:val="center"/>
              <w:rPr>
                <w:sz w:val="20"/>
                <w:szCs w:val="20"/>
              </w:rPr>
            </w:pPr>
          </w:p>
        </w:tc>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rPr>
                <w:sz w:val="20"/>
                <w:szCs w:val="20"/>
              </w:rPr>
            </w:pPr>
          </w:p>
        </w:tc>
        <w:tc>
          <w:tcPr>
            <w:tcW w:w="1818"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rPr>
                <w:sz w:val="20"/>
                <w:szCs w:val="20"/>
              </w:rPr>
            </w:pPr>
          </w:p>
        </w:tc>
        <w:tc>
          <w:tcPr>
            <w:tcW w:w="1157"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widowControl w:val="0"/>
              <w:shd w:val="clear" w:color="auto" w:fill="FFFFFF"/>
              <w:autoSpaceDE w:val="0"/>
              <w:autoSpaceDN w:val="0"/>
              <w:adjustRightInd w:val="0"/>
              <w:rPr>
                <w:sz w:val="20"/>
                <w:szCs w:val="20"/>
              </w:rPr>
            </w:pPr>
          </w:p>
        </w:tc>
      </w:tr>
      <w:tr w:rsidR="00561F1C" w:rsidRPr="0095353B" w:rsidTr="00EE1F9E">
        <w:trPr>
          <w:trHeight w:hRule="exact" w:val="4404"/>
        </w:trPr>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b/>
                <w:spacing w:val="-1"/>
                <w:sz w:val="20"/>
                <w:szCs w:val="20"/>
              </w:rPr>
            </w:pPr>
            <w:r w:rsidRPr="0095353B">
              <w:rPr>
                <w:b/>
                <w:spacing w:val="-1"/>
                <w:sz w:val="20"/>
                <w:szCs w:val="20"/>
              </w:rPr>
              <w:t>«Приобщение  к  элементарным  общепринятым     нормам  и  правилам   взаимоотношения  со  сверстниками   и  взрослыми»</w:t>
            </w:r>
          </w:p>
          <w:p w:rsidR="00561F1C" w:rsidRPr="0095353B" w:rsidRDefault="00561F1C" w:rsidP="00EE1F9E">
            <w:pPr>
              <w:rPr>
                <w:spacing w:val="-1"/>
                <w:sz w:val="20"/>
                <w:szCs w:val="20"/>
              </w:rPr>
            </w:pP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3-5 лет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Индивидуальная работа во время утреннего приема (беседы, показ);</w:t>
            </w:r>
          </w:p>
          <w:p w:rsidR="00561F1C" w:rsidRPr="0095353B" w:rsidRDefault="00561F1C" w:rsidP="00EE1F9E">
            <w:pPr>
              <w:rPr>
                <w:spacing w:val="-1"/>
                <w:sz w:val="20"/>
                <w:szCs w:val="20"/>
              </w:rPr>
            </w:pPr>
            <w:r w:rsidRPr="0095353B">
              <w:rPr>
                <w:spacing w:val="-1"/>
                <w:sz w:val="20"/>
                <w:szCs w:val="20"/>
              </w:rPr>
              <w:t>Культурно-гигиенические процедуры  (объяснение, напоминание);</w:t>
            </w:r>
          </w:p>
          <w:p w:rsidR="00561F1C" w:rsidRPr="0095353B" w:rsidRDefault="00561F1C" w:rsidP="00EE1F9E">
            <w:pPr>
              <w:rPr>
                <w:spacing w:val="-1"/>
                <w:sz w:val="20"/>
                <w:szCs w:val="20"/>
              </w:rPr>
            </w:pPr>
            <w:r w:rsidRPr="0095353B">
              <w:rPr>
                <w:spacing w:val="-1"/>
                <w:sz w:val="20"/>
                <w:szCs w:val="20"/>
              </w:rPr>
              <w:t>Игровая деятельность во время прогулки (объяснение, напоминание)</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Беседы, обучение, чтение    худ. литературы,</w:t>
            </w:r>
          </w:p>
          <w:p w:rsidR="00561F1C" w:rsidRPr="0095353B" w:rsidRDefault="00561F1C" w:rsidP="00EE1F9E">
            <w:pPr>
              <w:rPr>
                <w:spacing w:val="-1"/>
                <w:sz w:val="20"/>
                <w:szCs w:val="20"/>
              </w:rPr>
            </w:pPr>
            <w:r w:rsidRPr="0095353B">
              <w:rPr>
                <w:spacing w:val="-1"/>
                <w:sz w:val="20"/>
                <w:szCs w:val="20"/>
              </w:rPr>
              <w:t>дидактические игры, игровые занятия, сюжетно ролевые игры,</w:t>
            </w:r>
          </w:p>
          <w:p w:rsidR="00561F1C" w:rsidRPr="0095353B" w:rsidRDefault="00561F1C" w:rsidP="00EE1F9E">
            <w:pPr>
              <w:rPr>
                <w:spacing w:val="-1"/>
                <w:sz w:val="20"/>
                <w:szCs w:val="20"/>
              </w:rPr>
            </w:pPr>
            <w:r w:rsidRPr="0095353B">
              <w:rPr>
                <w:spacing w:val="-1"/>
                <w:sz w:val="20"/>
                <w:szCs w:val="20"/>
              </w:rPr>
              <w:t>игровая деятельность</w:t>
            </w:r>
          </w:p>
          <w:p w:rsidR="00561F1C" w:rsidRPr="0095353B" w:rsidRDefault="00561F1C" w:rsidP="00EE1F9E">
            <w:pPr>
              <w:rPr>
                <w:spacing w:val="-1"/>
                <w:sz w:val="20"/>
                <w:szCs w:val="20"/>
              </w:rPr>
            </w:pPr>
            <w:r w:rsidRPr="0095353B">
              <w:rPr>
                <w:spacing w:val="-1"/>
                <w:sz w:val="20"/>
                <w:szCs w:val="20"/>
              </w:rPr>
              <w:t>(игры  в парах, совместные игры с несколькими партнерами, пальчиковые игры)</w:t>
            </w: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Игровая деятельность, дидактические игры, сюжетно ролевые игры, самообслуживание</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Совместные проекты, досуги, личный пример, чтение книг.</w:t>
            </w:r>
          </w:p>
        </w:tc>
      </w:tr>
      <w:tr w:rsidR="00561F1C" w:rsidRPr="0095353B" w:rsidTr="00EE1F9E">
        <w:trPr>
          <w:trHeight w:hRule="exact" w:val="6096"/>
        </w:trPr>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rPr>
                <w:b/>
                <w:spacing w:val="-1"/>
                <w:sz w:val="20"/>
                <w:szCs w:val="20"/>
              </w:rPr>
            </w:pP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 лет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Индивидуальная работа во время утреннего приема (беседы);</w:t>
            </w:r>
          </w:p>
          <w:p w:rsidR="00561F1C" w:rsidRPr="0095353B" w:rsidRDefault="00561F1C" w:rsidP="00EE1F9E">
            <w:pPr>
              <w:rPr>
                <w:spacing w:val="-1"/>
                <w:sz w:val="20"/>
                <w:szCs w:val="20"/>
              </w:rPr>
            </w:pPr>
            <w:r w:rsidRPr="0095353B">
              <w:rPr>
                <w:spacing w:val="-1"/>
                <w:sz w:val="20"/>
                <w:szCs w:val="20"/>
              </w:rPr>
              <w:t>Культурно-гигиенические процедуры  (напоминание);</w:t>
            </w:r>
          </w:p>
          <w:p w:rsidR="00561F1C" w:rsidRPr="0095353B" w:rsidRDefault="00561F1C" w:rsidP="00EE1F9E">
            <w:pPr>
              <w:rPr>
                <w:spacing w:val="-1"/>
                <w:sz w:val="20"/>
                <w:szCs w:val="20"/>
              </w:rPr>
            </w:pPr>
            <w:r w:rsidRPr="0095353B">
              <w:rPr>
                <w:spacing w:val="-1"/>
                <w:sz w:val="20"/>
                <w:szCs w:val="20"/>
              </w:rPr>
              <w:t>Игровая деятельность во время прогулки (напоминание);</w:t>
            </w:r>
          </w:p>
          <w:p w:rsidR="00561F1C" w:rsidRPr="0095353B" w:rsidRDefault="00561F1C" w:rsidP="00EE1F9E">
            <w:pPr>
              <w:rPr>
                <w:spacing w:val="-1"/>
                <w:sz w:val="20"/>
                <w:szCs w:val="20"/>
              </w:rPr>
            </w:pPr>
            <w:r w:rsidRPr="0095353B">
              <w:rPr>
                <w:spacing w:val="-1"/>
                <w:sz w:val="20"/>
                <w:szCs w:val="20"/>
              </w:rPr>
              <w:t>Занятия, дежурство;</w:t>
            </w:r>
          </w:p>
          <w:p w:rsidR="00561F1C" w:rsidRPr="0095353B" w:rsidRDefault="00561F1C" w:rsidP="00EE1F9E">
            <w:pPr>
              <w:rPr>
                <w:spacing w:val="-1"/>
                <w:sz w:val="20"/>
                <w:szCs w:val="20"/>
              </w:rPr>
            </w:pPr>
            <w:r w:rsidRPr="0095353B">
              <w:rPr>
                <w:spacing w:val="-1"/>
                <w:sz w:val="20"/>
                <w:szCs w:val="20"/>
              </w:rPr>
              <w:t>тематические досуги.</w:t>
            </w: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Беседы- занятия, чтение    худ. литературы, проблемные ситуации, поисково - творческие задания, экскурсии, праздники, просмотр видеофильмов,</w:t>
            </w:r>
          </w:p>
          <w:p w:rsidR="00561F1C" w:rsidRPr="0095353B" w:rsidRDefault="00561F1C" w:rsidP="00EE1F9E">
            <w:pPr>
              <w:rPr>
                <w:spacing w:val="-1"/>
                <w:sz w:val="20"/>
                <w:szCs w:val="20"/>
              </w:rPr>
            </w:pPr>
            <w:r w:rsidRPr="0095353B">
              <w:rPr>
                <w:spacing w:val="-1"/>
                <w:sz w:val="20"/>
                <w:szCs w:val="20"/>
              </w:rPr>
              <w:t>мини-занятия, театрализованные постановки, решение задач, учебные задания</w:t>
            </w:r>
          </w:p>
          <w:p w:rsidR="00561F1C" w:rsidRPr="0095353B" w:rsidRDefault="00561F1C" w:rsidP="00EE1F9E">
            <w:pPr>
              <w:rPr>
                <w:spacing w:val="-1"/>
                <w:sz w:val="20"/>
                <w:szCs w:val="20"/>
              </w:rPr>
            </w:pP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Игровая деятельность</w:t>
            </w:r>
          </w:p>
          <w:p w:rsidR="00561F1C" w:rsidRPr="0095353B" w:rsidRDefault="00561F1C" w:rsidP="00EE1F9E">
            <w:pPr>
              <w:rPr>
                <w:spacing w:val="-1"/>
                <w:sz w:val="20"/>
                <w:szCs w:val="20"/>
              </w:rPr>
            </w:pPr>
            <w:r w:rsidRPr="0095353B">
              <w:rPr>
                <w:spacing w:val="-1"/>
                <w:sz w:val="20"/>
                <w:szCs w:val="20"/>
              </w:rPr>
              <w:t>(игры  в парах, совместные игры с несколькими партнерами, хороводные игры, игры с правилами), дидактические игры, сюжетно ролевые игры, самообслуживание, дежурство, подвижные игры, театрализованные игры, продуктивная деятельность</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Совместные проекты, досуги, личный пример, чтение книг, экскурсии, интересные встречи.</w:t>
            </w:r>
          </w:p>
        </w:tc>
      </w:tr>
      <w:tr w:rsidR="00561F1C" w:rsidRPr="0095353B" w:rsidTr="00B1045D">
        <w:trPr>
          <w:trHeight w:hRule="exact" w:val="2554"/>
        </w:trPr>
        <w:tc>
          <w:tcPr>
            <w:tcW w:w="1983" w:type="dxa"/>
            <w:vMerge w:val="restart"/>
            <w:tcBorders>
              <w:top w:val="single" w:sz="6" w:space="0" w:color="auto"/>
              <w:left w:val="single" w:sz="6" w:space="0" w:color="auto"/>
              <w:right w:val="single" w:sz="6" w:space="0" w:color="auto"/>
            </w:tcBorders>
            <w:shd w:val="clear" w:color="auto" w:fill="FFFFFF"/>
          </w:tcPr>
          <w:p w:rsidR="00561F1C" w:rsidRPr="0095353B" w:rsidRDefault="00561F1C" w:rsidP="00EE1F9E">
            <w:pPr>
              <w:rPr>
                <w:b/>
                <w:spacing w:val="-1"/>
                <w:sz w:val="20"/>
                <w:szCs w:val="20"/>
              </w:rPr>
            </w:pPr>
            <w:r w:rsidRPr="0095353B">
              <w:rPr>
                <w:b/>
                <w:spacing w:val="-1"/>
                <w:sz w:val="20"/>
                <w:szCs w:val="20"/>
              </w:rPr>
              <w:t>«Формирование гендерной, семейной и гражданской принадлежности»</w:t>
            </w:r>
          </w:p>
          <w:p w:rsidR="00561F1C" w:rsidRPr="0095353B" w:rsidRDefault="00561F1C" w:rsidP="00EE1F9E">
            <w:pPr>
              <w:rPr>
                <w:b/>
                <w:spacing w:val="-1"/>
                <w:sz w:val="20"/>
                <w:szCs w:val="20"/>
              </w:rPr>
            </w:pP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3-5 лет</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Прогулка</w:t>
            </w:r>
          </w:p>
          <w:p w:rsidR="00561F1C" w:rsidRPr="0095353B" w:rsidRDefault="00561F1C" w:rsidP="00EE1F9E">
            <w:pPr>
              <w:rPr>
                <w:spacing w:val="-1"/>
                <w:sz w:val="20"/>
                <w:szCs w:val="20"/>
              </w:rPr>
            </w:pPr>
            <w:r w:rsidRPr="0095353B">
              <w:rPr>
                <w:spacing w:val="-1"/>
                <w:sz w:val="20"/>
                <w:szCs w:val="20"/>
              </w:rPr>
              <w:t>Самостоятельная деятельность</w:t>
            </w:r>
          </w:p>
          <w:p w:rsidR="00561F1C" w:rsidRPr="0095353B" w:rsidRDefault="00561F1C" w:rsidP="00EE1F9E">
            <w:pPr>
              <w:rPr>
                <w:spacing w:val="-1"/>
                <w:sz w:val="20"/>
                <w:szCs w:val="20"/>
              </w:rPr>
            </w:pPr>
            <w:r w:rsidRPr="0095353B">
              <w:rPr>
                <w:spacing w:val="-1"/>
                <w:sz w:val="20"/>
                <w:szCs w:val="20"/>
              </w:rPr>
              <w:t>Тематические досуги</w:t>
            </w:r>
          </w:p>
          <w:p w:rsidR="00561F1C" w:rsidRPr="0095353B" w:rsidRDefault="00561F1C" w:rsidP="00EE1F9E">
            <w:pPr>
              <w:rPr>
                <w:spacing w:val="-1"/>
                <w:sz w:val="20"/>
                <w:szCs w:val="20"/>
              </w:rPr>
            </w:pPr>
            <w:r w:rsidRPr="0095353B">
              <w:rPr>
                <w:spacing w:val="-1"/>
                <w:sz w:val="20"/>
                <w:szCs w:val="20"/>
              </w:rPr>
              <w:t>Труд (в природе, дежурство)</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игровые упражнения,</w:t>
            </w:r>
          </w:p>
          <w:p w:rsidR="00561F1C" w:rsidRPr="0095353B" w:rsidRDefault="00561F1C" w:rsidP="00EE1F9E">
            <w:pPr>
              <w:rPr>
                <w:spacing w:val="-1"/>
                <w:sz w:val="20"/>
                <w:szCs w:val="20"/>
              </w:rPr>
            </w:pPr>
            <w:r w:rsidRPr="0095353B">
              <w:rPr>
                <w:spacing w:val="-1"/>
                <w:sz w:val="20"/>
                <w:szCs w:val="20"/>
              </w:rPr>
              <w:t>познавательные беседы, дидактические игры, праздники, музыкальные досуги, развлечения, чтение</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сюжетно-ролевая игра, дидактическая игра, настольно-печатные игры</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праздники, викторины, конкурсы</w:t>
            </w:r>
          </w:p>
        </w:tc>
      </w:tr>
      <w:tr w:rsidR="00561F1C" w:rsidRPr="0095353B" w:rsidTr="00B1045D">
        <w:trPr>
          <w:trHeight w:hRule="exact" w:val="1124"/>
        </w:trPr>
        <w:tc>
          <w:tcPr>
            <w:tcW w:w="1983" w:type="dxa"/>
            <w:vMerge/>
            <w:tcBorders>
              <w:left w:val="single" w:sz="6" w:space="0" w:color="auto"/>
              <w:bottom w:val="single" w:sz="6" w:space="0" w:color="auto"/>
              <w:right w:val="single" w:sz="6" w:space="0" w:color="auto"/>
            </w:tcBorders>
            <w:shd w:val="clear" w:color="auto" w:fill="FFFFFF"/>
          </w:tcPr>
          <w:p w:rsidR="00561F1C" w:rsidRPr="0095353B" w:rsidRDefault="00561F1C" w:rsidP="00EE1F9E">
            <w:pPr>
              <w:rPr>
                <w:b/>
                <w:spacing w:val="-1"/>
                <w:sz w:val="20"/>
                <w:szCs w:val="20"/>
              </w:rPr>
            </w:pPr>
          </w:p>
        </w:tc>
        <w:tc>
          <w:tcPr>
            <w:tcW w:w="826"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 лет</w:t>
            </w: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tc>
        <w:tc>
          <w:tcPr>
            <w:tcW w:w="2148"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Коллективный труд</w:t>
            </w:r>
          </w:p>
          <w:p w:rsidR="00561F1C" w:rsidRPr="0095353B" w:rsidRDefault="00561F1C" w:rsidP="00EE1F9E">
            <w:pPr>
              <w:rPr>
                <w:spacing w:val="-1"/>
                <w:sz w:val="20"/>
                <w:szCs w:val="20"/>
              </w:rPr>
            </w:pPr>
            <w:r w:rsidRPr="0095353B">
              <w:rPr>
                <w:spacing w:val="-1"/>
                <w:sz w:val="20"/>
                <w:szCs w:val="20"/>
              </w:rPr>
              <w:t>Занятия</w:t>
            </w:r>
          </w:p>
          <w:p w:rsidR="00561F1C" w:rsidRPr="0095353B" w:rsidRDefault="00561F1C" w:rsidP="00EE1F9E">
            <w:pPr>
              <w:rPr>
                <w:spacing w:val="-1"/>
                <w:sz w:val="20"/>
                <w:szCs w:val="20"/>
              </w:rPr>
            </w:pPr>
            <w:r w:rsidRPr="0095353B">
              <w:rPr>
                <w:spacing w:val="-1"/>
                <w:sz w:val="20"/>
                <w:szCs w:val="20"/>
              </w:rPr>
              <w:t>Тематические досуги</w:t>
            </w:r>
          </w:p>
          <w:p w:rsidR="00561F1C" w:rsidRPr="0095353B" w:rsidRDefault="00561F1C" w:rsidP="00EE1F9E">
            <w:pPr>
              <w:rPr>
                <w:spacing w:val="-1"/>
                <w:sz w:val="20"/>
                <w:szCs w:val="20"/>
              </w:rPr>
            </w:pPr>
          </w:p>
        </w:tc>
        <w:tc>
          <w:tcPr>
            <w:tcW w:w="1983"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викторины, КВН, познавательные досуги, тематические досуги, чтение</w:t>
            </w:r>
          </w:p>
        </w:tc>
        <w:tc>
          <w:tcPr>
            <w:tcW w:w="1818"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сюжетно-ролевая игра, дидактическая игра, настольно-печатные игры, продуктивная деятельность, дежурство</w:t>
            </w: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p w:rsidR="00561F1C" w:rsidRPr="0095353B" w:rsidRDefault="00561F1C" w:rsidP="00EE1F9E">
            <w:pPr>
              <w:rPr>
                <w:spacing w:val="-1"/>
                <w:sz w:val="20"/>
                <w:szCs w:val="20"/>
              </w:rPr>
            </w:pPr>
          </w:p>
        </w:tc>
        <w:tc>
          <w:tcPr>
            <w:tcW w:w="1157" w:type="dxa"/>
            <w:tcBorders>
              <w:top w:val="single" w:sz="4" w:space="0" w:color="auto"/>
              <w:left w:val="single" w:sz="6" w:space="0" w:color="auto"/>
              <w:bottom w:val="single" w:sz="6"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праздникивикторины, конкурсы, семейные проекты, мини-музей</w:t>
            </w:r>
          </w:p>
        </w:tc>
      </w:tr>
      <w:tr w:rsidR="00561F1C" w:rsidRPr="0095353B" w:rsidTr="00EE1F9E">
        <w:trPr>
          <w:trHeight w:hRule="exact" w:val="3128"/>
        </w:trPr>
        <w:tc>
          <w:tcPr>
            <w:tcW w:w="1983" w:type="dxa"/>
            <w:tcBorders>
              <w:top w:val="single" w:sz="6" w:space="0" w:color="auto"/>
              <w:left w:val="single" w:sz="6" w:space="0" w:color="auto"/>
              <w:right w:val="single" w:sz="6" w:space="0" w:color="auto"/>
            </w:tcBorders>
            <w:shd w:val="clear" w:color="auto" w:fill="FFFFFF"/>
          </w:tcPr>
          <w:p w:rsidR="00561F1C" w:rsidRPr="0095353B" w:rsidRDefault="00561F1C" w:rsidP="00EE1F9E">
            <w:pPr>
              <w:rPr>
                <w:b/>
                <w:spacing w:val="-1"/>
                <w:sz w:val="20"/>
                <w:szCs w:val="20"/>
              </w:rPr>
            </w:pPr>
            <w:r w:rsidRPr="0095353B">
              <w:rPr>
                <w:b/>
                <w:spacing w:val="-1"/>
                <w:sz w:val="20"/>
                <w:szCs w:val="20"/>
              </w:rPr>
              <w:t>«Формирование патриотических чувств»</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Игра</w:t>
            </w:r>
          </w:p>
          <w:p w:rsidR="00561F1C" w:rsidRPr="0095353B" w:rsidRDefault="00561F1C" w:rsidP="00EE1F9E">
            <w:pPr>
              <w:rPr>
                <w:spacing w:val="-1"/>
                <w:sz w:val="20"/>
                <w:szCs w:val="20"/>
              </w:rPr>
            </w:pPr>
            <w:r w:rsidRPr="0095353B">
              <w:rPr>
                <w:spacing w:val="-1"/>
                <w:sz w:val="20"/>
                <w:szCs w:val="20"/>
              </w:rPr>
              <w:t>Занятие</w:t>
            </w:r>
          </w:p>
          <w:p w:rsidR="00561F1C" w:rsidRPr="0095353B" w:rsidRDefault="00561F1C" w:rsidP="00EE1F9E">
            <w:pPr>
              <w:rPr>
                <w:spacing w:val="-1"/>
                <w:sz w:val="20"/>
                <w:szCs w:val="20"/>
              </w:rPr>
            </w:pPr>
            <w:r w:rsidRPr="0095353B">
              <w:rPr>
                <w:spacing w:val="-1"/>
                <w:sz w:val="20"/>
                <w:szCs w:val="20"/>
              </w:rPr>
              <w:t>Наблюдение</w:t>
            </w:r>
          </w:p>
          <w:p w:rsidR="00561F1C" w:rsidRPr="0095353B" w:rsidRDefault="00561F1C" w:rsidP="00EE1F9E">
            <w:pPr>
              <w:rPr>
                <w:spacing w:val="-1"/>
                <w:sz w:val="20"/>
                <w:szCs w:val="20"/>
              </w:rPr>
            </w:pPr>
            <w:r w:rsidRPr="0095353B">
              <w:rPr>
                <w:spacing w:val="-1"/>
                <w:sz w:val="20"/>
                <w:szCs w:val="20"/>
              </w:rPr>
              <w:t>Упражнение</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познавательные беседы, развлечения, моделирование, настольные игры, чтение, творческие задания, видеофильмы</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рассматривание иллюстраций,</w:t>
            </w:r>
          </w:p>
          <w:p w:rsidR="00561F1C" w:rsidRPr="0095353B" w:rsidRDefault="00561F1C" w:rsidP="00EE1F9E">
            <w:pPr>
              <w:rPr>
                <w:spacing w:val="-1"/>
                <w:sz w:val="20"/>
                <w:szCs w:val="20"/>
              </w:rPr>
            </w:pPr>
            <w:r w:rsidRPr="0095353B">
              <w:rPr>
                <w:spacing w:val="-1"/>
                <w:sz w:val="20"/>
                <w:szCs w:val="20"/>
              </w:rPr>
              <w:t>дидактическая игра, изобразительная деятельность</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конкурсы, праздники</w:t>
            </w:r>
            <w:r w:rsidR="00B1045D">
              <w:rPr>
                <w:spacing w:val="-1"/>
                <w:sz w:val="20"/>
                <w:szCs w:val="20"/>
              </w:rPr>
              <w:t xml:space="preserve"> </w:t>
            </w:r>
            <w:r w:rsidRPr="0095353B">
              <w:rPr>
                <w:spacing w:val="-1"/>
                <w:sz w:val="20"/>
                <w:szCs w:val="20"/>
              </w:rPr>
              <w:t>интеллектуальный</w:t>
            </w:r>
            <w:r w:rsidR="00B1045D">
              <w:rPr>
                <w:spacing w:val="-1"/>
                <w:sz w:val="20"/>
                <w:szCs w:val="20"/>
              </w:rPr>
              <w:t xml:space="preserve"> </w:t>
            </w:r>
            <w:r w:rsidRPr="0095353B">
              <w:rPr>
                <w:spacing w:val="-1"/>
                <w:sz w:val="20"/>
                <w:szCs w:val="20"/>
              </w:rPr>
              <w:t>марафон, экскурсии</w:t>
            </w:r>
            <w:r w:rsidR="00312486">
              <w:rPr>
                <w:spacing w:val="-1"/>
                <w:sz w:val="20"/>
                <w:szCs w:val="20"/>
              </w:rPr>
              <w:t>, тематическ.</w:t>
            </w:r>
            <w:r w:rsidR="00B1045D">
              <w:rPr>
                <w:spacing w:val="-1"/>
                <w:sz w:val="20"/>
                <w:szCs w:val="20"/>
              </w:rPr>
              <w:t xml:space="preserve"> </w:t>
            </w:r>
            <w:r w:rsidRPr="0095353B">
              <w:rPr>
                <w:spacing w:val="-1"/>
                <w:sz w:val="20"/>
                <w:szCs w:val="20"/>
              </w:rPr>
              <w:t xml:space="preserve"> встречи, мини-музей</w:t>
            </w:r>
          </w:p>
        </w:tc>
      </w:tr>
      <w:tr w:rsidR="00561F1C" w:rsidRPr="0095353B" w:rsidTr="00EE1F9E">
        <w:trPr>
          <w:trHeight w:val="2093"/>
        </w:trPr>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b/>
                <w:spacing w:val="-1"/>
                <w:sz w:val="20"/>
                <w:szCs w:val="20"/>
              </w:rPr>
            </w:pPr>
          </w:p>
          <w:p w:rsidR="00561F1C" w:rsidRPr="0095353B" w:rsidRDefault="00561F1C" w:rsidP="00EE1F9E">
            <w:pPr>
              <w:rPr>
                <w:b/>
                <w:spacing w:val="-1"/>
                <w:sz w:val="20"/>
                <w:szCs w:val="20"/>
              </w:rPr>
            </w:pPr>
            <w:r w:rsidRPr="0095353B">
              <w:rPr>
                <w:b/>
                <w:spacing w:val="-1"/>
                <w:sz w:val="20"/>
                <w:szCs w:val="20"/>
              </w:rPr>
              <w:t>«Формирование чувства принадлежности к мировому сообществу»</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5-7</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Объяснение</w:t>
            </w:r>
          </w:p>
          <w:p w:rsidR="00561F1C" w:rsidRPr="0095353B" w:rsidRDefault="00561F1C" w:rsidP="00EE1F9E">
            <w:pPr>
              <w:rPr>
                <w:spacing w:val="-1"/>
                <w:sz w:val="20"/>
                <w:szCs w:val="20"/>
              </w:rPr>
            </w:pPr>
            <w:r w:rsidRPr="0095353B">
              <w:rPr>
                <w:spacing w:val="-1"/>
                <w:sz w:val="20"/>
                <w:szCs w:val="20"/>
              </w:rPr>
              <w:t>Напоминание</w:t>
            </w:r>
          </w:p>
          <w:p w:rsidR="00561F1C" w:rsidRPr="0095353B" w:rsidRDefault="00561F1C" w:rsidP="00EE1F9E">
            <w:pPr>
              <w:rPr>
                <w:spacing w:val="-1"/>
                <w:sz w:val="20"/>
                <w:szCs w:val="20"/>
              </w:rPr>
            </w:pPr>
            <w:r w:rsidRPr="0095353B">
              <w:rPr>
                <w:spacing w:val="-1"/>
                <w:sz w:val="20"/>
                <w:szCs w:val="20"/>
              </w:rPr>
              <w:t>Занятия</w:t>
            </w:r>
          </w:p>
          <w:p w:rsidR="00561F1C" w:rsidRPr="0095353B" w:rsidRDefault="00561F1C" w:rsidP="00EE1F9E">
            <w:pPr>
              <w:rPr>
                <w:spacing w:val="-1"/>
                <w:sz w:val="20"/>
                <w:szCs w:val="20"/>
              </w:rPr>
            </w:pPr>
            <w:r w:rsidRPr="0095353B">
              <w:rPr>
                <w:spacing w:val="-1"/>
                <w:sz w:val="20"/>
                <w:szCs w:val="20"/>
              </w:rPr>
              <w:t>Наблюдение</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познавательные викторины, КВ, конструирование, моделирование, видеопрезентации, чтение</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рассматривание иллюстраций, продуктивная деятельность, театрализация</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561F1C" w:rsidRPr="0095353B" w:rsidRDefault="00561F1C" w:rsidP="00EE1F9E">
            <w:pPr>
              <w:rPr>
                <w:spacing w:val="-1"/>
                <w:sz w:val="20"/>
                <w:szCs w:val="20"/>
              </w:rPr>
            </w:pPr>
            <w:r w:rsidRPr="0095353B">
              <w:rPr>
                <w:spacing w:val="-1"/>
                <w:sz w:val="20"/>
                <w:szCs w:val="20"/>
              </w:rPr>
              <w:t>семейные творческие проекты, конкурсы, экскурсии</w:t>
            </w:r>
            <w:r w:rsidR="00B1045D">
              <w:rPr>
                <w:spacing w:val="-1"/>
                <w:sz w:val="20"/>
                <w:szCs w:val="20"/>
              </w:rPr>
              <w:t xml:space="preserve">, </w:t>
            </w:r>
            <w:r w:rsidRPr="0095353B">
              <w:rPr>
                <w:spacing w:val="-1"/>
                <w:sz w:val="20"/>
                <w:szCs w:val="20"/>
              </w:rPr>
              <w:t>мини-музей</w:t>
            </w:r>
          </w:p>
        </w:tc>
      </w:tr>
    </w:tbl>
    <w:p w:rsidR="00561F1C" w:rsidRPr="0095353B" w:rsidRDefault="00561F1C" w:rsidP="00561F1C">
      <w:pPr>
        <w:ind w:firstLine="709"/>
        <w:jc w:val="both"/>
        <w:rPr>
          <w:sz w:val="20"/>
          <w:szCs w:val="20"/>
        </w:rPr>
      </w:pPr>
    </w:p>
    <w:p w:rsidR="00561F1C" w:rsidRPr="0095353B" w:rsidRDefault="00561F1C" w:rsidP="00561F1C">
      <w:pPr>
        <w:ind w:firstLine="709"/>
        <w:jc w:val="both"/>
        <w:rPr>
          <w:b/>
          <w:sz w:val="20"/>
          <w:szCs w:val="20"/>
        </w:rPr>
      </w:pPr>
    </w:p>
    <w:p w:rsidR="00561F1C" w:rsidRPr="0095353B" w:rsidRDefault="00561F1C" w:rsidP="00561F1C">
      <w:pPr>
        <w:ind w:firstLine="709"/>
        <w:jc w:val="both"/>
        <w:rPr>
          <w:b/>
          <w:sz w:val="20"/>
          <w:szCs w:val="20"/>
        </w:rPr>
      </w:pPr>
    </w:p>
    <w:tbl>
      <w:tblPr>
        <w:tblW w:w="102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262"/>
        <w:gridCol w:w="2352"/>
        <w:gridCol w:w="1968"/>
        <w:gridCol w:w="1800"/>
        <w:gridCol w:w="358"/>
        <w:gridCol w:w="1080"/>
      </w:tblGrid>
      <w:tr w:rsidR="00561F1C" w:rsidRPr="0095353B" w:rsidTr="00EE1F9E">
        <w:tc>
          <w:tcPr>
            <w:tcW w:w="1440" w:type="dxa"/>
          </w:tcPr>
          <w:p w:rsidR="00561F1C" w:rsidRPr="0095353B" w:rsidRDefault="00561F1C" w:rsidP="00EE1F9E">
            <w:pPr>
              <w:rPr>
                <w:b/>
                <w:sz w:val="20"/>
                <w:szCs w:val="20"/>
              </w:rPr>
            </w:pPr>
            <w:r w:rsidRPr="0095353B">
              <w:rPr>
                <w:b/>
                <w:sz w:val="20"/>
                <w:szCs w:val="20"/>
              </w:rPr>
              <w:t>Направление работы</w:t>
            </w:r>
          </w:p>
        </w:tc>
        <w:tc>
          <w:tcPr>
            <w:tcW w:w="1262" w:type="dxa"/>
          </w:tcPr>
          <w:p w:rsidR="00561F1C" w:rsidRPr="0095353B" w:rsidRDefault="00561F1C" w:rsidP="00EE1F9E">
            <w:pPr>
              <w:rPr>
                <w:b/>
                <w:sz w:val="20"/>
                <w:szCs w:val="20"/>
              </w:rPr>
            </w:pPr>
            <w:r w:rsidRPr="0095353B">
              <w:rPr>
                <w:b/>
                <w:sz w:val="20"/>
                <w:szCs w:val="20"/>
              </w:rPr>
              <w:t>Возраст</w:t>
            </w:r>
          </w:p>
        </w:tc>
        <w:tc>
          <w:tcPr>
            <w:tcW w:w="7558" w:type="dxa"/>
            <w:gridSpan w:val="5"/>
          </w:tcPr>
          <w:p w:rsidR="00561F1C" w:rsidRPr="0095353B" w:rsidRDefault="00561F1C" w:rsidP="00EE1F9E">
            <w:pPr>
              <w:jc w:val="center"/>
              <w:rPr>
                <w:b/>
                <w:sz w:val="20"/>
                <w:szCs w:val="20"/>
              </w:rPr>
            </w:pPr>
            <w:r w:rsidRPr="0095353B">
              <w:rPr>
                <w:b/>
                <w:sz w:val="20"/>
                <w:szCs w:val="20"/>
              </w:rPr>
              <w:t>Формы работы с детьми</w:t>
            </w:r>
          </w:p>
        </w:tc>
      </w:tr>
      <w:tr w:rsidR="00561F1C" w:rsidRPr="0095353B" w:rsidTr="00EE1F9E">
        <w:tc>
          <w:tcPr>
            <w:tcW w:w="1440" w:type="dxa"/>
            <w:vMerge w:val="restart"/>
          </w:tcPr>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sz w:val="20"/>
                <w:szCs w:val="20"/>
              </w:rPr>
            </w:pPr>
          </w:p>
          <w:p w:rsidR="00561F1C" w:rsidRPr="0095353B" w:rsidRDefault="00561F1C" w:rsidP="00EE1F9E">
            <w:pPr>
              <w:rPr>
                <w:b/>
                <w:sz w:val="20"/>
                <w:szCs w:val="20"/>
              </w:rPr>
            </w:pPr>
            <w:r w:rsidRPr="0095353B">
              <w:rPr>
                <w:b/>
                <w:sz w:val="20"/>
                <w:szCs w:val="20"/>
              </w:rPr>
              <w:t>Само</w:t>
            </w:r>
            <w:r w:rsidR="002F7CC6">
              <w:rPr>
                <w:b/>
                <w:sz w:val="20"/>
                <w:szCs w:val="20"/>
              </w:rPr>
              <w:t>обслу-</w:t>
            </w:r>
          </w:p>
          <w:p w:rsidR="00561F1C" w:rsidRPr="0095353B" w:rsidRDefault="00561F1C" w:rsidP="00EE1F9E">
            <w:pPr>
              <w:rPr>
                <w:b/>
                <w:sz w:val="20"/>
                <w:szCs w:val="20"/>
              </w:rPr>
            </w:pPr>
            <w:r w:rsidRPr="0095353B">
              <w:rPr>
                <w:b/>
                <w:sz w:val="20"/>
                <w:szCs w:val="20"/>
              </w:rPr>
              <w:t>живание</w:t>
            </w: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tc>
        <w:tc>
          <w:tcPr>
            <w:tcW w:w="1262" w:type="dxa"/>
            <w:vMerge w:val="restart"/>
          </w:tcPr>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p>
          <w:p w:rsidR="00561F1C" w:rsidRPr="0095353B" w:rsidRDefault="00561F1C" w:rsidP="00EE1F9E">
            <w:pPr>
              <w:rPr>
                <w:b/>
                <w:sz w:val="20"/>
                <w:szCs w:val="20"/>
              </w:rPr>
            </w:pPr>
            <w:r w:rsidRPr="0095353B">
              <w:rPr>
                <w:b/>
                <w:sz w:val="20"/>
                <w:szCs w:val="20"/>
              </w:rPr>
              <w:t>Младший дошкольный возраст</w:t>
            </w:r>
          </w:p>
        </w:tc>
        <w:tc>
          <w:tcPr>
            <w:tcW w:w="2352" w:type="dxa"/>
          </w:tcPr>
          <w:p w:rsidR="00561F1C" w:rsidRPr="0095353B" w:rsidRDefault="00561F1C" w:rsidP="00EE1F9E">
            <w:pPr>
              <w:rPr>
                <w:b/>
                <w:sz w:val="20"/>
                <w:szCs w:val="20"/>
              </w:rPr>
            </w:pPr>
            <w:r w:rsidRPr="0095353B">
              <w:rPr>
                <w:b/>
                <w:sz w:val="20"/>
                <w:szCs w:val="20"/>
              </w:rPr>
              <w:t>Методические приёмы</w:t>
            </w:r>
          </w:p>
        </w:tc>
        <w:tc>
          <w:tcPr>
            <w:tcW w:w="1968" w:type="dxa"/>
          </w:tcPr>
          <w:p w:rsidR="00561F1C" w:rsidRPr="0095353B" w:rsidRDefault="00561F1C" w:rsidP="00EE1F9E">
            <w:pPr>
              <w:rPr>
                <w:b/>
                <w:sz w:val="20"/>
                <w:szCs w:val="20"/>
              </w:rPr>
            </w:pPr>
            <w:r w:rsidRPr="0095353B">
              <w:rPr>
                <w:b/>
                <w:sz w:val="20"/>
                <w:szCs w:val="20"/>
              </w:rPr>
              <w:t>Совместная деятельность с педагогом</w:t>
            </w:r>
          </w:p>
        </w:tc>
        <w:tc>
          <w:tcPr>
            <w:tcW w:w="1800" w:type="dxa"/>
          </w:tcPr>
          <w:p w:rsidR="00561F1C" w:rsidRPr="0095353B" w:rsidRDefault="00561F1C" w:rsidP="00EE1F9E">
            <w:pPr>
              <w:rPr>
                <w:b/>
                <w:sz w:val="20"/>
                <w:szCs w:val="20"/>
              </w:rPr>
            </w:pPr>
            <w:r w:rsidRPr="0095353B">
              <w:rPr>
                <w:b/>
                <w:sz w:val="20"/>
                <w:szCs w:val="20"/>
              </w:rPr>
              <w:t>Самостоятельная деятельность детей</w:t>
            </w:r>
          </w:p>
        </w:tc>
        <w:tc>
          <w:tcPr>
            <w:tcW w:w="1438" w:type="dxa"/>
            <w:gridSpan w:val="2"/>
          </w:tcPr>
          <w:p w:rsidR="00561F1C" w:rsidRPr="0095353B" w:rsidRDefault="00561F1C" w:rsidP="00EE1F9E">
            <w:pPr>
              <w:rPr>
                <w:b/>
                <w:sz w:val="20"/>
                <w:szCs w:val="20"/>
              </w:rPr>
            </w:pPr>
            <w:r w:rsidRPr="0095353B">
              <w:rPr>
                <w:b/>
                <w:sz w:val="20"/>
                <w:szCs w:val="20"/>
              </w:rPr>
              <w:t>Совместная деятельность с семьей</w:t>
            </w:r>
          </w:p>
        </w:tc>
      </w:tr>
      <w:tr w:rsidR="00561F1C" w:rsidRPr="0095353B" w:rsidTr="00EE1F9E">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b/>
                <w:sz w:val="20"/>
                <w:szCs w:val="20"/>
              </w:rPr>
            </w:pPr>
            <w:r w:rsidRPr="0095353B">
              <w:rPr>
                <w:b/>
                <w:sz w:val="20"/>
                <w:szCs w:val="20"/>
              </w:rPr>
              <w:t>Первая половина дня</w:t>
            </w:r>
          </w:p>
        </w:tc>
      </w:tr>
      <w:tr w:rsidR="00561F1C" w:rsidRPr="0095353B" w:rsidTr="00EE1F9E">
        <w:trPr>
          <w:trHeight w:val="676"/>
        </w:trPr>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sz w:val="20"/>
                <w:szCs w:val="20"/>
              </w:rPr>
            </w:pPr>
            <w:r w:rsidRPr="0095353B">
              <w:rPr>
                <w:sz w:val="20"/>
                <w:szCs w:val="20"/>
              </w:rPr>
              <w:t>Формируем культурно-гигиенические навыки, самообслуживание в процессе одевания и раздевания (одевание и раздевание в определенной последовательности).  Приучаем к опрятности, поддерживать порядок в игровой комнате.</w:t>
            </w:r>
          </w:p>
        </w:tc>
      </w:tr>
      <w:tr w:rsidR="00561F1C" w:rsidRPr="0095353B" w:rsidTr="00EE1F9E">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b/>
                <w:sz w:val="20"/>
                <w:szCs w:val="20"/>
              </w:rPr>
            </w:pPr>
            <w:r w:rsidRPr="0095353B">
              <w:rPr>
                <w:b/>
                <w:sz w:val="20"/>
                <w:szCs w:val="20"/>
              </w:rPr>
              <w:t>Вторая половина дня</w:t>
            </w:r>
          </w:p>
        </w:tc>
      </w:tr>
      <w:tr w:rsidR="00561F1C" w:rsidRPr="0095353B" w:rsidTr="00EE1F9E">
        <w:tc>
          <w:tcPr>
            <w:tcW w:w="1440" w:type="dxa"/>
            <w:vMerge/>
          </w:tcPr>
          <w:p w:rsidR="00561F1C" w:rsidRPr="0095353B" w:rsidRDefault="00561F1C" w:rsidP="00EE1F9E">
            <w:pPr>
              <w:rPr>
                <w:b/>
                <w:sz w:val="20"/>
                <w:szCs w:val="20"/>
              </w:rPr>
            </w:pPr>
          </w:p>
        </w:tc>
        <w:tc>
          <w:tcPr>
            <w:tcW w:w="1262" w:type="dxa"/>
            <w:vMerge/>
          </w:tcPr>
          <w:p w:rsidR="00561F1C" w:rsidRPr="0095353B" w:rsidRDefault="00561F1C" w:rsidP="00EE1F9E">
            <w:pPr>
              <w:rPr>
                <w:b/>
                <w:sz w:val="20"/>
                <w:szCs w:val="20"/>
              </w:rPr>
            </w:pPr>
          </w:p>
        </w:tc>
        <w:tc>
          <w:tcPr>
            <w:tcW w:w="7558" w:type="dxa"/>
            <w:gridSpan w:val="5"/>
          </w:tcPr>
          <w:p w:rsidR="00561F1C" w:rsidRPr="0095353B" w:rsidRDefault="00561F1C" w:rsidP="00EE1F9E">
            <w:pPr>
              <w:rPr>
                <w:sz w:val="20"/>
                <w:szCs w:val="20"/>
              </w:rPr>
            </w:pPr>
            <w:r w:rsidRPr="0095353B">
              <w:rPr>
                <w:sz w:val="20"/>
                <w:szCs w:val="20"/>
              </w:rPr>
              <w:t>Создание ситуаций, побуждающих детей к проявлению навыков самообслуживания</w:t>
            </w:r>
          </w:p>
        </w:tc>
      </w:tr>
      <w:tr w:rsidR="00561F1C" w:rsidRPr="0095353B" w:rsidTr="00EE1F9E">
        <w:trPr>
          <w:trHeight w:val="944"/>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 xml:space="preserve">Показ, объяснение, обучение, наблюдение Напоминание </w:t>
            </w:r>
          </w:p>
        </w:tc>
        <w:tc>
          <w:tcPr>
            <w:tcW w:w="1968" w:type="dxa"/>
          </w:tcPr>
          <w:p w:rsidR="00561F1C" w:rsidRPr="0095353B" w:rsidRDefault="00561F1C" w:rsidP="00EE1F9E">
            <w:pPr>
              <w:rPr>
                <w:spacing w:val="-1"/>
                <w:sz w:val="20"/>
                <w:szCs w:val="20"/>
              </w:rPr>
            </w:pPr>
            <w:r w:rsidRPr="0095353B">
              <w:rPr>
                <w:spacing w:val="-1"/>
                <w:sz w:val="20"/>
                <w:szCs w:val="20"/>
              </w:rPr>
              <w:t>Напоминание, беседы, потешки</w:t>
            </w:r>
            <w:r w:rsidR="00312486">
              <w:rPr>
                <w:spacing w:val="-1"/>
                <w:sz w:val="20"/>
                <w:szCs w:val="20"/>
              </w:rPr>
              <w:t>.</w:t>
            </w:r>
          </w:p>
          <w:p w:rsidR="00561F1C" w:rsidRPr="0095353B" w:rsidRDefault="00561F1C" w:rsidP="00EE1F9E">
            <w:pPr>
              <w:rPr>
                <w:spacing w:val="-1"/>
                <w:sz w:val="20"/>
                <w:szCs w:val="20"/>
              </w:rPr>
            </w:pPr>
            <w:r w:rsidRPr="0095353B">
              <w:rPr>
                <w:spacing w:val="-1"/>
                <w:sz w:val="20"/>
                <w:szCs w:val="20"/>
              </w:rPr>
              <w:t>Разыгрывание игровых ситуаций</w:t>
            </w:r>
          </w:p>
        </w:tc>
        <w:tc>
          <w:tcPr>
            <w:tcW w:w="1800" w:type="dxa"/>
          </w:tcPr>
          <w:p w:rsidR="00561F1C" w:rsidRPr="0095353B" w:rsidRDefault="00561F1C" w:rsidP="00EE1F9E">
            <w:pPr>
              <w:rPr>
                <w:spacing w:val="-1"/>
                <w:sz w:val="20"/>
                <w:szCs w:val="20"/>
              </w:rPr>
            </w:pPr>
            <w:r w:rsidRPr="0095353B">
              <w:rPr>
                <w:spacing w:val="-1"/>
                <w:sz w:val="20"/>
                <w:szCs w:val="20"/>
              </w:rPr>
              <w:t>Дидактическая игра</w:t>
            </w:r>
          </w:p>
        </w:tc>
        <w:tc>
          <w:tcPr>
            <w:tcW w:w="1438" w:type="dxa"/>
            <w:gridSpan w:val="2"/>
          </w:tcPr>
          <w:p w:rsidR="00561F1C" w:rsidRPr="0095353B" w:rsidRDefault="00561F1C" w:rsidP="00EE1F9E">
            <w:pPr>
              <w:rPr>
                <w:spacing w:val="-1"/>
                <w:sz w:val="20"/>
                <w:szCs w:val="20"/>
              </w:rPr>
            </w:pPr>
            <w:r w:rsidRPr="0095353B">
              <w:rPr>
                <w:spacing w:val="-1"/>
                <w:sz w:val="20"/>
                <w:szCs w:val="20"/>
              </w:rPr>
              <w:t>Беседы, личный пример</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Средний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801"/>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Совершенствовать умение  одевания и раздевания в определенной последовательности. Приучать самостоятельно готовить и убирать рабочее место для познавательной деятельности. Воспитывать бережное отношение к вещам. Формирование основ опрятности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Создание ситуаций побуждающих детей к оказанию помощи сверстнику и взрослому. </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 напоминание</w:t>
            </w:r>
          </w:p>
          <w:p w:rsidR="00561F1C" w:rsidRPr="0095353B" w:rsidRDefault="00561F1C" w:rsidP="00EE1F9E">
            <w:pPr>
              <w:rPr>
                <w:spacing w:val="-1"/>
                <w:sz w:val="20"/>
                <w:szCs w:val="20"/>
              </w:rPr>
            </w:pPr>
          </w:p>
        </w:tc>
        <w:tc>
          <w:tcPr>
            <w:tcW w:w="1968" w:type="dxa"/>
          </w:tcPr>
          <w:p w:rsidR="00561F1C" w:rsidRPr="0095353B" w:rsidRDefault="00561F1C" w:rsidP="00EE1F9E">
            <w:pPr>
              <w:rPr>
                <w:spacing w:val="-1"/>
                <w:sz w:val="20"/>
                <w:szCs w:val="20"/>
              </w:rPr>
            </w:pPr>
            <w:r w:rsidRPr="0095353B">
              <w:rPr>
                <w:spacing w:val="-1"/>
                <w:sz w:val="20"/>
                <w:szCs w:val="20"/>
              </w:rPr>
              <w:t>Упражнение, беседа, объяснение, поручение Чтение и рассматривание книг познавательного характера о труде взрослых, досуг</w:t>
            </w:r>
          </w:p>
        </w:tc>
        <w:tc>
          <w:tcPr>
            <w:tcW w:w="2158" w:type="dxa"/>
            <w:gridSpan w:val="2"/>
          </w:tcPr>
          <w:p w:rsidR="00561F1C" w:rsidRPr="0095353B" w:rsidRDefault="00561F1C" w:rsidP="00EE1F9E">
            <w:pPr>
              <w:rPr>
                <w:spacing w:val="-1"/>
                <w:sz w:val="20"/>
                <w:szCs w:val="20"/>
              </w:rPr>
            </w:pPr>
            <w:r w:rsidRPr="0095353B">
              <w:rPr>
                <w:spacing w:val="-1"/>
                <w:sz w:val="20"/>
                <w:szCs w:val="20"/>
              </w:rPr>
              <w:t xml:space="preserve">Рассказ, потешки, напоминание </w:t>
            </w:r>
          </w:p>
          <w:p w:rsidR="00561F1C" w:rsidRPr="0095353B" w:rsidRDefault="00561F1C" w:rsidP="00EE1F9E">
            <w:pPr>
              <w:rPr>
                <w:spacing w:val="-1"/>
                <w:sz w:val="20"/>
                <w:szCs w:val="20"/>
              </w:rPr>
            </w:pPr>
            <w:r w:rsidRPr="0095353B">
              <w:rPr>
                <w:spacing w:val="-1"/>
                <w:sz w:val="20"/>
                <w:szCs w:val="20"/>
              </w:rPr>
              <w:t>Просмотр видеофильмов, диафильмов</w:t>
            </w:r>
          </w:p>
          <w:p w:rsidR="00561F1C" w:rsidRPr="0095353B" w:rsidRDefault="00561F1C" w:rsidP="00EE1F9E">
            <w:pPr>
              <w:rPr>
                <w:spacing w:val="-1"/>
                <w:sz w:val="20"/>
                <w:szCs w:val="20"/>
              </w:rPr>
            </w:pPr>
            <w:r w:rsidRPr="0095353B">
              <w:rPr>
                <w:spacing w:val="-1"/>
                <w:sz w:val="20"/>
                <w:szCs w:val="20"/>
              </w:rPr>
              <w:t>Дидактические игры</w:t>
            </w:r>
          </w:p>
        </w:tc>
        <w:tc>
          <w:tcPr>
            <w:tcW w:w="1080" w:type="dxa"/>
          </w:tcPr>
          <w:p w:rsidR="00561F1C" w:rsidRPr="0095353B" w:rsidRDefault="00561F1C" w:rsidP="00EE1F9E">
            <w:pPr>
              <w:rPr>
                <w:spacing w:val="-1"/>
                <w:sz w:val="20"/>
                <w:szCs w:val="20"/>
              </w:rPr>
            </w:pPr>
            <w:r w:rsidRPr="0095353B">
              <w:rPr>
                <w:spacing w:val="-1"/>
                <w:sz w:val="20"/>
                <w:szCs w:val="20"/>
              </w:rPr>
              <w:t>Беседа, Личный пример</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1046"/>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Учить самостоятельно и своевременно готовить материалы и пособия к занятиям, без напоминания убирать свое рабочее место. Закреплять умение одеваться и раздеваться, ухаживать за обувью. Формировать привычку бережно относиться к  личным вещам. Развивать желание помогать друг другу.</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Объяснение, обучение, напоминание самообслуживание</w:t>
            </w:r>
          </w:p>
        </w:tc>
        <w:tc>
          <w:tcPr>
            <w:tcW w:w="1968" w:type="dxa"/>
          </w:tcPr>
          <w:p w:rsidR="00561F1C" w:rsidRPr="0095353B" w:rsidRDefault="00561F1C" w:rsidP="00EE1F9E">
            <w:pPr>
              <w:rPr>
                <w:spacing w:val="-1"/>
                <w:sz w:val="20"/>
                <w:szCs w:val="20"/>
              </w:rPr>
            </w:pPr>
            <w:r w:rsidRPr="0095353B">
              <w:rPr>
                <w:spacing w:val="-1"/>
                <w:sz w:val="20"/>
                <w:szCs w:val="20"/>
              </w:rPr>
              <w:t>Чтение художественной литературы Поручения, игровые ситуации, досуг</w:t>
            </w:r>
          </w:p>
        </w:tc>
        <w:tc>
          <w:tcPr>
            <w:tcW w:w="1800" w:type="dxa"/>
          </w:tcPr>
          <w:p w:rsidR="00561F1C" w:rsidRPr="0095353B" w:rsidRDefault="00561F1C" w:rsidP="00EE1F9E">
            <w:pPr>
              <w:rPr>
                <w:spacing w:val="-1"/>
                <w:sz w:val="20"/>
                <w:szCs w:val="20"/>
              </w:rPr>
            </w:pPr>
            <w:r w:rsidRPr="0095353B">
              <w:rPr>
                <w:spacing w:val="-1"/>
                <w:sz w:val="20"/>
                <w:szCs w:val="20"/>
              </w:rPr>
              <w:t>Дидактические игры, сюжетно-ролевые игры, чтение художественной литературы</w:t>
            </w:r>
          </w:p>
          <w:p w:rsidR="00561F1C" w:rsidRPr="0095353B" w:rsidRDefault="00561F1C" w:rsidP="00EE1F9E">
            <w:pPr>
              <w:rPr>
                <w:spacing w:val="-1"/>
                <w:sz w:val="20"/>
                <w:szCs w:val="20"/>
              </w:rPr>
            </w:pPr>
            <w:r w:rsidRPr="0095353B">
              <w:rPr>
                <w:spacing w:val="-1"/>
                <w:sz w:val="20"/>
                <w:szCs w:val="20"/>
              </w:rPr>
              <w:t>рассматривание иллюстраций</w:t>
            </w:r>
          </w:p>
          <w:p w:rsidR="00561F1C" w:rsidRPr="0095353B" w:rsidRDefault="00561F1C" w:rsidP="00EE1F9E">
            <w:pPr>
              <w:rPr>
                <w:spacing w:val="-1"/>
                <w:sz w:val="20"/>
                <w:szCs w:val="20"/>
              </w:rPr>
            </w:pP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беседа</w:t>
            </w:r>
          </w:p>
        </w:tc>
      </w:tr>
      <w:tr w:rsidR="00561F1C" w:rsidRPr="0095353B" w:rsidTr="00EE1F9E">
        <w:tc>
          <w:tcPr>
            <w:tcW w:w="1440" w:type="dxa"/>
            <w:vMerge w:val="restart"/>
          </w:tcPr>
          <w:p w:rsidR="00561F1C" w:rsidRPr="0095353B" w:rsidRDefault="002F7CC6" w:rsidP="00EE1F9E">
            <w:pPr>
              <w:rPr>
                <w:b/>
                <w:spacing w:val="-1"/>
                <w:sz w:val="20"/>
                <w:szCs w:val="20"/>
              </w:rPr>
            </w:pPr>
            <w:r>
              <w:rPr>
                <w:b/>
                <w:spacing w:val="-1"/>
                <w:sz w:val="20"/>
                <w:szCs w:val="20"/>
              </w:rPr>
              <w:t>Хозяйствен-но-</w:t>
            </w:r>
            <w:r w:rsidR="00561F1C" w:rsidRPr="0095353B">
              <w:rPr>
                <w:b/>
                <w:spacing w:val="-1"/>
                <w:sz w:val="20"/>
                <w:szCs w:val="20"/>
              </w:rPr>
              <w:t>бытовой труд</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lastRenderedPageBreak/>
              <w:t>Младший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1004"/>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Привлекаем к выполнению простейших трудовых действий. Формирование навыков поддержания порядка в группе и на участке. Учим совместно со взрослым и под его контролем подготавливать материал к познавательной деятельности и осваивать дежурство по столовой. Побуждаем оказывать помощь взрослым, воспитывать бережное отношение  к результатам их труда. </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Создание ситуаций, побуждающих детей к проявлению навыков самостоятельных трудовых действий.</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Обучение, показ, объяснение, наблюдение напоминание</w:t>
            </w:r>
          </w:p>
        </w:tc>
        <w:tc>
          <w:tcPr>
            <w:tcW w:w="1968" w:type="dxa"/>
          </w:tcPr>
          <w:p w:rsidR="00561F1C" w:rsidRPr="0095353B" w:rsidRDefault="00561F1C" w:rsidP="00EE1F9E">
            <w:pPr>
              <w:rPr>
                <w:spacing w:val="-1"/>
                <w:sz w:val="20"/>
                <w:szCs w:val="20"/>
              </w:rPr>
            </w:pPr>
            <w:r w:rsidRPr="0095353B">
              <w:rPr>
                <w:spacing w:val="-1"/>
                <w:sz w:val="20"/>
                <w:szCs w:val="20"/>
              </w:rPr>
              <w:t xml:space="preserve">Обучение, совместный труд, рассматривание иллюстраций. наблюдение Чтение художественной </w:t>
            </w:r>
            <w:r w:rsidRPr="0095353B">
              <w:rPr>
                <w:spacing w:val="-1"/>
                <w:sz w:val="20"/>
                <w:szCs w:val="20"/>
              </w:rPr>
              <w:lastRenderedPageBreak/>
              <w:t>литературы, просмотр видеофильмов, диафильмов</w:t>
            </w:r>
          </w:p>
        </w:tc>
        <w:tc>
          <w:tcPr>
            <w:tcW w:w="1800" w:type="dxa"/>
          </w:tcPr>
          <w:p w:rsidR="00561F1C" w:rsidRPr="0095353B" w:rsidRDefault="00561F1C" w:rsidP="00EE1F9E">
            <w:pPr>
              <w:rPr>
                <w:spacing w:val="-1"/>
                <w:sz w:val="20"/>
                <w:szCs w:val="20"/>
              </w:rPr>
            </w:pPr>
            <w:r w:rsidRPr="0095353B">
              <w:rPr>
                <w:spacing w:val="-1"/>
                <w:sz w:val="20"/>
                <w:szCs w:val="20"/>
              </w:rPr>
              <w:lastRenderedPageBreak/>
              <w:t>Продуктивная деятельность, поручения,</w:t>
            </w:r>
          </w:p>
          <w:p w:rsidR="00561F1C" w:rsidRPr="0095353B" w:rsidRDefault="00561F1C" w:rsidP="00EE1F9E">
            <w:pPr>
              <w:rPr>
                <w:spacing w:val="-1"/>
                <w:sz w:val="20"/>
                <w:szCs w:val="20"/>
              </w:rPr>
            </w:pPr>
            <w:r w:rsidRPr="0095353B">
              <w:rPr>
                <w:spacing w:val="-1"/>
                <w:sz w:val="20"/>
                <w:szCs w:val="20"/>
              </w:rPr>
              <w:t>совместный труд детей</w:t>
            </w:r>
          </w:p>
        </w:tc>
        <w:tc>
          <w:tcPr>
            <w:tcW w:w="1438" w:type="dxa"/>
            <w:gridSpan w:val="2"/>
          </w:tcPr>
          <w:p w:rsidR="00561F1C" w:rsidRPr="0095353B" w:rsidRDefault="00561F1C" w:rsidP="00EE1F9E">
            <w:pPr>
              <w:rPr>
                <w:spacing w:val="-1"/>
                <w:sz w:val="20"/>
                <w:szCs w:val="20"/>
              </w:rPr>
            </w:pPr>
            <w:r w:rsidRPr="0095353B">
              <w:rPr>
                <w:spacing w:val="-1"/>
                <w:sz w:val="20"/>
                <w:szCs w:val="20"/>
              </w:rPr>
              <w:t>Беседа, показ, личный пример, совместный труд детей и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Средний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Побуждать детей к самостоятельному выполнению элементарных поручений. Приучать соблюдать порядок и чистоту в помещениях и на участке. Учит детей самостоятельно выполнять обязанности дежурных.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Обучение, показ, объяснение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поручения, дидактические игры, продуктивная деятельность</w:t>
            </w:r>
          </w:p>
        </w:tc>
        <w:tc>
          <w:tcPr>
            <w:tcW w:w="1800" w:type="dxa"/>
          </w:tcPr>
          <w:p w:rsidR="00561F1C" w:rsidRPr="0095353B" w:rsidRDefault="00561F1C" w:rsidP="00EE1F9E">
            <w:pPr>
              <w:rPr>
                <w:spacing w:val="-1"/>
                <w:sz w:val="20"/>
                <w:szCs w:val="20"/>
              </w:rPr>
            </w:pPr>
            <w:r w:rsidRPr="0095353B">
              <w:rPr>
                <w:spacing w:val="-1"/>
                <w:sz w:val="20"/>
                <w:szCs w:val="20"/>
              </w:rPr>
              <w:t>Творческие задания, дежурство, задания, поручения</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беседа, совместный труд детей и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Создание ситуаций, побуждающих детей к закреплению желания бережного отношения  к своему труду и труду других людей</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напоминание</w:t>
            </w:r>
          </w:p>
        </w:tc>
        <w:tc>
          <w:tcPr>
            <w:tcW w:w="1968" w:type="dxa"/>
          </w:tcPr>
          <w:p w:rsidR="00561F1C" w:rsidRPr="0095353B" w:rsidRDefault="00561F1C" w:rsidP="00EE1F9E">
            <w:pPr>
              <w:rPr>
                <w:spacing w:val="-1"/>
                <w:sz w:val="20"/>
                <w:szCs w:val="20"/>
              </w:rPr>
            </w:pPr>
            <w:r w:rsidRPr="0095353B">
              <w:rPr>
                <w:spacing w:val="-1"/>
                <w:sz w:val="20"/>
                <w:szCs w:val="20"/>
              </w:rPr>
              <w:t>Чтение художественной литературы, просмотр видеофильмов</w:t>
            </w:r>
          </w:p>
          <w:p w:rsidR="00561F1C" w:rsidRPr="0095353B" w:rsidRDefault="00561F1C" w:rsidP="00EE1F9E">
            <w:pPr>
              <w:rPr>
                <w:spacing w:val="-1"/>
                <w:sz w:val="20"/>
                <w:szCs w:val="20"/>
              </w:rPr>
            </w:pPr>
          </w:p>
        </w:tc>
        <w:tc>
          <w:tcPr>
            <w:tcW w:w="1800" w:type="dxa"/>
          </w:tcPr>
          <w:p w:rsidR="00561F1C" w:rsidRPr="0095353B" w:rsidRDefault="00561F1C" w:rsidP="00EE1F9E">
            <w:pPr>
              <w:rPr>
                <w:spacing w:val="-1"/>
                <w:sz w:val="20"/>
                <w:szCs w:val="20"/>
              </w:rPr>
            </w:pPr>
            <w:r w:rsidRPr="0095353B">
              <w:rPr>
                <w:spacing w:val="-1"/>
                <w:sz w:val="20"/>
                <w:szCs w:val="20"/>
              </w:rPr>
              <w:t>совместный труд детей</w:t>
            </w:r>
          </w:p>
        </w:tc>
        <w:tc>
          <w:tcPr>
            <w:tcW w:w="1438" w:type="dxa"/>
            <w:gridSpan w:val="2"/>
          </w:tcPr>
          <w:p w:rsidR="00561F1C" w:rsidRPr="0095353B" w:rsidRDefault="00561F1C" w:rsidP="00EE1F9E">
            <w:pPr>
              <w:rPr>
                <w:spacing w:val="-1"/>
                <w:sz w:val="20"/>
                <w:szCs w:val="20"/>
              </w:rPr>
            </w:pPr>
            <w:r w:rsidRPr="0095353B">
              <w:rPr>
                <w:spacing w:val="-1"/>
                <w:sz w:val="20"/>
                <w:szCs w:val="20"/>
              </w:rPr>
              <w:t>Беседа, личный пример, совместный труд</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Формирование трудолюбия (порядок на участке и в группе) и  первичных представлений о труде взрослых. Приучать сервировать стол, приводить его в порядок после еды. Учить самостоятельно раскладывать подготовленные воспитателем материалы для занятий, убирать их. Продолжать расширять представления детей о труде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Обучение, показ, объяснение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поручения, дидактические игры, продуктивная деятельность, экскурсии</w:t>
            </w:r>
          </w:p>
        </w:tc>
        <w:tc>
          <w:tcPr>
            <w:tcW w:w="1800" w:type="dxa"/>
          </w:tcPr>
          <w:p w:rsidR="00561F1C" w:rsidRPr="0095353B" w:rsidRDefault="00561F1C" w:rsidP="00EE1F9E">
            <w:pPr>
              <w:rPr>
                <w:spacing w:val="-1"/>
                <w:sz w:val="20"/>
                <w:szCs w:val="20"/>
              </w:rPr>
            </w:pPr>
            <w:r w:rsidRPr="0095353B">
              <w:rPr>
                <w:spacing w:val="-1"/>
                <w:sz w:val="20"/>
                <w:szCs w:val="20"/>
              </w:rPr>
              <w:t>Творческие задания, дежурство, задания, поручения</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беседа, совместный труд детей и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rPr>
          <w:trHeight w:val="509"/>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Трудовые поручения, участие в совместной со взрослым в уборке игровых уголков,  участие в ремонте атрибутов для игр детей и книг. Приучать убирать постель после сна.</w:t>
            </w:r>
          </w:p>
        </w:tc>
      </w:tr>
      <w:tr w:rsidR="00561F1C" w:rsidRPr="0095353B" w:rsidTr="00EE1F9E">
        <w:tc>
          <w:tcPr>
            <w:tcW w:w="1440" w:type="dxa"/>
            <w:vMerge w:val="restart"/>
          </w:tcPr>
          <w:p w:rsidR="00561F1C" w:rsidRPr="0095353B" w:rsidRDefault="00561F1C" w:rsidP="00EE1F9E">
            <w:pPr>
              <w:rPr>
                <w:b/>
                <w:spacing w:val="-1"/>
                <w:sz w:val="20"/>
                <w:szCs w:val="20"/>
              </w:rPr>
            </w:pPr>
            <w:r w:rsidRPr="0095353B">
              <w:rPr>
                <w:b/>
                <w:spacing w:val="-1"/>
                <w:sz w:val="20"/>
                <w:szCs w:val="20"/>
              </w:rPr>
              <w:t>Труд в природе</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lastRenderedPageBreak/>
              <w:t>Младший дошкольный возраст</w:t>
            </w:r>
          </w:p>
        </w:tc>
        <w:tc>
          <w:tcPr>
            <w:tcW w:w="7558" w:type="dxa"/>
            <w:gridSpan w:val="5"/>
            <w:tcBorders>
              <w:top w:val="nil"/>
            </w:tcBorders>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В помещении и на участке учить наблюдать, как взрослый ухаживает за растениями и животными. Воспитание заботливого отношения к растениям, животным, птицам, рыбам. Наблюдение за изменениями, произошедшими со знакомыми растениями и животными.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w:t>
            </w:r>
          </w:p>
        </w:tc>
        <w:tc>
          <w:tcPr>
            <w:tcW w:w="1968" w:type="dxa"/>
          </w:tcPr>
          <w:p w:rsidR="00561F1C" w:rsidRPr="0095353B" w:rsidRDefault="00561F1C" w:rsidP="00EE1F9E">
            <w:pPr>
              <w:rPr>
                <w:spacing w:val="-1"/>
                <w:sz w:val="20"/>
                <w:szCs w:val="20"/>
              </w:rPr>
            </w:pPr>
            <w:r w:rsidRPr="0095353B">
              <w:rPr>
                <w:spacing w:val="-1"/>
                <w:sz w:val="20"/>
                <w:szCs w:val="20"/>
              </w:rPr>
              <w:t>Обучение, совместный труд детей и взрослых, беседы, чтение художественной литературы</w:t>
            </w:r>
          </w:p>
        </w:tc>
        <w:tc>
          <w:tcPr>
            <w:tcW w:w="1800" w:type="dxa"/>
          </w:tcPr>
          <w:p w:rsidR="00561F1C" w:rsidRPr="0095353B" w:rsidRDefault="00561F1C" w:rsidP="00EE1F9E">
            <w:pPr>
              <w:rPr>
                <w:spacing w:val="-1"/>
                <w:sz w:val="20"/>
                <w:szCs w:val="20"/>
              </w:rPr>
            </w:pPr>
            <w:r w:rsidRPr="0095353B">
              <w:rPr>
                <w:spacing w:val="-1"/>
                <w:sz w:val="20"/>
                <w:szCs w:val="20"/>
              </w:rPr>
              <w:t>Продуктивная деятельность, ведение календаря природы, тематические досуги</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напоминание, объяснение</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rPr>
          <w:trHeight w:val="564"/>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Средний дошкольный возраст</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lastRenderedPageBreak/>
              <w:t>Первая половина дня</w:t>
            </w:r>
          </w:p>
        </w:tc>
      </w:tr>
      <w:tr w:rsidR="00561F1C" w:rsidRPr="0095353B" w:rsidTr="00EE1F9E">
        <w:trPr>
          <w:trHeight w:val="70"/>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Продолжать воспитывать заботливое отношение к растениям, животным, птицам, рыбам и учить ухаживать за ними. Приобщать к работе по выращиванию зелени для корма птиц в зимнее время. Привлекать детей к подкормке птиц. Приучать к работе на огороде и цветнике. Формирование бережного отношения к оборудованию для трудовой деятельности.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w:t>
            </w:r>
          </w:p>
        </w:tc>
        <w:tc>
          <w:tcPr>
            <w:tcW w:w="1968" w:type="dxa"/>
          </w:tcPr>
          <w:p w:rsidR="00561F1C" w:rsidRPr="0095353B" w:rsidRDefault="00561F1C" w:rsidP="00EE1F9E">
            <w:pPr>
              <w:rPr>
                <w:spacing w:val="-1"/>
                <w:sz w:val="20"/>
                <w:szCs w:val="20"/>
              </w:rPr>
            </w:pPr>
            <w:r w:rsidRPr="0095353B">
              <w:rPr>
                <w:spacing w:val="-1"/>
                <w:sz w:val="20"/>
                <w:szCs w:val="20"/>
              </w:rPr>
              <w:t xml:space="preserve">Обучение, совместный труд детей и взрослых, </w:t>
            </w:r>
            <w:r w:rsidRPr="0095353B">
              <w:rPr>
                <w:spacing w:val="-1"/>
                <w:sz w:val="20"/>
                <w:szCs w:val="20"/>
              </w:rPr>
              <w:lastRenderedPageBreak/>
              <w:t>беседы, чтение художественной литературы, дидактическая игра Просмотр видеофильмов</w:t>
            </w:r>
          </w:p>
        </w:tc>
        <w:tc>
          <w:tcPr>
            <w:tcW w:w="1800" w:type="dxa"/>
          </w:tcPr>
          <w:p w:rsidR="00561F1C" w:rsidRPr="0095353B" w:rsidRDefault="00561F1C" w:rsidP="00EE1F9E">
            <w:pPr>
              <w:rPr>
                <w:spacing w:val="-1"/>
                <w:sz w:val="20"/>
                <w:szCs w:val="20"/>
              </w:rPr>
            </w:pPr>
            <w:r w:rsidRPr="0095353B">
              <w:rPr>
                <w:spacing w:val="-1"/>
                <w:sz w:val="20"/>
                <w:szCs w:val="20"/>
              </w:rPr>
              <w:lastRenderedPageBreak/>
              <w:t xml:space="preserve">Продуктивная деятельность, ведение календаря </w:t>
            </w:r>
            <w:r w:rsidRPr="0095353B">
              <w:rPr>
                <w:spacing w:val="-1"/>
                <w:sz w:val="20"/>
                <w:szCs w:val="20"/>
              </w:rPr>
              <w:lastRenderedPageBreak/>
              <w:t>природы, тематические досуги</w:t>
            </w:r>
          </w:p>
        </w:tc>
        <w:tc>
          <w:tcPr>
            <w:tcW w:w="1438" w:type="dxa"/>
            <w:gridSpan w:val="2"/>
          </w:tcPr>
          <w:p w:rsidR="00561F1C" w:rsidRPr="0095353B" w:rsidRDefault="00561F1C" w:rsidP="00EE1F9E">
            <w:pPr>
              <w:rPr>
                <w:spacing w:val="-1"/>
                <w:sz w:val="20"/>
                <w:szCs w:val="20"/>
              </w:rPr>
            </w:pPr>
            <w:r w:rsidRPr="0095353B">
              <w:rPr>
                <w:spacing w:val="-1"/>
                <w:sz w:val="20"/>
                <w:szCs w:val="20"/>
              </w:rPr>
              <w:lastRenderedPageBreak/>
              <w:t xml:space="preserve">Личный пример, напоминание, </w:t>
            </w:r>
            <w:r w:rsidRPr="0095353B">
              <w:rPr>
                <w:spacing w:val="-1"/>
                <w:sz w:val="20"/>
                <w:szCs w:val="20"/>
              </w:rPr>
              <w:lastRenderedPageBreak/>
              <w:t>объяснение</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rPr>
          <w:trHeight w:val="441"/>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Трудовые поручения, участие в совместной работе со взрослым в уходе за растениями  и животными, уголка природы</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798"/>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Формирование заботливого отношения к растениям, животным, птицам, рыбам и уходу за ними. Наблюдение за изменениями, произошедшими со знакомыми растениями и животными. Приучать самостоятельно выполнять обязанности дежурного в уголке природы..</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Привлечение к совместной деятельности. Дежурство в уголке природы. Дидактические и развивающие игры. Трудовые поручения, участие в совместной работе со взрослым в уходе за растениями и животными,  уголка природы</w:t>
            </w:r>
          </w:p>
        </w:tc>
      </w:tr>
      <w:tr w:rsidR="00561F1C" w:rsidRPr="0095353B" w:rsidTr="00EE1F9E">
        <w:trPr>
          <w:trHeight w:val="1866"/>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напоминания</w:t>
            </w:r>
          </w:p>
        </w:tc>
        <w:tc>
          <w:tcPr>
            <w:tcW w:w="1968" w:type="dxa"/>
          </w:tcPr>
          <w:p w:rsidR="00561F1C" w:rsidRPr="0095353B" w:rsidRDefault="00561F1C" w:rsidP="00EE1F9E">
            <w:pPr>
              <w:rPr>
                <w:spacing w:val="-1"/>
                <w:sz w:val="20"/>
                <w:szCs w:val="20"/>
              </w:rPr>
            </w:pPr>
            <w:r w:rsidRPr="0095353B">
              <w:rPr>
                <w:spacing w:val="-1"/>
                <w:sz w:val="20"/>
                <w:szCs w:val="20"/>
              </w:rPr>
              <w:t>Просмотр видеофильмов, диафильмов, совместный труд детей и взрослых, беседы, чтение художественной литературы, дидактическая игра, целевые прогулки</w:t>
            </w:r>
          </w:p>
        </w:tc>
        <w:tc>
          <w:tcPr>
            <w:tcW w:w="1800" w:type="dxa"/>
          </w:tcPr>
          <w:p w:rsidR="00561F1C" w:rsidRPr="0095353B" w:rsidRDefault="00561F1C" w:rsidP="00EE1F9E">
            <w:pPr>
              <w:rPr>
                <w:spacing w:val="-1"/>
                <w:sz w:val="20"/>
                <w:szCs w:val="20"/>
              </w:rPr>
            </w:pPr>
            <w:r w:rsidRPr="0095353B">
              <w:rPr>
                <w:spacing w:val="-1"/>
                <w:sz w:val="20"/>
                <w:szCs w:val="20"/>
              </w:rPr>
              <w:t xml:space="preserve">Продуктивная деятельность, игра, поручения </w:t>
            </w:r>
          </w:p>
          <w:p w:rsidR="00561F1C" w:rsidRPr="0095353B" w:rsidRDefault="00561F1C" w:rsidP="00EE1F9E">
            <w:pPr>
              <w:rPr>
                <w:spacing w:val="-1"/>
                <w:sz w:val="20"/>
                <w:szCs w:val="20"/>
              </w:rPr>
            </w:pPr>
            <w:r w:rsidRPr="0095353B">
              <w:rPr>
                <w:spacing w:val="-1"/>
                <w:sz w:val="20"/>
                <w:szCs w:val="20"/>
              </w:rPr>
              <w:t>ведение календаря природы, тематические досуги</w:t>
            </w:r>
          </w:p>
        </w:tc>
        <w:tc>
          <w:tcPr>
            <w:tcW w:w="1438" w:type="dxa"/>
            <w:gridSpan w:val="2"/>
          </w:tcPr>
          <w:p w:rsidR="00561F1C" w:rsidRPr="0095353B" w:rsidRDefault="00561F1C" w:rsidP="00EE1F9E">
            <w:pPr>
              <w:rPr>
                <w:spacing w:val="-1"/>
                <w:sz w:val="20"/>
                <w:szCs w:val="20"/>
              </w:rPr>
            </w:pPr>
            <w:r w:rsidRPr="0095353B">
              <w:rPr>
                <w:spacing w:val="-1"/>
                <w:sz w:val="20"/>
                <w:szCs w:val="20"/>
              </w:rPr>
              <w:t>Личный пример, напоминание, объяснение</w:t>
            </w:r>
          </w:p>
        </w:tc>
      </w:tr>
      <w:tr w:rsidR="00561F1C" w:rsidRPr="0095353B" w:rsidTr="00EE1F9E">
        <w:trPr>
          <w:trHeight w:val="354"/>
        </w:trPr>
        <w:tc>
          <w:tcPr>
            <w:tcW w:w="1440" w:type="dxa"/>
            <w:vMerge w:val="restart"/>
          </w:tcPr>
          <w:p w:rsidR="00561F1C" w:rsidRPr="0095353B" w:rsidRDefault="00561F1C" w:rsidP="00EE1F9E">
            <w:pPr>
              <w:rPr>
                <w:b/>
                <w:spacing w:val="-1"/>
                <w:sz w:val="20"/>
                <w:szCs w:val="20"/>
              </w:rPr>
            </w:pPr>
            <w:r w:rsidRPr="0095353B">
              <w:rPr>
                <w:b/>
                <w:spacing w:val="-1"/>
                <w:sz w:val="20"/>
                <w:szCs w:val="20"/>
              </w:rPr>
              <w:t>Ручной труд</w:t>
            </w:r>
          </w:p>
        </w:tc>
        <w:tc>
          <w:tcPr>
            <w:tcW w:w="1262" w:type="dxa"/>
            <w:vMerge w:val="restart"/>
          </w:tcPr>
          <w:p w:rsidR="00561F1C" w:rsidRPr="0095353B" w:rsidRDefault="00561F1C" w:rsidP="00EE1F9E">
            <w:pPr>
              <w:rPr>
                <w:b/>
                <w:spacing w:val="-1"/>
                <w:sz w:val="20"/>
                <w:szCs w:val="20"/>
              </w:rPr>
            </w:pPr>
            <w:r w:rsidRPr="0095353B">
              <w:rPr>
                <w:b/>
                <w:spacing w:val="-1"/>
                <w:sz w:val="20"/>
                <w:szCs w:val="20"/>
              </w:rPr>
              <w:t>Старший дошкольный возраст</w:t>
            </w:r>
          </w:p>
        </w:tc>
        <w:tc>
          <w:tcPr>
            <w:tcW w:w="7558" w:type="dxa"/>
            <w:gridSpan w:val="5"/>
          </w:tcPr>
          <w:p w:rsidR="00561F1C" w:rsidRPr="0095353B" w:rsidRDefault="00561F1C" w:rsidP="00EE1F9E">
            <w:pPr>
              <w:rPr>
                <w:b/>
                <w:spacing w:val="-1"/>
                <w:sz w:val="20"/>
                <w:szCs w:val="20"/>
              </w:rPr>
            </w:pPr>
            <w:r w:rsidRPr="0095353B">
              <w:rPr>
                <w:b/>
                <w:spacing w:val="-1"/>
                <w:sz w:val="20"/>
                <w:szCs w:val="20"/>
              </w:rPr>
              <w:t>Первая половина дня</w:t>
            </w:r>
          </w:p>
        </w:tc>
      </w:tr>
      <w:tr w:rsidR="00561F1C" w:rsidRPr="0095353B" w:rsidTr="00EE1F9E">
        <w:trPr>
          <w:trHeight w:val="706"/>
        </w:trPr>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 xml:space="preserve">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 </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b/>
                <w:spacing w:val="-1"/>
                <w:sz w:val="20"/>
                <w:szCs w:val="20"/>
              </w:rPr>
            </w:pPr>
            <w:r w:rsidRPr="0095353B">
              <w:rPr>
                <w:b/>
                <w:spacing w:val="-1"/>
                <w:sz w:val="20"/>
                <w:szCs w:val="20"/>
              </w:rPr>
              <w:t>Вторая половина дня</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7558" w:type="dxa"/>
            <w:gridSpan w:val="5"/>
          </w:tcPr>
          <w:p w:rsidR="00561F1C" w:rsidRPr="0095353B" w:rsidRDefault="00561F1C" w:rsidP="00EE1F9E">
            <w:pPr>
              <w:rPr>
                <w:spacing w:val="-1"/>
                <w:sz w:val="20"/>
                <w:szCs w:val="20"/>
              </w:rPr>
            </w:pPr>
            <w:r w:rsidRPr="0095353B">
              <w:rPr>
                <w:spacing w:val="-1"/>
                <w:sz w:val="20"/>
                <w:szCs w:val="20"/>
              </w:rPr>
              <w:t>Дидактические и развивающие игры. Трудовые поручения, участие со взрослым по ремонту атрибутов для игр детей, подклейке книг, изготовление пособий для занятий, самостоятельное планирование трудовой деятельности</w:t>
            </w:r>
          </w:p>
        </w:tc>
      </w:tr>
      <w:tr w:rsidR="00561F1C" w:rsidRPr="0095353B" w:rsidTr="00EE1F9E">
        <w:tc>
          <w:tcPr>
            <w:tcW w:w="1440" w:type="dxa"/>
            <w:vMerge/>
          </w:tcPr>
          <w:p w:rsidR="00561F1C" w:rsidRPr="0095353B" w:rsidRDefault="00561F1C" w:rsidP="00EE1F9E">
            <w:pPr>
              <w:rPr>
                <w:b/>
                <w:spacing w:val="-1"/>
                <w:sz w:val="20"/>
                <w:szCs w:val="20"/>
              </w:rPr>
            </w:pPr>
          </w:p>
        </w:tc>
        <w:tc>
          <w:tcPr>
            <w:tcW w:w="1262" w:type="dxa"/>
            <w:vMerge/>
          </w:tcPr>
          <w:p w:rsidR="00561F1C" w:rsidRPr="0095353B" w:rsidRDefault="00561F1C" w:rsidP="00EE1F9E">
            <w:pPr>
              <w:rPr>
                <w:b/>
                <w:spacing w:val="-1"/>
                <w:sz w:val="20"/>
                <w:szCs w:val="20"/>
              </w:rPr>
            </w:pPr>
          </w:p>
        </w:tc>
        <w:tc>
          <w:tcPr>
            <w:tcW w:w="2352" w:type="dxa"/>
          </w:tcPr>
          <w:p w:rsidR="00561F1C" w:rsidRPr="0095353B" w:rsidRDefault="00561F1C" w:rsidP="00EE1F9E">
            <w:pPr>
              <w:rPr>
                <w:spacing w:val="-1"/>
                <w:sz w:val="20"/>
                <w:szCs w:val="20"/>
              </w:rPr>
            </w:pPr>
            <w:r w:rsidRPr="0095353B">
              <w:rPr>
                <w:spacing w:val="-1"/>
                <w:sz w:val="20"/>
                <w:szCs w:val="20"/>
              </w:rPr>
              <w:t>Показ, объяснение, обучение, напоминание</w:t>
            </w:r>
          </w:p>
        </w:tc>
        <w:tc>
          <w:tcPr>
            <w:tcW w:w="1968" w:type="dxa"/>
          </w:tcPr>
          <w:p w:rsidR="00561F1C" w:rsidRPr="0095353B" w:rsidRDefault="00561F1C" w:rsidP="00EE1F9E">
            <w:pPr>
              <w:rPr>
                <w:spacing w:val="-1"/>
                <w:sz w:val="20"/>
                <w:szCs w:val="20"/>
              </w:rPr>
            </w:pPr>
            <w:r w:rsidRPr="0095353B">
              <w:rPr>
                <w:spacing w:val="-1"/>
                <w:sz w:val="20"/>
                <w:szCs w:val="20"/>
              </w:rPr>
              <w:t>Совместная деятельность детей  и взрослых, продуктивная деятельность</w:t>
            </w:r>
          </w:p>
        </w:tc>
        <w:tc>
          <w:tcPr>
            <w:tcW w:w="1800" w:type="dxa"/>
          </w:tcPr>
          <w:p w:rsidR="00561F1C" w:rsidRPr="0095353B" w:rsidRDefault="00561F1C" w:rsidP="00EE1F9E">
            <w:pPr>
              <w:rPr>
                <w:spacing w:val="-1"/>
                <w:sz w:val="20"/>
                <w:szCs w:val="20"/>
              </w:rPr>
            </w:pPr>
            <w:r w:rsidRPr="0095353B">
              <w:rPr>
                <w:spacing w:val="-1"/>
                <w:sz w:val="20"/>
                <w:szCs w:val="20"/>
              </w:rPr>
              <w:t>Продуктивная деятельность</w:t>
            </w:r>
          </w:p>
        </w:tc>
        <w:tc>
          <w:tcPr>
            <w:tcW w:w="1438" w:type="dxa"/>
            <w:gridSpan w:val="2"/>
          </w:tcPr>
          <w:p w:rsidR="00561F1C" w:rsidRPr="0095353B" w:rsidRDefault="00561F1C" w:rsidP="00EE1F9E">
            <w:pPr>
              <w:rPr>
                <w:spacing w:val="-1"/>
                <w:sz w:val="20"/>
                <w:szCs w:val="20"/>
              </w:rPr>
            </w:pPr>
            <w:r w:rsidRPr="0095353B">
              <w:rPr>
                <w:spacing w:val="-1"/>
                <w:sz w:val="20"/>
                <w:szCs w:val="20"/>
              </w:rPr>
              <w:t>Творческие задания, выставки, конкурсы</w:t>
            </w:r>
          </w:p>
        </w:tc>
      </w:tr>
    </w:tbl>
    <w:p w:rsidR="00561F1C" w:rsidRPr="0095353B" w:rsidRDefault="00561F1C" w:rsidP="00561F1C">
      <w:pPr>
        <w:ind w:firstLine="709"/>
        <w:jc w:val="both"/>
        <w:rPr>
          <w:b/>
          <w:sz w:val="20"/>
          <w:szCs w:val="20"/>
        </w:rPr>
      </w:pPr>
    </w:p>
    <w:p w:rsidR="00C37AFA" w:rsidRPr="0095353B" w:rsidRDefault="00C37AFA" w:rsidP="00C37AFA">
      <w:pPr>
        <w:keepNext/>
        <w:keepLines/>
        <w:widowControl w:val="0"/>
        <w:spacing w:after="255"/>
        <w:ind w:left="760"/>
        <w:outlineLvl w:val="4"/>
        <w:rPr>
          <w:b/>
          <w:bCs/>
          <w:color w:val="000000"/>
          <w:sz w:val="20"/>
          <w:szCs w:val="20"/>
          <w:lang w:bidi="ru-RU"/>
        </w:rPr>
      </w:pPr>
      <w:bookmarkStart w:id="5" w:name="bookmark47"/>
      <w:r w:rsidRPr="0095353B">
        <w:rPr>
          <w:b/>
          <w:bCs/>
          <w:color w:val="000000"/>
          <w:sz w:val="20"/>
          <w:szCs w:val="20"/>
          <w:lang w:bidi="ru-RU"/>
        </w:rPr>
        <w:t>Социально-коммуникативное развитие с учетом регионального компонента</w:t>
      </w:r>
      <w:bookmarkEnd w:id="5"/>
    </w:p>
    <w:p w:rsidR="00C37AFA" w:rsidRPr="0095353B" w:rsidRDefault="00C37AFA" w:rsidP="00C37AFA">
      <w:pPr>
        <w:widowControl w:val="0"/>
        <w:rPr>
          <w:b/>
          <w:color w:val="000000"/>
          <w:sz w:val="20"/>
          <w:szCs w:val="20"/>
          <w:lang w:bidi="ru-RU"/>
        </w:rPr>
      </w:pPr>
      <w:r w:rsidRPr="0095353B">
        <w:rPr>
          <w:b/>
          <w:color w:val="000000"/>
          <w:sz w:val="20"/>
          <w:szCs w:val="20"/>
          <w:lang w:bidi="ru-RU"/>
        </w:rPr>
        <w:t>2 младшая группа.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селе, республике.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Формирование культуры общения и доброжелательного отношения к сверстникам, взрослым в процессе народных игр. Передача детям знаний о доступных их пониманию опасных ситуациях, происходящих дома, в детском саду и на улицах родного города.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Формирование элементарных представлений о некоторых растениях, о домашних и диких животных родного края. 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w:t>
      </w:r>
      <w:r w:rsidRPr="0095353B">
        <w:rPr>
          <w:color w:val="000000"/>
          <w:sz w:val="20"/>
          <w:szCs w:val="20"/>
          <w:lang w:bidi="ru-RU"/>
        </w:rPr>
        <w:softHyphen/>
        <w:t>бытовом труде (расставить игрушки на полках, собрать кубики в коробку), используя малые формы устного творчества своего народа.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Обращение внимания детей на положительных сказочных героев и персонажей литературных произведений татарского народа. Стимулирование ситуативных проявлений желания принять участие в труде, умение преодолевать небольшие трудности. 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 Расширение и обогащение представления детей о труде людей родного села.</w:t>
      </w:r>
    </w:p>
    <w:p w:rsidR="00C37AFA" w:rsidRPr="0095353B" w:rsidRDefault="00C37AFA" w:rsidP="00C37AFA">
      <w:pPr>
        <w:widowControl w:val="0"/>
        <w:jc w:val="both"/>
        <w:rPr>
          <w:b/>
          <w:color w:val="000000"/>
          <w:sz w:val="20"/>
          <w:szCs w:val="20"/>
          <w:lang w:bidi="ru-RU"/>
        </w:rPr>
      </w:pPr>
      <w:r w:rsidRPr="0095353B">
        <w:rPr>
          <w:b/>
          <w:color w:val="000000"/>
          <w:sz w:val="20"/>
          <w:szCs w:val="20"/>
          <w:lang w:bidi="ru-RU"/>
        </w:rPr>
        <w:t>Средняя группа.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Формирование первичных представлений о РТ, России. Одобрять инициативу об</w:t>
      </w:r>
      <w:r w:rsidR="00312486">
        <w:rPr>
          <w:color w:val="000000"/>
          <w:sz w:val="20"/>
          <w:szCs w:val="20"/>
          <w:lang w:bidi="ru-RU"/>
        </w:rPr>
        <w:t>щения на татарском языке</w:t>
      </w:r>
      <w:r w:rsidRPr="0095353B">
        <w:rPr>
          <w:color w:val="000000"/>
          <w:sz w:val="20"/>
          <w:szCs w:val="20"/>
          <w:lang w:bidi="ru-RU"/>
        </w:rPr>
        <w:t xml:space="preserve">, вежливо </w:t>
      </w:r>
      <w:r w:rsidRPr="0095353B">
        <w:rPr>
          <w:color w:val="000000"/>
          <w:sz w:val="20"/>
          <w:szCs w:val="20"/>
          <w:lang w:bidi="ru-RU"/>
        </w:rPr>
        <w:lastRenderedPageBreak/>
        <w:t>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республике.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Поощрение и закрепление желания трудиться самостоятельно и участвовать в труде взрослых. Форм</w:t>
      </w:r>
      <w:r w:rsidRPr="0095353B">
        <w:rPr>
          <w:color w:val="1A171B"/>
          <w:sz w:val="20"/>
          <w:szCs w:val="20"/>
          <w:lang w:bidi="ru-RU"/>
        </w:rPr>
        <w:t>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w:t>
      </w:r>
      <w:r w:rsidRPr="0095353B">
        <w:rPr>
          <w:color w:val="000000"/>
          <w:sz w:val="20"/>
          <w:szCs w:val="20"/>
          <w:lang w:bidi="ru-RU"/>
        </w:rPr>
        <w:t>ка стихотворными строчками татарских писателей (Д. Тарджеманов «Верхом на палочке», Ш. Маннур «Воркуют голуби» и др.).</w:t>
      </w:r>
    </w:p>
    <w:p w:rsidR="00C37AFA" w:rsidRPr="0095353B" w:rsidRDefault="00C37AFA" w:rsidP="00C37AFA">
      <w:pPr>
        <w:widowControl w:val="0"/>
        <w:jc w:val="both"/>
        <w:rPr>
          <w:b/>
          <w:color w:val="000000"/>
          <w:sz w:val="20"/>
          <w:szCs w:val="20"/>
          <w:lang w:bidi="ru-RU"/>
        </w:rPr>
      </w:pPr>
      <w:r w:rsidRPr="0095353B">
        <w:rPr>
          <w:b/>
          <w:color w:val="000000"/>
          <w:sz w:val="20"/>
          <w:szCs w:val="20"/>
          <w:lang w:bidi="ru-RU"/>
        </w:rPr>
        <w:t>Старшая группа</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Развивать умение общаться на татарском и удмуртском  языках с детьми (младшими, старше себя, ровесниками, мальчиками, девочками), с новеньким в группе детского сада и др.</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Формирование представлений о нравственных качествах: человечности, гостеприимстве, чистоплотности своего народа; почитания </w:t>
      </w:r>
      <w:r w:rsidR="00312486">
        <w:rPr>
          <w:color w:val="000000"/>
          <w:sz w:val="20"/>
          <w:szCs w:val="20"/>
          <w:lang w:bidi="ru-RU"/>
        </w:rPr>
        <w:t xml:space="preserve">обычаев и традиций  </w:t>
      </w:r>
      <w:r w:rsidRPr="0095353B">
        <w:rPr>
          <w:color w:val="000000"/>
          <w:sz w:val="20"/>
          <w:szCs w:val="20"/>
          <w:lang w:bidi="ru-RU"/>
        </w:rPr>
        <w:t xml:space="preserve"> татарского,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Расширение и систематизирование представлений о труде взрослых, о результатах труда, его значимости. </w:t>
      </w:r>
      <w:r w:rsidRPr="0095353B">
        <w:rPr>
          <w:color w:val="1A171B"/>
          <w:sz w:val="20"/>
          <w:szCs w:val="20"/>
          <w:lang w:bidi="ru-RU"/>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др.).Формировать представления о некоторых профессиях и занятиях людей, живущих в родном городе.</w:t>
      </w:r>
    </w:p>
    <w:p w:rsidR="00C37AFA" w:rsidRPr="0095353B" w:rsidRDefault="00C37AFA" w:rsidP="00C37AFA">
      <w:pPr>
        <w:widowControl w:val="0"/>
        <w:jc w:val="both"/>
        <w:rPr>
          <w:b/>
          <w:color w:val="000000"/>
          <w:sz w:val="20"/>
          <w:szCs w:val="20"/>
          <w:lang w:bidi="ru-RU"/>
        </w:rPr>
      </w:pPr>
      <w:r w:rsidRPr="0095353B">
        <w:rPr>
          <w:b/>
          <w:color w:val="000000"/>
          <w:sz w:val="20"/>
          <w:szCs w:val="20"/>
          <w:lang w:bidi="ru-RU"/>
        </w:rPr>
        <w:t>Подготовительная группа.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башкирского и мордовского народа. </w:t>
      </w:r>
      <w:r w:rsidRPr="0095353B">
        <w:rPr>
          <w:color w:val="1A171B"/>
          <w:sz w:val="20"/>
          <w:szCs w:val="20"/>
          <w:lang w:bidi="ru-RU"/>
        </w:rPr>
        <w:t>Способствовать воспитанию чувства патриотизма, осознанию себя как гражданина родного села, республики, страны, уважительно и с гордостью относящегося к символике  республики, страны (флагу, гербу, гимну).</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 xml:space="preserve">Поощрение желания работать в коллективе. </w:t>
      </w:r>
      <w:r w:rsidRPr="0095353B">
        <w:rPr>
          <w:color w:val="1A171B"/>
          <w:sz w:val="20"/>
          <w:szCs w:val="20"/>
          <w:lang w:bidi="ru-RU"/>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w:t>
      </w:r>
    </w:p>
    <w:p w:rsidR="00C37AFA" w:rsidRPr="0095353B" w:rsidRDefault="00C37AFA" w:rsidP="00C37AFA">
      <w:pPr>
        <w:widowControl w:val="0"/>
        <w:jc w:val="both"/>
        <w:rPr>
          <w:color w:val="000000"/>
          <w:sz w:val="20"/>
          <w:szCs w:val="20"/>
          <w:lang w:bidi="ru-RU"/>
        </w:rPr>
      </w:pPr>
      <w:r w:rsidRPr="0095353B">
        <w:rPr>
          <w:color w:val="1A171B"/>
          <w:sz w:val="20"/>
          <w:szCs w:val="20"/>
          <w:lang w:bidi="ru-RU"/>
        </w:rPr>
        <w:t>Обучать некоторым видам ручного труда, подбирая их в соответствии с предпочтениями ребенка, помочь детям в изготовлении подарка близким в национальном колорите</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C37AFA" w:rsidRPr="0095353B" w:rsidRDefault="00C37AFA" w:rsidP="00C37AFA">
      <w:pPr>
        <w:widowControl w:val="0"/>
        <w:jc w:val="both"/>
        <w:rPr>
          <w:color w:val="000000"/>
          <w:sz w:val="20"/>
          <w:szCs w:val="20"/>
          <w:lang w:bidi="ru-RU"/>
        </w:rPr>
      </w:pPr>
      <w:r w:rsidRPr="0095353B">
        <w:rPr>
          <w:color w:val="000000"/>
          <w:sz w:val="20"/>
          <w:szCs w:val="20"/>
          <w:lang w:bidi="ru-RU"/>
        </w:rPr>
        <w:t>Ознакомление с реками РТ, правилами безопасного поведения на водоёмах.</w:t>
      </w:r>
    </w:p>
    <w:p w:rsidR="00C37AFA" w:rsidRPr="0095353B" w:rsidRDefault="00C37AFA" w:rsidP="00C37AFA">
      <w:pPr>
        <w:autoSpaceDE w:val="0"/>
        <w:autoSpaceDN w:val="0"/>
        <w:ind w:firstLine="709"/>
        <w:jc w:val="both"/>
        <w:rPr>
          <w:sz w:val="20"/>
          <w:szCs w:val="20"/>
        </w:rPr>
      </w:pPr>
    </w:p>
    <w:p w:rsidR="00C37AFA" w:rsidRPr="0095353B" w:rsidRDefault="00C37AFA" w:rsidP="00561F1C">
      <w:pPr>
        <w:ind w:firstLine="709"/>
        <w:jc w:val="both"/>
        <w:rPr>
          <w:b/>
          <w:sz w:val="20"/>
          <w:szCs w:val="20"/>
        </w:rPr>
      </w:pPr>
    </w:p>
    <w:p w:rsidR="00561F1C" w:rsidRPr="0095353B" w:rsidRDefault="004D2499" w:rsidP="00561F1C">
      <w:pPr>
        <w:jc w:val="both"/>
        <w:rPr>
          <w:sz w:val="20"/>
          <w:szCs w:val="20"/>
        </w:rPr>
      </w:pPr>
      <w:r w:rsidRPr="0095353B">
        <w:rPr>
          <w:b/>
          <w:sz w:val="20"/>
          <w:szCs w:val="20"/>
        </w:rPr>
        <w:t xml:space="preserve">4.2. </w:t>
      </w:r>
      <w:r w:rsidR="00561F1C" w:rsidRPr="0095353B">
        <w:rPr>
          <w:b/>
          <w:sz w:val="20"/>
          <w:szCs w:val="20"/>
        </w:rPr>
        <w:t>Познавательное развитие</w:t>
      </w:r>
    </w:p>
    <w:p w:rsidR="00561F1C" w:rsidRPr="0095353B" w:rsidRDefault="00561F1C" w:rsidP="00561F1C">
      <w:pPr>
        <w:ind w:firstLine="709"/>
        <w:jc w:val="both"/>
        <w:rPr>
          <w:i/>
          <w:sz w:val="20"/>
          <w:szCs w:val="20"/>
        </w:rPr>
      </w:pPr>
      <w:r w:rsidRPr="0095353B">
        <w:rPr>
          <w:i/>
          <w:sz w:val="20"/>
          <w:szCs w:val="20"/>
        </w:rPr>
        <w:t xml:space="preserve">Развитие интересов детей, любознательности и познавательной мотивации: </w:t>
      </w:r>
    </w:p>
    <w:p w:rsidR="00561F1C" w:rsidRPr="0095353B" w:rsidRDefault="00561F1C" w:rsidP="00561F1C">
      <w:pPr>
        <w:ind w:firstLine="709"/>
        <w:jc w:val="both"/>
        <w:rPr>
          <w:i/>
          <w:sz w:val="20"/>
          <w:szCs w:val="20"/>
        </w:rPr>
      </w:pPr>
      <w:r w:rsidRPr="0095353B">
        <w:rPr>
          <w:sz w:val="20"/>
          <w:szCs w:val="20"/>
        </w:rPr>
        <w:t xml:space="preserve">- развивать умение детей наблюдать и  анализировать  различные явления и события, сопоставлять их, обобщать. </w:t>
      </w:r>
    </w:p>
    <w:p w:rsidR="00561F1C" w:rsidRPr="0095353B" w:rsidRDefault="00561F1C" w:rsidP="00561F1C">
      <w:pPr>
        <w:ind w:firstLine="709"/>
        <w:jc w:val="both"/>
        <w:rPr>
          <w:i/>
          <w:sz w:val="20"/>
          <w:szCs w:val="20"/>
        </w:rPr>
      </w:pPr>
      <w:r w:rsidRPr="0095353B">
        <w:rPr>
          <w:i/>
          <w:sz w:val="20"/>
          <w:szCs w:val="20"/>
        </w:rPr>
        <w:t xml:space="preserve">Формирование познавательных действий, становление сознания: </w:t>
      </w:r>
    </w:p>
    <w:p w:rsidR="00561F1C" w:rsidRPr="0095353B" w:rsidRDefault="00561F1C" w:rsidP="00561F1C">
      <w:pPr>
        <w:ind w:firstLine="709"/>
        <w:jc w:val="both"/>
        <w:rPr>
          <w:sz w:val="20"/>
          <w:szCs w:val="20"/>
        </w:rPr>
      </w:pPr>
      <w:r w:rsidRPr="0095353B">
        <w:rPr>
          <w:sz w:val="20"/>
          <w:szCs w:val="20"/>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561F1C" w:rsidRPr="0095353B" w:rsidRDefault="00561F1C" w:rsidP="00561F1C">
      <w:pPr>
        <w:ind w:firstLine="709"/>
        <w:jc w:val="both"/>
        <w:rPr>
          <w:sz w:val="20"/>
          <w:szCs w:val="20"/>
        </w:rPr>
      </w:pPr>
      <w:r w:rsidRPr="0095353B">
        <w:rPr>
          <w:sz w:val="20"/>
          <w:szCs w:val="20"/>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561F1C" w:rsidRPr="0095353B" w:rsidRDefault="00561F1C" w:rsidP="00561F1C">
      <w:pPr>
        <w:ind w:firstLine="709"/>
        <w:jc w:val="both"/>
        <w:rPr>
          <w:sz w:val="20"/>
          <w:szCs w:val="20"/>
        </w:rPr>
      </w:pPr>
      <w:r w:rsidRPr="0095353B">
        <w:rPr>
          <w:sz w:val="20"/>
          <w:szCs w:val="20"/>
        </w:rPr>
        <w:t>- целенаправленно развивать познавательные процессы посредством специальных дидактических игр и упражнений.</w:t>
      </w:r>
    </w:p>
    <w:p w:rsidR="00561F1C" w:rsidRPr="0095353B" w:rsidRDefault="00561F1C" w:rsidP="00561F1C">
      <w:pPr>
        <w:ind w:firstLine="709"/>
        <w:jc w:val="both"/>
        <w:rPr>
          <w:i/>
          <w:sz w:val="20"/>
          <w:szCs w:val="20"/>
        </w:rPr>
      </w:pPr>
      <w:r w:rsidRPr="0095353B">
        <w:rPr>
          <w:i/>
          <w:sz w:val="20"/>
          <w:szCs w:val="20"/>
        </w:rPr>
        <w:t xml:space="preserve">Развитие воображения и творческой активности: </w:t>
      </w:r>
    </w:p>
    <w:p w:rsidR="00561F1C" w:rsidRPr="0095353B" w:rsidRDefault="00561F1C" w:rsidP="00561F1C">
      <w:pPr>
        <w:ind w:firstLine="709"/>
        <w:jc w:val="both"/>
        <w:rPr>
          <w:sz w:val="20"/>
          <w:szCs w:val="20"/>
        </w:rPr>
      </w:pPr>
      <w:r w:rsidRPr="0095353B">
        <w:rPr>
          <w:sz w:val="20"/>
          <w:szCs w:val="20"/>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561F1C" w:rsidRPr="0095353B" w:rsidRDefault="00561F1C" w:rsidP="00561F1C">
      <w:pPr>
        <w:ind w:firstLine="709"/>
        <w:jc w:val="both"/>
        <w:rPr>
          <w:sz w:val="20"/>
          <w:szCs w:val="20"/>
        </w:rPr>
      </w:pPr>
      <w:r w:rsidRPr="0095353B">
        <w:rPr>
          <w:sz w:val="20"/>
          <w:szCs w:val="20"/>
        </w:rPr>
        <w:t xml:space="preserve"> - формировать познавательные отношения к источникам информации и начать приобщать к ним;</w:t>
      </w:r>
    </w:p>
    <w:p w:rsidR="00561F1C" w:rsidRPr="0095353B" w:rsidRDefault="00561F1C" w:rsidP="00561F1C">
      <w:pPr>
        <w:ind w:firstLine="709"/>
        <w:jc w:val="both"/>
        <w:rPr>
          <w:sz w:val="20"/>
          <w:szCs w:val="20"/>
        </w:rPr>
      </w:pPr>
      <w:r w:rsidRPr="0095353B">
        <w:rPr>
          <w:sz w:val="20"/>
          <w:szCs w:val="20"/>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561F1C" w:rsidRPr="0095353B" w:rsidRDefault="00561F1C" w:rsidP="00561F1C">
      <w:pPr>
        <w:ind w:firstLine="709"/>
        <w:jc w:val="both"/>
        <w:rPr>
          <w:i/>
          <w:sz w:val="20"/>
          <w:szCs w:val="20"/>
        </w:rPr>
      </w:pPr>
      <w:r w:rsidRPr="0095353B">
        <w:rPr>
          <w:i/>
          <w:sz w:val="20"/>
          <w:szCs w:val="20"/>
        </w:rPr>
        <w:lastRenderedPageBreak/>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561F1C" w:rsidRPr="0095353B" w:rsidRDefault="00561F1C" w:rsidP="00561F1C">
      <w:pPr>
        <w:ind w:firstLine="709"/>
        <w:jc w:val="both"/>
        <w:rPr>
          <w:sz w:val="20"/>
          <w:szCs w:val="20"/>
        </w:rPr>
      </w:pPr>
      <w:r w:rsidRPr="0095353B">
        <w:rPr>
          <w:sz w:val="20"/>
          <w:szCs w:val="20"/>
        </w:rPr>
        <w:t>- формировать позитивное отношение к миру на основе эмоционально-чувственного опыта;</w:t>
      </w:r>
    </w:p>
    <w:p w:rsidR="00561F1C" w:rsidRPr="0095353B" w:rsidRDefault="00561F1C" w:rsidP="00561F1C">
      <w:pPr>
        <w:shd w:val="clear" w:color="auto" w:fill="FFFFFF"/>
        <w:autoSpaceDE w:val="0"/>
        <w:autoSpaceDN w:val="0"/>
        <w:ind w:firstLine="709"/>
        <w:jc w:val="both"/>
        <w:rPr>
          <w:spacing w:val="-1"/>
          <w:sz w:val="20"/>
          <w:szCs w:val="20"/>
        </w:rPr>
      </w:pPr>
      <w:r w:rsidRPr="0095353B">
        <w:rPr>
          <w:sz w:val="20"/>
          <w:szCs w:val="20"/>
        </w:rPr>
        <w:t xml:space="preserve"> - </w:t>
      </w:r>
      <w:r w:rsidRPr="0095353B">
        <w:rPr>
          <w:spacing w:val="-1"/>
          <w:sz w:val="20"/>
          <w:szCs w:val="20"/>
        </w:rPr>
        <w:t>совершенствовать общие и частные представления о предметах ближнего и дальнего окружения и их свойствах:</w:t>
      </w:r>
      <w:r w:rsidRPr="0095353B">
        <w:rPr>
          <w:sz w:val="20"/>
          <w:szCs w:val="20"/>
        </w:rPr>
        <w:t xml:space="preserve"> форме, цвете, размере, материале, звучании, ритме, темпе, количестве, числе, части и целом, пространстве и времени, движении и покое;</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актуализировать</w:t>
      </w:r>
      <w:r w:rsidRPr="0095353B">
        <w:rPr>
          <w:sz w:val="20"/>
          <w:szCs w:val="20"/>
        </w:rPr>
        <w:t xml:space="preserve"> представления о сенсорных эталонах, р</w:t>
      </w:r>
      <w:r w:rsidRPr="0095353B">
        <w:rPr>
          <w:spacing w:val="-1"/>
          <w:sz w:val="20"/>
          <w:szCs w:val="20"/>
        </w:rPr>
        <w:t xml:space="preserve">азвивать способность предвидеть (прогнозировать) изменения свойств предметов под воздействием различных факторов и причинно-следственных связей, </w:t>
      </w:r>
    </w:p>
    <w:p w:rsidR="00561F1C" w:rsidRPr="0095353B" w:rsidRDefault="00561F1C" w:rsidP="00561F1C">
      <w:pPr>
        <w:autoSpaceDE w:val="0"/>
        <w:autoSpaceDN w:val="0"/>
        <w:ind w:firstLine="709"/>
        <w:jc w:val="both"/>
        <w:rPr>
          <w:spacing w:val="-1"/>
          <w:sz w:val="20"/>
          <w:szCs w:val="20"/>
        </w:rPr>
      </w:pPr>
      <w:r w:rsidRPr="0095353B">
        <w:rPr>
          <w:sz w:val="20"/>
          <w:szCs w:val="20"/>
        </w:rPr>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развивать потребность в использовании  различных способов обследования в познании окружающего;</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xml:space="preserve"> - содействовать процессу осознания детьми своего «Я», отделять себя от окружающих предметов, действий с  ними и других людей;</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содействовать формированию способности самопознанию на основе широкого использования художественной деятельности;</w:t>
      </w:r>
    </w:p>
    <w:p w:rsidR="00561F1C" w:rsidRPr="0095353B" w:rsidRDefault="00561F1C" w:rsidP="00561F1C">
      <w:pPr>
        <w:autoSpaceDE w:val="0"/>
        <w:autoSpaceDN w:val="0"/>
        <w:ind w:firstLine="709"/>
        <w:jc w:val="both"/>
        <w:rPr>
          <w:spacing w:val="-1"/>
          <w:sz w:val="20"/>
          <w:szCs w:val="20"/>
        </w:rPr>
      </w:pPr>
      <w:r w:rsidRPr="0095353B">
        <w:rPr>
          <w:spacing w:val="-1"/>
          <w:sz w:val="20"/>
          <w:szCs w:val="20"/>
        </w:rPr>
        <w:t xml:space="preserve"> - развивать представления детей о себе в будущем, используя фантазирование;</w:t>
      </w:r>
    </w:p>
    <w:p w:rsidR="00561F1C" w:rsidRPr="0095353B" w:rsidRDefault="00561F1C" w:rsidP="00561F1C">
      <w:pPr>
        <w:ind w:firstLine="709"/>
        <w:jc w:val="both"/>
        <w:rPr>
          <w:sz w:val="20"/>
          <w:szCs w:val="20"/>
        </w:rPr>
      </w:pPr>
      <w:r w:rsidRPr="0095353B">
        <w:rPr>
          <w:spacing w:val="-1"/>
          <w:sz w:val="20"/>
          <w:szCs w:val="20"/>
        </w:rPr>
        <w:t>- развивать способность  определять основание для классификации,  классифицировать предметы  по заданному основанию</w:t>
      </w:r>
    </w:p>
    <w:p w:rsidR="00561F1C" w:rsidRPr="0095353B" w:rsidRDefault="00561F1C" w:rsidP="00561F1C">
      <w:pPr>
        <w:ind w:firstLine="709"/>
        <w:jc w:val="both"/>
        <w:rPr>
          <w:i/>
          <w:sz w:val="20"/>
          <w:szCs w:val="20"/>
        </w:rPr>
      </w:pPr>
      <w:r w:rsidRPr="0095353B">
        <w:rPr>
          <w:i/>
          <w:sz w:val="20"/>
          <w:szCs w:val="20"/>
        </w:rPr>
        <w:t>Планета Земля в общем доме людей, об особенностях её природы, многообразии стран и народов мира:</w:t>
      </w:r>
    </w:p>
    <w:p w:rsidR="00561F1C" w:rsidRPr="0095353B" w:rsidRDefault="00561F1C" w:rsidP="00561F1C">
      <w:pPr>
        <w:ind w:firstLine="709"/>
        <w:jc w:val="both"/>
        <w:rPr>
          <w:sz w:val="20"/>
          <w:szCs w:val="20"/>
        </w:rPr>
      </w:pPr>
      <w:r w:rsidRPr="0095353B">
        <w:rPr>
          <w:sz w:val="20"/>
          <w:szCs w:val="20"/>
        </w:rPr>
        <w:t xml:space="preserve"> - формировать представление  о взаимоотношениях природы и человека, доступное детям постижение системы «Человек - природная среда»;</w:t>
      </w:r>
    </w:p>
    <w:p w:rsidR="00561F1C" w:rsidRPr="0095353B" w:rsidRDefault="00561F1C" w:rsidP="00561F1C">
      <w:pPr>
        <w:ind w:firstLine="709"/>
        <w:jc w:val="both"/>
        <w:rPr>
          <w:sz w:val="20"/>
          <w:szCs w:val="20"/>
        </w:rPr>
      </w:pPr>
      <w:r w:rsidRPr="0095353B">
        <w:rPr>
          <w:sz w:val="20"/>
          <w:szCs w:val="20"/>
        </w:rPr>
        <w:t>- способствовать развитию  ответственного бережного  отношения к природе;</w:t>
      </w:r>
    </w:p>
    <w:p w:rsidR="00561F1C" w:rsidRPr="0095353B" w:rsidRDefault="00561F1C" w:rsidP="00561F1C">
      <w:pPr>
        <w:ind w:firstLine="709"/>
        <w:jc w:val="both"/>
        <w:rPr>
          <w:sz w:val="20"/>
          <w:szCs w:val="20"/>
        </w:rPr>
      </w:pPr>
      <w:r w:rsidRPr="0095353B">
        <w:rPr>
          <w:sz w:val="20"/>
          <w:szCs w:val="20"/>
        </w:rPr>
        <w:t>-развивать чувство ответственности за свои поступки по отношению к  представителям живой природы.</w:t>
      </w:r>
    </w:p>
    <w:p w:rsidR="00B24AA5" w:rsidRPr="0095353B" w:rsidRDefault="00B24AA5" w:rsidP="00561F1C">
      <w:pPr>
        <w:ind w:firstLine="709"/>
        <w:jc w:val="both"/>
        <w:rPr>
          <w:sz w:val="20"/>
          <w:szCs w:val="20"/>
        </w:rPr>
      </w:pPr>
    </w:p>
    <w:p w:rsidR="00561F1C" w:rsidRPr="0095353B" w:rsidRDefault="00561F1C" w:rsidP="00561F1C">
      <w:pPr>
        <w:jc w:val="center"/>
        <w:rPr>
          <w:b/>
          <w:sz w:val="20"/>
          <w:szCs w:val="20"/>
        </w:rPr>
      </w:pPr>
      <w:r w:rsidRPr="0095353B">
        <w:rPr>
          <w:b/>
          <w:sz w:val="20"/>
          <w:szCs w:val="20"/>
        </w:rPr>
        <w:t>Сенсорное развитие</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60"/>
        <w:gridCol w:w="2520"/>
        <w:gridCol w:w="2160"/>
        <w:gridCol w:w="1800"/>
      </w:tblGrid>
      <w:tr w:rsidR="00561F1C" w:rsidRPr="0095353B" w:rsidTr="00EE1F9E">
        <w:tc>
          <w:tcPr>
            <w:tcW w:w="1980" w:type="dxa"/>
          </w:tcPr>
          <w:p w:rsidR="00561F1C" w:rsidRPr="0095353B" w:rsidRDefault="00561F1C" w:rsidP="00EE1F9E">
            <w:pPr>
              <w:rPr>
                <w:sz w:val="20"/>
                <w:szCs w:val="20"/>
              </w:rPr>
            </w:pPr>
            <w:r w:rsidRPr="0095353B">
              <w:rPr>
                <w:sz w:val="20"/>
                <w:szCs w:val="20"/>
              </w:rPr>
              <w:t>Разделы          (задачи, блоки)</w:t>
            </w:r>
          </w:p>
        </w:tc>
        <w:tc>
          <w:tcPr>
            <w:tcW w:w="2160" w:type="dxa"/>
          </w:tcPr>
          <w:p w:rsidR="00561F1C" w:rsidRPr="0095353B" w:rsidRDefault="00561F1C" w:rsidP="00EE1F9E">
            <w:pPr>
              <w:rPr>
                <w:sz w:val="20"/>
                <w:szCs w:val="20"/>
              </w:rPr>
            </w:pPr>
            <w:r w:rsidRPr="0095353B">
              <w:rPr>
                <w:sz w:val="20"/>
                <w:szCs w:val="20"/>
              </w:rPr>
              <w:t>Режимные моменты</w:t>
            </w:r>
          </w:p>
        </w:tc>
        <w:tc>
          <w:tcPr>
            <w:tcW w:w="2520" w:type="dxa"/>
          </w:tcPr>
          <w:p w:rsidR="00561F1C" w:rsidRPr="0095353B" w:rsidRDefault="00561F1C" w:rsidP="00EE1F9E">
            <w:pPr>
              <w:rPr>
                <w:sz w:val="20"/>
                <w:szCs w:val="20"/>
              </w:rPr>
            </w:pPr>
            <w:r w:rsidRPr="0095353B">
              <w:rPr>
                <w:sz w:val="20"/>
                <w:szCs w:val="20"/>
              </w:rPr>
              <w:t>Совместная деятельность с педагогом</w:t>
            </w:r>
          </w:p>
        </w:tc>
        <w:tc>
          <w:tcPr>
            <w:tcW w:w="2160" w:type="dxa"/>
          </w:tcPr>
          <w:p w:rsidR="00561F1C" w:rsidRPr="0095353B" w:rsidRDefault="00561F1C" w:rsidP="00EE1F9E">
            <w:pPr>
              <w:rPr>
                <w:sz w:val="20"/>
                <w:szCs w:val="20"/>
              </w:rPr>
            </w:pPr>
            <w:r w:rsidRPr="0095353B">
              <w:rPr>
                <w:sz w:val="20"/>
                <w:szCs w:val="20"/>
              </w:rPr>
              <w:t>Самостоятельная деятельность  детей</w:t>
            </w:r>
          </w:p>
        </w:tc>
        <w:tc>
          <w:tcPr>
            <w:tcW w:w="1800" w:type="dxa"/>
          </w:tcPr>
          <w:p w:rsidR="00561F1C" w:rsidRPr="0095353B" w:rsidRDefault="00561F1C" w:rsidP="00EE1F9E">
            <w:pPr>
              <w:rPr>
                <w:sz w:val="20"/>
                <w:szCs w:val="20"/>
              </w:rPr>
            </w:pPr>
            <w:r w:rsidRPr="0095353B">
              <w:rPr>
                <w:sz w:val="20"/>
                <w:szCs w:val="20"/>
              </w:rPr>
              <w:t>Совместная деятельность с родителями</w:t>
            </w:r>
          </w:p>
        </w:tc>
      </w:tr>
      <w:tr w:rsidR="00561F1C" w:rsidRPr="0095353B" w:rsidTr="00EE1F9E">
        <w:trPr>
          <w:trHeight w:val="1200"/>
        </w:trPr>
        <w:tc>
          <w:tcPr>
            <w:tcW w:w="1980" w:type="dxa"/>
          </w:tcPr>
          <w:p w:rsidR="00561F1C" w:rsidRPr="0095353B" w:rsidRDefault="00561F1C" w:rsidP="00EE1F9E">
            <w:pPr>
              <w:rPr>
                <w:sz w:val="20"/>
                <w:szCs w:val="20"/>
              </w:rPr>
            </w:pPr>
            <w:r w:rsidRPr="0095353B">
              <w:rPr>
                <w:sz w:val="20"/>
                <w:szCs w:val="20"/>
              </w:rPr>
              <w:t>1. Развитие специфических сенсорных способностей</w:t>
            </w:r>
          </w:p>
        </w:tc>
        <w:tc>
          <w:tcPr>
            <w:tcW w:w="2160" w:type="dxa"/>
            <w:vMerge w:val="restart"/>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Напоминание</w:t>
            </w:r>
          </w:p>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Обследование</w:t>
            </w:r>
          </w:p>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Наблюдение на прогулке</w:t>
            </w:r>
          </w:p>
          <w:p w:rsidR="00561F1C" w:rsidRPr="0095353B" w:rsidRDefault="00561F1C" w:rsidP="00EE1F9E">
            <w:pPr>
              <w:rPr>
                <w:sz w:val="20"/>
                <w:szCs w:val="20"/>
              </w:rPr>
            </w:pPr>
            <w:r w:rsidRPr="0095353B">
              <w:rPr>
                <w:sz w:val="20"/>
                <w:szCs w:val="20"/>
              </w:rPr>
              <w:t>Развивающие игры</w:t>
            </w:r>
          </w:p>
          <w:p w:rsidR="00561F1C" w:rsidRPr="0095353B" w:rsidRDefault="00561F1C" w:rsidP="00EE1F9E">
            <w:pPr>
              <w:rPr>
                <w:sz w:val="20"/>
                <w:szCs w:val="20"/>
              </w:rPr>
            </w:pPr>
          </w:p>
        </w:tc>
        <w:tc>
          <w:tcPr>
            <w:tcW w:w="2520" w:type="dxa"/>
            <w:vMerge w:val="restart"/>
          </w:tcPr>
          <w:p w:rsidR="00561F1C" w:rsidRPr="0095353B" w:rsidRDefault="00561F1C" w:rsidP="00EE1F9E">
            <w:pPr>
              <w:rPr>
                <w:sz w:val="20"/>
                <w:szCs w:val="20"/>
              </w:rPr>
            </w:pPr>
            <w:r w:rsidRPr="0095353B">
              <w:rPr>
                <w:sz w:val="20"/>
                <w:szCs w:val="20"/>
              </w:rPr>
              <w:t>Интегрированные занятия</w:t>
            </w:r>
          </w:p>
          <w:p w:rsidR="00561F1C" w:rsidRPr="0095353B" w:rsidRDefault="00561F1C" w:rsidP="00EE1F9E">
            <w:pPr>
              <w:rPr>
                <w:sz w:val="20"/>
                <w:szCs w:val="20"/>
              </w:rPr>
            </w:pPr>
            <w:r w:rsidRPr="0095353B">
              <w:rPr>
                <w:sz w:val="20"/>
                <w:szCs w:val="20"/>
              </w:rPr>
              <w:t>Экспериментирование</w:t>
            </w:r>
          </w:p>
          <w:p w:rsidR="00561F1C" w:rsidRPr="0095353B" w:rsidRDefault="00561F1C" w:rsidP="00EE1F9E">
            <w:pPr>
              <w:rPr>
                <w:sz w:val="20"/>
                <w:szCs w:val="20"/>
              </w:rPr>
            </w:pPr>
            <w:r w:rsidRPr="0095353B">
              <w:rPr>
                <w:sz w:val="20"/>
                <w:szCs w:val="20"/>
              </w:rPr>
              <w:t>Обучение в условиях специально оборудованной полифункциональной интерактивной среде</w:t>
            </w:r>
          </w:p>
          <w:p w:rsidR="00561F1C" w:rsidRPr="0095353B" w:rsidRDefault="00561F1C" w:rsidP="00EE1F9E">
            <w:pPr>
              <w:rPr>
                <w:sz w:val="20"/>
                <w:szCs w:val="20"/>
              </w:rPr>
            </w:pPr>
            <w:r w:rsidRPr="0095353B">
              <w:rPr>
                <w:sz w:val="20"/>
                <w:szCs w:val="20"/>
              </w:rPr>
              <w:t>Игровые занятия с использованием полифункционального игрового оборудования</w:t>
            </w:r>
          </w:p>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Дидактические игры, Показ</w:t>
            </w:r>
          </w:p>
          <w:p w:rsidR="00561F1C" w:rsidRPr="0095353B" w:rsidRDefault="00561F1C" w:rsidP="00EE1F9E">
            <w:pPr>
              <w:rPr>
                <w:sz w:val="20"/>
                <w:szCs w:val="20"/>
              </w:rPr>
            </w:pPr>
          </w:p>
        </w:tc>
        <w:tc>
          <w:tcPr>
            <w:tcW w:w="2160" w:type="dxa"/>
            <w:vMerge w:val="restart"/>
          </w:tcPr>
          <w:p w:rsidR="00561F1C" w:rsidRPr="0095353B" w:rsidRDefault="00561F1C" w:rsidP="00EE1F9E">
            <w:pPr>
              <w:rPr>
                <w:sz w:val="20"/>
                <w:szCs w:val="20"/>
              </w:rPr>
            </w:pPr>
            <w:r w:rsidRPr="0095353B">
              <w:rPr>
                <w:sz w:val="20"/>
                <w:szCs w:val="20"/>
              </w:rPr>
              <w:t>Игры (дидактические, развивающие, подвижные)</w:t>
            </w:r>
          </w:p>
          <w:p w:rsidR="00561F1C" w:rsidRPr="0095353B" w:rsidRDefault="00561F1C" w:rsidP="00EE1F9E">
            <w:pPr>
              <w:rPr>
                <w:sz w:val="20"/>
                <w:szCs w:val="20"/>
              </w:rPr>
            </w:pPr>
            <w:r w:rsidRPr="0095353B">
              <w:rPr>
                <w:sz w:val="20"/>
                <w:szCs w:val="20"/>
              </w:rPr>
              <w:t xml:space="preserve">Игры-экспериментирования </w:t>
            </w:r>
          </w:p>
          <w:p w:rsidR="00561F1C" w:rsidRPr="0095353B" w:rsidRDefault="00561F1C" w:rsidP="00EE1F9E">
            <w:pPr>
              <w:rPr>
                <w:sz w:val="20"/>
                <w:szCs w:val="20"/>
              </w:rPr>
            </w:pPr>
            <w:r w:rsidRPr="0095353B">
              <w:rPr>
                <w:sz w:val="20"/>
                <w:szCs w:val="20"/>
              </w:rPr>
              <w:t xml:space="preserve">Наблюдение </w:t>
            </w:r>
          </w:p>
          <w:p w:rsidR="00561F1C" w:rsidRPr="0095353B" w:rsidRDefault="00561F1C" w:rsidP="00EE1F9E">
            <w:pPr>
              <w:rPr>
                <w:sz w:val="20"/>
                <w:szCs w:val="20"/>
              </w:rPr>
            </w:pPr>
            <w:r w:rsidRPr="0095353B">
              <w:rPr>
                <w:sz w:val="20"/>
                <w:szCs w:val="20"/>
              </w:rPr>
              <w:t>Интегрированная детская деятельность</w:t>
            </w:r>
          </w:p>
          <w:p w:rsidR="00561F1C" w:rsidRPr="0095353B" w:rsidRDefault="00561F1C" w:rsidP="00EE1F9E">
            <w:pPr>
              <w:rPr>
                <w:sz w:val="20"/>
                <w:szCs w:val="20"/>
              </w:rPr>
            </w:pPr>
            <w:r w:rsidRPr="0095353B">
              <w:rPr>
                <w:sz w:val="20"/>
                <w:szCs w:val="20"/>
              </w:rPr>
              <w:t>(включение ребенком полученного сенсорного опыта в его практическую деятельность: предметную, продуктивную, игровую)</w:t>
            </w:r>
          </w:p>
          <w:p w:rsidR="00561F1C" w:rsidRPr="0095353B" w:rsidRDefault="00561F1C" w:rsidP="00EE1F9E">
            <w:pPr>
              <w:rPr>
                <w:sz w:val="20"/>
                <w:szCs w:val="20"/>
              </w:rPr>
            </w:pPr>
          </w:p>
        </w:tc>
        <w:tc>
          <w:tcPr>
            <w:tcW w:w="1800" w:type="dxa"/>
            <w:vMerge w:val="restart"/>
          </w:tcPr>
          <w:p w:rsidR="00561F1C" w:rsidRPr="0095353B" w:rsidRDefault="00561F1C" w:rsidP="00EE1F9E">
            <w:pPr>
              <w:rPr>
                <w:sz w:val="20"/>
                <w:szCs w:val="20"/>
              </w:rPr>
            </w:pPr>
            <w:r w:rsidRPr="0095353B">
              <w:rPr>
                <w:sz w:val="20"/>
                <w:szCs w:val="20"/>
              </w:rPr>
              <w:t>Опрос анкеты</w:t>
            </w:r>
          </w:p>
          <w:p w:rsidR="00561F1C" w:rsidRPr="0095353B" w:rsidRDefault="00561F1C" w:rsidP="00EE1F9E">
            <w:pPr>
              <w:rPr>
                <w:sz w:val="20"/>
                <w:szCs w:val="20"/>
              </w:rPr>
            </w:pPr>
            <w:r w:rsidRPr="0095353B">
              <w:rPr>
                <w:sz w:val="20"/>
                <w:szCs w:val="20"/>
              </w:rPr>
              <w:t>Информационные листы</w:t>
            </w:r>
          </w:p>
          <w:p w:rsidR="00561F1C" w:rsidRPr="0095353B" w:rsidRDefault="00561F1C" w:rsidP="00EE1F9E">
            <w:pPr>
              <w:rPr>
                <w:sz w:val="20"/>
                <w:szCs w:val="20"/>
              </w:rPr>
            </w:pPr>
            <w:r w:rsidRPr="0095353B">
              <w:rPr>
                <w:sz w:val="20"/>
                <w:szCs w:val="20"/>
              </w:rPr>
              <w:t>Мастер-класс для детей и взрослых</w:t>
            </w:r>
          </w:p>
          <w:p w:rsidR="00561F1C" w:rsidRPr="0095353B" w:rsidRDefault="00561F1C" w:rsidP="00EE1F9E">
            <w:pPr>
              <w:rPr>
                <w:sz w:val="20"/>
                <w:szCs w:val="20"/>
              </w:rPr>
            </w:pPr>
            <w:r w:rsidRPr="0095353B">
              <w:rPr>
                <w:sz w:val="20"/>
                <w:szCs w:val="20"/>
              </w:rPr>
              <w:t>Семинары</w:t>
            </w:r>
          </w:p>
          <w:p w:rsidR="00561F1C" w:rsidRPr="0095353B" w:rsidRDefault="00561F1C" w:rsidP="00EE1F9E">
            <w:pPr>
              <w:rPr>
                <w:sz w:val="20"/>
                <w:szCs w:val="20"/>
              </w:rPr>
            </w:pPr>
            <w:r w:rsidRPr="0095353B">
              <w:rPr>
                <w:sz w:val="20"/>
                <w:szCs w:val="20"/>
              </w:rPr>
              <w:t>Семинары -практикумы</w:t>
            </w:r>
          </w:p>
          <w:p w:rsidR="00561F1C" w:rsidRPr="0095353B" w:rsidRDefault="00561F1C" w:rsidP="00EE1F9E">
            <w:pPr>
              <w:rPr>
                <w:sz w:val="20"/>
                <w:szCs w:val="20"/>
              </w:rPr>
            </w:pPr>
            <w:r w:rsidRPr="0095353B">
              <w:rPr>
                <w:sz w:val="20"/>
                <w:szCs w:val="20"/>
              </w:rPr>
              <w:t>Ситуативное обучение</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t>Досуг</w:t>
            </w:r>
          </w:p>
          <w:p w:rsidR="00561F1C" w:rsidRPr="0095353B" w:rsidRDefault="00561F1C" w:rsidP="00EE1F9E">
            <w:pPr>
              <w:rPr>
                <w:sz w:val="20"/>
                <w:szCs w:val="20"/>
              </w:rPr>
            </w:pPr>
            <w:r w:rsidRPr="0095353B">
              <w:rPr>
                <w:sz w:val="20"/>
                <w:szCs w:val="20"/>
              </w:rPr>
              <w:t>Коллекционирование</w:t>
            </w:r>
          </w:p>
          <w:p w:rsidR="00561F1C" w:rsidRPr="0095353B" w:rsidRDefault="00561F1C" w:rsidP="00EE1F9E">
            <w:pPr>
              <w:rPr>
                <w:sz w:val="20"/>
                <w:szCs w:val="20"/>
              </w:rPr>
            </w:pPr>
            <w:r w:rsidRPr="0095353B">
              <w:rPr>
                <w:sz w:val="20"/>
                <w:szCs w:val="20"/>
              </w:rPr>
              <w:t>Интерактивн</w:t>
            </w:r>
            <w:r w:rsidR="00312486">
              <w:rPr>
                <w:sz w:val="20"/>
                <w:szCs w:val="20"/>
              </w:rPr>
              <w:t xml:space="preserve">ое взаимодействие через сайт </w:t>
            </w:r>
          </w:p>
          <w:p w:rsidR="00561F1C" w:rsidRPr="0095353B" w:rsidRDefault="00561F1C" w:rsidP="00EE1F9E">
            <w:pPr>
              <w:rPr>
                <w:sz w:val="20"/>
                <w:szCs w:val="20"/>
              </w:rPr>
            </w:pPr>
            <w:r w:rsidRPr="0095353B">
              <w:rPr>
                <w:sz w:val="20"/>
                <w:szCs w:val="20"/>
              </w:rPr>
              <w:t>Просмотр видео</w:t>
            </w:r>
          </w:p>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r w:rsidRPr="0095353B">
              <w:rPr>
                <w:sz w:val="20"/>
                <w:szCs w:val="20"/>
              </w:rPr>
              <w:t>Консультативные встречи</w:t>
            </w:r>
          </w:p>
        </w:tc>
      </w:tr>
      <w:tr w:rsidR="00561F1C" w:rsidRPr="0095353B" w:rsidTr="00EE1F9E">
        <w:trPr>
          <w:trHeight w:val="1400"/>
        </w:trPr>
        <w:tc>
          <w:tcPr>
            <w:tcW w:w="1980" w:type="dxa"/>
          </w:tcPr>
          <w:p w:rsidR="00561F1C" w:rsidRPr="0095353B" w:rsidRDefault="00561F1C" w:rsidP="00EE1F9E">
            <w:pPr>
              <w:rPr>
                <w:sz w:val="20"/>
                <w:szCs w:val="20"/>
              </w:rPr>
            </w:pPr>
            <w:r w:rsidRPr="0095353B">
              <w:rPr>
                <w:sz w:val="20"/>
                <w:szCs w:val="20"/>
              </w:rPr>
              <w:t>2.Формирование восприятия и представлений о внешних свойствах вещей</w:t>
            </w:r>
          </w:p>
        </w:tc>
        <w:tc>
          <w:tcPr>
            <w:tcW w:w="2160" w:type="dxa"/>
            <w:vMerge/>
          </w:tcPr>
          <w:p w:rsidR="00561F1C" w:rsidRPr="0095353B" w:rsidRDefault="00561F1C" w:rsidP="00EE1F9E">
            <w:pPr>
              <w:rPr>
                <w:sz w:val="20"/>
                <w:szCs w:val="20"/>
              </w:rPr>
            </w:pPr>
          </w:p>
        </w:tc>
        <w:tc>
          <w:tcPr>
            <w:tcW w:w="2520" w:type="dxa"/>
            <w:vMerge/>
          </w:tcPr>
          <w:p w:rsidR="00561F1C" w:rsidRPr="0095353B" w:rsidRDefault="00561F1C" w:rsidP="00EE1F9E">
            <w:pPr>
              <w:rPr>
                <w:sz w:val="20"/>
                <w:szCs w:val="20"/>
              </w:rPr>
            </w:pPr>
          </w:p>
        </w:tc>
        <w:tc>
          <w:tcPr>
            <w:tcW w:w="2160" w:type="dxa"/>
            <w:vMerge/>
          </w:tcPr>
          <w:p w:rsidR="00561F1C" w:rsidRPr="0095353B" w:rsidRDefault="00561F1C" w:rsidP="00EE1F9E">
            <w:pPr>
              <w:rPr>
                <w:sz w:val="20"/>
                <w:szCs w:val="20"/>
              </w:rPr>
            </w:pPr>
          </w:p>
        </w:tc>
        <w:tc>
          <w:tcPr>
            <w:tcW w:w="1800" w:type="dxa"/>
            <w:vMerge/>
          </w:tcPr>
          <w:p w:rsidR="00561F1C" w:rsidRPr="0095353B" w:rsidRDefault="00561F1C" w:rsidP="00EE1F9E">
            <w:pPr>
              <w:rPr>
                <w:sz w:val="20"/>
                <w:szCs w:val="20"/>
              </w:rPr>
            </w:pPr>
          </w:p>
        </w:tc>
      </w:tr>
      <w:tr w:rsidR="00561F1C" w:rsidRPr="0095353B" w:rsidTr="00EE1F9E">
        <w:trPr>
          <w:trHeight w:val="1382"/>
        </w:trPr>
        <w:tc>
          <w:tcPr>
            <w:tcW w:w="1980" w:type="dxa"/>
          </w:tcPr>
          <w:p w:rsidR="00561F1C" w:rsidRPr="0095353B" w:rsidRDefault="00561F1C" w:rsidP="00EE1F9E">
            <w:pPr>
              <w:rPr>
                <w:sz w:val="20"/>
                <w:szCs w:val="20"/>
              </w:rPr>
            </w:pPr>
            <w:r w:rsidRPr="0095353B">
              <w:rPr>
                <w:sz w:val="20"/>
                <w:szCs w:val="20"/>
              </w:rPr>
              <w:t>3.Развитие координационных и сенсорных способностей</w:t>
            </w:r>
          </w:p>
        </w:tc>
        <w:tc>
          <w:tcPr>
            <w:tcW w:w="2160" w:type="dxa"/>
            <w:vMerge/>
          </w:tcPr>
          <w:p w:rsidR="00561F1C" w:rsidRPr="0095353B" w:rsidRDefault="00561F1C" w:rsidP="00EE1F9E">
            <w:pPr>
              <w:rPr>
                <w:sz w:val="20"/>
                <w:szCs w:val="20"/>
              </w:rPr>
            </w:pPr>
          </w:p>
        </w:tc>
        <w:tc>
          <w:tcPr>
            <w:tcW w:w="2520" w:type="dxa"/>
            <w:vMerge/>
          </w:tcPr>
          <w:p w:rsidR="00561F1C" w:rsidRPr="0095353B" w:rsidRDefault="00561F1C" w:rsidP="00EE1F9E">
            <w:pPr>
              <w:rPr>
                <w:sz w:val="20"/>
                <w:szCs w:val="20"/>
              </w:rPr>
            </w:pPr>
          </w:p>
        </w:tc>
        <w:tc>
          <w:tcPr>
            <w:tcW w:w="2160" w:type="dxa"/>
            <w:vMerge/>
          </w:tcPr>
          <w:p w:rsidR="00561F1C" w:rsidRPr="0095353B" w:rsidRDefault="00561F1C" w:rsidP="00EE1F9E">
            <w:pPr>
              <w:rPr>
                <w:sz w:val="20"/>
                <w:szCs w:val="20"/>
              </w:rPr>
            </w:pPr>
          </w:p>
        </w:tc>
        <w:tc>
          <w:tcPr>
            <w:tcW w:w="1800" w:type="dxa"/>
            <w:vMerge/>
          </w:tcPr>
          <w:p w:rsidR="00561F1C" w:rsidRPr="0095353B" w:rsidRDefault="00561F1C" w:rsidP="00EE1F9E">
            <w:pPr>
              <w:rPr>
                <w:sz w:val="20"/>
                <w:szCs w:val="20"/>
              </w:rPr>
            </w:pPr>
          </w:p>
        </w:tc>
      </w:tr>
    </w:tbl>
    <w:p w:rsidR="00561F1C" w:rsidRPr="0095353B" w:rsidRDefault="00561F1C" w:rsidP="00561F1C">
      <w:pPr>
        <w:rPr>
          <w:sz w:val="20"/>
          <w:szCs w:val="20"/>
        </w:rPr>
      </w:pPr>
    </w:p>
    <w:p w:rsidR="00561F1C" w:rsidRPr="0095353B" w:rsidRDefault="00561F1C" w:rsidP="00561F1C">
      <w:pPr>
        <w:pStyle w:val="1"/>
        <w:jc w:val="left"/>
        <w:rPr>
          <w:sz w:val="20"/>
        </w:rPr>
      </w:pPr>
      <w:bookmarkStart w:id="6" w:name="_Toc403555921"/>
      <w:r w:rsidRPr="0095353B">
        <w:rPr>
          <w:sz w:val="20"/>
        </w:rPr>
        <w:t>Формирование целостной картины мира, расширение кругозора детей</w:t>
      </w:r>
      <w:bookmarkEnd w:id="6"/>
    </w:p>
    <w:tbl>
      <w:tblPr>
        <w:tblW w:w="10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2100"/>
        <w:gridCol w:w="2450"/>
        <w:gridCol w:w="2100"/>
        <w:gridCol w:w="1750"/>
      </w:tblGrid>
      <w:tr w:rsidR="00561F1C" w:rsidRPr="0095353B" w:rsidTr="00EE1F9E">
        <w:trPr>
          <w:trHeight w:val="1465"/>
        </w:trPr>
        <w:tc>
          <w:tcPr>
            <w:tcW w:w="2100" w:type="dxa"/>
          </w:tcPr>
          <w:p w:rsidR="00561F1C" w:rsidRPr="0095353B" w:rsidRDefault="00561F1C" w:rsidP="00EE1F9E">
            <w:pPr>
              <w:rPr>
                <w:sz w:val="20"/>
                <w:szCs w:val="20"/>
              </w:rPr>
            </w:pPr>
            <w:r w:rsidRPr="0095353B">
              <w:rPr>
                <w:sz w:val="20"/>
                <w:szCs w:val="20"/>
              </w:rPr>
              <w:t xml:space="preserve">Разделы   (задачи блоки) </w:t>
            </w:r>
          </w:p>
          <w:p w:rsidR="00561F1C" w:rsidRPr="0095353B" w:rsidRDefault="00561F1C" w:rsidP="00EE1F9E">
            <w:pPr>
              <w:rPr>
                <w:sz w:val="20"/>
                <w:szCs w:val="20"/>
              </w:rPr>
            </w:pPr>
          </w:p>
          <w:p w:rsidR="00561F1C" w:rsidRPr="0095353B" w:rsidRDefault="00561F1C" w:rsidP="00EE1F9E">
            <w:pPr>
              <w:ind w:left="1152" w:hanging="1152"/>
              <w:jc w:val="center"/>
              <w:rPr>
                <w:sz w:val="20"/>
                <w:szCs w:val="20"/>
              </w:rPr>
            </w:pPr>
          </w:p>
        </w:tc>
        <w:tc>
          <w:tcPr>
            <w:tcW w:w="2100" w:type="dxa"/>
          </w:tcPr>
          <w:p w:rsidR="00561F1C" w:rsidRPr="0095353B" w:rsidRDefault="00561F1C" w:rsidP="00EE1F9E">
            <w:pPr>
              <w:ind w:left="34"/>
              <w:rPr>
                <w:sz w:val="20"/>
                <w:szCs w:val="20"/>
              </w:rPr>
            </w:pPr>
            <w:r w:rsidRPr="0095353B">
              <w:rPr>
                <w:sz w:val="20"/>
                <w:szCs w:val="20"/>
              </w:rPr>
              <w:t>Формы деятельности, осуществляемые в ходе режимных моментов</w:t>
            </w:r>
          </w:p>
        </w:tc>
        <w:tc>
          <w:tcPr>
            <w:tcW w:w="2450" w:type="dxa"/>
          </w:tcPr>
          <w:p w:rsidR="00561F1C" w:rsidRPr="0095353B" w:rsidRDefault="00561F1C" w:rsidP="00EE1F9E">
            <w:pPr>
              <w:rPr>
                <w:sz w:val="20"/>
                <w:szCs w:val="20"/>
              </w:rPr>
            </w:pPr>
            <w:r w:rsidRPr="0095353B">
              <w:rPr>
                <w:sz w:val="20"/>
                <w:szCs w:val="20"/>
              </w:rPr>
              <w:t>Совместная деятельность с педагогом</w:t>
            </w:r>
          </w:p>
        </w:tc>
        <w:tc>
          <w:tcPr>
            <w:tcW w:w="2100" w:type="dxa"/>
          </w:tcPr>
          <w:p w:rsidR="00561F1C" w:rsidRPr="0095353B" w:rsidRDefault="00561F1C" w:rsidP="00EE1F9E">
            <w:pPr>
              <w:ind w:firstLine="34"/>
              <w:jc w:val="both"/>
              <w:rPr>
                <w:sz w:val="20"/>
                <w:szCs w:val="20"/>
              </w:rPr>
            </w:pPr>
            <w:r w:rsidRPr="0095353B">
              <w:rPr>
                <w:sz w:val="20"/>
                <w:szCs w:val="20"/>
              </w:rPr>
              <w:t>Самостоятельная деятельность детей</w:t>
            </w:r>
          </w:p>
        </w:tc>
        <w:tc>
          <w:tcPr>
            <w:tcW w:w="1750" w:type="dxa"/>
          </w:tcPr>
          <w:p w:rsidR="00561F1C" w:rsidRPr="0095353B" w:rsidRDefault="00561F1C" w:rsidP="00EE1F9E">
            <w:pPr>
              <w:jc w:val="both"/>
              <w:rPr>
                <w:sz w:val="20"/>
                <w:szCs w:val="20"/>
              </w:rPr>
            </w:pPr>
            <w:r w:rsidRPr="0095353B">
              <w:rPr>
                <w:sz w:val="20"/>
                <w:szCs w:val="20"/>
              </w:rPr>
              <w:t>Совместная деятельность с семьей</w:t>
            </w:r>
          </w:p>
        </w:tc>
      </w:tr>
      <w:tr w:rsidR="00561F1C" w:rsidRPr="0095353B" w:rsidTr="00EE1F9E">
        <w:trPr>
          <w:trHeight w:val="404"/>
        </w:trPr>
        <w:tc>
          <w:tcPr>
            <w:tcW w:w="2100" w:type="dxa"/>
          </w:tcPr>
          <w:p w:rsidR="00561F1C" w:rsidRPr="0095353B" w:rsidRDefault="00561F1C" w:rsidP="00EE1F9E">
            <w:pPr>
              <w:rPr>
                <w:b/>
                <w:sz w:val="20"/>
                <w:szCs w:val="20"/>
              </w:rPr>
            </w:pPr>
            <w:r w:rsidRPr="0095353B">
              <w:rPr>
                <w:b/>
                <w:sz w:val="20"/>
                <w:szCs w:val="20"/>
              </w:rPr>
              <w:t>Младшая  группа</w:t>
            </w:r>
          </w:p>
          <w:p w:rsidR="00561F1C" w:rsidRPr="0095353B" w:rsidRDefault="00561F1C" w:rsidP="00E00D7A">
            <w:pPr>
              <w:numPr>
                <w:ilvl w:val="0"/>
                <w:numId w:val="7"/>
              </w:numPr>
              <w:tabs>
                <w:tab w:val="left" w:pos="252"/>
              </w:tabs>
              <w:ind w:left="0" w:firstLine="0"/>
              <w:rPr>
                <w:sz w:val="20"/>
                <w:szCs w:val="20"/>
              </w:rPr>
            </w:pPr>
            <w:r w:rsidRPr="0095353B">
              <w:rPr>
                <w:sz w:val="20"/>
                <w:szCs w:val="20"/>
              </w:rPr>
              <w:t>Формировать у детей интерес  к явлениям природы.</w:t>
            </w:r>
          </w:p>
          <w:p w:rsidR="00561F1C" w:rsidRPr="0095353B" w:rsidRDefault="00561F1C" w:rsidP="00E00D7A">
            <w:pPr>
              <w:numPr>
                <w:ilvl w:val="0"/>
                <w:numId w:val="7"/>
              </w:numPr>
              <w:tabs>
                <w:tab w:val="left" w:pos="252"/>
              </w:tabs>
              <w:ind w:left="0" w:firstLine="0"/>
              <w:rPr>
                <w:sz w:val="20"/>
                <w:szCs w:val="20"/>
              </w:rPr>
            </w:pPr>
            <w:r w:rsidRPr="0095353B">
              <w:rPr>
                <w:sz w:val="20"/>
                <w:szCs w:val="20"/>
              </w:rPr>
              <w:lastRenderedPageBreak/>
              <w:t>Продолжать учить детей определять состояние погоды. Знакомить с некоторыми характерными особенностями времен года.</w:t>
            </w:r>
          </w:p>
          <w:p w:rsidR="00561F1C" w:rsidRPr="0095353B" w:rsidRDefault="00561F1C" w:rsidP="00E00D7A">
            <w:pPr>
              <w:numPr>
                <w:ilvl w:val="0"/>
                <w:numId w:val="7"/>
              </w:numPr>
              <w:tabs>
                <w:tab w:val="left" w:pos="252"/>
              </w:tabs>
              <w:ind w:left="0" w:firstLine="0"/>
              <w:rPr>
                <w:sz w:val="20"/>
                <w:szCs w:val="20"/>
              </w:rPr>
            </w:pPr>
            <w:r w:rsidRPr="0095353B">
              <w:rPr>
                <w:sz w:val="20"/>
                <w:szCs w:val="20"/>
              </w:rPr>
              <w:t>Формировать представления о некоторых растениях родного края . Познакомить детей с названиями комнатных растений , имеющих ярко выраженные характерные признаки. Учить различать и  называть стебель, листья, цветок.</w:t>
            </w:r>
          </w:p>
          <w:p w:rsidR="00561F1C" w:rsidRPr="0095353B" w:rsidRDefault="00561F1C" w:rsidP="00E00D7A">
            <w:pPr>
              <w:numPr>
                <w:ilvl w:val="0"/>
                <w:numId w:val="7"/>
              </w:numPr>
              <w:tabs>
                <w:tab w:val="left" w:pos="252"/>
              </w:tabs>
              <w:ind w:left="0" w:firstLine="0"/>
              <w:rPr>
                <w:sz w:val="20"/>
                <w:szCs w:val="20"/>
              </w:rPr>
            </w:pPr>
            <w:r w:rsidRPr="0095353B">
              <w:rPr>
                <w:sz w:val="20"/>
                <w:szCs w:val="20"/>
              </w:rPr>
              <w:t>Продолжать знакомить с домашними животными и их детенышами. Дать первоначальные сведения о диких животных. Учить называть отличительные особенности внешнего вида знакомых животных.</w:t>
            </w:r>
          </w:p>
          <w:p w:rsidR="00561F1C" w:rsidRPr="0095353B" w:rsidRDefault="00561F1C" w:rsidP="00E00D7A">
            <w:pPr>
              <w:numPr>
                <w:ilvl w:val="0"/>
                <w:numId w:val="7"/>
              </w:numPr>
              <w:tabs>
                <w:tab w:val="left" w:pos="252"/>
              </w:tabs>
              <w:ind w:left="0" w:firstLine="0"/>
              <w:rPr>
                <w:sz w:val="20"/>
                <w:szCs w:val="20"/>
              </w:rPr>
            </w:pPr>
            <w:r w:rsidRPr="0095353B">
              <w:rPr>
                <w:sz w:val="20"/>
                <w:szCs w:val="20"/>
              </w:rPr>
              <w:t>Расширять представления о аквариумных рыбках, лягушках, насекомых  о характерных особенностях внешнего вида и поведения.</w:t>
            </w:r>
          </w:p>
          <w:p w:rsidR="00561F1C" w:rsidRPr="0095353B" w:rsidRDefault="00561F1C" w:rsidP="00E00D7A">
            <w:pPr>
              <w:numPr>
                <w:ilvl w:val="0"/>
                <w:numId w:val="7"/>
              </w:numPr>
              <w:tabs>
                <w:tab w:val="left" w:pos="252"/>
              </w:tabs>
              <w:ind w:left="0" w:firstLine="0"/>
              <w:rPr>
                <w:sz w:val="20"/>
                <w:szCs w:val="20"/>
              </w:rPr>
            </w:pPr>
            <w:r w:rsidRPr="0095353B">
              <w:rPr>
                <w:sz w:val="20"/>
                <w:szCs w:val="20"/>
              </w:rPr>
              <w:t>Продолжать знакомить с обитателями уголка природы.</w:t>
            </w:r>
          </w:p>
          <w:p w:rsidR="00561F1C" w:rsidRPr="0095353B" w:rsidRDefault="00561F1C" w:rsidP="00E00D7A">
            <w:pPr>
              <w:numPr>
                <w:ilvl w:val="0"/>
                <w:numId w:val="7"/>
              </w:numPr>
              <w:tabs>
                <w:tab w:val="left" w:pos="252"/>
              </w:tabs>
              <w:ind w:left="0" w:firstLine="0"/>
              <w:rPr>
                <w:sz w:val="20"/>
                <w:szCs w:val="20"/>
              </w:rPr>
            </w:pPr>
            <w:r w:rsidRPr="0095353B">
              <w:rPr>
                <w:sz w:val="20"/>
                <w:szCs w:val="20"/>
              </w:rPr>
              <w:t xml:space="preserve">Воспитывать бережное отношение к природе, обращать внимание на ее красоту и неповторимость. </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 xml:space="preserve">Рассматривание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Конструирование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Рассказ</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Беседа </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jc w:val="both"/>
              <w:rPr>
                <w:sz w:val="20"/>
                <w:szCs w:val="20"/>
              </w:rPr>
            </w:pPr>
          </w:p>
        </w:tc>
        <w:tc>
          <w:tcPr>
            <w:tcW w:w="2450" w:type="dxa"/>
          </w:tcPr>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 xml:space="preserve">Рассматривание, </w:t>
            </w:r>
            <w:r w:rsidRPr="0095353B">
              <w:rPr>
                <w:rFonts w:ascii="Times New Roman" w:hAnsi="Times New Roman"/>
                <w:sz w:val="20"/>
                <w:szCs w:val="20"/>
              </w:rPr>
              <w:lastRenderedPageBreak/>
              <w:t>просмотр фильмов, слайдов</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Игра-</w:t>
            </w:r>
          </w:p>
          <w:p w:rsidR="00561F1C" w:rsidRPr="0095353B" w:rsidRDefault="00561F1C" w:rsidP="00EE1F9E">
            <w:pPr>
              <w:pStyle w:val="11"/>
              <w:spacing w:after="0" w:line="240" w:lineRule="auto"/>
              <w:ind w:left="34" w:hanging="142"/>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Рассказ. Беседы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досуги, праздники, развлечения</w:t>
            </w:r>
          </w:p>
        </w:tc>
        <w:tc>
          <w:tcPr>
            <w:tcW w:w="2100" w:type="dxa"/>
          </w:tcPr>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 xml:space="preserve">Игры с правилами </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Развивающие игры </w:t>
            </w:r>
          </w:p>
          <w:p w:rsidR="00561F1C" w:rsidRPr="0095353B" w:rsidRDefault="00561F1C" w:rsidP="00EE1F9E">
            <w:pPr>
              <w:pStyle w:val="11"/>
              <w:spacing w:after="0" w:line="240" w:lineRule="auto"/>
              <w:ind w:left="216"/>
              <w:jc w:val="both"/>
              <w:rPr>
                <w:rFonts w:ascii="Times New Roman" w:hAnsi="Times New Roman"/>
                <w:sz w:val="20"/>
                <w:szCs w:val="20"/>
              </w:rPr>
            </w:pPr>
          </w:p>
          <w:p w:rsidR="00561F1C" w:rsidRPr="0095353B" w:rsidRDefault="00561F1C" w:rsidP="00EE1F9E">
            <w:pPr>
              <w:pStyle w:val="11"/>
              <w:spacing w:after="0" w:line="240" w:lineRule="auto"/>
              <w:ind w:left="216"/>
              <w:jc w:val="both"/>
              <w:rPr>
                <w:rFonts w:ascii="Times New Roman" w:hAnsi="Times New Roman"/>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lastRenderedPageBreak/>
              <w:t xml:space="preserve">Экскурсии, </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Детско-</w:t>
            </w:r>
            <w:r w:rsidRPr="0095353B">
              <w:rPr>
                <w:rFonts w:ascii="Times New Roman" w:hAnsi="Times New Roman"/>
                <w:sz w:val="20"/>
                <w:szCs w:val="20"/>
              </w:rPr>
              <w:lastRenderedPageBreak/>
              <w:t>родительские проекты</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Чтение художествен. литературы</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Просмотр фильмов, слайдов</w:t>
            </w:r>
          </w:p>
          <w:p w:rsidR="00561F1C" w:rsidRPr="0095353B" w:rsidRDefault="00561F1C" w:rsidP="00EE1F9E">
            <w:pPr>
              <w:pStyle w:val="11"/>
              <w:spacing w:after="0" w:line="240" w:lineRule="auto"/>
              <w:ind w:left="47"/>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r w:rsidR="00561F1C" w:rsidRPr="0095353B" w:rsidTr="00EE1F9E">
        <w:trPr>
          <w:trHeight w:val="404"/>
        </w:trPr>
        <w:tc>
          <w:tcPr>
            <w:tcW w:w="2100" w:type="dxa"/>
          </w:tcPr>
          <w:p w:rsidR="00561F1C" w:rsidRPr="0095353B" w:rsidRDefault="00561F1C" w:rsidP="00EE1F9E">
            <w:pPr>
              <w:rPr>
                <w:b/>
                <w:sz w:val="20"/>
                <w:szCs w:val="20"/>
              </w:rPr>
            </w:pPr>
            <w:r w:rsidRPr="0095353B">
              <w:rPr>
                <w:b/>
                <w:sz w:val="20"/>
                <w:szCs w:val="20"/>
              </w:rPr>
              <w:lastRenderedPageBreak/>
              <w:t>Средняя группа</w:t>
            </w:r>
          </w:p>
          <w:p w:rsidR="00561F1C" w:rsidRPr="0095353B" w:rsidRDefault="00561F1C" w:rsidP="00E00D7A">
            <w:pPr>
              <w:numPr>
                <w:ilvl w:val="0"/>
                <w:numId w:val="5"/>
              </w:numPr>
              <w:tabs>
                <w:tab w:val="left" w:pos="252"/>
              </w:tabs>
              <w:ind w:left="0" w:firstLine="0"/>
              <w:rPr>
                <w:sz w:val="20"/>
                <w:szCs w:val="20"/>
              </w:rPr>
            </w:pPr>
            <w:r w:rsidRPr="0095353B">
              <w:rPr>
                <w:sz w:val="20"/>
                <w:szCs w:val="20"/>
              </w:rPr>
              <w:t xml:space="preserve">Расширять представления о многообразии природных явлений. Помогать устанавливать простейшие связи между ними. Закреплять представления о сезонных изменениях </w:t>
            </w:r>
            <w:r w:rsidRPr="0095353B">
              <w:rPr>
                <w:sz w:val="20"/>
                <w:szCs w:val="20"/>
              </w:rPr>
              <w:lastRenderedPageBreak/>
              <w:t>в природе.</w:t>
            </w:r>
          </w:p>
          <w:p w:rsidR="00561F1C" w:rsidRPr="0095353B" w:rsidRDefault="00561F1C" w:rsidP="00E00D7A">
            <w:pPr>
              <w:numPr>
                <w:ilvl w:val="0"/>
                <w:numId w:val="5"/>
              </w:numPr>
              <w:tabs>
                <w:tab w:val="left" w:pos="252"/>
              </w:tabs>
              <w:ind w:left="0" w:firstLine="0"/>
              <w:rPr>
                <w:sz w:val="20"/>
                <w:szCs w:val="20"/>
              </w:rPr>
            </w:pPr>
            <w:r w:rsidRPr="0095353B">
              <w:rPr>
                <w:sz w:val="20"/>
                <w:szCs w:val="20"/>
              </w:rPr>
              <w:t>Давать начальные представления о приспособленности  растений и животных к среде обитания.</w:t>
            </w:r>
          </w:p>
          <w:p w:rsidR="00561F1C" w:rsidRPr="0095353B" w:rsidRDefault="00561F1C" w:rsidP="00E00D7A">
            <w:pPr>
              <w:numPr>
                <w:ilvl w:val="0"/>
                <w:numId w:val="5"/>
              </w:numPr>
              <w:tabs>
                <w:tab w:val="left" w:pos="252"/>
              </w:tabs>
              <w:ind w:left="0" w:firstLine="0"/>
              <w:rPr>
                <w:sz w:val="20"/>
                <w:szCs w:val="20"/>
              </w:rPr>
            </w:pPr>
            <w:r w:rsidRPr="0095353B">
              <w:rPr>
                <w:sz w:val="20"/>
                <w:szCs w:val="20"/>
              </w:rPr>
              <w:t xml:space="preserve">Продолжать учить различать и называть овощи, фрукты, ягоды. Упражнять в умении узнавать разные породы деревьев по коре и листьям. Приобщать детей к уходу за комнатными растениями. </w:t>
            </w:r>
          </w:p>
          <w:p w:rsidR="00561F1C" w:rsidRPr="0095353B" w:rsidRDefault="00561F1C" w:rsidP="00E00D7A">
            <w:pPr>
              <w:numPr>
                <w:ilvl w:val="0"/>
                <w:numId w:val="5"/>
              </w:numPr>
              <w:tabs>
                <w:tab w:val="left" w:pos="252"/>
              </w:tabs>
              <w:ind w:left="0" w:firstLine="0"/>
              <w:rPr>
                <w:sz w:val="20"/>
                <w:szCs w:val="20"/>
              </w:rPr>
            </w:pPr>
            <w:r w:rsidRPr="0095353B">
              <w:rPr>
                <w:sz w:val="20"/>
                <w:szCs w:val="20"/>
              </w:rPr>
              <w:t xml:space="preserve">  Дать представления о том, что растения-живые существа(для их роста определенные условия, которые обеспечивает им человек)</w:t>
            </w:r>
          </w:p>
          <w:p w:rsidR="00561F1C" w:rsidRPr="0095353B" w:rsidRDefault="00561F1C" w:rsidP="00E00D7A">
            <w:pPr>
              <w:numPr>
                <w:ilvl w:val="0"/>
                <w:numId w:val="5"/>
              </w:numPr>
              <w:tabs>
                <w:tab w:val="left" w:pos="252"/>
              </w:tabs>
              <w:ind w:left="0" w:firstLine="0"/>
              <w:rPr>
                <w:sz w:val="20"/>
                <w:szCs w:val="20"/>
              </w:rPr>
            </w:pPr>
            <w:r w:rsidRPr="0095353B">
              <w:rPr>
                <w:sz w:val="20"/>
                <w:szCs w:val="20"/>
              </w:rPr>
              <w:t>Расширять представления о домашних животных и их детенышах. Знакомить  с трудом людей по уходу за домашними животными.</w:t>
            </w:r>
          </w:p>
          <w:p w:rsidR="00561F1C" w:rsidRPr="0095353B" w:rsidRDefault="00561F1C" w:rsidP="00E00D7A">
            <w:pPr>
              <w:numPr>
                <w:ilvl w:val="0"/>
                <w:numId w:val="5"/>
              </w:numPr>
              <w:tabs>
                <w:tab w:val="left" w:pos="252"/>
              </w:tabs>
              <w:ind w:left="0" w:firstLine="0"/>
              <w:rPr>
                <w:sz w:val="20"/>
                <w:szCs w:val="20"/>
              </w:rPr>
            </w:pPr>
            <w:r w:rsidRPr="0095353B">
              <w:rPr>
                <w:sz w:val="20"/>
                <w:szCs w:val="20"/>
              </w:rPr>
              <w:t>Расширять представления о представителях классах пресмыкающихся, диких животных, приспособленности к окружающей среде.</w:t>
            </w:r>
          </w:p>
          <w:p w:rsidR="00561F1C" w:rsidRPr="0095353B" w:rsidRDefault="00561F1C" w:rsidP="00E00D7A">
            <w:pPr>
              <w:numPr>
                <w:ilvl w:val="0"/>
                <w:numId w:val="5"/>
              </w:numPr>
              <w:tabs>
                <w:tab w:val="left" w:pos="252"/>
              </w:tabs>
              <w:ind w:left="0" w:firstLine="0"/>
              <w:rPr>
                <w:sz w:val="20"/>
                <w:szCs w:val="20"/>
              </w:rPr>
            </w:pPr>
            <w:r w:rsidRPr="0095353B">
              <w:rPr>
                <w:sz w:val="20"/>
                <w:szCs w:val="20"/>
              </w:rPr>
              <w:t>Продолжать воспитывать любовь к природе и бережное отношение к ней.</w:t>
            </w:r>
          </w:p>
          <w:p w:rsidR="00561F1C" w:rsidRPr="0095353B" w:rsidRDefault="00561F1C" w:rsidP="00E00D7A">
            <w:pPr>
              <w:numPr>
                <w:ilvl w:val="0"/>
                <w:numId w:val="5"/>
              </w:numPr>
              <w:tabs>
                <w:tab w:val="left" w:pos="252"/>
              </w:tabs>
              <w:ind w:left="0" w:firstLine="0"/>
              <w:rPr>
                <w:sz w:val="20"/>
                <w:szCs w:val="20"/>
              </w:rPr>
            </w:pPr>
            <w:r w:rsidRPr="0095353B">
              <w:rPr>
                <w:sz w:val="20"/>
                <w:szCs w:val="20"/>
              </w:rPr>
              <w:t>Развивать экологическое сознание  в процессе проведения элементарных опытов.</w:t>
            </w:r>
          </w:p>
          <w:p w:rsidR="00561F1C" w:rsidRPr="0095353B" w:rsidRDefault="00561F1C" w:rsidP="00E00D7A">
            <w:pPr>
              <w:numPr>
                <w:ilvl w:val="0"/>
                <w:numId w:val="5"/>
              </w:numPr>
              <w:tabs>
                <w:tab w:val="left" w:pos="252"/>
              </w:tabs>
              <w:ind w:left="0" w:firstLine="0"/>
              <w:rPr>
                <w:sz w:val="20"/>
                <w:szCs w:val="20"/>
              </w:rPr>
            </w:pPr>
            <w:r w:rsidRPr="0095353B">
              <w:rPr>
                <w:sz w:val="20"/>
                <w:szCs w:val="20"/>
              </w:rPr>
              <w:t>В доступной форме отвечать на вопросы детей, связанные  с космосом, звездами, луной, солнцем. Расширять представления детей о природе с учетом их интересов.</w:t>
            </w:r>
          </w:p>
          <w:p w:rsidR="00561F1C" w:rsidRPr="0095353B" w:rsidRDefault="00561F1C" w:rsidP="00E00D7A">
            <w:pPr>
              <w:numPr>
                <w:ilvl w:val="0"/>
                <w:numId w:val="5"/>
              </w:numPr>
              <w:tabs>
                <w:tab w:val="left" w:pos="252"/>
              </w:tabs>
              <w:ind w:left="0" w:firstLine="0"/>
              <w:rPr>
                <w:sz w:val="20"/>
                <w:szCs w:val="20"/>
              </w:rPr>
            </w:pPr>
            <w:r w:rsidRPr="0095353B">
              <w:rPr>
                <w:sz w:val="20"/>
                <w:szCs w:val="20"/>
              </w:rPr>
              <w:t>Формировать эстетическое отношение к природе.</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Рассматривание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 xml:space="preserve">Конструирование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Рассказ</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Беседа </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jc w:val="both"/>
              <w:rPr>
                <w:sz w:val="20"/>
                <w:szCs w:val="20"/>
              </w:rPr>
            </w:pPr>
          </w:p>
        </w:tc>
        <w:tc>
          <w:tcPr>
            <w:tcW w:w="2450" w:type="dxa"/>
          </w:tcPr>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Рассматривание, просмотр фильмов, слайдов</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lastRenderedPageBreak/>
              <w:t>Конструирование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Экскурсии</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Ситуативный разговор</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Рассказ. Беседы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 Экологические, досуги, праздники, развлечения</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Игры с правилами </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Игра-экспериментирование</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66"/>
              <w:rPr>
                <w:rFonts w:ascii="Times New Roman" w:hAnsi="Times New Roman"/>
                <w:sz w:val="20"/>
                <w:szCs w:val="20"/>
              </w:rPr>
            </w:pPr>
            <w:r w:rsidRPr="0095353B">
              <w:rPr>
                <w:rFonts w:ascii="Times New Roman" w:hAnsi="Times New Roman"/>
                <w:sz w:val="20"/>
                <w:szCs w:val="20"/>
              </w:rPr>
              <w:lastRenderedPageBreak/>
              <w:t>Конструирование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Развивающие игры </w:t>
            </w:r>
          </w:p>
          <w:p w:rsidR="00561F1C" w:rsidRPr="0095353B" w:rsidRDefault="00561F1C" w:rsidP="00EE1F9E">
            <w:pPr>
              <w:pStyle w:val="11"/>
              <w:spacing w:after="0" w:line="240" w:lineRule="auto"/>
              <w:ind w:left="216"/>
              <w:jc w:val="both"/>
              <w:rPr>
                <w:rFonts w:ascii="Times New Roman" w:hAnsi="Times New Roman"/>
                <w:sz w:val="20"/>
                <w:szCs w:val="20"/>
              </w:rPr>
            </w:pPr>
          </w:p>
          <w:p w:rsidR="00561F1C" w:rsidRPr="0095353B" w:rsidRDefault="00561F1C" w:rsidP="00EE1F9E">
            <w:pPr>
              <w:pStyle w:val="11"/>
              <w:spacing w:after="0" w:line="240" w:lineRule="auto"/>
              <w:ind w:left="216"/>
              <w:jc w:val="both"/>
              <w:rPr>
                <w:rFonts w:ascii="Times New Roman" w:hAnsi="Times New Roman"/>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lastRenderedPageBreak/>
              <w:t xml:space="preserve">Экскурсии, </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Детско-родительские проекты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Чтение художествен. литературы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lastRenderedPageBreak/>
              <w:t>Просмотр фильмов, слайдов</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r w:rsidR="00561F1C" w:rsidRPr="0095353B" w:rsidTr="00D8145A">
        <w:trPr>
          <w:trHeight w:val="692"/>
        </w:trPr>
        <w:tc>
          <w:tcPr>
            <w:tcW w:w="2100" w:type="dxa"/>
          </w:tcPr>
          <w:p w:rsidR="00561F1C" w:rsidRPr="0095353B" w:rsidRDefault="00561F1C" w:rsidP="00EE1F9E">
            <w:pPr>
              <w:tabs>
                <w:tab w:val="left" w:pos="252"/>
              </w:tabs>
              <w:jc w:val="center"/>
              <w:rPr>
                <w:b/>
                <w:sz w:val="20"/>
                <w:szCs w:val="20"/>
              </w:rPr>
            </w:pPr>
            <w:r w:rsidRPr="0095353B">
              <w:rPr>
                <w:b/>
                <w:sz w:val="20"/>
                <w:szCs w:val="20"/>
              </w:rPr>
              <w:lastRenderedPageBreak/>
              <w:t>Старшая группа</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представления о явлениях природы. Помогать устанавливать причинно-следственные связи между природными явлениями.</w:t>
            </w:r>
          </w:p>
          <w:p w:rsidR="00561F1C" w:rsidRPr="0095353B" w:rsidRDefault="00561F1C" w:rsidP="00E00D7A">
            <w:pPr>
              <w:numPr>
                <w:ilvl w:val="0"/>
                <w:numId w:val="6"/>
              </w:numPr>
              <w:tabs>
                <w:tab w:val="left" w:pos="252"/>
              </w:tabs>
              <w:ind w:left="0" w:firstLine="0"/>
              <w:rPr>
                <w:sz w:val="20"/>
                <w:szCs w:val="20"/>
              </w:rPr>
            </w:pPr>
            <w:r w:rsidRPr="0095353B">
              <w:rPr>
                <w:sz w:val="20"/>
                <w:szCs w:val="20"/>
              </w:rPr>
              <w:t>Углублять и конкретизировать представления об условиях жизни растений и животных; о том, что человек часть природы. Учить  вести себя так, чтобы не навредить природе.</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и уточнять  представления о растениях. Познакомить с некоторыми способами вегетативного размножения (черенками, листами, усами).</w:t>
            </w:r>
          </w:p>
          <w:p w:rsidR="00561F1C" w:rsidRPr="0095353B" w:rsidRDefault="00561F1C" w:rsidP="00E00D7A">
            <w:pPr>
              <w:numPr>
                <w:ilvl w:val="0"/>
                <w:numId w:val="6"/>
              </w:numPr>
              <w:tabs>
                <w:tab w:val="left" w:pos="252"/>
              </w:tabs>
              <w:ind w:left="0" w:firstLine="0"/>
              <w:rPr>
                <w:sz w:val="20"/>
                <w:szCs w:val="20"/>
              </w:rPr>
            </w:pPr>
            <w:r w:rsidRPr="0095353B">
              <w:rPr>
                <w:sz w:val="20"/>
                <w:szCs w:val="20"/>
              </w:rPr>
              <w:t>Формировать у детей элементарные представления о взаимосвязях и взаимодействии живых организмов со средой обитания, учить устанавливать причинно-следственные связи.</w:t>
            </w:r>
          </w:p>
          <w:p w:rsidR="00561F1C" w:rsidRPr="0095353B" w:rsidRDefault="00561F1C" w:rsidP="00E00D7A">
            <w:pPr>
              <w:numPr>
                <w:ilvl w:val="0"/>
                <w:numId w:val="6"/>
              </w:numPr>
              <w:tabs>
                <w:tab w:val="left" w:pos="252"/>
              </w:tabs>
              <w:ind w:left="0" w:firstLine="0"/>
              <w:rPr>
                <w:sz w:val="20"/>
                <w:szCs w:val="20"/>
              </w:rPr>
            </w:pPr>
            <w:r w:rsidRPr="0095353B">
              <w:rPr>
                <w:sz w:val="20"/>
                <w:szCs w:val="20"/>
              </w:rPr>
              <w:t>Продолжать знакомить с дикими животными, особенностями внешнего вида и поведения. Учить называть некоторых животных, живущих  в ближайшей климатической зоне, нашей стране и других странах.</w:t>
            </w:r>
          </w:p>
          <w:p w:rsidR="00561F1C" w:rsidRPr="0095353B" w:rsidRDefault="00561F1C" w:rsidP="00E00D7A">
            <w:pPr>
              <w:numPr>
                <w:ilvl w:val="0"/>
                <w:numId w:val="6"/>
              </w:numPr>
              <w:tabs>
                <w:tab w:val="left" w:pos="252"/>
              </w:tabs>
              <w:ind w:left="0" w:firstLine="0"/>
              <w:rPr>
                <w:sz w:val="20"/>
                <w:szCs w:val="20"/>
              </w:rPr>
            </w:pPr>
            <w:r w:rsidRPr="0095353B">
              <w:rPr>
                <w:sz w:val="20"/>
                <w:szCs w:val="20"/>
              </w:rPr>
              <w:t>Формировать представления о помощи человека диким животным и зимующим птицам.</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Систематизировать представления о домашних животных, характерных  особенностях внешнего вида, </w:t>
            </w:r>
            <w:r w:rsidRPr="0095353B">
              <w:rPr>
                <w:sz w:val="20"/>
                <w:szCs w:val="20"/>
              </w:rPr>
              <w:lastRenderedPageBreak/>
              <w:t xml:space="preserve">повадках, о том, как человек ухаживает за ним. </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представления об обитателях уголках природы, воспитывать ответственность за них.</w:t>
            </w:r>
          </w:p>
          <w:p w:rsidR="00561F1C" w:rsidRPr="0095353B" w:rsidRDefault="00561F1C" w:rsidP="00E00D7A">
            <w:pPr>
              <w:numPr>
                <w:ilvl w:val="0"/>
                <w:numId w:val="6"/>
              </w:numPr>
              <w:tabs>
                <w:tab w:val="left" w:pos="252"/>
              </w:tabs>
              <w:ind w:left="0" w:firstLine="0"/>
              <w:rPr>
                <w:sz w:val="20"/>
                <w:szCs w:val="20"/>
              </w:rPr>
            </w:pPr>
            <w:r w:rsidRPr="0095353B">
              <w:rPr>
                <w:sz w:val="20"/>
                <w:szCs w:val="20"/>
              </w:rPr>
              <w:t>Обобщать и систематизировать представления о временах года и частях суток.</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Подкормка птиц</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Выращивание растений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tabs>
                <w:tab w:val="left" w:pos="14"/>
              </w:tabs>
              <w:spacing w:after="0" w:line="240" w:lineRule="auto"/>
              <w:ind w:left="0"/>
              <w:jc w:val="both"/>
              <w:rPr>
                <w:rFonts w:ascii="Times New Roman" w:hAnsi="Times New Roman"/>
                <w:sz w:val="20"/>
                <w:szCs w:val="20"/>
              </w:rPr>
            </w:pPr>
            <w:r w:rsidRPr="0095353B">
              <w:rPr>
                <w:rFonts w:ascii="Times New Roman" w:hAnsi="Times New Roman"/>
                <w:sz w:val="20"/>
                <w:szCs w:val="20"/>
              </w:rPr>
              <w:t>Беседа (эвристические и эмпирические)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tc>
        <w:tc>
          <w:tcPr>
            <w:tcW w:w="245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 Игровые обучающие ситуации</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Рассматривание, просмотр</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 xml:space="preserve">фильмов, слайдов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акции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 опыты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Развивающие игры. Беседа.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 музейных экспозиций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досуги, праздники, развлечения.</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Игры с правилами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Самостоятельная художественно-речевая деятельность</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Деятельность в уголке природы </w:t>
            </w:r>
          </w:p>
          <w:p w:rsidR="00561F1C" w:rsidRPr="0095353B" w:rsidRDefault="00561F1C" w:rsidP="00EE1F9E">
            <w:pPr>
              <w:pStyle w:val="11"/>
              <w:spacing w:after="0" w:line="240" w:lineRule="auto"/>
              <w:ind w:left="232"/>
              <w:rPr>
                <w:rFonts w:ascii="Times New Roman" w:hAnsi="Times New Roman"/>
                <w:sz w:val="20"/>
                <w:szCs w:val="20"/>
              </w:rPr>
            </w:pPr>
          </w:p>
          <w:p w:rsidR="00561F1C" w:rsidRPr="0095353B" w:rsidRDefault="00561F1C" w:rsidP="00EE1F9E">
            <w:pPr>
              <w:jc w:val="both"/>
              <w:rPr>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Экскурсии, </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Детско-родительские проекты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Чтение художествен. литературы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Просмотр  фильмов, слайдов</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r w:rsidR="00561F1C" w:rsidRPr="0095353B" w:rsidTr="00EE1F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46"/>
        </w:trPr>
        <w:tc>
          <w:tcPr>
            <w:tcW w:w="2100" w:type="dxa"/>
          </w:tcPr>
          <w:p w:rsidR="00561F1C" w:rsidRPr="0095353B" w:rsidRDefault="00561F1C" w:rsidP="00EE1F9E">
            <w:pPr>
              <w:tabs>
                <w:tab w:val="left" w:pos="252"/>
              </w:tabs>
              <w:jc w:val="center"/>
              <w:rPr>
                <w:b/>
                <w:sz w:val="20"/>
                <w:szCs w:val="20"/>
              </w:rPr>
            </w:pPr>
            <w:r w:rsidRPr="0095353B">
              <w:rPr>
                <w:b/>
                <w:sz w:val="20"/>
                <w:szCs w:val="20"/>
              </w:rPr>
              <w:lastRenderedPageBreak/>
              <w:t>Подготовительная группа</w:t>
            </w:r>
          </w:p>
          <w:p w:rsidR="00561F1C" w:rsidRPr="0095353B" w:rsidRDefault="00561F1C" w:rsidP="00E00D7A">
            <w:pPr>
              <w:numPr>
                <w:ilvl w:val="0"/>
                <w:numId w:val="6"/>
              </w:numPr>
              <w:tabs>
                <w:tab w:val="left" w:pos="252"/>
              </w:tabs>
              <w:ind w:left="0" w:firstLine="0"/>
              <w:rPr>
                <w:sz w:val="20"/>
                <w:szCs w:val="20"/>
              </w:rPr>
            </w:pPr>
            <w:r w:rsidRPr="0095353B">
              <w:rPr>
                <w:sz w:val="20"/>
                <w:szCs w:val="20"/>
              </w:rPr>
              <w:t>Расширять представления детей о различных природных объектах, о жизни на земле, в земле, в воде и воздухе.</w:t>
            </w:r>
          </w:p>
          <w:p w:rsidR="00561F1C" w:rsidRPr="0095353B" w:rsidRDefault="00561F1C" w:rsidP="00E00D7A">
            <w:pPr>
              <w:numPr>
                <w:ilvl w:val="0"/>
                <w:numId w:val="6"/>
              </w:numPr>
              <w:tabs>
                <w:tab w:val="left" w:pos="252"/>
              </w:tabs>
              <w:ind w:left="0" w:firstLine="0"/>
              <w:rPr>
                <w:sz w:val="20"/>
                <w:szCs w:val="20"/>
              </w:rPr>
            </w:pPr>
            <w:r w:rsidRPr="0095353B">
              <w:rPr>
                <w:sz w:val="20"/>
                <w:szCs w:val="20"/>
              </w:rPr>
              <w:t>Закреплять и углублять представления о объектах живой природы. Знакомить с растениями животными родного края, занесенными в Красную книгу.</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 Объяснять экологические зависимости, осознание которых способствует развитию современного экологического мышления. Воспитывать гуманное отношение ко всему живому, чувство милосердия, учить правильному поведению  в природной среде, закладывать основы экологической культуры личности.</w:t>
            </w:r>
          </w:p>
          <w:p w:rsidR="00561F1C" w:rsidRPr="0095353B" w:rsidRDefault="00561F1C" w:rsidP="00E00D7A">
            <w:pPr>
              <w:numPr>
                <w:ilvl w:val="0"/>
                <w:numId w:val="6"/>
              </w:numPr>
              <w:tabs>
                <w:tab w:val="left" w:pos="252"/>
              </w:tabs>
              <w:ind w:left="0" w:firstLine="0"/>
              <w:rPr>
                <w:sz w:val="20"/>
                <w:szCs w:val="20"/>
              </w:rPr>
            </w:pPr>
            <w:r w:rsidRPr="0095353B">
              <w:rPr>
                <w:sz w:val="20"/>
                <w:szCs w:val="20"/>
              </w:rPr>
              <w:t>Способствовать осмыслению разных аспектов взаимодействия человека с природой.</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Обобщать и систематизировать знания детей о жизнедеятельности растений и животных. Формировать представления о </w:t>
            </w:r>
            <w:r w:rsidRPr="0095353B">
              <w:rPr>
                <w:sz w:val="20"/>
                <w:szCs w:val="20"/>
              </w:rPr>
              <w:lastRenderedPageBreak/>
              <w:t>неразрывной связи человека с природой; желание беречь природу. Знакомить с деятельностью людей  по охране диких животных.</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Систематизировать и углублять представления детей о сезонных изменениях в природе. </w:t>
            </w:r>
          </w:p>
          <w:p w:rsidR="00561F1C" w:rsidRPr="0095353B" w:rsidRDefault="00561F1C" w:rsidP="00E00D7A">
            <w:pPr>
              <w:numPr>
                <w:ilvl w:val="0"/>
                <w:numId w:val="6"/>
              </w:numPr>
              <w:tabs>
                <w:tab w:val="left" w:pos="252"/>
              </w:tabs>
              <w:ind w:left="0" w:firstLine="0"/>
              <w:rPr>
                <w:sz w:val="20"/>
                <w:szCs w:val="20"/>
              </w:rPr>
            </w:pPr>
            <w:r w:rsidRPr="0095353B">
              <w:rPr>
                <w:sz w:val="20"/>
                <w:szCs w:val="20"/>
              </w:rPr>
              <w:t>Формировать умение различать и называть травянистые растения, деревья, комнатные растения.</w:t>
            </w:r>
          </w:p>
          <w:p w:rsidR="00561F1C" w:rsidRPr="0095353B" w:rsidRDefault="00561F1C" w:rsidP="00E00D7A">
            <w:pPr>
              <w:numPr>
                <w:ilvl w:val="0"/>
                <w:numId w:val="6"/>
              </w:numPr>
              <w:tabs>
                <w:tab w:val="left" w:pos="252"/>
              </w:tabs>
              <w:ind w:left="0" w:firstLine="0"/>
              <w:rPr>
                <w:sz w:val="20"/>
                <w:szCs w:val="20"/>
              </w:rPr>
            </w:pPr>
            <w:r w:rsidRPr="0095353B">
              <w:rPr>
                <w:sz w:val="20"/>
                <w:szCs w:val="20"/>
              </w:rPr>
              <w:t xml:space="preserve"> Расширять представления о классификации животного мира: звери, насекомые, рыбы, земноводные др.</w:t>
            </w:r>
          </w:p>
          <w:p w:rsidR="00561F1C" w:rsidRPr="0095353B" w:rsidRDefault="00561F1C" w:rsidP="00E00D7A">
            <w:pPr>
              <w:numPr>
                <w:ilvl w:val="0"/>
                <w:numId w:val="6"/>
              </w:numPr>
              <w:tabs>
                <w:tab w:val="left" w:pos="252"/>
              </w:tabs>
              <w:ind w:left="0" w:firstLine="0"/>
              <w:rPr>
                <w:sz w:val="20"/>
                <w:szCs w:val="20"/>
              </w:rPr>
            </w:pPr>
            <w:r w:rsidRPr="0095353B">
              <w:rPr>
                <w:sz w:val="20"/>
                <w:szCs w:val="20"/>
              </w:rPr>
              <w:t>Учить различать и называть характерные особенности домашних и диких животных. Закреплять знания о животных, обитающих в ближайшей климатической зоне, в нашей стране и других странах.</w:t>
            </w:r>
          </w:p>
          <w:p w:rsidR="00561F1C" w:rsidRPr="0095353B" w:rsidRDefault="00561F1C" w:rsidP="00E00D7A">
            <w:pPr>
              <w:pStyle w:val="11"/>
              <w:numPr>
                <w:ilvl w:val="0"/>
                <w:numId w:val="4"/>
              </w:numPr>
              <w:tabs>
                <w:tab w:val="left" w:pos="252"/>
              </w:tabs>
              <w:spacing w:after="0" w:line="240" w:lineRule="auto"/>
              <w:ind w:left="0" w:firstLine="0"/>
              <w:rPr>
                <w:rFonts w:ascii="Times New Roman" w:hAnsi="Times New Roman"/>
                <w:sz w:val="20"/>
                <w:szCs w:val="20"/>
              </w:rPr>
            </w:pPr>
            <w:r w:rsidRPr="0095353B">
              <w:rPr>
                <w:rFonts w:ascii="Times New Roman" w:hAnsi="Times New Roman"/>
                <w:sz w:val="20"/>
                <w:szCs w:val="20"/>
              </w:rPr>
              <w:t>Формировать у детей элементарные представления о взаимосвязях и взаимодействии живых организмов со средой обитания. Воспитывать бережное отношение к животным и растениям.</w:t>
            </w:r>
          </w:p>
          <w:p w:rsidR="00561F1C" w:rsidRPr="0095353B" w:rsidRDefault="00561F1C" w:rsidP="00E00D7A">
            <w:pPr>
              <w:numPr>
                <w:ilvl w:val="0"/>
                <w:numId w:val="6"/>
              </w:numPr>
              <w:tabs>
                <w:tab w:val="left" w:pos="252"/>
              </w:tabs>
              <w:ind w:left="0" w:firstLine="0"/>
              <w:rPr>
                <w:sz w:val="20"/>
                <w:szCs w:val="20"/>
              </w:rPr>
            </w:pPr>
            <w:r w:rsidRPr="0095353B">
              <w:rPr>
                <w:sz w:val="20"/>
                <w:szCs w:val="20"/>
              </w:rPr>
              <w:t>Знакомить детей с нашей планетой-Землей; с планетами Солнечной системы.</w:t>
            </w:r>
          </w:p>
          <w:p w:rsidR="00561F1C" w:rsidRPr="0095353B" w:rsidRDefault="00561F1C" w:rsidP="00EE1F9E">
            <w:pPr>
              <w:tabs>
                <w:tab w:val="left" w:pos="252"/>
              </w:tabs>
              <w:rPr>
                <w:sz w:val="20"/>
                <w:szCs w:val="20"/>
              </w:rPr>
            </w:pPr>
            <w:r w:rsidRPr="0095353B">
              <w:rPr>
                <w:sz w:val="20"/>
                <w:szCs w:val="20"/>
              </w:rPr>
              <w:t>Формировать эстетическое отношение к окружающей действительности.</w:t>
            </w: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lastRenderedPageBreak/>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Подкормка птиц</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Выращивание растений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tabs>
                <w:tab w:val="left" w:pos="14"/>
              </w:tabs>
              <w:spacing w:after="0" w:line="240" w:lineRule="auto"/>
              <w:ind w:left="0"/>
              <w:jc w:val="both"/>
              <w:rPr>
                <w:rFonts w:ascii="Times New Roman" w:hAnsi="Times New Roman"/>
                <w:sz w:val="20"/>
                <w:szCs w:val="20"/>
              </w:rPr>
            </w:pPr>
            <w:r w:rsidRPr="0095353B">
              <w:rPr>
                <w:rFonts w:ascii="Times New Roman" w:hAnsi="Times New Roman"/>
                <w:sz w:val="20"/>
                <w:szCs w:val="20"/>
              </w:rPr>
              <w:t>Беседа (эвристические и эмпирические)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tc>
        <w:tc>
          <w:tcPr>
            <w:tcW w:w="245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Игровые обучающие ситуации</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Наблюдение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Рассматривание, просмотр фильмов, слайдов </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Труд  в уголке природе, огороде, цветнике</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Целевые прогулки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акции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 опыты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34"/>
              <w:rPr>
                <w:rFonts w:ascii="Times New Roman" w:hAnsi="Times New Roman"/>
                <w:sz w:val="20"/>
                <w:szCs w:val="20"/>
              </w:rPr>
            </w:pPr>
            <w:r w:rsidRPr="0095353B">
              <w:rPr>
                <w:rFonts w:ascii="Times New Roman" w:hAnsi="Times New Roman"/>
                <w:sz w:val="20"/>
                <w:szCs w:val="20"/>
              </w:rPr>
              <w:t>Комплексные, интегрированные занятия</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Беседа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Рассказ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Создание коллекций, музейных экспозиций</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Проектная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Проблемные ситуации</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Экологические, досуги, праздники, развлечения</w:t>
            </w:r>
          </w:p>
          <w:p w:rsidR="00561F1C" w:rsidRPr="0095353B" w:rsidRDefault="00561F1C" w:rsidP="00EE1F9E">
            <w:pPr>
              <w:pStyle w:val="11"/>
              <w:tabs>
                <w:tab w:val="left" w:pos="14"/>
              </w:tabs>
              <w:spacing w:after="0" w:line="240" w:lineRule="auto"/>
              <w:ind w:left="162"/>
              <w:jc w:val="both"/>
              <w:rPr>
                <w:rFonts w:ascii="Times New Roman" w:hAnsi="Times New Roman"/>
                <w:sz w:val="20"/>
                <w:szCs w:val="20"/>
              </w:rPr>
            </w:pPr>
          </w:p>
        </w:tc>
        <w:tc>
          <w:tcPr>
            <w:tcW w:w="2100" w:type="dxa"/>
          </w:tcPr>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Сюжетно-ролевая игра</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Игры с правилами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Рассматривание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 xml:space="preserve">Наблюдение </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Экспериментирование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Исследовательская деятельность</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Конструирование</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Развивающие игры</w:t>
            </w:r>
          </w:p>
          <w:p w:rsidR="00561F1C" w:rsidRPr="0095353B" w:rsidRDefault="00561F1C" w:rsidP="00EE1F9E">
            <w:pPr>
              <w:pStyle w:val="11"/>
              <w:spacing w:after="0" w:line="240" w:lineRule="auto"/>
              <w:ind w:left="0"/>
              <w:rPr>
                <w:rFonts w:ascii="Times New Roman" w:hAnsi="Times New Roman"/>
                <w:sz w:val="20"/>
                <w:szCs w:val="20"/>
              </w:rPr>
            </w:pPr>
            <w:r w:rsidRPr="0095353B">
              <w:rPr>
                <w:rFonts w:ascii="Times New Roman" w:hAnsi="Times New Roman"/>
                <w:sz w:val="20"/>
                <w:szCs w:val="20"/>
              </w:rPr>
              <w:t>Моделирование</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Самостоятельная художественно-речевая деятельность</w:t>
            </w:r>
          </w:p>
          <w:p w:rsidR="00561F1C" w:rsidRPr="0095353B" w:rsidRDefault="00561F1C" w:rsidP="00EE1F9E">
            <w:pPr>
              <w:pStyle w:val="11"/>
              <w:spacing w:after="0" w:line="240" w:lineRule="auto"/>
              <w:ind w:left="0"/>
              <w:jc w:val="both"/>
              <w:rPr>
                <w:rFonts w:ascii="Times New Roman" w:hAnsi="Times New Roman"/>
                <w:sz w:val="20"/>
                <w:szCs w:val="20"/>
              </w:rPr>
            </w:pPr>
            <w:r w:rsidRPr="0095353B">
              <w:rPr>
                <w:rFonts w:ascii="Times New Roman" w:hAnsi="Times New Roman"/>
                <w:sz w:val="20"/>
                <w:szCs w:val="20"/>
              </w:rPr>
              <w:t xml:space="preserve">Деятельность в уголке природы </w:t>
            </w:r>
          </w:p>
          <w:p w:rsidR="00561F1C" w:rsidRPr="0095353B" w:rsidRDefault="00561F1C" w:rsidP="00EE1F9E">
            <w:pPr>
              <w:pStyle w:val="11"/>
              <w:spacing w:after="0" w:line="240" w:lineRule="auto"/>
              <w:ind w:left="232"/>
              <w:rPr>
                <w:rFonts w:ascii="Times New Roman" w:hAnsi="Times New Roman"/>
                <w:sz w:val="20"/>
                <w:szCs w:val="20"/>
              </w:rPr>
            </w:pPr>
          </w:p>
          <w:p w:rsidR="00561F1C" w:rsidRPr="0095353B" w:rsidRDefault="00561F1C" w:rsidP="00EE1F9E">
            <w:pPr>
              <w:jc w:val="both"/>
              <w:rPr>
                <w:sz w:val="20"/>
                <w:szCs w:val="20"/>
              </w:rPr>
            </w:pPr>
          </w:p>
        </w:tc>
        <w:tc>
          <w:tcPr>
            <w:tcW w:w="1750" w:type="dxa"/>
          </w:tcPr>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Экскурсии, </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Прогулки</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Наблюдения</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Детско-родительские проекты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Элементарные опыты и эксперименты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Чтение художествен. литературы</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Просмотр  фильмов, слайдов</w:t>
            </w:r>
          </w:p>
          <w:p w:rsidR="00561F1C" w:rsidRPr="0095353B" w:rsidRDefault="00561F1C" w:rsidP="00EE1F9E">
            <w:pPr>
              <w:pStyle w:val="11"/>
              <w:spacing w:after="0" w:line="240" w:lineRule="auto"/>
              <w:ind w:left="47"/>
              <w:jc w:val="both"/>
              <w:rPr>
                <w:rFonts w:ascii="Times New Roman" w:hAnsi="Times New Roman"/>
                <w:sz w:val="20"/>
                <w:szCs w:val="20"/>
              </w:rPr>
            </w:pPr>
            <w:r w:rsidRPr="0095353B">
              <w:rPr>
                <w:rFonts w:ascii="Times New Roman" w:hAnsi="Times New Roman"/>
                <w:sz w:val="20"/>
                <w:szCs w:val="20"/>
              </w:rPr>
              <w:t xml:space="preserve">Игры </w:t>
            </w:r>
          </w:p>
          <w:p w:rsidR="00561F1C" w:rsidRPr="0095353B" w:rsidRDefault="00561F1C" w:rsidP="00EE1F9E">
            <w:pPr>
              <w:jc w:val="both"/>
              <w:rPr>
                <w:sz w:val="20"/>
                <w:szCs w:val="20"/>
              </w:rPr>
            </w:pPr>
          </w:p>
        </w:tc>
      </w:tr>
    </w:tbl>
    <w:p w:rsidR="00561F1C" w:rsidRPr="0095353B" w:rsidRDefault="00561F1C" w:rsidP="00561F1C">
      <w:pPr>
        <w:rPr>
          <w:b/>
          <w:sz w:val="20"/>
          <w:szCs w:val="20"/>
        </w:rPr>
      </w:pPr>
    </w:p>
    <w:p w:rsidR="00561F1C" w:rsidRPr="0095353B" w:rsidRDefault="00561F1C" w:rsidP="00561F1C">
      <w:pPr>
        <w:jc w:val="center"/>
        <w:rPr>
          <w:b/>
          <w:sz w:val="20"/>
          <w:szCs w:val="20"/>
        </w:rPr>
      </w:pPr>
      <w:r w:rsidRPr="0095353B">
        <w:rPr>
          <w:b/>
          <w:sz w:val="20"/>
          <w:szCs w:val="20"/>
        </w:rPr>
        <w:t>Познавательно - исследовательская     деятельность</w:t>
      </w:r>
    </w:p>
    <w:tbl>
      <w:tblPr>
        <w:tblW w:w="108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0"/>
        <w:gridCol w:w="1010"/>
        <w:gridCol w:w="1800"/>
        <w:gridCol w:w="1800"/>
        <w:gridCol w:w="1620"/>
        <w:gridCol w:w="1800"/>
      </w:tblGrid>
      <w:tr w:rsidR="00561F1C" w:rsidRPr="0095353B" w:rsidTr="00312486">
        <w:trPr>
          <w:trHeight w:val="1454"/>
        </w:trPr>
        <w:tc>
          <w:tcPr>
            <w:tcW w:w="2770" w:type="dxa"/>
            <w:tcBorders>
              <w:bottom w:val="single" w:sz="4" w:space="0" w:color="auto"/>
            </w:tcBorders>
          </w:tcPr>
          <w:p w:rsidR="00561F1C" w:rsidRPr="0095353B" w:rsidRDefault="00561F1C" w:rsidP="00EE1F9E">
            <w:pPr>
              <w:jc w:val="center"/>
              <w:rPr>
                <w:sz w:val="20"/>
                <w:szCs w:val="20"/>
              </w:rPr>
            </w:pPr>
            <w:r w:rsidRPr="0095353B">
              <w:rPr>
                <w:sz w:val="20"/>
                <w:szCs w:val="20"/>
              </w:rPr>
              <w:lastRenderedPageBreak/>
              <w:t>Разделы                        (задачи, блоки)</w:t>
            </w:r>
          </w:p>
        </w:tc>
        <w:tc>
          <w:tcPr>
            <w:tcW w:w="1010" w:type="dxa"/>
            <w:tcBorders>
              <w:bottom w:val="single" w:sz="4" w:space="0" w:color="auto"/>
            </w:tcBorders>
          </w:tcPr>
          <w:p w:rsidR="00561F1C" w:rsidRPr="0095353B" w:rsidRDefault="00561F1C" w:rsidP="00EE1F9E">
            <w:pPr>
              <w:jc w:val="center"/>
              <w:rPr>
                <w:sz w:val="20"/>
                <w:szCs w:val="20"/>
              </w:rPr>
            </w:pPr>
            <w:r w:rsidRPr="0095353B">
              <w:rPr>
                <w:sz w:val="20"/>
                <w:szCs w:val="20"/>
              </w:rPr>
              <w:t>Возраст</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Формы деятельности, осуществляемые в ходе режимных моментов</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Совместная  деятельность с педагогом</w:t>
            </w:r>
          </w:p>
        </w:tc>
        <w:tc>
          <w:tcPr>
            <w:tcW w:w="1620" w:type="dxa"/>
            <w:tcBorders>
              <w:bottom w:val="single" w:sz="4" w:space="0" w:color="auto"/>
            </w:tcBorders>
          </w:tcPr>
          <w:p w:rsidR="00561F1C" w:rsidRPr="0095353B" w:rsidRDefault="00561F1C" w:rsidP="00EE1F9E">
            <w:pPr>
              <w:jc w:val="center"/>
              <w:rPr>
                <w:sz w:val="20"/>
                <w:szCs w:val="20"/>
              </w:rPr>
            </w:pPr>
            <w:r w:rsidRPr="0095353B">
              <w:rPr>
                <w:sz w:val="20"/>
                <w:szCs w:val="20"/>
              </w:rPr>
              <w:t>Самостоятельная деятельность детей</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Совместная деятельность с семьей</w:t>
            </w:r>
          </w:p>
        </w:tc>
      </w:tr>
      <w:tr w:rsidR="00561F1C" w:rsidRPr="0095353B" w:rsidTr="00312486">
        <w:trPr>
          <w:trHeight w:val="1268"/>
        </w:trPr>
        <w:tc>
          <w:tcPr>
            <w:tcW w:w="2770" w:type="dxa"/>
            <w:tcBorders>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Интерес ко</w:t>
            </w:r>
          </w:p>
          <w:p w:rsidR="00561F1C" w:rsidRPr="0095353B" w:rsidRDefault="00561F1C" w:rsidP="00EE1F9E">
            <w:pPr>
              <w:pStyle w:val="a6"/>
              <w:ind w:left="-76"/>
              <w:rPr>
                <w:sz w:val="20"/>
                <w:szCs w:val="20"/>
              </w:rPr>
            </w:pPr>
            <w:r w:rsidRPr="0095353B">
              <w:rPr>
                <w:sz w:val="20"/>
                <w:szCs w:val="20"/>
              </w:rPr>
              <w:t>всему живому, к природе во всех ее проявлениях</w:t>
            </w:r>
          </w:p>
        </w:tc>
        <w:tc>
          <w:tcPr>
            <w:tcW w:w="1010" w:type="dxa"/>
            <w:tcBorders>
              <w:bottom w:val="single" w:sz="4" w:space="0" w:color="auto"/>
            </w:tcBorders>
          </w:tcPr>
          <w:p w:rsidR="00561F1C" w:rsidRPr="0095353B" w:rsidRDefault="00561F1C" w:rsidP="00EE1F9E">
            <w:pPr>
              <w:jc w:val="center"/>
              <w:rPr>
                <w:sz w:val="20"/>
                <w:szCs w:val="20"/>
              </w:rPr>
            </w:pPr>
            <w:r w:rsidRPr="0095353B">
              <w:rPr>
                <w:sz w:val="20"/>
                <w:szCs w:val="20"/>
              </w:rPr>
              <w:t>младший</w:t>
            </w:r>
          </w:p>
        </w:tc>
        <w:tc>
          <w:tcPr>
            <w:tcW w:w="1800" w:type="dxa"/>
            <w:tcBorders>
              <w:bottom w:val="single" w:sz="4" w:space="0" w:color="auto"/>
            </w:tcBorders>
          </w:tcPr>
          <w:p w:rsidR="00561F1C" w:rsidRPr="0095353B" w:rsidRDefault="00561F1C" w:rsidP="00EE1F9E">
            <w:pPr>
              <w:jc w:val="center"/>
              <w:rPr>
                <w:sz w:val="20"/>
                <w:szCs w:val="20"/>
              </w:rPr>
            </w:pPr>
            <w:r w:rsidRPr="0095353B">
              <w:rPr>
                <w:sz w:val="20"/>
                <w:szCs w:val="20"/>
              </w:rPr>
              <w:t>Наблюдения на прогулке Наблюдения в уголке природы</w:t>
            </w: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Игровые занятия Наблюдение. Беседа Познавательная игротека</w:t>
            </w:r>
          </w:p>
        </w:tc>
        <w:tc>
          <w:tcPr>
            <w:tcW w:w="1620" w:type="dxa"/>
            <w:tcBorders>
              <w:bottom w:val="single" w:sz="4" w:space="0" w:color="auto"/>
            </w:tcBorders>
          </w:tcPr>
          <w:p w:rsidR="00561F1C" w:rsidRPr="0095353B" w:rsidRDefault="00561F1C" w:rsidP="00EE1F9E">
            <w:pPr>
              <w:rPr>
                <w:sz w:val="20"/>
                <w:szCs w:val="20"/>
              </w:rPr>
            </w:pPr>
            <w:r w:rsidRPr="0095353B">
              <w:rPr>
                <w:sz w:val="20"/>
                <w:szCs w:val="20"/>
              </w:rPr>
              <w:t xml:space="preserve">Игры с природным материалом, дидактические Наблюдения </w:t>
            </w: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 xml:space="preserve">Беседа. Чтение. Консультативные встречи.      Прогулки </w:t>
            </w:r>
          </w:p>
        </w:tc>
      </w:tr>
      <w:tr w:rsidR="00561F1C" w:rsidRPr="0095353B" w:rsidTr="00312486">
        <w:trPr>
          <w:trHeight w:val="1158"/>
        </w:trPr>
        <w:tc>
          <w:tcPr>
            <w:tcW w:w="277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Представление</w:t>
            </w:r>
          </w:p>
          <w:p w:rsidR="00561F1C" w:rsidRPr="0095353B" w:rsidRDefault="00561F1C" w:rsidP="00EE1F9E">
            <w:pPr>
              <w:pStyle w:val="a6"/>
              <w:ind w:left="-76"/>
              <w:rPr>
                <w:sz w:val="20"/>
                <w:szCs w:val="20"/>
              </w:rPr>
            </w:pPr>
            <w:r w:rsidRPr="0095353B">
              <w:rPr>
                <w:sz w:val="20"/>
                <w:szCs w:val="20"/>
              </w:rPr>
              <w:t>о связях между природными явлениями</w:t>
            </w:r>
          </w:p>
        </w:tc>
        <w:tc>
          <w:tcPr>
            <w:tcW w:w="101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средний</w:t>
            </w:r>
          </w:p>
        </w:tc>
        <w:tc>
          <w:tcPr>
            <w:tcW w:w="180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 xml:space="preserve">Наблюдения на прогулке и в уголке природы </w:t>
            </w:r>
          </w:p>
          <w:p w:rsidR="00561F1C" w:rsidRPr="0095353B" w:rsidRDefault="00561F1C" w:rsidP="00EE1F9E">
            <w:pPr>
              <w:jc w:val="center"/>
              <w:rPr>
                <w:sz w:val="20"/>
                <w:szCs w:val="20"/>
              </w:rPr>
            </w:pPr>
            <w:r w:rsidRPr="0095353B">
              <w:rPr>
                <w:sz w:val="20"/>
                <w:szCs w:val="20"/>
              </w:rPr>
              <w:t>Труд в уголке природы</w:t>
            </w:r>
          </w:p>
          <w:p w:rsidR="00561F1C" w:rsidRPr="0095353B" w:rsidRDefault="00561F1C" w:rsidP="00EE1F9E">
            <w:pPr>
              <w:jc w:val="center"/>
              <w:rPr>
                <w:sz w:val="20"/>
                <w:szCs w:val="20"/>
              </w:rPr>
            </w:pP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Интегрированные занятия. Наблюдение Беседа Познавательная игротека.        Экскурсии      Проектная деятельность      Работа в мини-лаборатории – простейшие опыты</w:t>
            </w:r>
          </w:p>
        </w:tc>
        <w:tc>
          <w:tcPr>
            <w:tcW w:w="1620" w:type="dxa"/>
            <w:vMerge w:val="restart"/>
            <w:tcBorders>
              <w:top w:val="single" w:sz="4" w:space="0" w:color="auto"/>
            </w:tcBorders>
          </w:tcPr>
          <w:p w:rsidR="00561F1C" w:rsidRPr="0095353B" w:rsidRDefault="00561F1C" w:rsidP="00EE1F9E">
            <w:pPr>
              <w:rPr>
                <w:sz w:val="20"/>
                <w:szCs w:val="20"/>
              </w:rPr>
            </w:pPr>
            <w:r w:rsidRPr="0095353B">
              <w:rPr>
                <w:sz w:val="20"/>
                <w:szCs w:val="20"/>
              </w:rPr>
              <w:t>Игры с природным материалом, дидактические</w:t>
            </w:r>
          </w:p>
          <w:p w:rsidR="00561F1C" w:rsidRPr="0095353B" w:rsidRDefault="00561F1C" w:rsidP="00EE1F9E">
            <w:pPr>
              <w:rPr>
                <w:sz w:val="20"/>
                <w:szCs w:val="20"/>
              </w:rPr>
            </w:pPr>
            <w:r w:rsidRPr="0095353B">
              <w:rPr>
                <w:sz w:val="20"/>
                <w:szCs w:val="20"/>
              </w:rPr>
              <w:t xml:space="preserve">Наблюдения </w:t>
            </w:r>
          </w:p>
          <w:p w:rsidR="00561F1C" w:rsidRPr="0095353B" w:rsidRDefault="00561F1C" w:rsidP="00EE1F9E">
            <w:pPr>
              <w:rPr>
                <w:sz w:val="20"/>
                <w:szCs w:val="20"/>
              </w:rPr>
            </w:pPr>
            <w:r w:rsidRPr="0095353B">
              <w:rPr>
                <w:sz w:val="20"/>
                <w:szCs w:val="20"/>
              </w:rPr>
              <w:t xml:space="preserve">Опыты </w:t>
            </w:r>
          </w:p>
          <w:p w:rsidR="00561F1C" w:rsidRPr="0095353B" w:rsidRDefault="00561F1C" w:rsidP="00EE1F9E">
            <w:pPr>
              <w:rPr>
                <w:sz w:val="20"/>
                <w:szCs w:val="20"/>
              </w:rPr>
            </w:pPr>
            <w:r w:rsidRPr="0095353B">
              <w:rPr>
                <w:sz w:val="20"/>
                <w:szCs w:val="20"/>
              </w:rPr>
              <w:t>Труд в уголке природы</w:t>
            </w:r>
          </w:p>
          <w:p w:rsidR="00561F1C" w:rsidRPr="0095353B" w:rsidRDefault="00561F1C" w:rsidP="00EE1F9E">
            <w:pPr>
              <w:rPr>
                <w:sz w:val="20"/>
                <w:szCs w:val="20"/>
              </w:rPr>
            </w:pP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Беседа. Чтение Консультативные встречи. Семинары Семинары-практикумы Альбомы. Прогулки.      Уход за животными и растениями</w:t>
            </w:r>
          </w:p>
        </w:tc>
      </w:tr>
      <w:tr w:rsidR="00561F1C" w:rsidRPr="0095353B" w:rsidTr="00312486">
        <w:trPr>
          <w:trHeight w:val="1120"/>
        </w:trPr>
        <w:tc>
          <w:tcPr>
            <w:tcW w:w="277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Самостоятельные открытия детьми свойств природных объектов</w:t>
            </w:r>
          </w:p>
        </w:tc>
        <w:tc>
          <w:tcPr>
            <w:tcW w:w="1010" w:type="dxa"/>
            <w:vMerge/>
            <w:tcBorders>
              <w:top w:val="single" w:sz="4" w:space="0" w:color="auto"/>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c>
          <w:tcPr>
            <w:tcW w:w="1620" w:type="dxa"/>
            <w:vMerge/>
            <w:tcBorders>
              <w:bottom w:val="single" w:sz="4" w:space="0" w:color="auto"/>
            </w:tcBorders>
          </w:tcPr>
          <w:p w:rsidR="00561F1C" w:rsidRPr="0095353B" w:rsidRDefault="00561F1C" w:rsidP="00EE1F9E">
            <w:pP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r>
      <w:tr w:rsidR="00561F1C" w:rsidRPr="0095353B" w:rsidTr="00312486">
        <w:trPr>
          <w:trHeight w:val="1390"/>
        </w:trPr>
        <w:tc>
          <w:tcPr>
            <w:tcW w:w="2770" w:type="dxa"/>
            <w:tcBorders>
              <w:top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Деятельность в</w:t>
            </w:r>
          </w:p>
          <w:p w:rsidR="00561F1C" w:rsidRPr="0095353B" w:rsidRDefault="00561F1C" w:rsidP="00EE1F9E">
            <w:pPr>
              <w:pStyle w:val="a6"/>
              <w:ind w:left="-76"/>
              <w:rPr>
                <w:sz w:val="20"/>
                <w:szCs w:val="20"/>
              </w:rPr>
            </w:pPr>
            <w:r w:rsidRPr="0095353B">
              <w:rPr>
                <w:sz w:val="20"/>
                <w:szCs w:val="20"/>
              </w:rPr>
              <w:t>природе: уход за растениями и животными</w:t>
            </w:r>
          </w:p>
        </w:tc>
        <w:tc>
          <w:tcPr>
            <w:tcW w:w="101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старший</w:t>
            </w:r>
          </w:p>
        </w:tc>
        <w:tc>
          <w:tcPr>
            <w:tcW w:w="1800" w:type="dxa"/>
            <w:vMerge w:val="restart"/>
            <w:tcBorders>
              <w:top w:val="single" w:sz="4" w:space="0" w:color="auto"/>
            </w:tcBorders>
          </w:tcPr>
          <w:p w:rsidR="00561F1C" w:rsidRPr="0095353B" w:rsidRDefault="00561F1C" w:rsidP="00EE1F9E">
            <w:pPr>
              <w:jc w:val="center"/>
              <w:rPr>
                <w:sz w:val="20"/>
                <w:szCs w:val="20"/>
              </w:rPr>
            </w:pPr>
            <w:r w:rsidRPr="0095353B">
              <w:rPr>
                <w:sz w:val="20"/>
                <w:szCs w:val="20"/>
              </w:rPr>
              <w:t>Наблюдения на прогулке и в уголке природы</w:t>
            </w:r>
          </w:p>
          <w:p w:rsidR="00561F1C" w:rsidRPr="0095353B" w:rsidRDefault="00561F1C" w:rsidP="00EE1F9E">
            <w:pPr>
              <w:jc w:val="center"/>
              <w:rPr>
                <w:sz w:val="20"/>
                <w:szCs w:val="20"/>
              </w:rPr>
            </w:pPr>
            <w:r w:rsidRPr="0095353B">
              <w:rPr>
                <w:sz w:val="20"/>
                <w:szCs w:val="20"/>
              </w:rPr>
              <w:t>Труд в уголке природы</w:t>
            </w:r>
          </w:p>
          <w:p w:rsidR="00561F1C" w:rsidRPr="0095353B" w:rsidRDefault="00561F1C" w:rsidP="00EE1F9E">
            <w:pPr>
              <w:ind w:hanging="10"/>
              <w:jc w:val="center"/>
              <w:rPr>
                <w:sz w:val="20"/>
                <w:szCs w:val="20"/>
              </w:rPr>
            </w:pPr>
            <w:r w:rsidRPr="0095353B">
              <w:rPr>
                <w:sz w:val="20"/>
                <w:szCs w:val="20"/>
              </w:rPr>
              <w:t>Игры-эксперименты</w:t>
            </w:r>
          </w:p>
          <w:p w:rsidR="00561F1C" w:rsidRPr="0095353B" w:rsidRDefault="00561F1C" w:rsidP="00EE1F9E">
            <w:pPr>
              <w:jc w:val="center"/>
              <w:rPr>
                <w:sz w:val="20"/>
                <w:szCs w:val="20"/>
              </w:rPr>
            </w:pPr>
            <w:r w:rsidRPr="0095353B">
              <w:rPr>
                <w:sz w:val="20"/>
                <w:szCs w:val="20"/>
              </w:rPr>
              <w:t>Проблемные ситуации</w:t>
            </w: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Интегрированные занятия.     Наблюдение      Беседа. Познавательная игротека Экспериментиро</w:t>
            </w:r>
            <w:r w:rsidR="00EC5967">
              <w:rPr>
                <w:sz w:val="20"/>
                <w:szCs w:val="20"/>
              </w:rPr>
              <w:t>-</w:t>
            </w:r>
            <w:r w:rsidRPr="0095353B">
              <w:rPr>
                <w:sz w:val="20"/>
                <w:szCs w:val="20"/>
              </w:rPr>
              <w:t>вание</w:t>
            </w:r>
            <w:r w:rsidR="00EC5967">
              <w:rPr>
                <w:sz w:val="20"/>
                <w:szCs w:val="20"/>
              </w:rPr>
              <w:t xml:space="preserve">. </w:t>
            </w:r>
            <w:r w:rsidRPr="0095353B">
              <w:rPr>
                <w:sz w:val="20"/>
                <w:szCs w:val="20"/>
              </w:rPr>
              <w:t xml:space="preserve">Проектная деятельность Пиктограммы    Ребусы. Экскурсии Конкурсы.  КВН Организация трудовой деятельности в уголке природы и на участке </w:t>
            </w:r>
          </w:p>
        </w:tc>
        <w:tc>
          <w:tcPr>
            <w:tcW w:w="1620" w:type="dxa"/>
            <w:vMerge w:val="restart"/>
            <w:tcBorders>
              <w:top w:val="single" w:sz="4" w:space="0" w:color="auto"/>
            </w:tcBorders>
          </w:tcPr>
          <w:p w:rsidR="00561F1C" w:rsidRPr="0095353B" w:rsidRDefault="00561F1C" w:rsidP="00EE1F9E">
            <w:pPr>
              <w:rPr>
                <w:sz w:val="20"/>
                <w:szCs w:val="20"/>
              </w:rPr>
            </w:pPr>
            <w:r w:rsidRPr="0095353B">
              <w:rPr>
                <w:sz w:val="20"/>
                <w:szCs w:val="20"/>
              </w:rPr>
              <w:t>Игры с природным материалом, дидактические</w:t>
            </w:r>
          </w:p>
          <w:p w:rsidR="00561F1C" w:rsidRPr="0095353B" w:rsidRDefault="00561F1C" w:rsidP="00EE1F9E">
            <w:pPr>
              <w:rPr>
                <w:sz w:val="20"/>
                <w:szCs w:val="20"/>
              </w:rPr>
            </w:pPr>
            <w:r w:rsidRPr="0095353B">
              <w:rPr>
                <w:sz w:val="20"/>
                <w:szCs w:val="20"/>
              </w:rPr>
              <w:t xml:space="preserve">Наблюдения </w:t>
            </w:r>
          </w:p>
          <w:p w:rsidR="00561F1C" w:rsidRPr="0095353B" w:rsidRDefault="00561F1C" w:rsidP="00EE1F9E">
            <w:pPr>
              <w:rPr>
                <w:sz w:val="20"/>
                <w:szCs w:val="20"/>
              </w:rPr>
            </w:pPr>
            <w:r w:rsidRPr="0095353B">
              <w:rPr>
                <w:sz w:val="20"/>
                <w:szCs w:val="20"/>
              </w:rPr>
              <w:t xml:space="preserve"> Опыты и эксперименты</w:t>
            </w:r>
          </w:p>
          <w:p w:rsidR="00561F1C" w:rsidRPr="0095353B" w:rsidRDefault="00561F1C" w:rsidP="00EE1F9E">
            <w:pPr>
              <w:rPr>
                <w:sz w:val="20"/>
                <w:szCs w:val="20"/>
              </w:rPr>
            </w:pPr>
            <w:r w:rsidRPr="0095353B">
              <w:rPr>
                <w:sz w:val="20"/>
                <w:szCs w:val="20"/>
              </w:rPr>
              <w:t>Интегрированная детская деятельность</w:t>
            </w:r>
          </w:p>
          <w:p w:rsidR="00561F1C" w:rsidRPr="0095353B" w:rsidRDefault="00561F1C" w:rsidP="00EE1F9E">
            <w:pPr>
              <w:rPr>
                <w:sz w:val="20"/>
                <w:szCs w:val="20"/>
              </w:rPr>
            </w:pPr>
            <w:r w:rsidRPr="0095353B">
              <w:rPr>
                <w:sz w:val="20"/>
                <w:szCs w:val="20"/>
              </w:rPr>
              <w:t xml:space="preserve"> Труд в уголке природы</w:t>
            </w: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 xml:space="preserve">Беседа. Чтение </w:t>
            </w:r>
          </w:p>
          <w:p w:rsidR="00561F1C" w:rsidRPr="0095353B" w:rsidRDefault="00561F1C" w:rsidP="00EE1F9E">
            <w:pPr>
              <w:rPr>
                <w:sz w:val="20"/>
                <w:szCs w:val="20"/>
              </w:rPr>
            </w:pPr>
            <w:r w:rsidRPr="0095353B">
              <w:rPr>
                <w:sz w:val="20"/>
                <w:szCs w:val="20"/>
              </w:rPr>
              <w:t>Домашнее экспериментир.</w:t>
            </w:r>
          </w:p>
          <w:p w:rsidR="00561F1C" w:rsidRPr="0095353B" w:rsidRDefault="00561F1C" w:rsidP="00EE1F9E">
            <w:pPr>
              <w:rPr>
                <w:sz w:val="20"/>
                <w:szCs w:val="20"/>
              </w:rPr>
            </w:pPr>
            <w:r w:rsidRPr="0095353B">
              <w:rPr>
                <w:sz w:val="20"/>
                <w:szCs w:val="20"/>
              </w:rPr>
              <w:t>Консультативные встречи. Семинары Семинары-практикумы Презентации. Альбомы Прогулки       Уход за животными и растениями</w:t>
            </w:r>
          </w:p>
        </w:tc>
      </w:tr>
      <w:tr w:rsidR="00561F1C" w:rsidRPr="0095353B" w:rsidTr="00312486">
        <w:trPr>
          <w:trHeight w:val="620"/>
        </w:trPr>
        <w:tc>
          <w:tcPr>
            <w:tcW w:w="277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Причинно</w:t>
            </w:r>
            <w:r w:rsidR="00EC5967">
              <w:rPr>
                <w:sz w:val="20"/>
                <w:szCs w:val="20"/>
              </w:rPr>
              <w:t xml:space="preserve">- </w:t>
            </w:r>
          </w:p>
          <w:p w:rsidR="00561F1C" w:rsidRPr="0095353B" w:rsidRDefault="00561F1C" w:rsidP="00EE1F9E">
            <w:pPr>
              <w:pStyle w:val="a6"/>
              <w:ind w:left="-76"/>
              <w:rPr>
                <w:sz w:val="20"/>
                <w:szCs w:val="20"/>
              </w:rPr>
            </w:pPr>
            <w:r w:rsidRPr="0095353B">
              <w:rPr>
                <w:sz w:val="20"/>
                <w:szCs w:val="20"/>
              </w:rPr>
              <w:t>следственные связи в природе</w:t>
            </w:r>
          </w:p>
        </w:tc>
        <w:tc>
          <w:tcPr>
            <w:tcW w:w="1010" w:type="dxa"/>
            <w:vMerge/>
            <w:tcBorders>
              <w:bottom w:val="single" w:sz="4" w:space="0" w:color="000000"/>
            </w:tcBorders>
          </w:tcPr>
          <w:p w:rsidR="00561F1C" w:rsidRPr="0095353B" w:rsidRDefault="00561F1C" w:rsidP="00EE1F9E">
            <w:pPr>
              <w:jc w:val="center"/>
              <w:rPr>
                <w:sz w:val="20"/>
                <w:szCs w:val="20"/>
              </w:rPr>
            </w:pPr>
          </w:p>
        </w:tc>
        <w:tc>
          <w:tcPr>
            <w:tcW w:w="1800" w:type="dxa"/>
            <w:vMerge/>
            <w:tcBorders>
              <w:bottom w:val="single" w:sz="4" w:space="0" w:color="000000"/>
            </w:tcBorders>
          </w:tcPr>
          <w:p w:rsidR="00561F1C" w:rsidRPr="0095353B" w:rsidRDefault="00561F1C" w:rsidP="00EE1F9E">
            <w:pPr>
              <w:jc w:val="center"/>
              <w:rPr>
                <w:sz w:val="20"/>
                <w:szCs w:val="20"/>
              </w:rPr>
            </w:pPr>
          </w:p>
        </w:tc>
        <w:tc>
          <w:tcPr>
            <w:tcW w:w="1800" w:type="dxa"/>
            <w:vMerge/>
            <w:tcBorders>
              <w:bottom w:val="single" w:sz="4" w:space="0" w:color="000000"/>
            </w:tcBorders>
          </w:tcPr>
          <w:p w:rsidR="00561F1C" w:rsidRPr="0095353B" w:rsidRDefault="00561F1C" w:rsidP="00EE1F9E">
            <w:pPr>
              <w:rPr>
                <w:sz w:val="20"/>
                <w:szCs w:val="20"/>
              </w:rPr>
            </w:pPr>
          </w:p>
        </w:tc>
        <w:tc>
          <w:tcPr>
            <w:tcW w:w="1620" w:type="dxa"/>
            <w:vMerge/>
            <w:tcBorders>
              <w:bottom w:val="single" w:sz="4" w:space="0" w:color="000000"/>
            </w:tcBorders>
          </w:tcPr>
          <w:p w:rsidR="00561F1C" w:rsidRPr="0095353B" w:rsidRDefault="00561F1C" w:rsidP="00EE1F9E">
            <w:pPr>
              <w:rPr>
                <w:sz w:val="20"/>
                <w:szCs w:val="20"/>
              </w:rPr>
            </w:pPr>
          </w:p>
        </w:tc>
        <w:tc>
          <w:tcPr>
            <w:tcW w:w="1800" w:type="dxa"/>
            <w:vMerge/>
            <w:tcBorders>
              <w:bottom w:val="single" w:sz="4" w:space="0" w:color="000000"/>
            </w:tcBorders>
          </w:tcPr>
          <w:p w:rsidR="00561F1C" w:rsidRPr="0095353B" w:rsidRDefault="00561F1C" w:rsidP="00EE1F9E">
            <w:pPr>
              <w:rPr>
                <w:sz w:val="20"/>
                <w:szCs w:val="20"/>
              </w:rPr>
            </w:pPr>
          </w:p>
        </w:tc>
      </w:tr>
      <w:tr w:rsidR="00561F1C" w:rsidRPr="0095353B" w:rsidTr="00312486">
        <w:trPr>
          <w:trHeight w:val="2930"/>
        </w:trPr>
        <w:tc>
          <w:tcPr>
            <w:tcW w:w="2770" w:type="dxa"/>
            <w:tcBorders>
              <w:top w:val="single" w:sz="4" w:space="0" w:color="auto"/>
              <w:bottom w:val="single" w:sz="4" w:space="0" w:color="auto"/>
            </w:tcBorders>
          </w:tcPr>
          <w:p w:rsidR="00561F1C" w:rsidRPr="0095353B" w:rsidRDefault="00561F1C" w:rsidP="00E00D7A">
            <w:pPr>
              <w:pStyle w:val="a6"/>
              <w:numPr>
                <w:ilvl w:val="0"/>
                <w:numId w:val="2"/>
              </w:numPr>
              <w:ind w:left="284"/>
              <w:rPr>
                <w:sz w:val="20"/>
                <w:szCs w:val="20"/>
              </w:rPr>
            </w:pPr>
            <w:r w:rsidRPr="0095353B">
              <w:rPr>
                <w:sz w:val="20"/>
                <w:szCs w:val="20"/>
              </w:rPr>
              <w:t>Представление</w:t>
            </w:r>
          </w:p>
          <w:p w:rsidR="00561F1C" w:rsidRPr="0095353B" w:rsidRDefault="00561F1C" w:rsidP="00EE1F9E">
            <w:pPr>
              <w:pStyle w:val="a6"/>
              <w:ind w:left="-76"/>
              <w:rPr>
                <w:sz w:val="20"/>
                <w:szCs w:val="20"/>
              </w:rPr>
            </w:pPr>
            <w:r w:rsidRPr="0095353B">
              <w:rPr>
                <w:sz w:val="20"/>
                <w:szCs w:val="20"/>
              </w:rPr>
              <w:t>о существенных признаках благополучного и неблагополучного состояния природы</w:t>
            </w:r>
          </w:p>
          <w:p w:rsidR="00561F1C" w:rsidRPr="0095353B" w:rsidRDefault="00561F1C" w:rsidP="00EE1F9E">
            <w:pPr>
              <w:pStyle w:val="a6"/>
              <w:ind w:left="-76"/>
              <w:rPr>
                <w:sz w:val="20"/>
                <w:szCs w:val="20"/>
              </w:rPr>
            </w:pPr>
          </w:p>
        </w:tc>
        <w:tc>
          <w:tcPr>
            <w:tcW w:w="1010" w:type="dxa"/>
            <w:vMerge/>
            <w:tcBorders>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jc w:val="cente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c>
          <w:tcPr>
            <w:tcW w:w="1620" w:type="dxa"/>
            <w:vMerge/>
            <w:tcBorders>
              <w:bottom w:val="single" w:sz="4" w:space="0" w:color="auto"/>
            </w:tcBorders>
          </w:tcPr>
          <w:p w:rsidR="00561F1C" w:rsidRPr="0095353B" w:rsidRDefault="00561F1C" w:rsidP="00EE1F9E">
            <w:pPr>
              <w:rPr>
                <w:sz w:val="20"/>
                <w:szCs w:val="20"/>
              </w:rPr>
            </w:pPr>
          </w:p>
        </w:tc>
        <w:tc>
          <w:tcPr>
            <w:tcW w:w="1800" w:type="dxa"/>
            <w:vMerge/>
            <w:tcBorders>
              <w:bottom w:val="single" w:sz="4" w:space="0" w:color="auto"/>
            </w:tcBorders>
          </w:tcPr>
          <w:p w:rsidR="00561F1C" w:rsidRPr="0095353B" w:rsidRDefault="00561F1C" w:rsidP="00EE1F9E">
            <w:pPr>
              <w:rPr>
                <w:sz w:val="20"/>
                <w:szCs w:val="20"/>
              </w:rPr>
            </w:pPr>
          </w:p>
        </w:tc>
      </w:tr>
    </w:tbl>
    <w:p w:rsidR="00561F1C" w:rsidRPr="0095353B" w:rsidRDefault="00561F1C" w:rsidP="00561F1C">
      <w:pPr>
        <w:ind w:left="360"/>
        <w:jc w:val="center"/>
        <w:rPr>
          <w:b/>
          <w:sz w:val="20"/>
          <w:szCs w:val="20"/>
        </w:rPr>
      </w:pPr>
    </w:p>
    <w:p w:rsidR="00561F1C" w:rsidRPr="0095353B" w:rsidRDefault="00561F1C" w:rsidP="00561F1C">
      <w:pPr>
        <w:ind w:left="360"/>
        <w:jc w:val="center"/>
        <w:rPr>
          <w:b/>
          <w:sz w:val="20"/>
          <w:szCs w:val="20"/>
        </w:rPr>
      </w:pPr>
      <w:r w:rsidRPr="0095353B">
        <w:rPr>
          <w:b/>
          <w:sz w:val="20"/>
          <w:szCs w:val="20"/>
        </w:rPr>
        <w:t>Формирование элементарных математических представлений</w:t>
      </w:r>
    </w:p>
    <w:p w:rsidR="00561F1C" w:rsidRPr="0095353B" w:rsidRDefault="00561F1C" w:rsidP="00561F1C">
      <w:pPr>
        <w:ind w:left="360"/>
        <w:rPr>
          <w:b/>
          <w:sz w:val="20"/>
          <w:szCs w:val="20"/>
        </w:rPr>
      </w:pPr>
    </w:p>
    <w:tbl>
      <w:tblPr>
        <w:tblW w:w="1078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1050"/>
        <w:gridCol w:w="284"/>
        <w:gridCol w:w="142"/>
        <w:gridCol w:w="1212"/>
        <w:gridCol w:w="1980"/>
        <w:gridCol w:w="1620"/>
        <w:gridCol w:w="1800"/>
      </w:tblGrid>
      <w:tr w:rsidR="00561F1C" w:rsidRPr="0095353B" w:rsidTr="002D221E">
        <w:trPr>
          <w:trHeight w:val="560"/>
        </w:trPr>
        <w:tc>
          <w:tcPr>
            <w:tcW w:w="2700" w:type="dxa"/>
            <w:tcBorders>
              <w:top w:val="single" w:sz="4" w:space="0" w:color="000000"/>
              <w:left w:val="single" w:sz="4" w:space="0" w:color="000000"/>
              <w:bottom w:val="single" w:sz="4" w:space="0" w:color="auto"/>
              <w:right w:val="single" w:sz="4" w:space="0" w:color="000000"/>
            </w:tcBorders>
          </w:tcPr>
          <w:p w:rsidR="00561F1C" w:rsidRPr="0095353B" w:rsidRDefault="00561F1C" w:rsidP="00EE1F9E">
            <w:pPr>
              <w:rPr>
                <w:sz w:val="20"/>
                <w:szCs w:val="20"/>
              </w:rPr>
            </w:pPr>
            <w:r w:rsidRPr="0095353B">
              <w:rPr>
                <w:sz w:val="20"/>
                <w:szCs w:val="20"/>
              </w:rPr>
              <w:t xml:space="preserve">Разделы </w:t>
            </w:r>
          </w:p>
          <w:p w:rsidR="00561F1C" w:rsidRPr="0095353B" w:rsidRDefault="00561F1C" w:rsidP="00EE1F9E">
            <w:pPr>
              <w:rPr>
                <w:sz w:val="20"/>
                <w:szCs w:val="20"/>
              </w:rPr>
            </w:pPr>
            <w:r w:rsidRPr="0095353B">
              <w:rPr>
                <w:sz w:val="20"/>
                <w:szCs w:val="20"/>
              </w:rPr>
              <w:t>( задачи, блоки</w:t>
            </w:r>
          </w:p>
        </w:tc>
        <w:tc>
          <w:tcPr>
            <w:tcW w:w="1476" w:type="dxa"/>
            <w:gridSpan w:val="3"/>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Возраст</w:t>
            </w:r>
          </w:p>
        </w:tc>
        <w:tc>
          <w:tcPr>
            <w:tcW w:w="1212"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Методические приёмы</w:t>
            </w:r>
          </w:p>
        </w:tc>
        <w:tc>
          <w:tcPr>
            <w:tcW w:w="1980"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 xml:space="preserve">Совместная  </w:t>
            </w:r>
          </w:p>
          <w:p w:rsidR="00561F1C" w:rsidRPr="0095353B" w:rsidRDefault="00561F1C" w:rsidP="00EE1F9E">
            <w:pPr>
              <w:rPr>
                <w:sz w:val="20"/>
                <w:szCs w:val="20"/>
              </w:rPr>
            </w:pPr>
            <w:r w:rsidRPr="0095353B">
              <w:rPr>
                <w:sz w:val="20"/>
                <w:szCs w:val="20"/>
              </w:rPr>
              <w:t>деятельность</w:t>
            </w:r>
          </w:p>
          <w:p w:rsidR="00561F1C" w:rsidRPr="0095353B" w:rsidRDefault="00561F1C" w:rsidP="00EE1F9E">
            <w:pPr>
              <w:rPr>
                <w:sz w:val="20"/>
                <w:szCs w:val="20"/>
              </w:rPr>
            </w:pPr>
            <w:r w:rsidRPr="0095353B">
              <w:rPr>
                <w:sz w:val="20"/>
                <w:szCs w:val="20"/>
              </w:rPr>
              <w:t>с педагогом</w:t>
            </w:r>
          </w:p>
        </w:tc>
        <w:tc>
          <w:tcPr>
            <w:tcW w:w="1620"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Самостоятельная деятельность детей</w:t>
            </w:r>
          </w:p>
        </w:tc>
        <w:tc>
          <w:tcPr>
            <w:tcW w:w="1800" w:type="dxa"/>
            <w:tcBorders>
              <w:top w:val="single" w:sz="4" w:space="0" w:color="000000"/>
              <w:left w:val="single" w:sz="4" w:space="0" w:color="000000"/>
              <w:bottom w:val="single" w:sz="4" w:space="0" w:color="000000"/>
              <w:right w:val="single" w:sz="4" w:space="0" w:color="000000"/>
            </w:tcBorders>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2D221E">
        <w:trPr>
          <w:trHeight w:val="886"/>
        </w:trPr>
        <w:tc>
          <w:tcPr>
            <w:tcW w:w="2700" w:type="dxa"/>
            <w:vMerge w:val="restart"/>
          </w:tcPr>
          <w:p w:rsidR="00561F1C" w:rsidRPr="0095353B" w:rsidRDefault="00561F1C" w:rsidP="00EE1F9E">
            <w:pPr>
              <w:rPr>
                <w:sz w:val="20"/>
                <w:szCs w:val="20"/>
              </w:rPr>
            </w:pPr>
            <w:r w:rsidRPr="0095353B">
              <w:rPr>
                <w:sz w:val="20"/>
                <w:szCs w:val="20"/>
              </w:rPr>
              <w:t xml:space="preserve">1. Числа </w:t>
            </w:r>
          </w:p>
          <w:p w:rsidR="00561F1C" w:rsidRPr="0095353B" w:rsidRDefault="00561F1C" w:rsidP="00EE1F9E">
            <w:pPr>
              <w:rPr>
                <w:sz w:val="20"/>
                <w:szCs w:val="20"/>
              </w:rPr>
            </w:pPr>
            <w:r w:rsidRPr="0095353B">
              <w:rPr>
                <w:sz w:val="20"/>
                <w:szCs w:val="20"/>
              </w:rPr>
              <w:t xml:space="preserve">2.Величина </w:t>
            </w:r>
          </w:p>
          <w:p w:rsidR="00561F1C" w:rsidRPr="0095353B" w:rsidRDefault="00561F1C" w:rsidP="00EE1F9E">
            <w:pPr>
              <w:rPr>
                <w:sz w:val="20"/>
                <w:szCs w:val="20"/>
              </w:rPr>
            </w:pPr>
            <w:r w:rsidRPr="0095353B">
              <w:rPr>
                <w:sz w:val="20"/>
                <w:szCs w:val="20"/>
              </w:rPr>
              <w:t xml:space="preserve">3.Простые арифметические задачи на сложение и вычитание                </w:t>
            </w:r>
          </w:p>
          <w:p w:rsidR="00561F1C" w:rsidRPr="0095353B" w:rsidRDefault="00561F1C" w:rsidP="00EE1F9E">
            <w:pPr>
              <w:rPr>
                <w:sz w:val="20"/>
                <w:szCs w:val="20"/>
              </w:rPr>
            </w:pPr>
            <w:r w:rsidRPr="0095353B">
              <w:rPr>
                <w:sz w:val="20"/>
                <w:szCs w:val="20"/>
              </w:rPr>
              <w:t xml:space="preserve"> 4. Элементы геометрии 5.Элементы логического </w:t>
            </w:r>
            <w:r w:rsidRPr="0095353B">
              <w:rPr>
                <w:sz w:val="20"/>
                <w:szCs w:val="20"/>
              </w:rPr>
              <w:lastRenderedPageBreak/>
              <w:t xml:space="preserve">мышления.                 6. Ознакомление с пространственными и временными отношениями           </w:t>
            </w:r>
          </w:p>
          <w:p w:rsidR="00561F1C" w:rsidRPr="0095353B" w:rsidRDefault="00561F1C" w:rsidP="00EE1F9E">
            <w:pPr>
              <w:rPr>
                <w:sz w:val="20"/>
                <w:szCs w:val="20"/>
              </w:rPr>
            </w:pPr>
            <w:r w:rsidRPr="0095353B">
              <w:rPr>
                <w:sz w:val="20"/>
                <w:szCs w:val="20"/>
              </w:rPr>
              <w:t xml:space="preserve"> 7. Конструирование</w:t>
            </w:r>
          </w:p>
        </w:tc>
        <w:tc>
          <w:tcPr>
            <w:tcW w:w="1476" w:type="dxa"/>
            <w:gridSpan w:val="3"/>
            <w:tcBorders>
              <w:bottom w:val="single" w:sz="4" w:space="0" w:color="000000"/>
            </w:tcBorders>
          </w:tcPr>
          <w:p w:rsidR="00561F1C" w:rsidRPr="0095353B" w:rsidRDefault="00561F1C" w:rsidP="00EE1F9E">
            <w:pPr>
              <w:rPr>
                <w:sz w:val="20"/>
                <w:szCs w:val="20"/>
              </w:rPr>
            </w:pPr>
            <w:r w:rsidRPr="0095353B">
              <w:rPr>
                <w:sz w:val="20"/>
                <w:szCs w:val="20"/>
              </w:rPr>
              <w:lastRenderedPageBreak/>
              <w:t>младший</w:t>
            </w:r>
          </w:p>
        </w:tc>
        <w:tc>
          <w:tcPr>
            <w:tcW w:w="1212" w:type="dxa"/>
            <w:tcBorders>
              <w:bottom w:val="single" w:sz="4" w:space="0" w:color="000000"/>
            </w:tcBorders>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Напоминание</w:t>
            </w:r>
          </w:p>
          <w:p w:rsidR="00561F1C" w:rsidRPr="0095353B" w:rsidRDefault="00561F1C" w:rsidP="00EE1F9E">
            <w:pPr>
              <w:rPr>
                <w:sz w:val="20"/>
                <w:szCs w:val="20"/>
              </w:rPr>
            </w:pPr>
            <w:r w:rsidRPr="0095353B">
              <w:rPr>
                <w:sz w:val="20"/>
                <w:szCs w:val="20"/>
              </w:rPr>
              <w:t>Объяснение</w:t>
            </w:r>
          </w:p>
        </w:tc>
        <w:tc>
          <w:tcPr>
            <w:tcW w:w="1980" w:type="dxa"/>
            <w:tcBorders>
              <w:bottom w:val="single" w:sz="4" w:space="0" w:color="000000"/>
            </w:tcBorders>
          </w:tcPr>
          <w:p w:rsidR="00561F1C" w:rsidRPr="0095353B" w:rsidRDefault="00561F1C" w:rsidP="00EE1F9E">
            <w:pPr>
              <w:rPr>
                <w:sz w:val="20"/>
                <w:szCs w:val="20"/>
              </w:rPr>
            </w:pPr>
            <w:r w:rsidRPr="0095353B">
              <w:rPr>
                <w:sz w:val="20"/>
                <w:szCs w:val="20"/>
              </w:rPr>
              <w:t>Игровые занятия</w:t>
            </w:r>
          </w:p>
          <w:p w:rsidR="00561F1C" w:rsidRPr="0095353B" w:rsidRDefault="00561F1C" w:rsidP="00EE1F9E">
            <w:pPr>
              <w:rPr>
                <w:sz w:val="20"/>
                <w:szCs w:val="20"/>
              </w:rPr>
            </w:pPr>
            <w:r w:rsidRPr="0095353B">
              <w:rPr>
                <w:sz w:val="20"/>
                <w:szCs w:val="20"/>
              </w:rPr>
              <w:t>Игровые упражнения   Досуг                                Игры (дидактические, подвижные)</w:t>
            </w:r>
          </w:p>
        </w:tc>
        <w:tc>
          <w:tcPr>
            <w:tcW w:w="1620" w:type="dxa"/>
            <w:tcBorders>
              <w:bottom w:val="single" w:sz="4" w:space="0" w:color="000000"/>
            </w:tcBorders>
          </w:tcPr>
          <w:p w:rsidR="00561F1C" w:rsidRPr="0095353B" w:rsidRDefault="00561F1C" w:rsidP="00EE1F9E">
            <w:pPr>
              <w:rPr>
                <w:sz w:val="20"/>
                <w:szCs w:val="20"/>
              </w:rPr>
            </w:pPr>
            <w:r w:rsidRPr="0095353B">
              <w:rPr>
                <w:sz w:val="20"/>
                <w:szCs w:val="20"/>
              </w:rPr>
              <w:t xml:space="preserve">Игры (дидактические,  развивающие, подвижные) </w:t>
            </w:r>
          </w:p>
          <w:p w:rsidR="00561F1C" w:rsidRPr="0095353B" w:rsidRDefault="00561F1C" w:rsidP="00EE1F9E">
            <w:pPr>
              <w:rPr>
                <w:sz w:val="20"/>
                <w:szCs w:val="20"/>
              </w:rPr>
            </w:pPr>
          </w:p>
        </w:tc>
        <w:tc>
          <w:tcPr>
            <w:tcW w:w="1800" w:type="dxa"/>
            <w:tcBorders>
              <w:bottom w:val="single" w:sz="4" w:space="0" w:color="000000"/>
            </w:tcBorders>
          </w:tcPr>
          <w:p w:rsidR="00561F1C" w:rsidRPr="0095353B" w:rsidRDefault="00561F1C" w:rsidP="00EE1F9E">
            <w:pPr>
              <w:rPr>
                <w:sz w:val="20"/>
                <w:szCs w:val="20"/>
              </w:rPr>
            </w:pPr>
            <w:r w:rsidRPr="0095353B">
              <w:rPr>
                <w:sz w:val="20"/>
                <w:szCs w:val="20"/>
              </w:rPr>
              <w:t>Семинары Семинары-практикумы Консультации Ситуативное обучение</w:t>
            </w:r>
          </w:p>
        </w:tc>
      </w:tr>
      <w:tr w:rsidR="00561F1C" w:rsidRPr="0095353B" w:rsidTr="002D221E">
        <w:trPr>
          <w:trHeight w:val="2345"/>
        </w:trPr>
        <w:tc>
          <w:tcPr>
            <w:tcW w:w="2700" w:type="dxa"/>
            <w:vMerge/>
          </w:tcPr>
          <w:p w:rsidR="00561F1C" w:rsidRPr="0095353B" w:rsidRDefault="00561F1C" w:rsidP="00EE1F9E">
            <w:pPr>
              <w:rPr>
                <w:sz w:val="20"/>
                <w:szCs w:val="20"/>
              </w:rPr>
            </w:pPr>
          </w:p>
        </w:tc>
        <w:tc>
          <w:tcPr>
            <w:tcW w:w="1334" w:type="dxa"/>
            <w:gridSpan w:val="2"/>
            <w:tcBorders>
              <w:bottom w:val="single" w:sz="4" w:space="0" w:color="auto"/>
            </w:tcBorders>
          </w:tcPr>
          <w:p w:rsidR="00561F1C" w:rsidRPr="0095353B" w:rsidRDefault="00561F1C" w:rsidP="00EE1F9E">
            <w:pPr>
              <w:rPr>
                <w:spacing w:val="-1"/>
                <w:sz w:val="20"/>
                <w:szCs w:val="20"/>
              </w:rPr>
            </w:pPr>
            <w:r w:rsidRPr="0095353B">
              <w:rPr>
                <w:spacing w:val="-1"/>
                <w:sz w:val="20"/>
                <w:szCs w:val="20"/>
              </w:rPr>
              <w:t>средний</w:t>
            </w:r>
          </w:p>
        </w:tc>
        <w:tc>
          <w:tcPr>
            <w:tcW w:w="1354" w:type="dxa"/>
            <w:gridSpan w:val="2"/>
            <w:tcBorders>
              <w:bottom w:val="single" w:sz="4" w:space="0" w:color="auto"/>
            </w:tcBorders>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Напоминание</w:t>
            </w:r>
          </w:p>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 xml:space="preserve">Рассматривание </w:t>
            </w:r>
          </w:p>
          <w:p w:rsidR="00561F1C" w:rsidRPr="0095353B" w:rsidRDefault="00561F1C" w:rsidP="00EE1F9E">
            <w:pPr>
              <w:rPr>
                <w:spacing w:val="-1"/>
                <w:sz w:val="20"/>
                <w:szCs w:val="20"/>
              </w:rPr>
            </w:pPr>
            <w:r w:rsidRPr="0095353B">
              <w:rPr>
                <w:sz w:val="20"/>
                <w:szCs w:val="20"/>
              </w:rPr>
              <w:t>Наблюдение</w:t>
            </w:r>
          </w:p>
        </w:tc>
        <w:tc>
          <w:tcPr>
            <w:tcW w:w="1980" w:type="dxa"/>
            <w:tcBorders>
              <w:bottom w:val="single" w:sz="4" w:space="0" w:color="auto"/>
            </w:tcBorders>
          </w:tcPr>
          <w:p w:rsidR="00561F1C" w:rsidRPr="0095353B" w:rsidRDefault="00561F1C" w:rsidP="00EE1F9E">
            <w:pPr>
              <w:rPr>
                <w:spacing w:val="-1"/>
                <w:sz w:val="20"/>
                <w:szCs w:val="20"/>
              </w:rPr>
            </w:pPr>
            <w:r w:rsidRPr="0095353B">
              <w:rPr>
                <w:spacing w:val="-1"/>
                <w:sz w:val="20"/>
                <w:szCs w:val="20"/>
              </w:rPr>
              <w:t>Интегрированные  занятия</w:t>
            </w:r>
          </w:p>
          <w:p w:rsidR="00561F1C" w:rsidRPr="0095353B" w:rsidRDefault="00561F1C" w:rsidP="00EE1F9E">
            <w:pPr>
              <w:rPr>
                <w:spacing w:val="-1"/>
                <w:sz w:val="20"/>
                <w:szCs w:val="20"/>
              </w:rPr>
            </w:pPr>
            <w:r w:rsidRPr="0095353B">
              <w:rPr>
                <w:spacing w:val="-1"/>
                <w:sz w:val="20"/>
                <w:szCs w:val="20"/>
              </w:rPr>
              <w:t>Упражнения</w:t>
            </w:r>
          </w:p>
          <w:p w:rsidR="00561F1C" w:rsidRPr="0095353B" w:rsidRDefault="00561F1C" w:rsidP="00EE1F9E">
            <w:pPr>
              <w:rPr>
                <w:spacing w:val="-1"/>
                <w:sz w:val="20"/>
                <w:szCs w:val="20"/>
              </w:rPr>
            </w:pPr>
            <w:r w:rsidRPr="0095353B">
              <w:rPr>
                <w:spacing w:val="-1"/>
                <w:sz w:val="20"/>
                <w:szCs w:val="20"/>
              </w:rPr>
              <w:t>Игры (дидактические, подвижные)</w:t>
            </w:r>
          </w:p>
          <w:p w:rsidR="00561F1C" w:rsidRPr="0095353B" w:rsidRDefault="00561F1C" w:rsidP="00EE1F9E">
            <w:pPr>
              <w:rPr>
                <w:spacing w:val="-1"/>
                <w:sz w:val="20"/>
                <w:szCs w:val="20"/>
              </w:rPr>
            </w:pPr>
            <w:r w:rsidRPr="0095353B">
              <w:rPr>
                <w:spacing w:val="-1"/>
                <w:sz w:val="20"/>
                <w:szCs w:val="20"/>
              </w:rPr>
              <w:t xml:space="preserve">Рассматривание. Наблюдение </w:t>
            </w:r>
          </w:p>
          <w:p w:rsidR="00561F1C" w:rsidRPr="0095353B" w:rsidRDefault="00561F1C" w:rsidP="00EE1F9E">
            <w:pPr>
              <w:rPr>
                <w:spacing w:val="-1"/>
                <w:sz w:val="20"/>
                <w:szCs w:val="20"/>
              </w:rPr>
            </w:pPr>
            <w:r w:rsidRPr="0095353B">
              <w:rPr>
                <w:spacing w:val="-1"/>
                <w:sz w:val="20"/>
                <w:szCs w:val="20"/>
              </w:rPr>
              <w:t>Чтение  Досуг</w:t>
            </w:r>
          </w:p>
        </w:tc>
        <w:tc>
          <w:tcPr>
            <w:tcW w:w="1620" w:type="dxa"/>
            <w:tcBorders>
              <w:bottom w:val="single" w:sz="4" w:space="0" w:color="auto"/>
            </w:tcBorders>
          </w:tcPr>
          <w:p w:rsidR="00561F1C" w:rsidRPr="0095353B" w:rsidRDefault="00561F1C" w:rsidP="00EE1F9E">
            <w:pPr>
              <w:rPr>
                <w:spacing w:val="-1"/>
                <w:sz w:val="20"/>
                <w:szCs w:val="20"/>
              </w:rPr>
            </w:pPr>
            <w:r w:rsidRPr="0095353B">
              <w:rPr>
                <w:spacing w:val="-1"/>
                <w:sz w:val="20"/>
                <w:szCs w:val="20"/>
              </w:rPr>
              <w:t xml:space="preserve">Игры (дидактические,  развивающие, подвижные) </w:t>
            </w:r>
          </w:p>
          <w:p w:rsidR="00561F1C" w:rsidRPr="0095353B" w:rsidRDefault="00561F1C" w:rsidP="00EE1F9E">
            <w:pPr>
              <w:rPr>
                <w:spacing w:val="-1"/>
                <w:sz w:val="20"/>
                <w:szCs w:val="20"/>
              </w:rPr>
            </w:pP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Семинары Семинары-практикумы Консультации Ситуативное обучение Коллекционирование Досуг           Просмотр видео</w:t>
            </w:r>
          </w:p>
        </w:tc>
      </w:tr>
      <w:tr w:rsidR="00561F1C" w:rsidRPr="0095353B" w:rsidTr="002D221E">
        <w:trPr>
          <w:trHeight w:val="3030"/>
        </w:trPr>
        <w:tc>
          <w:tcPr>
            <w:tcW w:w="2700" w:type="dxa"/>
            <w:vMerge/>
            <w:tcBorders>
              <w:bottom w:val="single" w:sz="4" w:space="0" w:color="000000"/>
            </w:tcBorders>
          </w:tcPr>
          <w:p w:rsidR="00561F1C" w:rsidRPr="0095353B" w:rsidRDefault="00561F1C" w:rsidP="00EE1F9E">
            <w:pPr>
              <w:rPr>
                <w:sz w:val="20"/>
                <w:szCs w:val="20"/>
              </w:rPr>
            </w:pPr>
          </w:p>
        </w:tc>
        <w:tc>
          <w:tcPr>
            <w:tcW w:w="105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старший</w:t>
            </w:r>
          </w:p>
        </w:tc>
        <w:tc>
          <w:tcPr>
            <w:tcW w:w="1638" w:type="dxa"/>
            <w:gridSpan w:val="3"/>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Игровые упражнения</w:t>
            </w:r>
          </w:p>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 xml:space="preserve">Рассматривание </w:t>
            </w:r>
          </w:p>
          <w:p w:rsidR="00561F1C" w:rsidRPr="0095353B" w:rsidRDefault="00561F1C" w:rsidP="00EE1F9E">
            <w:pPr>
              <w:rPr>
                <w:sz w:val="20"/>
                <w:szCs w:val="20"/>
              </w:rPr>
            </w:pPr>
            <w:r w:rsidRPr="0095353B">
              <w:rPr>
                <w:sz w:val="20"/>
                <w:szCs w:val="20"/>
              </w:rPr>
              <w:t>Наблюдение</w:t>
            </w:r>
          </w:p>
        </w:tc>
        <w:tc>
          <w:tcPr>
            <w:tcW w:w="198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 xml:space="preserve">Интегрированные  занятия </w:t>
            </w:r>
          </w:p>
          <w:p w:rsidR="00561F1C" w:rsidRPr="0095353B" w:rsidRDefault="00561F1C" w:rsidP="00EE1F9E">
            <w:pPr>
              <w:rPr>
                <w:sz w:val="20"/>
                <w:szCs w:val="20"/>
              </w:rPr>
            </w:pPr>
            <w:r w:rsidRPr="0095353B">
              <w:rPr>
                <w:sz w:val="20"/>
                <w:szCs w:val="20"/>
              </w:rPr>
              <w:t>Проблемно-поисковые ситуации</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t>Игры (дидактические, подвижные)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Наблюдение Досуг</w:t>
            </w:r>
          </w:p>
          <w:p w:rsidR="00561F1C" w:rsidRPr="0095353B" w:rsidRDefault="00561F1C" w:rsidP="00EE1F9E">
            <w:pPr>
              <w:rPr>
                <w:sz w:val="20"/>
                <w:szCs w:val="20"/>
              </w:rPr>
            </w:pPr>
            <w:r w:rsidRPr="0095353B">
              <w:rPr>
                <w:sz w:val="20"/>
                <w:szCs w:val="20"/>
              </w:rPr>
              <w:t xml:space="preserve"> КВН  Чтение </w:t>
            </w:r>
          </w:p>
          <w:p w:rsidR="00561F1C" w:rsidRPr="0095353B" w:rsidRDefault="00561F1C" w:rsidP="00EE1F9E">
            <w:pPr>
              <w:rPr>
                <w:sz w:val="20"/>
                <w:szCs w:val="20"/>
              </w:rPr>
            </w:pPr>
            <w:r w:rsidRPr="0095353B">
              <w:rPr>
                <w:sz w:val="20"/>
                <w:szCs w:val="20"/>
              </w:rPr>
              <w:t>Интерактивные выставки</w:t>
            </w:r>
          </w:p>
          <w:p w:rsidR="00561F1C" w:rsidRPr="0095353B" w:rsidRDefault="00561F1C" w:rsidP="00EE1F9E">
            <w:pPr>
              <w:rPr>
                <w:sz w:val="20"/>
                <w:szCs w:val="20"/>
              </w:rPr>
            </w:pPr>
            <w:r w:rsidRPr="0095353B">
              <w:rPr>
                <w:sz w:val="20"/>
                <w:szCs w:val="20"/>
              </w:rPr>
              <w:t>Коллекциониров</w:t>
            </w:r>
            <w:r w:rsidR="00312486">
              <w:rPr>
                <w:sz w:val="20"/>
                <w:szCs w:val="20"/>
              </w:rPr>
              <w:t>ание</w:t>
            </w:r>
          </w:p>
        </w:tc>
        <w:tc>
          <w:tcPr>
            <w:tcW w:w="162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 xml:space="preserve">Игры (дидактические,  развивающие, подвижные) </w:t>
            </w:r>
          </w:p>
          <w:p w:rsidR="00561F1C" w:rsidRPr="0095353B" w:rsidRDefault="00561F1C" w:rsidP="00EE1F9E">
            <w:pPr>
              <w:rPr>
                <w:sz w:val="20"/>
                <w:szCs w:val="20"/>
              </w:rPr>
            </w:pPr>
          </w:p>
        </w:tc>
        <w:tc>
          <w:tcPr>
            <w:tcW w:w="1800" w:type="dxa"/>
            <w:tcBorders>
              <w:top w:val="single" w:sz="4" w:space="0" w:color="auto"/>
              <w:bottom w:val="single" w:sz="4" w:space="0" w:color="000000"/>
            </w:tcBorders>
          </w:tcPr>
          <w:p w:rsidR="00561F1C" w:rsidRPr="0095353B" w:rsidRDefault="00561F1C" w:rsidP="00EE1F9E">
            <w:pPr>
              <w:rPr>
                <w:sz w:val="20"/>
                <w:szCs w:val="20"/>
              </w:rPr>
            </w:pPr>
            <w:r w:rsidRPr="0095353B">
              <w:rPr>
                <w:sz w:val="20"/>
                <w:szCs w:val="20"/>
              </w:rPr>
              <w:t xml:space="preserve">Семинары </w:t>
            </w:r>
          </w:p>
          <w:p w:rsidR="00561F1C" w:rsidRPr="0095353B" w:rsidRDefault="00561F1C" w:rsidP="00EE1F9E">
            <w:pPr>
              <w:rPr>
                <w:sz w:val="20"/>
                <w:szCs w:val="20"/>
              </w:rPr>
            </w:pPr>
            <w:r w:rsidRPr="0095353B">
              <w:rPr>
                <w:sz w:val="20"/>
                <w:szCs w:val="20"/>
              </w:rPr>
              <w:t>Семинары-практикумы</w:t>
            </w:r>
          </w:p>
          <w:p w:rsidR="00561F1C" w:rsidRPr="0095353B" w:rsidRDefault="00561F1C" w:rsidP="00EE1F9E">
            <w:pPr>
              <w:rPr>
                <w:sz w:val="20"/>
                <w:szCs w:val="20"/>
              </w:rPr>
            </w:pPr>
            <w:r w:rsidRPr="0095353B">
              <w:rPr>
                <w:sz w:val="20"/>
                <w:szCs w:val="20"/>
              </w:rPr>
              <w:t xml:space="preserve">Консультации </w:t>
            </w:r>
          </w:p>
          <w:p w:rsidR="00561F1C" w:rsidRPr="0095353B" w:rsidRDefault="00561F1C" w:rsidP="00EE1F9E">
            <w:pPr>
              <w:rPr>
                <w:sz w:val="20"/>
                <w:szCs w:val="20"/>
              </w:rPr>
            </w:pPr>
            <w:r w:rsidRPr="0095353B">
              <w:rPr>
                <w:sz w:val="20"/>
                <w:szCs w:val="20"/>
              </w:rPr>
              <w:t>Ситуативное обучение</w:t>
            </w:r>
          </w:p>
          <w:p w:rsidR="00561F1C" w:rsidRPr="0095353B" w:rsidRDefault="00561F1C" w:rsidP="00EE1F9E">
            <w:pPr>
              <w:rPr>
                <w:sz w:val="20"/>
                <w:szCs w:val="20"/>
              </w:rPr>
            </w:pPr>
            <w:r w:rsidRPr="0095353B">
              <w:rPr>
                <w:sz w:val="20"/>
                <w:szCs w:val="20"/>
              </w:rPr>
              <w:t xml:space="preserve">Коллекционирование </w:t>
            </w:r>
          </w:p>
          <w:p w:rsidR="00561F1C" w:rsidRPr="0095353B" w:rsidRDefault="00561F1C" w:rsidP="00EE1F9E">
            <w:pPr>
              <w:rPr>
                <w:sz w:val="20"/>
                <w:szCs w:val="20"/>
              </w:rPr>
            </w:pPr>
            <w:r w:rsidRPr="0095353B">
              <w:rPr>
                <w:sz w:val="20"/>
                <w:szCs w:val="20"/>
              </w:rPr>
              <w:t xml:space="preserve">Досуг </w:t>
            </w:r>
          </w:p>
          <w:p w:rsidR="00561F1C" w:rsidRPr="0095353B" w:rsidRDefault="00561F1C" w:rsidP="00EE1F9E">
            <w:pPr>
              <w:rPr>
                <w:sz w:val="20"/>
                <w:szCs w:val="20"/>
              </w:rPr>
            </w:pPr>
            <w:r w:rsidRPr="0095353B">
              <w:rPr>
                <w:sz w:val="20"/>
                <w:szCs w:val="20"/>
              </w:rPr>
              <w:t>КВН</w:t>
            </w:r>
          </w:p>
          <w:p w:rsidR="00561F1C" w:rsidRPr="0095353B" w:rsidRDefault="00561F1C" w:rsidP="00EE1F9E">
            <w:pPr>
              <w:rPr>
                <w:sz w:val="20"/>
                <w:szCs w:val="20"/>
              </w:rPr>
            </w:pPr>
            <w:r w:rsidRPr="0095353B">
              <w:rPr>
                <w:sz w:val="20"/>
                <w:szCs w:val="20"/>
              </w:rPr>
              <w:t>Просмотр видео</w:t>
            </w:r>
          </w:p>
        </w:tc>
      </w:tr>
    </w:tbl>
    <w:p w:rsidR="00561F1C" w:rsidRPr="0095353B" w:rsidRDefault="00561F1C" w:rsidP="00561F1C">
      <w:pPr>
        <w:jc w:val="both"/>
        <w:rPr>
          <w:b/>
          <w:sz w:val="20"/>
          <w:szCs w:val="20"/>
        </w:rPr>
      </w:pPr>
    </w:p>
    <w:p w:rsidR="008B1F94" w:rsidRPr="0095353B" w:rsidRDefault="008B1F94" w:rsidP="008B1F94">
      <w:pPr>
        <w:widowControl w:val="0"/>
        <w:tabs>
          <w:tab w:val="left" w:leader="underscore" w:pos="9989"/>
        </w:tabs>
        <w:jc w:val="center"/>
        <w:rPr>
          <w:b/>
          <w:bCs/>
          <w:color w:val="000000"/>
          <w:sz w:val="20"/>
          <w:szCs w:val="20"/>
          <w:lang w:bidi="ru-RU"/>
        </w:rPr>
      </w:pPr>
      <w:r w:rsidRPr="0095353B">
        <w:rPr>
          <w:b/>
          <w:bCs/>
          <w:color w:val="000000"/>
          <w:sz w:val="20"/>
          <w:szCs w:val="20"/>
          <w:lang w:bidi="ru-RU"/>
        </w:rPr>
        <w:t>Познавательное развитие с учетом регионального компонента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w:t>
      </w:r>
      <w:r w:rsidR="004D2499" w:rsidRPr="0095353B">
        <w:rPr>
          <w:b/>
          <w:bCs/>
          <w:color w:val="000000"/>
          <w:sz w:val="20"/>
          <w:szCs w:val="20"/>
          <w:lang w:bidi="ru-RU"/>
        </w:rPr>
        <w:t xml:space="preserve"> ознакомление с миром природы</w:t>
      </w:r>
    </w:p>
    <w:p w:rsidR="008B1F94" w:rsidRPr="0095353B" w:rsidRDefault="008B1F94" w:rsidP="008B1F94">
      <w:pPr>
        <w:widowControl w:val="0"/>
        <w:rPr>
          <w:b/>
          <w:color w:val="000000"/>
          <w:sz w:val="20"/>
          <w:szCs w:val="20"/>
          <w:lang w:bidi="ru-RU"/>
        </w:rPr>
      </w:pPr>
      <w:r w:rsidRPr="0095353B">
        <w:rPr>
          <w:b/>
          <w:color w:val="000000"/>
          <w:sz w:val="20"/>
          <w:szCs w:val="20"/>
          <w:lang w:bidi="ru-RU"/>
        </w:rPr>
        <w:t>II младшая группа (от 3 до 4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Развитие сенсорной культуры, используя образцы национальной одежды.</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Расширение знаний детей о своем родном городе; воспитание интереса к явлениям родной природы Учить детей называть своё родное село, улицу, на которой он живет. Продолжать знакомство с ближайшим окружением (основными объектами сельской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Побуждать детей к рассказыванию о том, как они провели выходные (праздничные) дни, с кем гуляли, где. Инициировать проявления эмоционально-положительного отношения к событиям, стремление поделиться своими впечатлениями со взрослыми и детьми.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8B1F94" w:rsidRPr="0095353B" w:rsidRDefault="008B1F94" w:rsidP="008B1F94">
      <w:pPr>
        <w:widowControl w:val="0"/>
        <w:tabs>
          <w:tab w:val="left" w:pos="4036"/>
        </w:tabs>
        <w:jc w:val="both"/>
        <w:rPr>
          <w:b/>
          <w:color w:val="000000"/>
          <w:sz w:val="20"/>
          <w:szCs w:val="20"/>
          <w:lang w:bidi="ru-RU"/>
        </w:rPr>
      </w:pPr>
      <w:r w:rsidRPr="0095353B">
        <w:rPr>
          <w:b/>
          <w:color w:val="000000"/>
          <w:sz w:val="20"/>
          <w:szCs w:val="20"/>
          <w:lang w:bidi="ru-RU"/>
        </w:rPr>
        <w:t>Средняя группа. (от 4 до 5 лет)</w:t>
      </w:r>
      <w:r w:rsidRPr="0095353B">
        <w:rPr>
          <w:b/>
          <w:color w:val="000000"/>
          <w:sz w:val="20"/>
          <w:szCs w:val="20"/>
          <w:lang w:bidi="ru-RU"/>
        </w:rPr>
        <w:tab/>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.Развитие интереса культурному наследию татарского и русского народа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Учить детей называть республику, родное село, улицу, на которой он живет. Ознакомление с достопримечательностями родного села, столицей России-Москвы и с растительным и животным миром родного края. Способствовать накоплению опыта участия в беседах о событиях, происход</w:t>
      </w:r>
      <w:r w:rsidR="00FD7A3E" w:rsidRPr="0095353B">
        <w:rPr>
          <w:color w:val="000000"/>
          <w:sz w:val="20"/>
          <w:szCs w:val="20"/>
          <w:lang w:bidi="ru-RU"/>
        </w:rPr>
        <w:t>ящих в родном селе</w:t>
      </w:r>
      <w:r w:rsidRPr="0095353B">
        <w:rPr>
          <w:color w:val="000000"/>
          <w:sz w:val="20"/>
          <w:szCs w:val="20"/>
          <w:lang w:bidi="ru-RU"/>
        </w:rPr>
        <w:t>.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Расширять представления о насекомых (муравей, пчела, жук, шмель), домашних и диких животных, обитателях </w:t>
      </w:r>
      <w:r w:rsidRPr="0095353B">
        <w:rPr>
          <w:color w:val="000000"/>
          <w:sz w:val="20"/>
          <w:szCs w:val="20"/>
          <w:lang w:bidi="ru-RU"/>
        </w:rPr>
        <w:lastRenderedPageBreak/>
        <w:t>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Старшая группа. (от 5 до 6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дружественных чувств к народам других национальностей. 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 Расширение кругозора детей при изучении информационного, наглядного материала о столице и других городов РТ.</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Рассказать детям истории, легенды, мифы о родном крае. Познакомить с достопримечательностями, событиями прошлого, историческими памятниками, м</w:t>
      </w:r>
      <w:r w:rsidR="00FD7A3E" w:rsidRPr="0095353B">
        <w:rPr>
          <w:color w:val="1A171B"/>
          <w:sz w:val="20"/>
          <w:szCs w:val="20"/>
          <w:lang w:bidi="ru-RU"/>
        </w:rPr>
        <w:t>узеями, улицами родного села</w:t>
      </w:r>
      <w:r w:rsidRPr="0095353B">
        <w:rPr>
          <w:color w:val="1A171B"/>
          <w:sz w:val="20"/>
          <w:szCs w:val="20"/>
          <w:lang w:bidi="ru-RU"/>
        </w:rPr>
        <w:t>.</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с основной символикой Республики Татарстан (флаг, герб, гимн). Развивать осознание детьми принадлежности к своему народу.</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детей с географическим положением Республики Татарстан (на карте и глобусе обозначить территорию республики, реки Волгу и Каму,  реки окрестностей).</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и др.). Воспитывать уважительное и доброжелательное отношение к другим национальностям.</w:t>
      </w:r>
    </w:p>
    <w:p w:rsidR="008B1F94" w:rsidRPr="0095353B" w:rsidRDefault="008B1F94" w:rsidP="008B1F94">
      <w:pPr>
        <w:widowControl w:val="0"/>
        <w:rPr>
          <w:color w:val="000000"/>
          <w:sz w:val="20"/>
          <w:szCs w:val="20"/>
          <w:lang w:bidi="ru-RU"/>
        </w:rPr>
      </w:pPr>
      <w:r w:rsidRPr="0095353B">
        <w:rPr>
          <w:color w:val="1A171B"/>
          <w:sz w:val="20"/>
          <w:szCs w:val="20"/>
          <w:lang w:bidi="ru-RU"/>
        </w:rPr>
        <w:t>Приобщать к прошлому и настоящему национальной и мировой культур. Познакомить с жизнью и творчеством</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выдающихся деятелей литературы и искусства: поэты (Г. Тукай, М. Джалиль, Р. Миннуллин и др.), писатели (А. Алиш,  и др.), художники (Х. Якупов, Х. Казаков и др.), скульпторы Б. Урманче и др.). Вызвать интерес к их жизни и деятельности.</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Расширять знания детей о природе родного края с учетом их интересов.</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с природоохранительной деятельностью человека.</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Поддерживать интерес к наиболее часто встречающимся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rsidR="008B1F94" w:rsidRPr="0095353B" w:rsidRDefault="008B1F94" w:rsidP="008B1F94">
      <w:pPr>
        <w:widowControl w:val="0"/>
        <w:jc w:val="both"/>
        <w:rPr>
          <w:color w:val="1A171B"/>
          <w:sz w:val="20"/>
          <w:szCs w:val="20"/>
          <w:lang w:bidi="ru-RU"/>
        </w:rPr>
      </w:pPr>
      <w:r w:rsidRPr="0095353B">
        <w:rPr>
          <w:color w:val="1A171B"/>
          <w:sz w:val="20"/>
          <w:szCs w:val="20"/>
          <w:lang w:bidi="ru-RU"/>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Помогать узнавать животных по издаваемым ими звукам. Развивать умение видеть красоту природы родного края</w:t>
      </w:r>
      <w:r w:rsidR="00EC5967">
        <w:rPr>
          <w:color w:val="1A171B"/>
          <w:sz w:val="20"/>
          <w:szCs w:val="20"/>
          <w:lang w:bidi="ru-RU"/>
        </w:rPr>
        <w:t xml:space="preserve"> </w:t>
      </w:r>
      <w:r w:rsidRPr="0095353B">
        <w:rPr>
          <w:color w:val="1A171B"/>
          <w:sz w:val="20"/>
          <w:szCs w:val="20"/>
          <w:lang w:bidi="ru-RU"/>
        </w:rPr>
        <w:t xml:space="preserve"> ,богатство ее форм, красок, запахов.</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Подготовительная группа(от 6 до 7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представлений о государстве, республике (президент, правительство, армия, полиция), о символах России и Татарстана</w:t>
      </w:r>
      <w:r w:rsidR="00EC5967">
        <w:rPr>
          <w:color w:val="000000"/>
          <w:sz w:val="20"/>
          <w:szCs w:val="20"/>
          <w:lang w:bidi="ru-RU"/>
        </w:rPr>
        <w:t xml:space="preserve"> </w:t>
      </w:r>
      <w:r w:rsidRPr="0095353B">
        <w:rPr>
          <w:color w:val="000000"/>
          <w:sz w:val="20"/>
          <w:szCs w:val="20"/>
          <w:lang w:bidi="ru-RU"/>
        </w:rPr>
        <w:t>(флаг, герб, гимн)</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Закрепление представлений о столице России-Москве, Татарстана-Казани, о государственных праздниках. Расширение представления о родном городе, его достопримечательностях ,его природе, выдающихся личности (писатели, композиторы, художники).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Развитие личности дошкольников через взаимодействие культур народов Поволжья (Чувашия, Удмуртия, Марий Эл, Башкортостан, Мордовия)</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Продолжить знакомство с прошлым и настоящим республики, ее расположением, природой, климатом, жизнью людей. Познакомить с достопримечательностями своего города,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Познакомить с жизнью древних городов, их историей, культурой, бытом ( Булгар). Учить сравнивать быт людей в городе и на селе. Обратить внимание на особенности одежды, жилища, домашней утвари двух народов.</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Развивать умение видеть позитивные изменения, происходящие в родном селе.</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Вызвать интерес к их жизни и деятельности.</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Рассказать о подвигах национальных героев Великой Отечественной войны (М. Джалиль, Г. Гафиатуллин,  и др.). Привлечь родителей к рассказу детям о воинских наградах прадедушек, прабабушек.</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lastRenderedPageBreak/>
        <w:t>Воспитывать уважение к защитникам Отечества (возлагать цветы к обелискам, памятникам и др.).</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w:t>
      </w:r>
    </w:p>
    <w:p w:rsidR="008B1F94" w:rsidRPr="0095353B" w:rsidRDefault="008B1F94" w:rsidP="008B1F94">
      <w:pPr>
        <w:widowControl w:val="0"/>
        <w:ind w:right="380"/>
        <w:jc w:val="both"/>
        <w:rPr>
          <w:color w:val="000000"/>
          <w:sz w:val="20"/>
          <w:szCs w:val="20"/>
          <w:lang w:bidi="ru-RU"/>
        </w:rPr>
      </w:pPr>
      <w:r w:rsidRPr="0095353B">
        <w:rPr>
          <w:color w:val="1A171B"/>
          <w:sz w:val="20"/>
          <w:szCs w:val="20"/>
          <w:lang w:bidi="ru-RU"/>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8B1F94" w:rsidRPr="0095353B" w:rsidRDefault="008B1F94" w:rsidP="008B1F94">
      <w:pPr>
        <w:jc w:val="both"/>
        <w:rPr>
          <w:b/>
          <w:sz w:val="20"/>
          <w:szCs w:val="20"/>
        </w:rPr>
      </w:pPr>
      <w:r w:rsidRPr="0095353B">
        <w:rPr>
          <w:color w:val="1A171B"/>
          <w:sz w:val="20"/>
          <w:szCs w:val="20"/>
          <w:lang w:bidi="ru-RU"/>
        </w:rPr>
        <w:t>Обращать внимание на красоту природы родного края, богатство ее форм, красок, запахов. Развивать умение детей замечать изменения в природе.</w:t>
      </w:r>
    </w:p>
    <w:p w:rsidR="008B1F94" w:rsidRPr="0095353B" w:rsidRDefault="008B1F94" w:rsidP="008B1F94">
      <w:pPr>
        <w:jc w:val="center"/>
        <w:rPr>
          <w:b/>
          <w:sz w:val="20"/>
          <w:szCs w:val="20"/>
        </w:rPr>
      </w:pPr>
    </w:p>
    <w:p w:rsidR="008B1F94" w:rsidRPr="0095353B" w:rsidRDefault="008B1F94" w:rsidP="00561F1C">
      <w:pPr>
        <w:jc w:val="both"/>
        <w:rPr>
          <w:b/>
          <w:sz w:val="20"/>
          <w:szCs w:val="20"/>
        </w:rPr>
      </w:pPr>
    </w:p>
    <w:p w:rsidR="008B1F94" w:rsidRPr="0095353B" w:rsidRDefault="008B1F94" w:rsidP="00561F1C">
      <w:pPr>
        <w:jc w:val="both"/>
        <w:rPr>
          <w:b/>
          <w:sz w:val="20"/>
          <w:szCs w:val="20"/>
        </w:rPr>
      </w:pPr>
    </w:p>
    <w:p w:rsidR="00561F1C" w:rsidRPr="0095353B" w:rsidRDefault="004D2499" w:rsidP="00561F1C">
      <w:pPr>
        <w:ind w:firstLine="180"/>
        <w:jc w:val="both"/>
        <w:rPr>
          <w:b/>
          <w:sz w:val="20"/>
          <w:szCs w:val="20"/>
        </w:rPr>
      </w:pPr>
      <w:r w:rsidRPr="0095353B">
        <w:rPr>
          <w:b/>
          <w:sz w:val="20"/>
          <w:szCs w:val="20"/>
        </w:rPr>
        <w:t xml:space="preserve">4.3. </w:t>
      </w:r>
      <w:r w:rsidR="00561F1C" w:rsidRPr="0095353B">
        <w:rPr>
          <w:b/>
          <w:sz w:val="20"/>
          <w:szCs w:val="20"/>
        </w:rPr>
        <w:t>Речевое развитие</w:t>
      </w:r>
    </w:p>
    <w:p w:rsidR="00561F1C" w:rsidRPr="0095353B" w:rsidRDefault="00561F1C" w:rsidP="00561F1C">
      <w:pPr>
        <w:ind w:firstLine="180"/>
        <w:jc w:val="both"/>
        <w:rPr>
          <w:i/>
          <w:sz w:val="20"/>
          <w:szCs w:val="20"/>
        </w:rPr>
      </w:pPr>
      <w:r w:rsidRPr="0095353B">
        <w:rPr>
          <w:i/>
          <w:sz w:val="20"/>
          <w:szCs w:val="20"/>
        </w:rPr>
        <w:t xml:space="preserve"> Владение речью как средством общения: </w:t>
      </w:r>
    </w:p>
    <w:p w:rsidR="00561F1C" w:rsidRPr="0095353B" w:rsidRDefault="00561F1C" w:rsidP="00561F1C">
      <w:pPr>
        <w:ind w:firstLine="180"/>
        <w:jc w:val="both"/>
        <w:rPr>
          <w:b/>
          <w:sz w:val="20"/>
          <w:szCs w:val="20"/>
        </w:rPr>
      </w:pPr>
      <w:r w:rsidRPr="0095353B">
        <w:rPr>
          <w:sz w:val="20"/>
          <w:szCs w:val="20"/>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561F1C" w:rsidRPr="0095353B" w:rsidRDefault="00561F1C" w:rsidP="00561F1C">
      <w:pPr>
        <w:ind w:firstLine="180"/>
        <w:jc w:val="both"/>
        <w:rPr>
          <w:sz w:val="20"/>
          <w:szCs w:val="20"/>
        </w:rPr>
      </w:pPr>
      <w:r w:rsidRPr="0095353B">
        <w:rPr>
          <w:sz w:val="20"/>
          <w:szCs w:val="20"/>
        </w:rPr>
        <w:t>-  вводить в речь детей новые слова и понятия, используя информацию из прочитанных произведений художественной литературы.</w:t>
      </w:r>
    </w:p>
    <w:p w:rsidR="00561F1C" w:rsidRPr="0095353B" w:rsidRDefault="00561F1C" w:rsidP="00561F1C">
      <w:pPr>
        <w:ind w:firstLine="180"/>
        <w:jc w:val="both"/>
        <w:rPr>
          <w:i/>
          <w:sz w:val="20"/>
          <w:szCs w:val="20"/>
        </w:rPr>
      </w:pPr>
      <w:r w:rsidRPr="0095353B">
        <w:rPr>
          <w:i/>
          <w:sz w:val="20"/>
          <w:szCs w:val="20"/>
        </w:rPr>
        <w:t xml:space="preserve">Обогащение активного словаря: </w:t>
      </w:r>
    </w:p>
    <w:p w:rsidR="00561F1C" w:rsidRPr="0095353B" w:rsidRDefault="00561F1C" w:rsidP="00561F1C">
      <w:pPr>
        <w:ind w:firstLine="180"/>
        <w:jc w:val="both"/>
        <w:rPr>
          <w:sz w:val="20"/>
          <w:szCs w:val="20"/>
        </w:rPr>
      </w:pPr>
      <w:r w:rsidRPr="0095353B">
        <w:rPr>
          <w:sz w:val="20"/>
          <w:szCs w:val="20"/>
        </w:rPr>
        <w:t>- 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561F1C" w:rsidRPr="0095353B" w:rsidRDefault="00561F1C" w:rsidP="00561F1C">
      <w:pPr>
        <w:ind w:firstLine="180"/>
        <w:jc w:val="both"/>
        <w:rPr>
          <w:sz w:val="20"/>
          <w:szCs w:val="20"/>
        </w:rPr>
      </w:pPr>
      <w:r w:rsidRPr="0095353B">
        <w:rPr>
          <w:sz w:val="20"/>
          <w:szCs w:val="20"/>
        </w:rPr>
        <w:t xml:space="preserve"> - обогащать словарь детей на основе ознакомления с предметами и явлениями окружающей действительности;</w:t>
      </w:r>
    </w:p>
    <w:p w:rsidR="00561F1C" w:rsidRPr="0095353B" w:rsidRDefault="00561F1C" w:rsidP="00561F1C">
      <w:pPr>
        <w:ind w:firstLine="180"/>
        <w:jc w:val="both"/>
        <w:rPr>
          <w:sz w:val="20"/>
          <w:szCs w:val="20"/>
        </w:rPr>
      </w:pPr>
      <w:r w:rsidRPr="0095353B">
        <w:rPr>
          <w:sz w:val="20"/>
          <w:szCs w:val="20"/>
        </w:rPr>
        <w:t xml:space="preserve">- побуждать использовать  в своей речи  обобщающие и родовые  понятия;. </w:t>
      </w:r>
    </w:p>
    <w:p w:rsidR="00561F1C" w:rsidRPr="0095353B" w:rsidRDefault="00561F1C" w:rsidP="00561F1C">
      <w:pPr>
        <w:ind w:firstLine="180"/>
        <w:jc w:val="both"/>
        <w:rPr>
          <w:sz w:val="20"/>
          <w:szCs w:val="20"/>
        </w:rPr>
      </w:pPr>
      <w:r w:rsidRPr="0095353B">
        <w:rPr>
          <w:sz w:val="20"/>
          <w:szCs w:val="20"/>
        </w:rPr>
        <w:t xml:space="preserve"> - расширять и активизировать словарь через синонимы и антонимы (существительные, глаголы, прилагательные);</w:t>
      </w:r>
    </w:p>
    <w:p w:rsidR="00561F1C" w:rsidRPr="0095353B" w:rsidRDefault="00561F1C" w:rsidP="00561F1C">
      <w:pPr>
        <w:ind w:firstLine="180"/>
        <w:jc w:val="both"/>
        <w:rPr>
          <w:sz w:val="20"/>
          <w:szCs w:val="20"/>
        </w:rPr>
      </w:pPr>
      <w:r w:rsidRPr="0095353B">
        <w:rPr>
          <w:sz w:val="20"/>
          <w:szCs w:val="20"/>
        </w:rPr>
        <w:t>- активизировать словарь прилагательных и глаголов через синонимы и антонимы;</w:t>
      </w:r>
    </w:p>
    <w:p w:rsidR="00561F1C" w:rsidRPr="0095353B" w:rsidRDefault="00561F1C" w:rsidP="00561F1C">
      <w:pPr>
        <w:ind w:firstLine="180"/>
        <w:jc w:val="both"/>
        <w:rPr>
          <w:sz w:val="20"/>
          <w:szCs w:val="20"/>
        </w:rPr>
      </w:pPr>
      <w:r w:rsidRPr="0095353B">
        <w:rPr>
          <w:sz w:val="20"/>
          <w:szCs w:val="20"/>
        </w:rPr>
        <w:t>- поощрять стремление детей подбирать слова-синонимы для более точного выражения смысла и эмоциональной окраски высказывания;</w:t>
      </w:r>
    </w:p>
    <w:p w:rsidR="00561F1C" w:rsidRPr="0095353B" w:rsidRDefault="00561F1C" w:rsidP="00561F1C">
      <w:pPr>
        <w:ind w:firstLine="180"/>
        <w:jc w:val="both"/>
        <w:rPr>
          <w:sz w:val="20"/>
          <w:szCs w:val="20"/>
        </w:rPr>
      </w:pPr>
      <w:r w:rsidRPr="0095353B">
        <w:rPr>
          <w:sz w:val="20"/>
          <w:szCs w:val="20"/>
        </w:rPr>
        <w:t>- объяснять и использовать переносное значение слов и  побуждать использовать в своей речи для более точного и образного выражения мысли;</w:t>
      </w:r>
    </w:p>
    <w:p w:rsidR="00561F1C" w:rsidRPr="0095353B" w:rsidRDefault="00561F1C" w:rsidP="00561F1C">
      <w:pPr>
        <w:ind w:firstLine="180"/>
        <w:jc w:val="both"/>
        <w:rPr>
          <w:sz w:val="20"/>
          <w:szCs w:val="20"/>
        </w:rPr>
      </w:pPr>
      <w:r w:rsidRPr="0095353B">
        <w:rPr>
          <w:sz w:val="20"/>
          <w:szCs w:val="20"/>
        </w:rPr>
        <w:t>- знакомить с многозначными словами и словами-омонимами и с фразеологическими оборотами</w:t>
      </w:r>
    </w:p>
    <w:p w:rsidR="00561F1C" w:rsidRPr="0095353B" w:rsidRDefault="00561F1C" w:rsidP="00561F1C">
      <w:pPr>
        <w:ind w:firstLine="180"/>
        <w:jc w:val="both"/>
        <w:rPr>
          <w:sz w:val="20"/>
          <w:szCs w:val="20"/>
        </w:rPr>
      </w:pPr>
      <w:r w:rsidRPr="0095353B">
        <w:rPr>
          <w:i/>
          <w:sz w:val="20"/>
          <w:szCs w:val="20"/>
        </w:rPr>
        <w:t>Развитие связной, грамматически правильной диалогической и монологической речи:</w:t>
      </w:r>
    </w:p>
    <w:p w:rsidR="00561F1C" w:rsidRPr="0095353B" w:rsidRDefault="00561F1C" w:rsidP="00561F1C">
      <w:pPr>
        <w:ind w:firstLine="180"/>
        <w:jc w:val="both"/>
        <w:rPr>
          <w:sz w:val="20"/>
          <w:szCs w:val="20"/>
        </w:rPr>
      </w:pPr>
      <w:r w:rsidRPr="0095353B">
        <w:rPr>
          <w:sz w:val="20"/>
          <w:szCs w:val="20"/>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561F1C" w:rsidRPr="0095353B" w:rsidRDefault="00561F1C" w:rsidP="00561F1C">
      <w:pPr>
        <w:ind w:firstLine="180"/>
        <w:jc w:val="both"/>
        <w:rPr>
          <w:sz w:val="20"/>
          <w:szCs w:val="20"/>
        </w:rPr>
      </w:pPr>
      <w:r w:rsidRPr="0095353B">
        <w:rPr>
          <w:sz w:val="20"/>
          <w:szCs w:val="20"/>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561F1C" w:rsidRPr="0095353B" w:rsidRDefault="00561F1C" w:rsidP="00561F1C">
      <w:pPr>
        <w:ind w:firstLine="180"/>
        <w:jc w:val="both"/>
        <w:rPr>
          <w:sz w:val="20"/>
          <w:szCs w:val="20"/>
        </w:rPr>
      </w:pPr>
      <w:r w:rsidRPr="0095353B">
        <w:rPr>
          <w:sz w:val="20"/>
          <w:szCs w:val="20"/>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561F1C" w:rsidRPr="0095353B" w:rsidRDefault="00561F1C" w:rsidP="00561F1C">
      <w:pPr>
        <w:ind w:firstLine="180"/>
        <w:jc w:val="both"/>
        <w:rPr>
          <w:sz w:val="20"/>
          <w:szCs w:val="20"/>
        </w:rPr>
      </w:pPr>
      <w:r w:rsidRPr="0095353B">
        <w:rPr>
          <w:sz w:val="20"/>
          <w:szCs w:val="20"/>
        </w:rPr>
        <w:t xml:space="preserve">-  упражнять в словообразовании  при помощи суффиксов (- ищ, -иц,-ец-) и приставок; </w:t>
      </w:r>
    </w:p>
    <w:p w:rsidR="00561F1C" w:rsidRPr="0095353B" w:rsidRDefault="00561F1C" w:rsidP="00561F1C">
      <w:pPr>
        <w:ind w:firstLine="180"/>
        <w:jc w:val="both"/>
        <w:rPr>
          <w:sz w:val="20"/>
          <w:szCs w:val="20"/>
        </w:rPr>
      </w:pPr>
      <w:r w:rsidRPr="0095353B">
        <w:rPr>
          <w:sz w:val="20"/>
          <w:szCs w:val="20"/>
        </w:rPr>
        <w:t xml:space="preserve">- поощрять стремление детей составлять из слов словосочетания и предложения; </w:t>
      </w:r>
    </w:p>
    <w:p w:rsidR="00561F1C" w:rsidRPr="0095353B" w:rsidRDefault="00561F1C" w:rsidP="00561F1C">
      <w:pPr>
        <w:ind w:firstLine="180"/>
        <w:jc w:val="both"/>
        <w:rPr>
          <w:sz w:val="20"/>
          <w:szCs w:val="20"/>
        </w:rPr>
      </w:pPr>
      <w:r w:rsidRPr="0095353B">
        <w:rPr>
          <w:sz w:val="20"/>
          <w:szCs w:val="20"/>
        </w:rPr>
        <w:t xml:space="preserve">- обучать составлению и распространению простых предложений за счет однородных членов: подлежащих, определений, сказуемых; </w:t>
      </w:r>
    </w:p>
    <w:p w:rsidR="00561F1C" w:rsidRPr="0095353B" w:rsidRDefault="00561F1C" w:rsidP="00561F1C">
      <w:pPr>
        <w:ind w:firstLine="180"/>
        <w:jc w:val="both"/>
        <w:rPr>
          <w:sz w:val="20"/>
          <w:szCs w:val="20"/>
        </w:rPr>
      </w:pPr>
      <w:r w:rsidRPr="0095353B">
        <w:rPr>
          <w:sz w:val="20"/>
          <w:szCs w:val="20"/>
        </w:rPr>
        <w:t>- способствовать появлению в речи детей предложений сложных конструкций;</w:t>
      </w:r>
    </w:p>
    <w:p w:rsidR="00561F1C" w:rsidRPr="0095353B" w:rsidRDefault="00561F1C" w:rsidP="00561F1C">
      <w:pPr>
        <w:ind w:firstLine="180"/>
        <w:jc w:val="both"/>
        <w:rPr>
          <w:sz w:val="20"/>
          <w:szCs w:val="20"/>
        </w:rPr>
      </w:pPr>
      <w:r w:rsidRPr="0095353B">
        <w:rPr>
          <w:sz w:val="20"/>
          <w:szCs w:val="20"/>
        </w:rPr>
        <w:t>- начать знакомить с видами простых предложений по цели высказывания (повествовательные, вопросительные, побудительные).</w:t>
      </w:r>
    </w:p>
    <w:p w:rsidR="00561F1C" w:rsidRPr="0095353B" w:rsidRDefault="00561F1C" w:rsidP="00561F1C">
      <w:pPr>
        <w:ind w:firstLine="180"/>
        <w:jc w:val="both"/>
        <w:rPr>
          <w:i/>
          <w:sz w:val="20"/>
          <w:szCs w:val="20"/>
        </w:rPr>
      </w:pPr>
      <w:r w:rsidRPr="0095353B">
        <w:rPr>
          <w:i/>
          <w:sz w:val="20"/>
          <w:szCs w:val="20"/>
        </w:rPr>
        <w:t>Развитие связной диалогической и монологической речи:</w:t>
      </w:r>
    </w:p>
    <w:p w:rsidR="00561F1C" w:rsidRPr="0095353B" w:rsidRDefault="00561F1C" w:rsidP="00561F1C">
      <w:pPr>
        <w:ind w:firstLine="180"/>
        <w:jc w:val="both"/>
        <w:rPr>
          <w:sz w:val="20"/>
          <w:szCs w:val="20"/>
        </w:rPr>
      </w:pPr>
      <w:r w:rsidRPr="0095353B">
        <w:rPr>
          <w:sz w:val="20"/>
          <w:szCs w:val="20"/>
        </w:rPr>
        <w:t>- вырабатывать у детей активную диалогическую позицию в общении со сверстниками;</w:t>
      </w:r>
    </w:p>
    <w:p w:rsidR="00561F1C" w:rsidRPr="0095353B" w:rsidRDefault="00561F1C" w:rsidP="00561F1C">
      <w:pPr>
        <w:ind w:firstLine="180"/>
        <w:jc w:val="both"/>
        <w:rPr>
          <w:sz w:val="20"/>
          <w:szCs w:val="20"/>
        </w:rPr>
      </w:pPr>
      <w:r w:rsidRPr="0095353B">
        <w:rPr>
          <w:sz w:val="20"/>
          <w:szCs w:val="20"/>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561F1C" w:rsidRPr="0095353B" w:rsidRDefault="00561F1C" w:rsidP="00561F1C">
      <w:pPr>
        <w:ind w:firstLine="180"/>
        <w:jc w:val="both"/>
        <w:rPr>
          <w:sz w:val="20"/>
          <w:szCs w:val="20"/>
        </w:rPr>
      </w:pPr>
      <w:r w:rsidRPr="0095353B">
        <w:rPr>
          <w:sz w:val="20"/>
          <w:szCs w:val="20"/>
        </w:rPr>
        <w:t>- способствовать освоению  ребенком речевого этикета (приветствие, обращение, просьба, извинение, утешение, благодарность, прощание и пр.);</w:t>
      </w:r>
    </w:p>
    <w:p w:rsidR="00561F1C" w:rsidRPr="0095353B" w:rsidRDefault="00561F1C" w:rsidP="00561F1C">
      <w:pPr>
        <w:ind w:firstLine="180"/>
        <w:jc w:val="both"/>
        <w:rPr>
          <w:sz w:val="20"/>
          <w:szCs w:val="20"/>
        </w:rPr>
      </w:pPr>
      <w:r w:rsidRPr="0095353B">
        <w:rPr>
          <w:sz w:val="20"/>
          <w:szCs w:val="20"/>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561F1C" w:rsidRPr="0095353B" w:rsidRDefault="00561F1C" w:rsidP="00561F1C">
      <w:pPr>
        <w:ind w:firstLine="180"/>
        <w:jc w:val="both"/>
        <w:rPr>
          <w:sz w:val="20"/>
          <w:szCs w:val="20"/>
        </w:rPr>
      </w:pPr>
      <w:r w:rsidRPr="0095353B">
        <w:rPr>
          <w:sz w:val="20"/>
          <w:szCs w:val="20"/>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561F1C" w:rsidRPr="0095353B" w:rsidRDefault="00561F1C" w:rsidP="00561F1C">
      <w:pPr>
        <w:ind w:firstLine="180"/>
        <w:jc w:val="both"/>
        <w:rPr>
          <w:sz w:val="20"/>
          <w:szCs w:val="20"/>
        </w:rPr>
      </w:pPr>
      <w:r w:rsidRPr="0095353B">
        <w:rPr>
          <w:i/>
          <w:sz w:val="20"/>
          <w:szCs w:val="20"/>
        </w:rPr>
        <w:t xml:space="preserve">Развитие звуковой и интонационной культуры речи, фонематического слуха: </w:t>
      </w:r>
    </w:p>
    <w:p w:rsidR="00561F1C" w:rsidRPr="0095353B" w:rsidRDefault="00561F1C" w:rsidP="00561F1C">
      <w:pPr>
        <w:ind w:firstLine="180"/>
        <w:jc w:val="both"/>
        <w:rPr>
          <w:sz w:val="20"/>
          <w:szCs w:val="20"/>
        </w:rPr>
      </w:pPr>
      <w:r w:rsidRPr="0095353B">
        <w:rPr>
          <w:sz w:val="20"/>
          <w:szCs w:val="20"/>
        </w:rPr>
        <w:t>- развивать речевое дыхание и  речевое внимания;</w:t>
      </w:r>
    </w:p>
    <w:p w:rsidR="00561F1C" w:rsidRPr="0095353B" w:rsidRDefault="00561F1C" w:rsidP="00561F1C">
      <w:pPr>
        <w:ind w:firstLine="180"/>
        <w:jc w:val="both"/>
        <w:rPr>
          <w:sz w:val="20"/>
          <w:szCs w:val="20"/>
        </w:rPr>
      </w:pPr>
      <w:r w:rsidRPr="0095353B">
        <w:rPr>
          <w:sz w:val="20"/>
          <w:szCs w:val="20"/>
        </w:rPr>
        <w:t xml:space="preserve">-  формировать правильное звукопроизношение; </w:t>
      </w:r>
    </w:p>
    <w:p w:rsidR="00561F1C" w:rsidRPr="0095353B" w:rsidRDefault="00561F1C" w:rsidP="00561F1C">
      <w:pPr>
        <w:ind w:firstLine="180"/>
        <w:jc w:val="both"/>
        <w:rPr>
          <w:sz w:val="20"/>
          <w:szCs w:val="20"/>
        </w:rPr>
      </w:pPr>
      <w:r w:rsidRPr="0095353B">
        <w:rPr>
          <w:sz w:val="20"/>
          <w:szCs w:val="20"/>
        </w:rPr>
        <w:t>- побуждать проводить анализ  артикуляции звуков по пяти позициям (губы-зубы-язык-голосовые связки-воздушная струя);</w:t>
      </w:r>
    </w:p>
    <w:p w:rsidR="00561F1C" w:rsidRPr="0095353B" w:rsidRDefault="00561F1C" w:rsidP="00561F1C">
      <w:pPr>
        <w:ind w:firstLine="180"/>
        <w:jc w:val="both"/>
        <w:rPr>
          <w:sz w:val="20"/>
          <w:szCs w:val="20"/>
        </w:rPr>
      </w:pPr>
      <w:r w:rsidRPr="0095353B">
        <w:rPr>
          <w:sz w:val="20"/>
          <w:szCs w:val="20"/>
        </w:rPr>
        <w:t>- познакомить с  понятием «гласные – согласные звуки», «твердые-мягкие согласные звуки».</w:t>
      </w:r>
    </w:p>
    <w:p w:rsidR="00561F1C" w:rsidRPr="0095353B" w:rsidRDefault="00561F1C" w:rsidP="00561F1C">
      <w:pPr>
        <w:ind w:firstLine="180"/>
        <w:jc w:val="both"/>
        <w:rPr>
          <w:sz w:val="20"/>
          <w:szCs w:val="20"/>
        </w:rPr>
      </w:pPr>
      <w:r w:rsidRPr="0095353B">
        <w:rPr>
          <w:sz w:val="20"/>
          <w:szCs w:val="20"/>
        </w:rPr>
        <w:t xml:space="preserve">- развивать речевой  слух (фонематического и фонетического восприятия); </w:t>
      </w:r>
    </w:p>
    <w:p w:rsidR="00561F1C" w:rsidRPr="0095353B" w:rsidRDefault="00561F1C" w:rsidP="00561F1C">
      <w:pPr>
        <w:ind w:firstLine="180"/>
        <w:jc w:val="both"/>
        <w:rPr>
          <w:sz w:val="20"/>
          <w:szCs w:val="20"/>
        </w:rPr>
      </w:pPr>
      <w:r w:rsidRPr="0095353B">
        <w:rPr>
          <w:sz w:val="20"/>
          <w:szCs w:val="20"/>
        </w:rPr>
        <w:t xml:space="preserve">- познакомить со слоговой структурой слова; </w:t>
      </w:r>
    </w:p>
    <w:p w:rsidR="00561F1C" w:rsidRPr="0095353B" w:rsidRDefault="00561F1C" w:rsidP="00561F1C">
      <w:pPr>
        <w:ind w:firstLine="180"/>
        <w:jc w:val="both"/>
        <w:rPr>
          <w:sz w:val="20"/>
          <w:szCs w:val="20"/>
        </w:rPr>
      </w:pPr>
      <w:r w:rsidRPr="0095353B">
        <w:rPr>
          <w:sz w:val="20"/>
          <w:szCs w:val="20"/>
        </w:rPr>
        <w:lastRenderedPageBreak/>
        <w:t xml:space="preserve">-учить определять количество слогов в словах; </w:t>
      </w:r>
    </w:p>
    <w:p w:rsidR="00561F1C" w:rsidRPr="0095353B" w:rsidRDefault="00561F1C" w:rsidP="00561F1C">
      <w:pPr>
        <w:ind w:firstLine="180"/>
        <w:jc w:val="both"/>
        <w:rPr>
          <w:sz w:val="20"/>
          <w:szCs w:val="20"/>
        </w:rPr>
      </w:pPr>
      <w:r w:rsidRPr="0095353B">
        <w:rPr>
          <w:sz w:val="20"/>
          <w:szCs w:val="20"/>
        </w:rPr>
        <w:t>- развивать просодическую сторону речи (силу, высоту, темп, тембр и громкость речи, силу голоса);</w:t>
      </w:r>
    </w:p>
    <w:p w:rsidR="00561F1C" w:rsidRPr="0095353B" w:rsidRDefault="00561F1C" w:rsidP="00561F1C">
      <w:pPr>
        <w:ind w:firstLine="180"/>
        <w:jc w:val="both"/>
        <w:rPr>
          <w:b/>
          <w:sz w:val="20"/>
          <w:szCs w:val="20"/>
        </w:rPr>
      </w:pPr>
      <w:r w:rsidRPr="0095353B">
        <w:rPr>
          <w:sz w:val="20"/>
          <w:szCs w:val="20"/>
        </w:rPr>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p w:rsidR="00561F1C" w:rsidRPr="0095353B" w:rsidRDefault="00561F1C" w:rsidP="00561F1C">
      <w:pPr>
        <w:ind w:firstLine="180"/>
        <w:jc w:val="both"/>
        <w:rPr>
          <w:i/>
          <w:sz w:val="20"/>
          <w:szCs w:val="20"/>
        </w:rPr>
      </w:pPr>
      <w:r w:rsidRPr="0095353B">
        <w:rPr>
          <w:i/>
          <w:sz w:val="20"/>
          <w:szCs w:val="20"/>
        </w:rPr>
        <w:t>Формирование звуковой аналитико-синтетической активности как предпосылки обучения грамоте:</w:t>
      </w:r>
    </w:p>
    <w:p w:rsidR="00561F1C" w:rsidRPr="0095353B" w:rsidRDefault="00561F1C" w:rsidP="00561F1C">
      <w:pPr>
        <w:ind w:firstLine="180"/>
        <w:jc w:val="both"/>
        <w:rPr>
          <w:sz w:val="20"/>
          <w:szCs w:val="20"/>
        </w:rPr>
      </w:pPr>
      <w:r w:rsidRPr="0095353B">
        <w:rPr>
          <w:sz w:val="20"/>
          <w:szCs w:val="20"/>
        </w:rPr>
        <w:t>- упражнять в подборе слов с заданным звуком в разных позициях (начало, середина, конец слова);</w:t>
      </w:r>
    </w:p>
    <w:p w:rsidR="00561F1C" w:rsidRPr="0095353B" w:rsidRDefault="00561F1C" w:rsidP="00561F1C">
      <w:pPr>
        <w:ind w:firstLine="180"/>
        <w:jc w:val="both"/>
        <w:rPr>
          <w:sz w:val="20"/>
          <w:szCs w:val="20"/>
        </w:rPr>
      </w:pPr>
      <w:r w:rsidRPr="0095353B">
        <w:rPr>
          <w:sz w:val="20"/>
          <w:szCs w:val="20"/>
        </w:rPr>
        <w:t xml:space="preserve">- упражнять в умении анализировать слоговую структуру слова (определять количество и последовательность слогов в словах); </w:t>
      </w:r>
    </w:p>
    <w:p w:rsidR="00561F1C" w:rsidRPr="0095353B" w:rsidRDefault="00561F1C" w:rsidP="00561F1C">
      <w:pPr>
        <w:ind w:firstLine="180"/>
        <w:jc w:val="both"/>
        <w:rPr>
          <w:sz w:val="20"/>
          <w:szCs w:val="20"/>
        </w:rPr>
      </w:pPr>
      <w:r w:rsidRPr="0095353B">
        <w:rPr>
          <w:sz w:val="20"/>
          <w:szCs w:val="20"/>
        </w:rPr>
        <w:t>- упражнять в умении проводить слого-звуковой анализ слов. Упражнять в умении определять последовательность звуков в словах;</w:t>
      </w:r>
    </w:p>
    <w:p w:rsidR="00561F1C" w:rsidRPr="0095353B" w:rsidRDefault="00561F1C" w:rsidP="00561F1C">
      <w:pPr>
        <w:ind w:firstLine="180"/>
        <w:jc w:val="both"/>
        <w:rPr>
          <w:sz w:val="20"/>
          <w:szCs w:val="20"/>
        </w:rPr>
      </w:pPr>
      <w:r w:rsidRPr="0095353B">
        <w:rPr>
          <w:sz w:val="20"/>
          <w:szCs w:val="20"/>
        </w:rPr>
        <w:t>- познакомить с ударением;</w:t>
      </w:r>
    </w:p>
    <w:p w:rsidR="00561F1C" w:rsidRPr="0095353B" w:rsidRDefault="00561F1C" w:rsidP="00561F1C">
      <w:pPr>
        <w:ind w:firstLine="180"/>
        <w:jc w:val="both"/>
        <w:rPr>
          <w:sz w:val="20"/>
          <w:szCs w:val="20"/>
        </w:rPr>
      </w:pPr>
      <w:r w:rsidRPr="0095353B">
        <w:rPr>
          <w:sz w:val="20"/>
          <w:szCs w:val="20"/>
        </w:rPr>
        <w:t xml:space="preserve">- упражнять в умении производить анализ и синтез предложений по словам. </w:t>
      </w:r>
    </w:p>
    <w:p w:rsidR="00F8712E" w:rsidRPr="0095353B" w:rsidRDefault="00F8712E" w:rsidP="00561F1C">
      <w:pPr>
        <w:ind w:firstLine="180"/>
        <w:jc w:val="both"/>
        <w:rPr>
          <w:sz w:val="20"/>
          <w:szCs w:val="20"/>
        </w:rPr>
      </w:pPr>
    </w:p>
    <w:p w:rsidR="00F8712E" w:rsidRPr="0095353B" w:rsidRDefault="00F8712E" w:rsidP="00F8712E">
      <w:pPr>
        <w:widowControl w:val="0"/>
        <w:jc w:val="both"/>
        <w:rPr>
          <w:color w:val="000000"/>
          <w:sz w:val="20"/>
          <w:szCs w:val="20"/>
          <w:lang w:bidi="ru-RU"/>
        </w:rPr>
      </w:pPr>
    </w:p>
    <w:p w:rsidR="00B84680" w:rsidRPr="0095353B" w:rsidRDefault="00B84680" w:rsidP="00B84680">
      <w:pPr>
        <w:widowControl w:val="0"/>
        <w:spacing w:after="213"/>
        <w:ind w:left="140"/>
        <w:jc w:val="both"/>
        <w:rPr>
          <w:color w:val="000000"/>
          <w:sz w:val="20"/>
          <w:szCs w:val="20"/>
          <w:lang w:bidi="ru-RU"/>
        </w:rPr>
      </w:pPr>
    </w:p>
    <w:p w:rsidR="00F8712E" w:rsidRPr="0095353B" w:rsidRDefault="00F8712E" w:rsidP="00F8712E">
      <w:pPr>
        <w:widowControl w:val="0"/>
        <w:spacing w:after="224"/>
        <w:jc w:val="both"/>
        <w:rPr>
          <w:color w:val="000000"/>
          <w:sz w:val="20"/>
          <w:szCs w:val="20"/>
          <w:lang w:bidi="ru-RU"/>
        </w:rPr>
      </w:pPr>
    </w:p>
    <w:p w:rsidR="00F8712E" w:rsidRPr="0095353B" w:rsidRDefault="00F8712E" w:rsidP="00F8712E">
      <w:pPr>
        <w:ind w:firstLine="180"/>
        <w:jc w:val="both"/>
        <w:rPr>
          <w:b/>
          <w:sz w:val="20"/>
          <w:szCs w:val="20"/>
        </w:rPr>
      </w:pPr>
    </w:p>
    <w:p w:rsidR="00561F1C" w:rsidRPr="0095353B" w:rsidRDefault="00561F1C" w:rsidP="00561F1C">
      <w:pPr>
        <w:ind w:firstLine="180"/>
        <w:jc w:val="both"/>
        <w:rPr>
          <w:b/>
          <w:sz w:val="20"/>
          <w:szCs w:val="20"/>
        </w:rPr>
      </w:pPr>
    </w:p>
    <w:tbl>
      <w:tblPr>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980"/>
        <w:gridCol w:w="2160"/>
        <w:gridCol w:w="1980"/>
        <w:gridCol w:w="2160"/>
      </w:tblGrid>
      <w:tr w:rsidR="00561F1C" w:rsidRPr="0095353B" w:rsidTr="00EE1F9E">
        <w:tc>
          <w:tcPr>
            <w:tcW w:w="2160" w:type="dxa"/>
          </w:tcPr>
          <w:p w:rsidR="00561F1C" w:rsidRPr="0095353B" w:rsidRDefault="00561F1C" w:rsidP="00EE1F9E">
            <w:pPr>
              <w:ind w:left="1152" w:hanging="1152"/>
              <w:jc w:val="center"/>
              <w:rPr>
                <w:sz w:val="20"/>
                <w:szCs w:val="20"/>
              </w:rPr>
            </w:pPr>
            <w:r w:rsidRPr="0095353B">
              <w:rPr>
                <w:sz w:val="20"/>
                <w:szCs w:val="20"/>
              </w:rPr>
              <w:t>Разделы</w:t>
            </w:r>
          </w:p>
          <w:p w:rsidR="00561F1C" w:rsidRPr="0095353B" w:rsidRDefault="00561F1C" w:rsidP="00EE1F9E">
            <w:pPr>
              <w:ind w:left="1152" w:hanging="1152"/>
              <w:jc w:val="center"/>
              <w:rPr>
                <w:sz w:val="20"/>
                <w:szCs w:val="20"/>
              </w:rPr>
            </w:pPr>
            <w:r w:rsidRPr="0095353B">
              <w:rPr>
                <w:sz w:val="20"/>
                <w:szCs w:val="20"/>
              </w:rPr>
              <w:t>(задачи, блоки)</w:t>
            </w:r>
          </w:p>
        </w:tc>
        <w:tc>
          <w:tcPr>
            <w:tcW w:w="1980" w:type="dxa"/>
          </w:tcPr>
          <w:p w:rsidR="00561F1C" w:rsidRPr="0095353B" w:rsidRDefault="00561F1C" w:rsidP="00EE1F9E">
            <w:pPr>
              <w:ind w:left="1152" w:hanging="1152"/>
              <w:jc w:val="center"/>
              <w:rPr>
                <w:sz w:val="20"/>
                <w:szCs w:val="20"/>
              </w:rPr>
            </w:pPr>
            <w:r w:rsidRPr="0095353B">
              <w:rPr>
                <w:sz w:val="20"/>
                <w:szCs w:val="20"/>
              </w:rPr>
              <w:t>Методические приёмы</w:t>
            </w:r>
          </w:p>
        </w:tc>
        <w:tc>
          <w:tcPr>
            <w:tcW w:w="2160" w:type="dxa"/>
          </w:tcPr>
          <w:p w:rsidR="00561F1C" w:rsidRPr="0095353B" w:rsidRDefault="00561F1C" w:rsidP="00EE1F9E">
            <w:pPr>
              <w:rPr>
                <w:sz w:val="20"/>
                <w:szCs w:val="20"/>
              </w:rPr>
            </w:pPr>
            <w:r w:rsidRPr="0095353B">
              <w:rPr>
                <w:sz w:val="20"/>
                <w:szCs w:val="20"/>
              </w:rPr>
              <w:t>Совместная деятельность с педагогом</w:t>
            </w:r>
          </w:p>
        </w:tc>
        <w:tc>
          <w:tcPr>
            <w:tcW w:w="1980" w:type="dxa"/>
          </w:tcPr>
          <w:p w:rsidR="00561F1C" w:rsidRPr="0095353B" w:rsidRDefault="00561F1C" w:rsidP="00EE1F9E">
            <w:pPr>
              <w:jc w:val="both"/>
              <w:rPr>
                <w:sz w:val="20"/>
                <w:szCs w:val="20"/>
              </w:rPr>
            </w:pPr>
            <w:r w:rsidRPr="0095353B">
              <w:rPr>
                <w:sz w:val="20"/>
                <w:szCs w:val="20"/>
              </w:rPr>
              <w:t>Самостоятельная деятельность детей</w:t>
            </w:r>
          </w:p>
        </w:tc>
        <w:tc>
          <w:tcPr>
            <w:tcW w:w="2160" w:type="dxa"/>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EE1F9E">
        <w:tc>
          <w:tcPr>
            <w:tcW w:w="10440" w:type="dxa"/>
            <w:gridSpan w:val="5"/>
          </w:tcPr>
          <w:p w:rsidR="00561F1C" w:rsidRPr="0095353B" w:rsidRDefault="00561F1C" w:rsidP="00EE1F9E">
            <w:pPr>
              <w:ind w:left="1152" w:hanging="1152"/>
              <w:jc w:val="center"/>
              <w:rPr>
                <w:b/>
                <w:sz w:val="20"/>
                <w:szCs w:val="20"/>
              </w:rPr>
            </w:pPr>
            <w:r w:rsidRPr="0095353B">
              <w:rPr>
                <w:b/>
                <w:sz w:val="20"/>
                <w:szCs w:val="20"/>
                <w:lang w:val="en-US"/>
              </w:rPr>
              <w:t>I</w:t>
            </w:r>
            <w:r w:rsidRPr="0095353B">
              <w:rPr>
                <w:b/>
                <w:sz w:val="20"/>
                <w:szCs w:val="20"/>
              </w:rPr>
              <w:t>. Развитие свободного общения со взрослыми и детьми</w:t>
            </w:r>
          </w:p>
        </w:tc>
      </w:tr>
      <w:tr w:rsidR="00561F1C" w:rsidRPr="0095353B" w:rsidTr="00EE1F9E">
        <w:tc>
          <w:tcPr>
            <w:tcW w:w="2160" w:type="dxa"/>
          </w:tcPr>
          <w:p w:rsidR="00561F1C" w:rsidRPr="0095353B" w:rsidRDefault="00561F1C" w:rsidP="00EE1F9E">
            <w:pPr>
              <w:rPr>
                <w:sz w:val="20"/>
                <w:szCs w:val="20"/>
              </w:rPr>
            </w:pPr>
            <w:r w:rsidRPr="0095353B">
              <w:rPr>
                <w:sz w:val="20"/>
                <w:szCs w:val="20"/>
              </w:rPr>
              <w:t>А) Освоение</w:t>
            </w:r>
          </w:p>
          <w:p w:rsidR="00561F1C" w:rsidRPr="0095353B" w:rsidRDefault="00561F1C" w:rsidP="00EE1F9E">
            <w:pPr>
              <w:rPr>
                <w:sz w:val="20"/>
                <w:szCs w:val="20"/>
              </w:rPr>
            </w:pPr>
            <w:r w:rsidRPr="0095353B">
              <w:rPr>
                <w:sz w:val="20"/>
                <w:szCs w:val="20"/>
              </w:rPr>
              <w:t xml:space="preserve">диалогической формы </w:t>
            </w:r>
          </w:p>
          <w:p w:rsidR="00561F1C" w:rsidRPr="0095353B" w:rsidRDefault="00561F1C" w:rsidP="00EE1F9E">
            <w:pPr>
              <w:rPr>
                <w:sz w:val="20"/>
                <w:szCs w:val="20"/>
              </w:rPr>
            </w:pPr>
            <w:r w:rsidRPr="0095353B">
              <w:rPr>
                <w:sz w:val="20"/>
                <w:szCs w:val="20"/>
              </w:rPr>
              <w:t xml:space="preserve">речи со взрослыми, </w:t>
            </w:r>
          </w:p>
          <w:p w:rsidR="00561F1C" w:rsidRPr="0095353B" w:rsidRDefault="00561F1C" w:rsidP="00EE1F9E">
            <w:pPr>
              <w:rPr>
                <w:sz w:val="20"/>
                <w:szCs w:val="20"/>
              </w:rPr>
            </w:pPr>
            <w:r w:rsidRPr="0095353B">
              <w:rPr>
                <w:sz w:val="20"/>
                <w:szCs w:val="20"/>
              </w:rPr>
              <w:t xml:space="preserve">освоение инициативных </w:t>
            </w:r>
          </w:p>
          <w:p w:rsidR="00561F1C" w:rsidRPr="0095353B" w:rsidRDefault="00561F1C" w:rsidP="00EE1F9E">
            <w:pPr>
              <w:rPr>
                <w:sz w:val="20"/>
                <w:szCs w:val="20"/>
              </w:rPr>
            </w:pPr>
            <w:r w:rsidRPr="0095353B">
              <w:rPr>
                <w:sz w:val="20"/>
                <w:szCs w:val="20"/>
              </w:rPr>
              <w:t>высказываний</w:t>
            </w:r>
          </w:p>
          <w:p w:rsidR="00561F1C" w:rsidRPr="0095353B" w:rsidRDefault="00561F1C" w:rsidP="00EE1F9E">
            <w:pPr>
              <w:rPr>
                <w:sz w:val="20"/>
                <w:szCs w:val="20"/>
              </w:rPr>
            </w:pPr>
            <w:r w:rsidRPr="0095353B">
              <w:rPr>
                <w:sz w:val="20"/>
                <w:szCs w:val="20"/>
              </w:rPr>
              <w:t>(мл .гр)</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Б) Освоение диалогической формы речи со взрослыми, освоение «коллективного монолога»</w:t>
            </w:r>
          </w:p>
          <w:p w:rsidR="00561F1C" w:rsidRPr="0095353B" w:rsidRDefault="00561F1C" w:rsidP="00EE1F9E">
            <w:pPr>
              <w:rPr>
                <w:sz w:val="20"/>
                <w:szCs w:val="20"/>
              </w:rPr>
            </w:pPr>
            <w:r w:rsidRPr="0095353B">
              <w:rPr>
                <w:sz w:val="20"/>
                <w:szCs w:val="20"/>
              </w:rPr>
              <w:t>(ср.гр)</w:t>
            </w:r>
          </w:p>
        </w:tc>
        <w:tc>
          <w:tcPr>
            <w:tcW w:w="1980" w:type="dxa"/>
          </w:tcPr>
          <w:p w:rsidR="00561F1C" w:rsidRPr="0095353B" w:rsidRDefault="00561F1C" w:rsidP="00EE1F9E">
            <w:pPr>
              <w:rPr>
                <w:sz w:val="20"/>
                <w:szCs w:val="20"/>
              </w:rPr>
            </w:pPr>
            <w:r w:rsidRPr="0095353B">
              <w:rPr>
                <w:sz w:val="20"/>
                <w:szCs w:val="20"/>
              </w:rPr>
              <w:t>1. Речевое стимулирование</w:t>
            </w:r>
          </w:p>
          <w:p w:rsidR="00561F1C" w:rsidRPr="0095353B" w:rsidRDefault="00561F1C" w:rsidP="00EE1F9E">
            <w:pPr>
              <w:rPr>
                <w:sz w:val="20"/>
                <w:szCs w:val="20"/>
              </w:rPr>
            </w:pPr>
            <w:r w:rsidRPr="0095353B">
              <w:rPr>
                <w:sz w:val="20"/>
                <w:szCs w:val="20"/>
              </w:rPr>
              <w:t xml:space="preserve">(повторение, объяснение, обсуждение, побуждение, напоминание, уточнение) </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2.Беседа с опорой на  зрительное восприятие и без опоры на  него.</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3. Хороводные игры, пальчиковые игры.</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5. Тематические досуги.</w:t>
            </w:r>
          </w:p>
          <w:p w:rsidR="00561F1C" w:rsidRPr="0095353B" w:rsidRDefault="00561F1C" w:rsidP="00EE1F9E">
            <w:pPr>
              <w:rPr>
                <w:sz w:val="20"/>
                <w:szCs w:val="20"/>
              </w:rPr>
            </w:pP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 xml:space="preserve">1.Эмоционально-практическое взаимодействие </w:t>
            </w:r>
          </w:p>
          <w:p w:rsidR="00561F1C" w:rsidRPr="0095353B" w:rsidRDefault="00561F1C" w:rsidP="00EE1F9E">
            <w:pPr>
              <w:rPr>
                <w:sz w:val="20"/>
                <w:szCs w:val="20"/>
              </w:rPr>
            </w:pPr>
            <w:r w:rsidRPr="0095353B">
              <w:rPr>
                <w:sz w:val="20"/>
                <w:szCs w:val="20"/>
              </w:rPr>
              <w:t>(игры с предметами и  сюжетными игрушками).</w:t>
            </w:r>
          </w:p>
          <w:p w:rsidR="00561F1C" w:rsidRPr="0095353B" w:rsidRDefault="00561F1C" w:rsidP="00EE1F9E">
            <w:pPr>
              <w:rPr>
                <w:sz w:val="20"/>
                <w:szCs w:val="20"/>
              </w:rPr>
            </w:pPr>
            <w:r w:rsidRPr="0095353B">
              <w:rPr>
                <w:sz w:val="20"/>
                <w:szCs w:val="20"/>
              </w:rPr>
              <w:t xml:space="preserve"> 2. Обучающие  игры  с использованием предметов и игрушек.</w:t>
            </w:r>
          </w:p>
          <w:p w:rsidR="00561F1C" w:rsidRPr="0095353B" w:rsidRDefault="00561F1C" w:rsidP="00EE1F9E">
            <w:pPr>
              <w:rPr>
                <w:sz w:val="20"/>
                <w:szCs w:val="20"/>
              </w:rPr>
            </w:pPr>
            <w:r w:rsidRPr="0095353B">
              <w:rPr>
                <w:sz w:val="20"/>
                <w:szCs w:val="20"/>
              </w:rPr>
              <w:t>3.Коммуникативные игры с включением малых фольклорных форм (потешки, прибаутки, колыбельные).</w:t>
            </w:r>
          </w:p>
          <w:p w:rsidR="00561F1C" w:rsidRPr="0095353B" w:rsidRDefault="00561F1C" w:rsidP="00EE1F9E">
            <w:pPr>
              <w:rPr>
                <w:sz w:val="20"/>
                <w:szCs w:val="20"/>
              </w:rPr>
            </w:pPr>
            <w:r w:rsidRPr="0095353B">
              <w:rPr>
                <w:sz w:val="20"/>
                <w:szCs w:val="20"/>
              </w:rPr>
              <w:t>4. Сюжетно-ролевая игра.</w:t>
            </w:r>
          </w:p>
          <w:p w:rsidR="00561F1C" w:rsidRPr="0095353B" w:rsidRDefault="00561F1C" w:rsidP="00EE1F9E">
            <w:pPr>
              <w:rPr>
                <w:sz w:val="20"/>
                <w:szCs w:val="20"/>
              </w:rPr>
            </w:pPr>
            <w:r w:rsidRPr="0095353B">
              <w:rPr>
                <w:sz w:val="20"/>
                <w:szCs w:val="20"/>
              </w:rPr>
              <w:t xml:space="preserve">5. Игра-драматизация. </w:t>
            </w:r>
          </w:p>
          <w:p w:rsidR="00561F1C" w:rsidRPr="0095353B" w:rsidRDefault="00561F1C" w:rsidP="00EE1F9E">
            <w:pPr>
              <w:rPr>
                <w:sz w:val="20"/>
                <w:szCs w:val="20"/>
              </w:rPr>
            </w:pPr>
            <w:r w:rsidRPr="0095353B">
              <w:rPr>
                <w:sz w:val="20"/>
                <w:szCs w:val="20"/>
              </w:rPr>
              <w:t xml:space="preserve">6. Работа в книжном уголке </w:t>
            </w:r>
          </w:p>
          <w:p w:rsidR="00561F1C" w:rsidRPr="0095353B" w:rsidRDefault="00561F1C" w:rsidP="00EE1F9E">
            <w:pPr>
              <w:rPr>
                <w:sz w:val="20"/>
                <w:szCs w:val="20"/>
              </w:rPr>
            </w:pPr>
            <w:r w:rsidRPr="0095353B">
              <w:rPr>
                <w:sz w:val="20"/>
                <w:szCs w:val="20"/>
              </w:rPr>
              <w:t>7.Чтение,  рассматривание иллюстраций (беседа).</w:t>
            </w:r>
          </w:p>
        </w:tc>
        <w:tc>
          <w:tcPr>
            <w:tcW w:w="1980" w:type="dxa"/>
          </w:tcPr>
          <w:p w:rsidR="00561F1C" w:rsidRPr="0095353B" w:rsidRDefault="00561F1C" w:rsidP="00EE1F9E">
            <w:pPr>
              <w:rPr>
                <w:sz w:val="20"/>
                <w:szCs w:val="20"/>
              </w:rPr>
            </w:pPr>
            <w:r w:rsidRPr="0095353B">
              <w:rPr>
                <w:sz w:val="20"/>
                <w:szCs w:val="20"/>
              </w:rPr>
              <w:t>1.Содержательное игровое взаимодействие детей (совместные игры с использованием предметов и игрушек)</w:t>
            </w:r>
          </w:p>
          <w:p w:rsidR="00561F1C" w:rsidRPr="0095353B" w:rsidRDefault="00561F1C" w:rsidP="00EE1F9E">
            <w:pPr>
              <w:rPr>
                <w:sz w:val="20"/>
                <w:szCs w:val="20"/>
              </w:rPr>
            </w:pPr>
            <w:r w:rsidRPr="0095353B">
              <w:rPr>
                <w:sz w:val="20"/>
                <w:szCs w:val="20"/>
              </w:rPr>
              <w:t>2.Совместная предметная и продуктивная деятельность детей</w:t>
            </w:r>
          </w:p>
          <w:p w:rsidR="00561F1C" w:rsidRPr="0095353B" w:rsidRDefault="00561F1C" w:rsidP="00EE1F9E">
            <w:pPr>
              <w:rPr>
                <w:sz w:val="20"/>
                <w:szCs w:val="20"/>
              </w:rPr>
            </w:pPr>
            <w:r w:rsidRPr="0095353B">
              <w:rPr>
                <w:sz w:val="20"/>
                <w:szCs w:val="20"/>
              </w:rPr>
              <w:t>(коллективный монолог).</w:t>
            </w:r>
          </w:p>
          <w:p w:rsidR="00561F1C" w:rsidRPr="0095353B" w:rsidRDefault="00561F1C" w:rsidP="00EE1F9E">
            <w:pPr>
              <w:rPr>
                <w:sz w:val="20"/>
                <w:szCs w:val="20"/>
              </w:rPr>
            </w:pPr>
            <w:r w:rsidRPr="0095353B">
              <w:rPr>
                <w:sz w:val="20"/>
                <w:szCs w:val="20"/>
              </w:rPr>
              <w:t>3.Игра-драматизация с  использованием разных видов театров (театр на банках, ложках и т.п.)</w:t>
            </w:r>
          </w:p>
          <w:p w:rsidR="00561F1C" w:rsidRPr="0095353B" w:rsidRDefault="00561F1C" w:rsidP="00EE1F9E">
            <w:pPr>
              <w:rPr>
                <w:sz w:val="20"/>
                <w:szCs w:val="20"/>
              </w:rPr>
            </w:pPr>
            <w:r w:rsidRPr="0095353B">
              <w:rPr>
                <w:sz w:val="20"/>
                <w:szCs w:val="20"/>
              </w:rPr>
              <w:t>4.Игры в парах и совместные игры</w:t>
            </w:r>
          </w:p>
          <w:p w:rsidR="00561F1C" w:rsidRPr="0095353B" w:rsidRDefault="00561F1C" w:rsidP="00EE1F9E">
            <w:pPr>
              <w:rPr>
                <w:sz w:val="20"/>
                <w:szCs w:val="20"/>
              </w:rPr>
            </w:pPr>
            <w:r w:rsidRPr="0095353B">
              <w:rPr>
                <w:sz w:val="20"/>
                <w:szCs w:val="20"/>
              </w:rPr>
              <w:t xml:space="preserve">(коллективный монолог)                                                                                                                                                                                                                                                                                                                                                            </w:t>
            </w:r>
          </w:p>
        </w:tc>
        <w:tc>
          <w:tcPr>
            <w:tcW w:w="2160" w:type="dxa"/>
          </w:tcPr>
          <w:p w:rsidR="00561F1C" w:rsidRPr="0095353B" w:rsidRDefault="00561F1C" w:rsidP="00EE1F9E">
            <w:pPr>
              <w:rPr>
                <w:sz w:val="20"/>
                <w:szCs w:val="20"/>
              </w:rPr>
            </w:pPr>
            <w:r w:rsidRPr="0095353B">
              <w:rPr>
                <w:sz w:val="20"/>
                <w:szCs w:val="20"/>
              </w:rPr>
              <w:t xml:space="preserve">1.Эмоционально-практическое взаимодействие (игры с предметами и  сюжетными игрушками, продуктивная деятельность). </w:t>
            </w:r>
          </w:p>
          <w:p w:rsidR="00561F1C" w:rsidRPr="0095353B" w:rsidRDefault="00561F1C" w:rsidP="00EE1F9E">
            <w:pPr>
              <w:rPr>
                <w:sz w:val="20"/>
                <w:szCs w:val="20"/>
              </w:rPr>
            </w:pPr>
            <w:r w:rsidRPr="0095353B">
              <w:rPr>
                <w:sz w:val="20"/>
                <w:szCs w:val="20"/>
              </w:rPr>
              <w:t>2. Игры парами.</w:t>
            </w:r>
          </w:p>
          <w:p w:rsidR="00561F1C" w:rsidRPr="0095353B" w:rsidRDefault="00561F1C" w:rsidP="00EE1F9E">
            <w:pPr>
              <w:rPr>
                <w:sz w:val="20"/>
                <w:szCs w:val="20"/>
              </w:rPr>
            </w:pPr>
            <w:r w:rsidRPr="0095353B">
              <w:rPr>
                <w:sz w:val="20"/>
                <w:szCs w:val="20"/>
              </w:rPr>
              <w:t xml:space="preserve">3.Беседы. </w:t>
            </w:r>
          </w:p>
          <w:p w:rsidR="00561F1C" w:rsidRPr="0095353B" w:rsidRDefault="00561F1C" w:rsidP="00EE1F9E">
            <w:pPr>
              <w:rPr>
                <w:sz w:val="20"/>
                <w:szCs w:val="20"/>
              </w:rPr>
            </w:pPr>
            <w:r w:rsidRPr="0095353B">
              <w:rPr>
                <w:sz w:val="20"/>
                <w:szCs w:val="20"/>
              </w:rPr>
              <w:t>4.Чтение, рассматривание иллюстраций.</w:t>
            </w:r>
          </w:p>
          <w:p w:rsidR="00561F1C" w:rsidRPr="0095353B" w:rsidRDefault="00561F1C" w:rsidP="00EE1F9E">
            <w:pPr>
              <w:rPr>
                <w:sz w:val="20"/>
                <w:szCs w:val="20"/>
              </w:rPr>
            </w:pPr>
          </w:p>
        </w:tc>
      </w:tr>
      <w:tr w:rsidR="00561F1C" w:rsidRPr="0095353B" w:rsidTr="00EE1F9E">
        <w:trPr>
          <w:trHeight w:val="1072"/>
        </w:trPr>
        <w:tc>
          <w:tcPr>
            <w:tcW w:w="2160" w:type="dxa"/>
          </w:tcPr>
          <w:p w:rsidR="00561F1C" w:rsidRPr="0095353B" w:rsidRDefault="00561F1C" w:rsidP="00EE1F9E">
            <w:pPr>
              <w:rPr>
                <w:sz w:val="20"/>
                <w:szCs w:val="20"/>
              </w:rPr>
            </w:pPr>
            <w:r w:rsidRPr="0095353B">
              <w:rPr>
                <w:sz w:val="20"/>
                <w:szCs w:val="20"/>
              </w:rPr>
              <w:t>В) Освоение</w:t>
            </w:r>
          </w:p>
          <w:p w:rsidR="00561F1C" w:rsidRPr="0095353B" w:rsidRDefault="00561F1C" w:rsidP="00EE1F9E">
            <w:pPr>
              <w:rPr>
                <w:sz w:val="20"/>
                <w:szCs w:val="20"/>
              </w:rPr>
            </w:pPr>
            <w:r w:rsidRPr="0095353B">
              <w:rPr>
                <w:sz w:val="20"/>
                <w:szCs w:val="20"/>
              </w:rPr>
              <w:t>диалогической форм речи</w:t>
            </w:r>
          </w:p>
          <w:p w:rsidR="00561F1C" w:rsidRPr="0095353B" w:rsidRDefault="00561F1C" w:rsidP="00EE1F9E">
            <w:pPr>
              <w:rPr>
                <w:sz w:val="20"/>
                <w:szCs w:val="20"/>
              </w:rPr>
            </w:pPr>
            <w:r w:rsidRPr="0095353B">
              <w:rPr>
                <w:sz w:val="20"/>
                <w:szCs w:val="20"/>
              </w:rPr>
              <w:t>со взрослыми и детьми</w:t>
            </w:r>
          </w:p>
          <w:p w:rsidR="00561F1C" w:rsidRPr="0095353B" w:rsidRDefault="00561F1C" w:rsidP="00EE1F9E">
            <w:pPr>
              <w:rPr>
                <w:sz w:val="20"/>
                <w:szCs w:val="20"/>
              </w:rPr>
            </w:pPr>
            <w:r w:rsidRPr="0095353B">
              <w:rPr>
                <w:b/>
                <w:sz w:val="20"/>
                <w:szCs w:val="20"/>
              </w:rPr>
              <w:t xml:space="preserve">(ст, </w:t>
            </w:r>
            <w:r w:rsidRPr="0095353B">
              <w:rPr>
                <w:sz w:val="20"/>
                <w:szCs w:val="20"/>
              </w:rPr>
              <w:t>подг)</w:t>
            </w:r>
          </w:p>
        </w:tc>
        <w:tc>
          <w:tcPr>
            <w:tcW w:w="1980" w:type="dxa"/>
          </w:tcPr>
          <w:p w:rsidR="00561F1C" w:rsidRPr="0095353B" w:rsidRDefault="00561F1C" w:rsidP="00EE1F9E">
            <w:pPr>
              <w:rPr>
                <w:sz w:val="20"/>
                <w:szCs w:val="20"/>
              </w:rPr>
            </w:pPr>
            <w:r w:rsidRPr="0095353B">
              <w:rPr>
                <w:sz w:val="20"/>
                <w:szCs w:val="20"/>
              </w:rPr>
              <w:t>1.Поддержание социального контакта</w:t>
            </w:r>
          </w:p>
          <w:p w:rsidR="00561F1C" w:rsidRPr="0095353B" w:rsidRDefault="00561F1C" w:rsidP="00EE1F9E">
            <w:pPr>
              <w:rPr>
                <w:sz w:val="20"/>
                <w:szCs w:val="20"/>
              </w:rPr>
            </w:pPr>
            <w:r w:rsidRPr="0095353B">
              <w:rPr>
                <w:sz w:val="20"/>
                <w:szCs w:val="20"/>
              </w:rPr>
              <w:t>2.Коммуникативные тренинги.</w:t>
            </w:r>
          </w:p>
          <w:p w:rsidR="00561F1C" w:rsidRPr="0095353B" w:rsidRDefault="00561F1C" w:rsidP="00EE1F9E">
            <w:pPr>
              <w:rPr>
                <w:sz w:val="20"/>
                <w:szCs w:val="20"/>
              </w:rPr>
            </w:pPr>
            <w:r w:rsidRPr="0095353B">
              <w:rPr>
                <w:sz w:val="20"/>
                <w:szCs w:val="20"/>
              </w:rPr>
              <w:t>3. Тематические досуги.</w:t>
            </w:r>
          </w:p>
          <w:p w:rsidR="00561F1C" w:rsidRPr="0095353B" w:rsidRDefault="00561F1C" w:rsidP="00EE1F9E">
            <w:pPr>
              <w:rPr>
                <w:sz w:val="20"/>
                <w:szCs w:val="20"/>
              </w:rPr>
            </w:pPr>
            <w:r w:rsidRPr="0095353B">
              <w:rPr>
                <w:sz w:val="20"/>
                <w:szCs w:val="20"/>
              </w:rPr>
              <w:t>4. Гимнастики</w:t>
            </w:r>
          </w:p>
          <w:p w:rsidR="00561F1C" w:rsidRPr="0095353B" w:rsidRDefault="00561F1C" w:rsidP="00EE1F9E">
            <w:pPr>
              <w:rPr>
                <w:sz w:val="20"/>
                <w:szCs w:val="20"/>
              </w:rPr>
            </w:pPr>
            <w:r w:rsidRPr="0095353B">
              <w:rPr>
                <w:sz w:val="20"/>
                <w:szCs w:val="20"/>
              </w:rPr>
              <w:t xml:space="preserve"> (мимическая, логоритмическая).</w:t>
            </w:r>
          </w:p>
        </w:tc>
        <w:tc>
          <w:tcPr>
            <w:tcW w:w="2160" w:type="dxa"/>
          </w:tcPr>
          <w:p w:rsidR="00561F1C" w:rsidRPr="0095353B" w:rsidRDefault="00561F1C" w:rsidP="00EE1F9E">
            <w:pPr>
              <w:rPr>
                <w:sz w:val="20"/>
                <w:szCs w:val="20"/>
              </w:rPr>
            </w:pPr>
            <w:r w:rsidRPr="0095353B">
              <w:rPr>
                <w:sz w:val="20"/>
                <w:szCs w:val="20"/>
              </w:rPr>
              <w:t>1. Чтение,  рассматривание иллюстраций (беседа.)</w:t>
            </w:r>
          </w:p>
          <w:p w:rsidR="00561F1C" w:rsidRPr="0095353B" w:rsidRDefault="00561F1C" w:rsidP="00EE1F9E">
            <w:pPr>
              <w:rPr>
                <w:sz w:val="20"/>
                <w:szCs w:val="20"/>
              </w:rPr>
            </w:pPr>
            <w:r w:rsidRPr="0095353B">
              <w:rPr>
                <w:sz w:val="20"/>
                <w:szCs w:val="20"/>
              </w:rPr>
              <w:t>2. Коммуникативные тренинги.</w:t>
            </w:r>
          </w:p>
          <w:p w:rsidR="00561F1C" w:rsidRPr="0095353B" w:rsidRDefault="00561F1C" w:rsidP="00EE1F9E">
            <w:pPr>
              <w:rPr>
                <w:sz w:val="20"/>
                <w:szCs w:val="20"/>
              </w:rPr>
            </w:pPr>
            <w:r w:rsidRPr="0095353B">
              <w:rPr>
                <w:sz w:val="20"/>
                <w:szCs w:val="20"/>
              </w:rPr>
              <w:t>3 Совместная продуктивная деятельность.</w:t>
            </w:r>
          </w:p>
          <w:p w:rsidR="00561F1C" w:rsidRPr="0095353B" w:rsidRDefault="00561F1C" w:rsidP="00EE1F9E">
            <w:pPr>
              <w:rPr>
                <w:sz w:val="20"/>
                <w:szCs w:val="20"/>
              </w:rPr>
            </w:pPr>
            <w:r w:rsidRPr="0095353B">
              <w:rPr>
                <w:sz w:val="20"/>
                <w:szCs w:val="20"/>
              </w:rPr>
              <w:t>4. Работа в книжном уголке</w:t>
            </w:r>
          </w:p>
          <w:p w:rsidR="00561F1C" w:rsidRPr="0095353B" w:rsidRDefault="00561F1C" w:rsidP="00EE1F9E">
            <w:pPr>
              <w:rPr>
                <w:sz w:val="20"/>
                <w:szCs w:val="20"/>
              </w:rPr>
            </w:pPr>
            <w:r w:rsidRPr="0095353B">
              <w:rPr>
                <w:sz w:val="20"/>
                <w:szCs w:val="20"/>
              </w:rPr>
              <w:t>5. Экскурсии.</w:t>
            </w:r>
          </w:p>
          <w:p w:rsidR="00561F1C" w:rsidRPr="0095353B" w:rsidRDefault="00561F1C" w:rsidP="00EE1F9E">
            <w:pPr>
              <w:rPr>
                <w:sz w:val="20"/>
                <w:szCs w:val="20"/>
              </w:rPr>
            </w:pPr>
            <w:r w:rsidRPr="0095353B">
              <w:rPr>
                <w:sz w:val="20"/>
                <w:szCs w:val="20"/>
              </w:rPr>
              <w:t>6. Проектная  деятельность</w:t>
            </w:r>
          </w:p>
          <w:p w:rsidR="00561F1C" w:rsidRPr="0095353B" w:rsidRDefault="00561F1C" w:rsidP="00EE1F9E">
            <w:pPr>
              <w:rPr>
                <w:sz w:val="20"/>
                <w:szCs w:val="20"/>
              </w:rPr>
            </w:pP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1.Самостоятельная художественно-речевая деятельность детей</w:t>
            </w:r>
          </w:p>
          <w:p w:rsidR="00561F1C" w:rsidRPr="0095353B" w:rsidRDefault="00561F1C" w:rsidP="00EE1F9E">
            <w:pPr>
              <w:rPr>
                <w:sz w:val="20"/>
                <w:szCs w:val="20"/>
              </w:rPr>
            </w:pPr>
            <w:r w:rsidRPr="0095353B">
              <w:rPr>
                <w:sz w:val="20"/>
                <w:szCs w:val="20"/>
              </w:rPr>
              <w:t xml:space="preserve">3..Сюжетно-ролевая игра. </w:t>
            </w:r>
          </w:p>
          <w:p w:rsidR="00561F1C" w:rsidRPr="0095353B" w:rsidRDefault="00561F1C" w:rsidP="00EE1F9E">
            <w:pPr>
              <w:rPr>
                <w:sz w:val="20"/>
                <w:szCs w:val="20"/>
              </w:rPr>
            </w:pPr>
            <w:r w:rsidRPr="0095353B">
              <w:rPr>
                <w:sz w:val="20"/>
                <w:szCs w:val="20"/>
              </w:rPr>
              <w:t>4. Игра- импровизация по мотивам сказок.</w:t>
            </w:r>
          </w:p>
          <w:p w:rsidR="00561F1C" w:rsidRPr="0095353B" w:rsidRDefault="00561F1C" w:rsidP="00EE1F9E">
            <w:pPr>
              <w:rPr>
                <w:sz w:val="20"/>
                <w:szCs w:val="20"/>
              </w:rPr>
            </w:pPr>
            <w:r w:rsidRPr="0095353B">
              <w:rPr>
                <w:sz w:val="20"/>
                <w:szCs w:val="20"/>
              </w:rPr>
              <w:t>5. Театрализованные игры.</w:t>
            </w:r>
          </w:p>
          <w:p w:rsidR="00561F1C" w:rsidRPr="0095353B" w:rsidRDefault="00561F1C" w:rsidP="00EE1F9E">
            <w:pPr>
              <w:rPr>
                <w:sz w:val="20"/>
                <w:szCs w:val="20"/>
              </w:rPr>
            </w:pPr>
            <w:r w:rsidRPr="0095353B">
              <w:rPr>
                <w:sz w:val="20"/>
                <w:szCs w:val="20"/>
              </w:rPr>
              <w:t>6. Игры с правилами.</w:t>
            </w:r>
          </w:p>
          <w:p w:rsidR="00561F1C" w:rsidRPr="0095353B" w:rsidRDefault="00561F1C" w:rsidP="00EE1F9E">
            <w:pPr>
              <w:rPr>
                <w:sz w:val="20"/>
                <w:szCs w:val="20"/>
              </w:rPr>
            </w:pPr>
            <w:r w:rsidRPr="0095353B">
              <w:rPr>
                <w:sz w:val="20"/>
                <w:szCs w:val="20"/>
              </w:rPr>
              <w:t>7. Игры парами (настольно-</w:t>
            </w:r>
            <w:r w:rsidRPr="0095353B">
              <w:rPr>
                <w:sz w:val="20"/>
                <w:szCs w:val="20"/>
              </w:rPr>
              <w:lastRenderedPageBreak/>
              <w:t xml:space="preserve">печатные) </w:t>
            </w:r>
          </w:p>
          <w:p w:rsidR="00561F1C" w:rsidRPr="0095353B" w:rsidRDefault="00561F1C" w:rsidP="00EE1F9E">
            <w:pPr>
              <w:rPr>
                <w:sz w:val="20"/>
                <w:szCs w:val="20"/>
              </w:rPr>
            </w:pPr>
            <w:r w:rsidRPr="0095353B">
              <w:rPr>
                <w:sz w:val="20"/>
                <w:szCs w:val="20"/>
              </w:rPr>
              <w:t xml:space="preserve">8. Совместная </w:t>
            </w:r>
          </w:p>
          <w:p w:rsidR="00561F1C" w:rsidRPr="0095353B" w:rsidRDefault="00561F1C" w:rsidP="00EE1F9E">
            <w:pPr>
              <w:rPr>
                <w:sz w:val="20"/>
                <w:szCs w:val="20"/>
              </w:rPr>
            </w:pPr>
            <w:r w:rsidRPr="0095353B">
              <w:rPr>
                <w:sz w:val="20"/>
                <w:szCs w:val="20"/>
              </w:rPr>
              <w:t>продуктивная деятельность детей</w:t>
            </w:r>
          </w:p>
        </w:tc>
        <w:tc>
          <w:tcPr>
            <w:tcW w:w="2160" w:type="dxa"/>
          </w:tcPr>
          <w:p w:rsidR="00561F1C" w:rsidRPr="0095353B" w:rsidRDefault="00561F1C" w:rsidP="00EE1F9E">
            <w:pPr>
              <w:rPr>
                <w:sz w:val="20"/>
                <w:szCs w:val="20"/>
              </w:rPr>
            </w:pPr>
            <w:r w:rsidRPr="0095353B">
              <w:rPr>
                <w:sz w:val="20"/>
                <w:szCs w:val="20"/>
              </w:rPr>
              <w:lastRenderedPageBreak/>
              <w:t>1.Игры парами.</w:t>
            </w:r>
          </w:p>
          <w:p w:rsidR="00561F1C" w:rsidRPr="0095353B" w:rsidRDefault="00561F1C" w:rsidP="00EE1F9E">
            <w:pPr>
              <w:rPr>
                <w:sz w:val="20"/>
                <w:szCs w:val="20"/>
              </w:rPr>
            </w:pPr>
            <w:r w:rsidRPr="0095353B">
              <w:rPr>
                <w:sz w:val="20"/>
                <w:szCs w:val="20"/>
              </w:rPr>
              <w:t>2.Чтение, рассматривание иллюстраций</w:t>
            </w:r>
          </w:p>
          <w:p w:rsidR="00561F1C" w:rsidRPr="0095353B" w:rsidRDefault="00561F1C" w:rsidP="00EE1F9E">
            <w:pPr>
              <w:rPr>
                <w:sz w:val="20"/>
                <w:szCs w:val="20"/>
              </w:rPr>
            </w:pPr>
            <w:r w:rsidRPr="0095353B">
              <w:rPr>
                <w:sz w:val="20"/>
                <w:szCs w:val="20"/>
              </w:rPr>
              <w:t>3. Беседы</w:t>
            </w:r>
          </w:p>
          <w:p w:rsidR="00561F1C" w:rsidRPr="0095353B" w:rsidRDefault="00561F1C" w:rsidP="00EE1F9E">
            <w:pPr>
              <w:rPr>
                <w:sz w:val="20"/>
                <w:szCs w:val="20"/>
              </w:rPr>
            </w:pPr>
            <w:r w:rsidRPr="0095353B">
              <w:rPr>
                <w:sz w:val="20"/>
                <w:szCs w:val="20"/>
              </w:rPr>
              <w:t>4. Игры-драматизации</w:t>
            </w:r>
          </w:p>
          <w:p w:rsidR="00561F1C" w:rsidRPr="0095353B" w:rsidRDefault="00561F1C" w:rsidP="00EE1F9E">
            <w:pPr>
              <w:rPr>
                <w:sz w:val="20"/>
                <w:szCs w:val="20"/>
              </w:rPr>
            </w:pPr>
            <w:r w:rsidRPr="0095353B">
              <w:rPr>
                <w:sz w:val="20"/>
                <w:szCs w:val="20"/>
              </w:rPr>
              <w:t>5. Досуги, праздники</w:t>
            </w:r>
          </w:p>
          <w:p w:rsidR="00561F1C" w:rsidRPr="0095353B" w:rsidRDefault="00561F1C" w:rsidP="00EE1F9E">
            <w:pPr>
              <w:rPr>
                <w:sz w:val="20"/>
                <w:szCs w:val="20"/>
              </w:rPr>
            </w:pPr>
            <w:r w:rsidRPr="0095353B">
              <w:rPr>
                <w:sz w:val="20"/>
                <w:szCs w:val="20"/>
              </w:rPr>
              <w:t>6. Экскурсии</w:t>
            </w:r>
          </w:p>
          <w:p w:rsidR="00561F1C" w:rsidRPr="0095353B" w:rsidRDefault="00561F1C" w:rsidP="00EE1F9E">
            <w:pPr>
              <w:rPr>
                <w:sz w:val="20"/>
                <w:szCs w:val="20"/>
              </w:rPr>
            </w:pPr>
            <w:r w:rsidRPr="0095353B">
              <w:rPr>
                <w:sz w:val="20"/>
                <w:szCs w:val="20"/>
              </w:rPr>
              <w:t>7.Совместные семейные проекты</w:t>
            </w:r>
          </w:p>
        </w:tc>
      </w:tr>
      <w:tr w:rsidR="00561F1C" w:rsidRPr="0095353B" w:rsidTr="00EE1F9E">
        <w:tc>
          <w:tcPr>
            <w:tcW w:w="10440" w:type="dxa"/>
            <w:gridSpan w:val="5"/>
          </w:tcPr>
          <w:p w:rsidR="00561F1C" w:rsidRPr="0095353B" w:rsidRDefault="00561F1C" w:rsidP="00EE1F9E">
            <w:pPr>
              <w:jc w:val="center"/>
              <w:rPr>
                <w:b/>
                <w:sz w:val="20"/>
                <w:szCs w:val="20"/>
              </w:rPr>
            </w:pPr>
            <w:r w:rsidRPr="0095353B">
              <w:rPr>
                <w:b/>
                <w:sz w:val="20"/>
                <w:szCs w:val="20"/>
                <w:lang w:val="en-US"/>
              </w:rPr>
              <w:lastRenderedPageBreak/>
              <w:t>II</w:t>
            </w:r>
            <w:r w:rsidRPr="0095353B">
              <w:rPr>
                <w:b/>
                <w:sz w:val="20"/>
                <w:szCs w:val="20"/>
              </w:rPr>
              <w:t>. Развитие всех компонентов устной речи</w:t>
            </w:r>
          </w:p>
        </w:tc>
      </w:tr>
      <w:tr w:rsidR="00561F1C" w:rsidRPr="0095353B" w:rsidTr="00EE1F9E">
        <w:trPr>
          <w:trHeight w:val="523"/>
        </w:trPr>
        <w:tc>
          <w:tcPr>
            <w:tcW w:w="2160" w:type="dxa"/>
          </w:tcPr>
          <w:p w:rsidR="00561F1C" w:rsidRPr="0095353B" w:rsidRDefault="00561F1C" w:rsidP="00EE1F9E">
            <w:pPr>
              <w:rPr>
                <w:sz w:val="20"/>
                <w:szCs w:val="20"/>
              </w:rPr>
            </w:pPr>
            <w:r w:rsidRPr="0095353B">
              <w:rPr>
                <w:sz w:val="20"/>
                <w:szCs w:val="20"/>
              </w:rPr>
              <w:t>1.Формирование лексической стороны речи</w:t>
            </w:r>
          </w:p>
          <w:p w:rsidR="00561F1C" w:rsidRPr="0095353B" w:rsidRDefault="00561F1C" w:rsidP="00EE1F9E">
            <w:pPr>
              <w:rPr>
                <w:sz w:val="20"/>
                <w:szCs w:val="20"/>
              </w:rPr>
            </w:pPr>
            <w:r w:rsidRPr="0095353B">
              <w:rPr>
                <w:sz w:val="20"/>
                <w:szCs w:val="20"/>
              </w:rPr>
              <w:t>(Мл, ср)</w:t>
            </w:r>
          </w:p>
        </w:tc>
        <w:tc>
          <w:tcPr>
            <w:tcW w:w="1980" w:type="dxa"/>
          </w:tcPr>
          <w:p w:rsidR="00561F1C" w:rsidRPr="0095353B" w:rsidRDefault="00561F1C" w:rsidP="00EE1F9E">
            <w:pPr>
              <w:rPr>
                <w:sz w:val="20"/>
                <w:szCs w:val="20"/>
              </w:rPr>
            </w:pPr>
            <w:r w:rsidRPr="0095353B">
              <w:rPr>
                <w:sz w:val="20"/>
                <w:szCs w:val="20"/>
              </w:rPr>
              <w:t>1.Называние, повторение, слушание</w:t>
            </w:r>
          </w:p>
          <w:p w:rsidR="00561F1C" w:rsidRPr="0095353B" w:rsidRDefault="00561F1C" w:rsidP="00EE1F9E">
            <w:pPr>
              <w:rPr>
                <w:sz w:val="20"/>
                <w:szCs w:val="20"/>
              </w:rPr>
            </w:pPr>
            <w:r w:rsidRPr="0095353B">
              <w:rPr>
                <w:sz w:val="20"/>
                <w:szCs w:val="20"/>
              </w:rPr>
              <w:t>2.Речевые дидактические игры.</w:t>
            </w:r>
          </w:p>
          <w:p w:rsidR="00561F1C" w:rsidRPr="0095353B" w:rsidRDefault="00561F1C" w:rsidP="00EE1F9E">
            <w:pPr>
              <w:rPr>
                <w:sz w:val="20"/>
                <w:szCs w:val="20"/>
              </w:rPr>
            </w:pPr>
            <w:r w:rsidRPr="0095353B">
              <w:rPr>
                <w:sz w:val="20"/>
                <w:szCs w:val="20"/>
              </w:rPr>
              <w:t>3.Наблюдения</w:t>
            </w:r>
          </w:p>
          <w:p w:rsidR="00561F1C" w:rsidRPr="0095353B" w:rsidRDefault="00561F1C" w:rsidP="00EE1F9E">
            <w:pPr>
              <w:rPr>
                <w:sz w:val="20"/>
                <w:szCs w:val="20"/>
              </w:rPr>
            </w:pPr>
            <w:r w:rsidRPr="0095353B">
              <w:rPr>
                <w:sz w:val="20"/>
                <w:szCs w:val="20"/>
              </w:rPr>
              <w:t>4. Работа в книжном уголке</w:t>
            </w:r>
          </w:p>
          <w:p w:rsidR="00561F1C" w:rsidRPr="0095353B" w:rsidRDefault="00561F1C" w:rsidP="00EE1F9E">
            <w:pPr>
              <w:rPr>
                <w:sz w:val="20"/>
                <w:szCs w:val="20"/>
              </w:rPr>
            </w:pPr>
            <w:r w:rsidRPr="0095353B">
              <w:rPr>
                <w:sz w:val="20"/>
                <w:szCs w:val="20"/>
              </w:rPr>
              <w:t xml:space="preserve">5.Чтение </w:t>
            </w:r>
          </w:p>
          <w:p w:rsidR="00561F1C" w:rsidRPr="0095353B" w:rsidRDefault="00561F1C" w:rsidP="00EE1F9E">
            <w:pPr>
              <w:rPr>
                <w:sz w:val="20"/>
                <w:szCs w:val="20"/>
              </w:rPr>
            </w:pPr>
            <w:r w:rsidRPr="0095353B">
              <w:rPr>
                <w:sz w:val="20"/>
                <w:szCs w:val="20"/>
              </w:rPr>
              <w:t>6. Беседа</w:t>
            </w:r>
          </w:p>
        </w:tc>
        <w:tc>
          <w:tcPr>
            <w:tcW w:w="2160" w:type="dxa"/>
          </w:tcPr>
          <w:p w:rsidR="00561F1C" w:rsidRPr="0095353B" w:rsidRDefault="00561F1C" w:rsidP="00EE1F9E">
            <w:pPr>
              <w:rPr>
                <w:sz w:val="20"/>
                <w:szCs w:val="20"/>
              </w:rPr>
            </w:pPr>
            <w:r w:rsidRPr="0095353B">
              <w:rPr>
                <w:sz w:val="20"/>
                <w:szCs w:val="20"/>
              </w:rPr>
              <w:t>1.Сценарии активизирующего общения.</w:t>
            </w:r>
          </w:p>
          <w:p w:rsidR="00561F1C" w:rsidRPr="0095353B" w:rsidRDefault="00561F1C" w:rsidP="00EE1F9E">
            <w:pPr>
              <w:rPr>
                <w:sz w:val="20"/>
                <w:szCs w:val="20"/>
              </w:rPr>
            </w:pPr>
            <w:r w:rsidRPr="0095353B">
              <w:rPr>
                <w:sz w:val="20"/>
                <w:szCs w:val="20"/>
              </w:rPr>
              <w:t>2. Дидактические игры</w:t>
            </w:r>
          </w:p>
          <w:p w:rsidR="00561F1C" w:rsidRPr="0095353B" w:rsidRDefault="00561F1C" w:rsidP="00EE1F9E">
            <w:pPr>
              <w:rPr>
                <w:sz w:val="20"/>
                <w:szCs w:val="20"/>
              </w:rPr>
            </w:pPr>
            <w:r w:rsidRPr="0095353B">
              <w:rPr>
                <w:sz w:val="20"/>
                <w:szCs w:val="20"/>
              </w:rPr>
              <w:t>3.Настольно-печатные игры</w:t>
            </w:r>
          </w:p>
          <w:p w:rsidR="00561F1C" w:rsidRPr="0095353B" w:rsidRDefault="00561F1C" w:rsidP="00EE1F9E">
            <w:pPr>
              <w:rPr>
                <w:sz w:val="20"/>
                <w:szCs w:val="20"/>
              </w:rPr>
            </w:pPr>
            <w:r w:rsidRPr="0095353B">
              <w:rPr>
                <w:sz w:val="20"/>
                <w:szCs w:val="20"/>
              </w:rPr>
              <w:t>4. Досуги</w:t>
            </w:r>
          </w:p>
          <w:p w:rsidR="00561F1C" w:rsidRPr="0095353B" w:rsidRDefault="00561F1C" w:rsidP="00EE1F9E">
            <w:pPr>
              <w:rPr>
                <w:sz w:val="20"/>
                <w:szCs w:val="20"/>
              </w:rPr>
            </w:pPr>
            <w:r w:rsidRPr="0095353B">
              <w:rPr>
                <w:sz w:val="20"/>
                <w:szCs w:val="20"/>
              </w:rPr>
              <w:t>5.Продуктивная деятельность</w:t>
            </w:r>
          </w:p>
          <w:p w:rsidR="00561F1C" w:rsidRPr="0095353B" w:rsidRDefault="00561F1C" w:rsidP="00EE1F9E">
            <w:pPr>
              <w:rPr>
                <w:sz w:val="20"/>
                <w:szCs w:val="20"/>
              </w:rPr>
            </w:pPr>
            <w:r w:rsidRPr="0095353B">
              <w:rPr>
                <w:sz w:val="20"/>
                <w:szCs w:val="20"/>
              </w:rPr>
              <w:t>6. Разучивание стихотворений</w:t>
            </w:r>
          </w:p>
          <w:p w:rsidR="00561F1C" w:rsidRPr="0095353B" w:rsidRDefault="00561F1C" w:rsidP="00EE1F9E">
            <w:pPr>
              <w:rPr>
                <w:sz w:val="20"/>
                <w:szCs w:val="20"/>
              </w:rPr>
            </w:pPr>
            <w:r w:rsidRPr="0095353B">
              <w:rPr>
                <w:sz w:val="20"/>
                <w:szCs w:val="20"/>
              </w:rPr>
              <w:t>7. Работа в книжном уголке</w:t>
            </w:r>
          </w:p>
        </w:tc>
        <w:tc>
          <w:tcPr>
            <w:tcW w:w="1980" w:type="dxa"/>
          </w:tcPr>
          <w:p w:rsidR="00561F1C" w:rsidRPr="0095353B" w:rsidRDefault="00561F1C" w:rsidP="00EE1F9E">
            <w:pPr>
              <w:rPr>
                <w:sz w:val="20"/>
                <w:szCs w:val="20"/>
              </w:rPr>
            </w:pPr>
            <w:r w:rsidRPr="0095353B">
              <w:rPr>
                <w:sz w:val="20"/>
                <w:szCs w:val="20"/>
              </w:rPr>
              <w:t xml:space="preserve">1.Совместная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r w:rsidRPr="0095353B">
              <w:rPr>
                <w:sz w:val="20"/>
                <w:szCs w:val="20"/>
              </w:rPr>
              <w:t>2. Словотворчество</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 Объяснение, повторение, исправление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 xml:space="preserve">4. Чтение, разучивание стихов </w:t>
            </w:r>
          </w:p>
          <w:p w:rsidR="00561F1C" w:rsidRPr="0095353B" w:rsidRDefault="00561F1C" w:rsidP="00EE1F9E">
            <w:pPr>
              <w:rPr>
                <w:sz w:val="20"/>
                <w:szCs w:val="20"/>
              </w:rPr>
            </w:pPr>
            <w:r w:rsidRPr="0095353B">
              <w:rPr>
                <w:sz w:val="20"/>
                <w:szCs w:val="20"/>
              </w:rPr>
              <w:t>5. Беседа, пояснение</w:t>
            </w:r>
          </w:p>
        </w:tc>
      </w:tr>
      <w:tr w:rsidR="00561F1C" w:rsidRPr="0095353B" w:rsidTr="00EE1F9E">
        <w:tc>
          <w:tcPr>
            <w:tcW w:w="2160" w:type="dxa"/>
          </w:tcPr>
          <w:p w:rsidR="00561F1C" w:rsidRPr="0095353B" w:rsidRDefault="00561F1C" w:rsidP="00EE1F9E">
            <w:pPr>
              <w:rPr>
                <w:sz w:val="20"/>
                <w:szCs w:val="20"/>
              </w:rPr>
            </w:pPr>
            <w:r w:rsidRPr="0095353B">
              <w:rPr>
                <w:sz w:val="20"/>
                <w:szCs w:val="20"/>
              </w:rPr>
              <w:t xml:space="preserve">Формирование лексической стороны речи </w:t>
            </w:r>
          </w:p>
          <w:p w:rsidR="00561F1C" w:rsidRPr="0095353B" w:rsidRDefault="00561F1C" w:rsidP="00EE1F9E">
            <w:pPr>
              <w:rPr>
                <w:sz w:val="20"/>
                <w:szCs w:val="20"/>
              </w:rPr>
            </w:pPr>
            <w:r w:rsidRPr="0095353B">
              <w:rPr>
                <w:sz w:val="20"/>
                <w:szCs w:val="20"/>
              </w:rPr>
              <w:t>(Ст., под.)</w:t>
            </w:r>
          </w:p>
        </w:tc>
        <w:tc>
          <w:tcPr>
            <w:tcW w:w="1980" w:type="dxa"/>
          </w:tcPr>
          <w:p w:rsidR="00561F1C" w:rsidRPr="0095353B" w:rsidRDefault="00561F1C" w:rsidP="00EE1F9E">
            <w:pPr>
              <w:rPr>
                <w:sz w:val="20"/>
                <w:szCs w:val="20"/>
              </w:rPr>
            </w:pPr>
            <w:r w:rsidRPr="0095353B">
              <w:rPr>
                <w:sz w:val="20"/>
                <w:szCs w:val="20"/>
              </w:rPr>
              <w:t xml:space="preserve">1.Речевые дидактические </w:t>
            </w:r>
          </w:p>
          <w:p w:rsidR="00561F1C" w:rsidRPr="0095353B" w:rsidRDefault="00561F1C" w:rsidP="00EE1F9E">
            <w:pPr>
              <w:rPr>
                <w:sz w:val="20"/>
                <w:szCs w:val="20"/>
              </w:rPr>
            </w:pPr>
            <w:r w:rsidRPr="0095353B">
              <w:rPr>
                <w:sz w:val="20"/>
                <w:szCs w:val="20"/>
              </w:rPr>
              <w:t>игры.</w:t>
            </w:r>
          </w:p>
          <w:p w:rsidR="00561F1C" w:rsidRPr="0095353B" w:rsidRDefault="00561F1C" w:rsidP="00EE1F9E">
            <w:pPr>
              <w:rPr>
                <w:sz w:val="20"/>
                <w:szCs w:val="20"/>
              </w:rPr>
            </w:pPr>
            <w:r w:rsidRPr="0095353B">
              <w:rPr>
                <w:sz w:val="20"/>
                <w:szCs w:val="20"/>
              </w:rPr>
              <w:t>2.Чтение, разучивание</w:t>
            </w:r>
          </w:p>
          <w:p w:rsidR="00561F1C" w:rsidRPr="0095353B" w:rsidRDefault="00561F1C" w:rsidP="00EE1F9E">
            <w:pPr>
              <w:rPr>
                <w:sz w:val="20"/>
                <w:szCs w:val="20"/>
              </w:rPr>
            </w:pPr>
            <w:r w:rsidRPr="0095353B">
              <w:rPr>
                <w:sz w:val="20"/>
                <w:szCs w:val="20"/>
              </w:rPr>
              <w:t>3. Беседа</w:t>
            </w:r>
          </w:p>
          <w:p w:rsidR="00561F1C" w:rsidRPr="0095353B" w:rsidRDefault="00561F1C" w:rsidP="00EE1F9E">
            <w:pPr>
              <w:rPr>
                <w:sz w:val="20"/>
                <w:szCs w:val="20"/>
              </w:rPr>
            </w:pPr>
            <w:r w:rsidRPr="0095353B">
              <w:rPr>
                <w:sz w:val="20"/>
                <w:szCs w:val="20"/>
              </w:rPr>
              <w:t>4. Досуги</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 Дидактические игры</w:t>
            </w:r>
          </w:p>
          <w:p w:rsidR="00561F1C" w:rsidRPr="0095353B" w:rsidRDefault="00561F1C" w:rsidP="00EE1F9E">
            <w:pPr>
              <w:rPr>
                <w:sz w:val="20"/>
                <w:szCs w:val="20"/>
              </w:rPr>
            </w:pPr>
            <w:r w:rsidRPr="0095353B">
              <w:rPr>
                <w:sz w:val="20"/>
                <w:szCs w:val="20"/>
              </w:rPr>
              <w:t>2. Игры-драматизации</w:t>
            </w:r>
          </w:p>
          <w:p w:rsidR="00561F1C" w:rsidRPr="0095353B" w:rsidRDefault="00561F1C" w:rsidP="00EE1F9E">
            <w:pPr>
              <w:rPr>
                <w:sz w:val="20"/>
                <w:szCs w:val="20"/>
              </w:rPr>
            </w:pPr>
            <w:r w:rsidRPr="0095353B">
              <w:rPr>
                <w:sz w:val="20"/>
                <w:szCs w:val="20"/>
              </w:rPr>
              <w:t>3. Экспериментирование с природным материалом</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1.Игра-драматизация</w:t>
            </w:r>
          </w:p>
          <w:p w:rsidR="00561F1C" w:rsidRPr="0095353B" w:rsidRDefault="00561F1C" w:rsidP="00EE1F9E">
            <w:pPr>
              <w:rPr>
                <w:sz w:val="20"/>
                <w:szCs w:val="20"/>
              </w:rPr>
            </w:pPr>
            <w:r w:rsidRPr="0095353B">
              <w:rPr>
                <w:sz w:val="20"/>
                <w:szCs w:val="20"/>
              </w:rPr>
              <w:t xml:space="preserve">2. 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r w:rsidRPr="0095353B">
              <w:rPr>
                <w:sz w:val="20"/>
                <w:szCs w:val="20"/>
              </w:rPr>
              <w:t>3. Самостоятельная художественно-речевая деятельность</w:t>
            </w:r>
          </w:p>
        </w:tc>
        <w:tc>
          <w:tcPr>
            <w:tcW w:w="2160" w:type="dxa"/>
          </w:tcPr>
          <w:p w:rsidR="00561F1C" w:rsidRPr="0095353B" w:rsidRDefault="00561F1C" w:rsidP="00EE1F9E">
            <w:pPr>
              <w:rPr>
                <w:sz w:val="20"/>
                <w:szCs w:val="20"/>
              </w:rPr>
            </w:pPr>
            <w:r w:rsidRPr="0095353B">
              <w:rPr>
                <w:sz w:val="20"/>
                <w:szCs w:val="20"/>
              </w:rPr>
              <w:t>1. Объяснение, повторение, исправление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 Чтение, разучивание стихов</w:t>
            </w:r>
          </w:p>
          <w:p w:rsidR="00561F1C" w:rsidRPr="0095353B" w:rsidRDefault="00561F1C" w:rsidP="00EE1F9E">
            <w:pPr>
              <w:rPr>
                <w:sz w:val="20"/>
                <w:szCs w:val="20"/>
              </w:rPr>
            </w:pPr>
            <w:r w:rsidRPr="0095353B">
              <w:rPr>
                <w:sz w:val="20"/>
                <w:szCs w:val="20"/>
              </w:rPr>
              <w:t>4. Беседа</w:t>
            </w:r>
          </w:p>
        </w:tc>
      </w:tr>
      <w:tr w:rsidR="00561F1C" w:rsidRPr="0095353B" w:rsidTr="00EE1F9E">
        <w:trPr>
          <w:trHeight w:val="1904"/>
        </w:trPr>
        <w:tc>
          <w:tcPr>
            <w:tcW w:w="2160" w:type="dxa"/>
          </w:tcPr>
          <w:p w:rsidR="00561F1C" w:rsidRPr="0095353B" w:rsidRDefault="00561F1C" w:rsidP="00EE1F9E">
            <w:pPr>
              <w:rPr>
                <w:sz w:val="20"/>
                <w:szCs w:val="20"/>
              </w:rPr>
            </w:pPr>
            <w:r w:rsidRPr="0095353B">
              <w:rPr>
                <w:sz w:val="20"/>
                <w:szCs w:val="20"/>
              </w:rPr>
              <w:t>2. Формирование грамматической стороны речи</w:t>
            </w:r>
          </w:p>
          <w:p w:rsidR="00561F1C" w:rsidRPr="0095353B" w:rsidRDefault="00561F1C" w:rsidP="00EE1F9E">
            <w:pPr>
              <w:rPr>
                <w:sz w:val="20"/>
                <w:szCs w:val="20"/>
              </w:rPr>
            </w:pPr>
            <w:r w:rsidRPr="0095353B">
              <w:rPr>
                <w:sz w:val="20"/>
                <w:szCs w:val="20"/>
              </w:rPr>
              <w:t>(Мл., ср)</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 Пояснение, исправление, повторение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3.Речевые тренинги (упражнения)</w:t>
            </w:r>
          </w:p>
          <w:p w:rsidR="00561F1C" w:rsidRPr="0095353B" w:rsidRDefault="00561F1C" w:rsidP="00EE1F9E">
            <w:pPr>
              <w:rPr>
                <w:sz w:val="20"/>
                <w:szCs w:val="20"/>
              </w:rPr>
            </w:pPr>
            <w:r w:rsidRPr="0095353B">
              <w:rPr>
                <w:sz w:val="20"/>
                <w:szCs w:val="20"/>
              </w:rPr>
              <w:t>4.Беседа</w:t>
            </w:r>
          </w:p>
          <w:p w:rsidR="00561F1C" w:rsidRPr="0095353B" w:rsidRDefault="00561F1C" w:rsidP="00EE1F9E">
            <w:pPr>
              <w:rPr>
                <w:sz w:val="20"/>
                <w:szCs w:val="20"/>
              </w:rPr>
            </w:pPr>
            <w:r w:rsidRPr="0095353B">
              <w:rPr>
                <w:sz w:val="20"/>
                <w:szCs w:val="20"/>
              </w:rPr>
              <w:t>5.Разучивание стихов</w:t>
            </w:r>
          </w:p>
        </w:tc>
        <w:tc>
          <w:tcPr>
            <w:tcW w:w="2160" w:type="dxa"/>
          </w:tcPr>
          <w:p w:rsidR="00561F1C" w:rsidRPr="0095353B" w:rsidRDefault="00561F1C" w:rsidP="00EE1F9E">
            <w:pPr>
              <w:rPr>
                <w:sz w:val="20"/>
                <w:szCs w:val="20"/>
              </w:rPr>
            </w:pPr>
            <w:r w:rsidRPr="0095353B">
              <w:rPr>
                <w:sz w:val="20"/>
                <w:szCs w:val="20"/>
              </w:rPr>
              <w:t>1.Обучение,объяснение, напоминание.</w:t>
            </w:r>
          </w:p>
          <w:p w:rsidR="00561F1C" w:rsidRPr="0095353B" w:rsidRDefault="00561F1C" w:rsidP="00EE1F9E">
            <w:pPr>
              <w:rPr>
                <w:sz w:val="20"/>
                <w:szCs w:val="20"/>
              </w:rPr>
            </w:pPr>
            <w:r w:rsidRPr="0095353B">
              <w:rPr>
                <w:sz w:val="20"/>
                <w:szCs w:val="20"/>
              </w:rPr>
              <w:t>2. Сценарии активизирующего общения.</w:t>
            </w:r>
          </w:p>
          <w:p w:rsidR="00561F1C" w:rsidRPr="0095353B" w:rsidRDefault="00561F1C" w:rsidP="00EE1F9E">
            <w:pPr>
              <w:rPr>
                <w:sz w:val="20"/>
                <w:szCs w:val="20"/>
              </w:rPr>
            </w:pPr>
            <w:r w:rsidRPr="0095353B">
              <w:rPr>
                <w:sz w:val="20"/>
                <w:szCs w:val="20"/>
              </w:rPr>
              <w:t>3. Дидактические игры</w:t>
            </w:r>
          </w:p>
          <w:p w:rsidR="00561F1C" w:rsidRPr="0095353B" w:rsidRDefault="00561F1C" w:rsidP="00EE1F9E">
            <w:pPr>
              <w:rPr>
                <w:sz w:val="20"/>
                <w:szCs w:val="20"/>
              </w:rPr>
            </w:pPr>
            <w:r w:rsidRPr="0095353B">
              <w:rPr>
                <w:sz w:val="20"/>
                <w:szCs w:val="20"/>
              </w:rPr>
              <w:t>4.Разучивание, пересказ</w:t>
            </w:r>
          </w:p>
          <w:p w:rsidR="00561F1C" w:rsidRPr="0095353B" w:rsidRDefault="00561F1C" w:rsidP="00EE1F9E">
            <w:pPr>
              <w:rPr>
                <w:sz w:val="20"/>
                <w:szCs w:val="20"/>
              </w:rPr>
            </w:pPr>
            <w:r w:rsidRPr="0095353B">
              <w:rPr>
                <w:sz w:val="20"/>
                <w:szCs w:val="20"/>
              </w:rPr>
              <w:t>5. Игра-драматизация</w:t>
            </w:r>
          </w:p>
        </w:tc>
        <w:tc>
          <w:tcPr>
            <w:tcW w:w="1980" w:type="dxa"/>
          </w:tcPr>
          <w:p w:rsidR="00561F1C" w:rsidRPr="0095353B" w:rsidRDefault="00561F1C" w:rsidP="00EE1F9E">
            <w:pPr>
              <w:rPr>
                <w:sz w:val="20"/>
                <w:szCs w:val="20"/>
              </w:rPr>
            </w:pPr>
            <w:r w:rsidRPr="0095353B">
              <w:rPr>
                <w:sz w:val="20"/>
                <w:szCs w:val="20"/>
              </w:rPr>
              <w:t>1.Игра-драматизация</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 xml:space="preserve">2. 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1.Дидактические игры</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2. Чтение, разучивание стихов</w:t>
            </w:r>
          </w:p>
          <w:p w:rsidR="00561F1C" w:rsidRPr="0095353B" w:rsidRDefault="00561F1C" w:rsidP="00EE1F9E">
            <w:pPr>
              <w:rPr>
                <w:sz w:val="20"/>
                <w:szCs w:val="20"/>
              </w:rPr>
            </w:pPr>
            <w:r w:rsidRPr="0095353B">
              <w:rPr>
                <w:sz w:val="20"/>
                <w:szCs w:val="20"/>
              </w:rPr>
              <w:t>3. Беседа</w:t>
            </w:r>
          </w:p>
          <w:p w:rsidR="00561F1C" w:rsidRPr="0095353B" w:rsidRDefault="00561F1C" w:rsidP="00EE1F9E">
            <w:pPr>
              <w:rPr>
                <w:b/>
                <w:sz w:val="20"/>
                <w:szCs w:val="20"/>
              </w:rPr>
            </w:pPr>
          </w:p>
        </w:tc>
      </w:tr>
      <w:tr w:rsidR="00561F1C" w:rsidRPr="0095353B" w:rsidTr="00EE1F9E">
        <w:tc>
          <w:tcPr>
            <w:tcW w:w="2160" w:type="dxa"/>
          </w:tcPr>
          <w:p w:rsidR="00561F1C" w:rsidRPr="0095353B" w:rsidRDefault="00561F1C" w:rsidP="00EE1F9E">
            <w:pPr>
              <w:rPr>
                <w:sz w:val="20"/>
                <w:szCs w:val="20"/>
              </w:rPr>
            </w:pPr>
            <w:r w:rsidRPr="0095353B">
              <w:rPr>
                <w:sz w:val="20"/>
                <w:szCs w:val="20"/>
              </w:rPr>
              <w:t>Формирование грамматической стороны речи</w:t>
            </w:r>
          </w:p>
          <w:p w:rsidR="00561F1C" w:rsidRPr="0095353B" w:rsidRDefault="00561F1C" w:rsidP="00EE1F9E">
            <w:pPr>
              <w:rPr>
                <w:sz w:val="20"/>
                <w:szCs w:val="20"/>
              </w:rPr>
            </w:pPr>
            <w:r w:rsidRPr="0095353B">
              <w:rPr>
                <w:sz w:val="20"/>
                <w:szCs w:val="20"/>
              </w:rPr>
              <w:t>(Ст., под.)</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1Пояснение, исправление, повторение</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3.Речевые тренинги (упражнения)</w:t>
            </w:r>
          </w:p>
          <w:p w:rsidR="00561F1C" w:rsidRPr="0095353B" w:rsidRDefault="00561F1C" w:rsidP="00EE1F9E">
            <w:pPr>
              <w:rPr>
                <w:sz w:val="20"/>
                <w:szCs w:val="20"/>
              </w:rPr>
            </w:pPr>
            <w:r w:rsidRPr="0095353B">
              <w:rPr>
                <w:sz w:val="20"/>
                <w:szCs w:val="20"/>
              </w:rPr>
              <w:t>4.Беседа</w:t>
            </w:r>
          </w:p>
          <w:p w:rsidR="00561F1C" w:rsidRPr="0095353B" w:rsidRDefault="00561F1C" w:rsidP="00EE1F9E">
            <w:pPr>
              <w:rPr>
                <w:sz w:val="20"/>
                <w:szCs w:val="20"/>
              </w:rPr>
            </w:pPr>
            <w:r w:rsidRPr="0095353B">
              <w:rPr>
                <w:sz w:val="20"/>
                <w:szCs w:val="20"/>
              </w:rPr>
              <w:t>5.Разучивание стихов</w:t>
            </w:r>
          </w:p>
        </w:tc>
        <w:tc>
          <w:tcPr>
            <w:tcW w:w="2160" w:type="dxa"/>
          </w:tcPr>
          <w:p w:rsidR="00561F1C" w:rsidRPr="0095353B" w:rsidRDefault="00561F1C" w:rsidP="00EE1F9E">
            <w:pPr>
              <w:rPr>
                <w:sz w:val="20"/>
                <w:szCs w:val="20"/>
              </w:rPr>
            </w:pPr>
            <w:r w:rsidRPr="0095353B">
              <w:rPr>
                <w:sz w:val="20"/>
                <w:szCs w:val="20"/>
              </w:rPr>
              <w:t>1.Сценарии активизирующего общения.</w:t>
            </w:r>
          </w:p>
          <w:p w:rsidR="00561F1C" w:rsidRPr="0095353B" w:rsidRDefault="00561F1C" w:rsidP="00EE1F9E">
            <w:pPr>
              <w:rPr>
                <w:sz w:val="20"/>
                <w:szCs w:val="20"/>
              </w:rPr>
            </w:pPr>
            <w:r w:rsidRPr="0095353B">
              <w:rPr>
                <w:sz w:val="20"/>
                <w:szCs w:val="20"/>
              </w:rPr>
              <w:t>2.Разучивание, пересказ</w:t>
            </w:r>
          </w:p>
          <w:p w:rsidR="00561F1C" w:rsidRPr="0095353B" w:rsidRDefault="00561F1C" w:rsidP="00EE1F9E">
            <w:pPr>
              <w:rPr>
                <w:sz w:val="20"/>
                <w:szCs w:val="20"/>
              </w:rPr>
            </w:pPr>
            <w:r w:rsidRPr="0095353B">
              <w:rPr>
                <w:sz w:val="20"/>
                <w:szCs w:val="20"/>
              </w:rPr>
              <w:t>3.Досуг</w:t>
            </w:r>
          </w:p>
          <w:p w:rsidR="00561F1C" w:rsidRPr="0095353B" w:rsidRDefault="00561F1C" w:rsidP="00EE1F9E">
            <w:pPr>
              <w:rPr>
                <w:sz w:val="20"/>
                <w:szCs w:val="20"/>
              </w:rPr>
            </w:pPr>
            <w:r w:rsidRPr="0095353B">
              <w:rPr>
                <w:sz w:val="20"/>
                <w:szCs w:val="20"/>
              </w:rPr>
              <w:t>4.Дидактические игры</w:t>
            </w:r>
          </w:p>
          <w:p w:rsidR="00561F1C" w:rsidRPr="0095353B" w:rsidRDefault="00561F1C" w:rsidP="00EE1F9E">
            <w:pPr>
              <w:rPr>
                <w:sz w:val="20"/>
                <w:szCs w:val="20"/>
              </w:rPr>
            </w:pPr>
            <w:r w:rsidRPr="0095353B">
              <w:rPr>
                <w:sz w:val="20"/>
                <w:szCs w:val="20"/>
              </w:rPr>
              <w:t>5. Речевые задания и упражнения</w:t>
            </w:r>
          </w:p>
        </w:tc>
        <w:tc>
          <w:tcPr>
            <w:tcW w:w="1980" w:type="dxa"/>
          </w:tcPr>
          <w:p w:rsidR="00561F1C" w:rsidRPr="0095353B" w:rsidRDefault="00561F1C" w:rsidP="00EE1F9E">
            <w:pPr>
              <w:rPr>
                <w:sz w:val="20"/>
                <w:szCs w:val="20"/>
              </w:rPr>
            </w:pPr>
            <w:r w:rsidRPr="0095353B">
              <w:rPr>
                <w:sz w:val="20"/>
                <w:szCs w:val="20"/>
              </w:rPr>
              <w:t>1.Игра- импровизация по мотивам сказок.</w:t>
            </w:r>
          </w:p>
          <w:p w:rsidR="00561F1C" w:rsidRPr="0095353B" w:rsidRDefault="00561F1C" w:rsidP="00EE1F9E">
            <w:pPr>
              <w:rPr>
                <w:sz w:val="20"/>
                <w:szCs w:val="20"/>
              </w:rPr>
            </w:pPr>
            <w:r w:rsidRPr="0095353B">
              <w:rPr>
                <w:sz w:val="20"/>
                <w:szCs w:val="20"/>
              </w:rPr>
              <w:t>2. Театрализованная деятельность</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1.Дидактические игры</w:t>
            </w:r>
          </w:p>
          <w:p w:rsidR="00561F1C" w:rsidRPr="0095353B" w:rsidRDefault="00561F1C" w:rsidP="00EE1F9E">
            <w:pPr>
              <w:rPr>
                <w:sz w:val="20"/>
                <w:szCs w:val="20"/>
              </w:rPr>
            </w:pPr>
            <w:r w:rsidRPr="0095353B">
              <w:rPr>
                <w:sz w:val="20"/>
                <w:szCs w:val="20"/>
              </w:rPr>
              <w:t>2. Чтение, разучивание стихов</w:t>
            </w:r>
          </w:p>
          <w:p w:rsidR="00561F1C" w:rsidRPr="0095353B" w:rsidRDefault="00561F1C" w:rsidP="00EE1F9E">
            <w:pPr>
              <w:rPr>
                <w:sz w:val="20"/>
                <w:szCs w:val="20"/>
              </w:rPr>
            </w:pPr>
            <w:r w:rsidRPr="0095353B">
              <w:rPr>
                <w:sz w:val="20"/>
                <w:szCs w:val="20"/>
              </w:rPr>
              <w:t>3. Беседа</w:t>
            </w:r>
          </w:p>
          <w:p w:rsidR="00561F1C" w:rsidRPr="0095353B" w:rsidRDefault="00561F1C" w:rsidP="00EE1F9E">
            <w:pPr>
              <w:rPr>
                <w:sz w:val="20"/>
                <w:szCs w:val="20"/>
              </w:rPr>
            </w:pPr>
            <w:r w:rsidRPr="0095353B">
              <w:rPr>
                <w:sz w:val="20"/>
                <w:szCs w:val="20"/>
              </w:rPr>
              <w:t>4. Экскурсии</w:t>
            </w:r>
          </w:p>
          <w:p w:rsidR="00561F1C" w:rsidRPr="0095353B" w:rsidRDefault="00561F1C" w:rsidP="00EE1F9E">
            <w:pPr>
              <w:rPr>
                <w:b/>
                <w:sz w:val="20"/>
                <w:szCs w:val="20"/>
              </w:rPr>
            </w:pPr>
          </w:p>
        </w:tc>
      </w:tr>
      <w:tr w:rsidR="00561F1C" w:rsidRPr="0095353B" w:rsidTr="00EE1F9E">
        <w:tc>
          <w:tcPr>
            <w:tcW w:w="2160" w:type="dxa"/>
          </w:tcPr>
          <w:p w:rsidR="00561F1C" w:rsidRPr="0095353B" w:rsidRDefault="00561F1C" w:rsidP="00EE1F9E">
            <w:pPr>
              <w:rPr>
                <w:sz w:val="20"/>
                <w:szCs w:val="20"/>
              </w:rPr>
            </w:pPr>
            <w:r w:rsidRPr="0095353B">
              <w:rPr>
                <w:sz w:val="20"/>
                <w:szCs w:val="20"/>
              </w:rPr>
              <w:t>3.  Формирование произносительной стороны речи</w:t>
            </w:r>
          </w:p>
          <w:p w:rsidR="00561F1C" w:rsidRPr="0095353B" w:rsidRDefault="00561F1C" w:rsidP="00EE1F9E">
            <w:pPr>
              <w:rPr>
                <w:sz w:val="20"/>
                <w:szCs w:val="20"/>
              </w:rPr>
            </w:pPr>
            <w:r w:rsidRPr="0095353B">
              <w:rPr>
                <w:sz w:val="20"/>
                <w:szCs w:val="20"/>
              </w:rPr>
              <w:t>(Мл., ср, ст,)</w:t>
            </w:r>
          </w:p>
        </w:tc>
        <w:tc>
          <w:tcPr>
            <w:tcW w:w="1980" w:type="dxa"/>
          </w:tcPr>
          <w:p w:rsidR="00561F1C" w:rsidRPr="0095353B" w:rsidRDefault="00561F1C" w:rsidP="00EE1F9E">
            <w:pPr>
              <w:rPr>
                <w:sz w:val="20"/>
                <w:szCs w:val="20"/>
              </w:rPr>
            </w:pPr>
            <w:r w:rsidRPr="0095353B">
              <w:rPr>
                <w:sz w:val="20"/>
                <w:szCs w:val="20"/>
              </w:rPr>
              <w:t>1.Объяснение, повторение, исправление.</w:t>
            </w:r>
          </w:p>
          <w:p w:rsidR="00561F1C" w:rsidRPr="0095353B" w:rsidRDefault="00561F1C" w:rsidP="00EE1F9E">
            <w:pPr>
              <w:rPr>
                <w:sz w:val="20"/>
                <w:szCs w:val="20"/>
              </w:rPr>
            </w:pPr>
            <w:r w:rsidRPr="0095353B">
              <w:rPr>
                <w:sz w:val="20"/>
                <w:szCs w:val="20"/>
              </w:rPr>
              <w:t>2. Слушание, воспроизведение, имитирование (развитие фонематического слуха)</w:t>
            </w:r>
          </w:p>
          <w:p w:rsidR="00561F1C" w:rsidRPr="0095353B" w:rsidRDefault="00561F1C" w:rsidP="00EE1F9E">
            <w:pPr>
              <w:rPr>
                <w:sz w:val="20"/>
                <w:szCs w:val="20"/>
              </w:rPr>
            </w:pPr>
            <w:r w:rsidRPr="0095353B">
              <w:rPr>
                <w:sz w:val="20"/>
                <w:szCs w:val="20"/>
              </w:rPr>
              <w:t>3.Артикуляционная гимнастика</w:t>
            </w:r>
          </w:p>
          <w:p w:rsidR="00561F1C" w:rsidRPr="0095353B" w:rsidRDefault="00561F1C" w:rsidP="00EE1F9E">
            <w:pPr>
              <w:rPr>
                <w:sz w:val="20"/>
                <w:szCs w:val="20"/>
              </w:rPr>
            </w:pPr>
            <w:r w:rsidRPr="0095353B">
              <w:rPr>
                <w:sz w:val="20"/>
                <w:szCs w:val="20"/>
              </w:rPr>
              <w:t>4. Речевые дидактические игры.</w:t>
            </w:r>
          </w:p>
          <w:p w:rsidR="00561F1C" w:rsidRPr="0095353B" w:rsidRDefault="00561F1C" w:rsidP="00EE1F9E">
            <w:pPr>
              <w:rPr>
                <w:sz w:val="20"/>
                <w:szCs w:val="20"/>
              </w:rPr>
            </w:pPr>
            <w:r w:rsidRPr="0095353B">
              <w:rPr>
                <w:sz w:val="20"/>
                <w:szCs w:val="20"/>
              </w:rPr>
              <w:t xml:space="preserve">5.Тренинги </w:t>
            </w:r>
            <w:r w:rsidRPr="0095353B">
              <w:rPr>
                <w:sz w:val="20"/>
                <w:szCs w:val="20"/>
              </w:rPr>
              <w:lastRenderedPageBreak/>
              <w:t>(действия по речевому образцу взрослого).</w:t>
            </w:r>
          </w:p>
          <w:p w:rsidR="00561F1C" w:rsidRPr="0095353B" w:rsidRDefault="00561F1C" w:rsidP="00EE1F9E">
            <w:pPr>
              <w:rPr>
                <w:sz w:val="20"/>
                <w:szCs w:val="20"/>
              </w:rPr>
            </w:pPr>
            <w:r w:rsidRPr="0095353B">
              <w:rPr>
                <w:sz w:val="20"/>
                <w:szCs w:val="20"/>
              </w:rPr>
              <w:t>6. Разучивание скороговорок, чистоговорок.</w:t>
            </w:r>
          </w:p>
          <w:p w:rsidR="00561F1C" w:rsidRPr="0095353B" w:rsidRDefault="00561F1C" w:rsidP="00EE1F9E">
            <w:pPr>
              <w:rPr>
                <w:sz w:val="20"/>
                <w:szCs w:val="20"/>
              </w:rPr>
            </w:pPr>
            <w:r w:rsidRPr="0095353B">
              <w:rPr>
                <w:sz w:val="20"/>
                <w:szCs w:val="20"/>
              </w:rPr>
              <w:t xml:space="preserve">7.Индивидуальная работа </w:t>
            </w:r>
          </w:p>
        </w:tc>
        <w:tc>
          <w:tcPr>
            <w:tcW w:w="2160" w:type="dxa"/>
          </w:tcPr>
          <w:p w:rsidR="00561F1C" w:rsidRPr="0095353B" w:rsidRDefault="00561F1C" w:rsidP="00EE1F9E">
            <w:pPr>
              <w:rPr>
                <w:sz w:val="20"/>
                <w:szCs w:val="20"/>
              </w:rPr>
            </w:pPr>
            <w:r w:rsidRPr="0095353B">
              <w:rPr>
                <w:sz w:val="20"/>
                <w:szCs w:val="20"/>
              </w:rPr>
              <w:lastRenderedPageBreak/>
              <w:t>1. Обучение, объяснение, повторение.</w:t>
            </w:r>
          </w:p>
          <w:p w:rsidR="00561F1C" w:rsidRPr="0095353B" w:rsidRDefault="00561F1C" w:rsidP="00EE1F9E">
            <w:pPr>
              <w:rPr>
                <w:sz w:val="20"/>
                <w:szCs w:val="20"/>
              </w:rPr>
            </w:pPr>
            <w:r w:rsidRPr="0095353B">
              <w:rPr>
                <w:sz w:val="20"/>
                <w:szCs w:val="20"/>
              </w:rPr>
              <w:t>2.Речевые упражнения, задания.</w:t>
            </w:r>
          </w:p>
          <w:p w:rsidR="00561F1C" w:rsidRPr="0095353B" w:rsidRDefault="00561F1C" w:rsidP="00EE1F9E">
            <w:pPr>
              <w:rPr>
                <w:sz w:val="20"/>
                <w:szCs w:val="20"/>
              </w:rPr>
            </w:pPr>
            <w:r w:rsidRPr="0095353B">
              <w:rPr>
                <w:sz w:val="20"/>
                <w:szCs w:val="20"/>
              </w:rPr>
              <w:t>3. Дидактические игры.</w:t>
            </w:r>
          </w:p>
          <w:p w:rsidR="00561F1C" w:rsidRPr="0095353B" w:rsidRDefault="00561F1C" w:rsidP="00EE1F9E">
            <w:pPr>
              <w:rPr>
                <w:sz w:val="20"/>
                <w:szCs w:val="20"/>
              </w:rPr>
            </w:pPr>
            <w:r w:rsidRPr="0095353B">
              <w:rPr>
                <w:sz w:val="20"/>
                <w:szCs w:val="20"/>
              </w:rPr>
              <w:t xml:space="preserve">4. Имитационные </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t>5. Сценарии активизирующего общения.</w:t>
            </w:r>
          </w:p>
          <w:p w:rsidR="00561F1C" w:rsidRPr="0095353B" w:rsidRDefault="00561F1C" w:rsidP="00EE1F9E">
            <w:pPr>
              <w:rPr>
                <w:sz w:val="20"/>
                <w:szCs w:val="20"/>
              </w:rPr>
            </w:pPr>
            <w:r w:rsidRPr="0095353B">
              <w:rPr>
                <w:sz w:val="20"/>
                <w:szCs w:val="20"/>
              </w:rPr>
              <w:t xml:space="preserve">6. Досуг </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1.Игра-драматизация.</w:t>
            </w:r>
          </w:p>
          <w:p w:rsidR="00561F1C" w:rsidRPr="0095353B" w:rsidRDefault="00561F1C" w:rsidP="00EE1F9E">
            <w:pPr>
              <w:rPr>
                <w:sz w:val="20"/>
                <w:szCs w:val="20"/>
              </w:rPr>
            </w:pPr>
            <w:r w:rsidRPr="0095353B">
              <w:rPr>
                <w:sz w:val="20"/>
                <w:szCs w:val="20"/>
              </w:rPr>
              <w:t>2. Театрализованная деятельность.</w:t>
            </w:r>
          </w:p>
          <w:p w:rsidR="00561F1C" w:rsidRPr="0095353B" w:rsidRDefault="00561F1C" w:rsidP="00EE1F9E">
            <w:pPr>
              <w:rPr>
                <w:sz w:val="20"/>
                <w:szCs w:val="20"/>
              </w:rPr>
            </w:pP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 xml:space="preserve">1.Имитационные упражнения </w:t>
            </w:r>
          </w:p>
          <w:p w:rsidR="00561F1C" w:rsidRPr="0095353B" w:rsidRDefault="00561F1C" w:rsidP="00EE1F9E">
            <w:pPr>
              <w:rPr>
                <w:sz w:val="20"/>
                <w:szCs w:val="20"/>
              </w:rPr>
            </w:pPr>
            <w:r w:rsidRPr="0095353B">
              <w:rPr>
                <w:sz w:val="20"/>
                <w:szCs w:val="20"/>
              </w:rPr>
              <w:t xml:space="preserve"> 2 Дидактические игры</w:t>
            </w:r>
          </w:p>
          <w:p w:rsidR="00561F1C" w:rsidRPr="0095353B" w:rsidRDefault="00561F1C" w:rsidP="00EE1F9E">
            <w:pPr>
              <w:rPr>
                <w:sz w:val="20"/>
                <w:szCs w:val="20"/>
              </w:rPr>
            </w:pPr>
            <w:r w:rsidRPr="0095353B">
              <w:rPr>
                <w:sz w:val="20"/>
                <w:szCs w:val="20"/>
              </w:rPr>
              <w:t>3. Разучивание скороговорок, чистоговорок.</w:t>
            </w:r>
          </w:p>
          <w:p w:rsidR="00561F1C" w:rsidRPr="0095353B" w:rsidRDefault="00561F1C" w:rsidP="00EE1F9E">
            <w:pPr>
              <w:rPr>
                <w:sz w:val="20"/>
                <w:szCs w:val="20"/>
              </w:rPr>
            </w:pPr>
            <w:r w:rsidRPr="0095353B">
              <w:rPr>
                <w:sz w:val="20"/>
                <w:szCs w:val="20"/>
              </w:rPr>
              <w:t>4. Тренинги (действия по речевому образцу взрослого).</w:t>
            </w:r>
          </w:p>
          <w:p w:rsidR="00561F1C" w:rsidRPr="0095353B" w:rsidRDefault="00561F1C" w:rsidP="00EE1F9E">
            <w:pPr>
              <w:rPr>
                <w:sz w:val="20"/>
                <w:szCs w:val="20"/>
              </w:rPr>
            </w:pPr>
          </w:p>
          <w:p w:rsidR="00561F1C" w:rsidRPr="0095353B" w:rsidRDefault="00561F1C" w:rsidP="00EE1F9E">
            <w:pPr>
              <w:rPr>
                <w:b/>
                <w:sz w:val="20"/>
                <w:szCs w:val="20"/>
              </w:rPr>
            </w:pPr>
          </w:p>
        </w:tc>
      </w:tr>
      <w:tr w:rsidR="00561F1C" w:rsidRPr="0095353B" w:rsidTr="00EE1F9E">
        <w:tc>
          <w:tcPr>
            <w:tcW w:w="2160" w:type="dxa"/>
          </w:tcPr>
          <w:p w:rsidR="00561F1C" w:rsidRPr="0095353B" w:rsidRDefault="00561F1C" w:rsidP="00EE1F9E">
            <w:pPr>
              <w:rPr>
                <w:sz w:val="20"/>
                <w:szCs w:val="20"/>
              </w:rPr>
            </w:pPr>
            <w:r w:rsidRPr="0095353B">
              <w:rPr>
                <w:sz w:val="20"/>
                <w:szCs w:val="20"/>
              </w:rPr>
              <w:lastRenderedPageBreak/>
              <w:t xml:space="preserve"> Формирование произносительной стороны речи</w:t>
            </w:r>
          </w:p>
          <w:p w:rsidR="00561F1C" w:rsidRPr="0095353B" w:rsidRDefault="00561F1C" w:rsidP="00EE1F9E">
            <w:pPr>
              <w:rPr>
                <w:sz w:val="20"/>
                <w:szCs w:val="20"/>
              </w:rPr>
            </w:pPr>
            <w:r w:rsidRPr="0095353B">
              <w:rPr>
                <w:sz w:val="20"/>
                <w:szCs w:val="20"/>
              </w:rPr>
              <w:t>(Ст., под)</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1.Артикуляционная гимнастика</w:t>
            </w:r>
          </w:p>
          <w:p w:rsidR="00561F1C" w:rsidRPr="0095353B" w:rsidRDefault="00561F1C" w:rsidP="00EE1F9E">
            <w:pPr>
              <w:rPr>
                <w:sz w:val="20"/>
                <w:szCs w:val="20"/>
              </w:rPr>
            </w:pPr>
            <w:r w:rsidRPr="0095353B">
              <w:rPr>
                <w:sz w:val="20"/>
                <w:szCs w:val="20"/>
              </w:rPr>
              <w:t>2.Речевые дидактические игры.</w:t>
            </w:r>
          </w:p>
          <w:p w:rsidR="00561F1C" w:rsidRPr="0095353B" w:rsidRDefault="00561F1C" w:rsidP="00EE1F9E">
            <w:pPr>
              <w:rPr>
                <w:sz w:val="20"/>
                <w:szCs w:val="20"/>
              </w:rPr>
            </w:pPr>
            <w:r w:rsidRPr="0095353B">
              <w:rPr>
                <w:sz w:val="20"/>
                <w:szCs w:val="20"/>
              </w:rPr>
              <w:t>3.Тренинги (действия по речевому образцу взрослого).</w:t>
            </w:r>
          </w:p>
          <w:p w:rsidR="00561F1C" w:rsidRPr="0095353B" w:rsidRDefault="00561F1C" w:rsidP="00EE1F9E">
            <w:pPr>
              <w:rPr>
                <w:sz w:val="20"/>
                <w:szCs w:val="20"/>
              </w:rPr>
            </w:pPr>
            <w:r w:rsidRPr="0095353B">
              <w:rPr>
                <w:sz w:val="20"/>
                <w:szCs w:val="20"/>
              </w:rPr>
              <w:t>4. Разучивание скороговорок, чистоговорок, четверостиший.</w:t>
            </w:r>
          </w:p>
        </w:tc>
        <w:tc>
          <w:tcPr>
            <w:tcW w:w="2160" w:type="dxa"/>
          </w:tcPr>
          <w:p w:rsidR="00561F1C" w:rsidRPr="0095353B" w:rsidRDefault="00561F1C" w:rsidP="00EE1F9E">
            <w:pPr>
              <w:rPr>
                <w:sz w:val="20"/>
                <w:szCs w:val="20"/>
              </w:rPr>
            </w:pPr>
            <w:r w:rsidRPr="0095353B">
              <w:rPr>
                <w:sz w:val="20"/>
                <w:szCs w:val="20"/>
              </w:rPr>
              <w:t>1.Речевые упражнения, задания.</w:t>
            </w:r>
          </w:p>
          <w:p w:rsidR="00561F1C" w:rsidRPr="0095353B" w:rsidRDefault="00561F1C" w:rsidP="00EE1F9E">
            <w:pPr>
              <w:rPr>
                <w:sz w:val="20"/>
                <w:szCs w:val="20"/>
              </w:rPr>
            </w:pPr>
            <w:r w:rsidRPr="0095353B">
              <w:rPr>
                <w:sz w:val="20"/>
                <w:szCs w:val="20"/>
              </w:rPr>
              <w:t>2. Дидактические игры.</w:t>
            </w:r>
          </w:p>
          <w:p w:rsidR="00561F1C" w:rsidRPr="0095353B" w:rsidRDefault="00561F1C" w:rsidP="00EE1F9E">
            <w:pPr>
              <w:rPr>
                <w:sz w:val="20"/>
                <w:szCs w:val="20"/>
              </w:rPr>
            </w:pPr>
            <w:r w:rsidRPr="0095353B">
              <w:rPr>
                <w:sz w:val="20"/>
                <w:szCs w:val="20"/>
              </w:rPr>
              <w:t xml:space="preserve">3. Имитационные </w:t>
            </w:r>
          </w:p>
          <w:p w:rsidR="00561F1C" w:rsidRPr="0095353B" w:rsidRDefault="00561F1C" w:rsidP="00EE1F9E">
            <w:pPr>
              <w:rPr>
                <w:sz w:val="20"/>
                <w:szCs w:val="20"/>
              </w:rPr>
            </w:pPr>
            <w:r w:rsidRPr="0095353B">
              <w:rPr>
                <w:sz w:val="20"/>
                <w:szCs w:val="20"/>
              </w:rPr>
              <w:t>упражнения.</w:t>
            </w:r>
          </w:p>
          <w:p w:rsidR="00561F1C" w:rsidRPr="0095353B" w:rsidRDefault="00561F1C" w:rsidP="00EE1F9E">
            <w:pPr>
              <w:rPr>
                <w:sz w:val="20"/>
                <w:szCs w:val="20"/>
              </w:rPr>
            </w:pPr>
            <w:r w:rsidRPr="0095353B">
              <w:rPr>
                <w:sz w:val="20"/>
                <w:szCs w:val="20"/>
              </w:rPr>
              <w:t>4. Сценарии активизирующего общения.</w:t>
            </w:r>
          </w:p>
          <w:p w:rsidR="00561F1C" w:rsidRPr="0095353B" w:rsidRDefault="00561F1C" w:rsidP="00EE1F9E">
            <w:pPr>
              <w:rPr>
                <w:sz w:val="20"/>
                <w:szCs w:val="20"/>
              </w:rPr>
            </w:pPr>
            <w:r w:rsidRPr="0095353B">
              <w:rPr>
                <w:sz w:val="20"/>
                <w:szCs w:val="20"/>
              </w:rPr>
              <w:t xml:space="preserve">5. Досуг </w:t>
            </w:r>
          </w:p>
          <w:p w:rsidR="00561F1C" w:rsidRPr="0095353B" w:rsidRDefault="00561F1C" w:rsidP="00EE1F9E">
            <w:pPr>
              <w:rPr>
                <w:sz w:val="20"/>
                <w:szCs w:val="20"/>
              </w:rPr>
            </w:pPr>
          </w:p>
        </w:tc>
        <w:tc>
          <w:tcPr>
            <w:tcW w:w="1980" w:type="dxa"/>
          </w:tcPr>
          <w:p w:rsidR="00561F1C" w:rsidRPr="0095353B" w:rsidRDefault="00561F1C" w:rsidP="00EE1F9E">
            <w:pPr>
              <w:rPr>
                <w:sz w:val="20"/>
                <w:szCs w:val="20"/>
              </w:rPr>
            </w:pPr>
            <w:r w:rsidRPr="0095353B">
              <w:rPr>
                <w:sz w:val="20"/>
                <w:szCs w:val="20"/>
              </w:rPr>
              <w:t>1.Игра- импровизация по мотивам сказок.</w:t>
            </w:r>
          </w:p>
          <w:p w:rsidR="00561F1C" w:rsidRPr="0095353B" w:rsidRDefault="00561F1C" w:rsidP="00EE1F9E">
            <w:pPr>
              <w:rPr>
                <w:sz w:val="20"/>
                <w:szCs w:val="20"/>
              </w:rPr>
            </w:pPr>
            <w:r w:rsidRPr="0095353B">
              <w:rPr>
                <w:sz w:val="20"/>
                <w:szCs w:val="20"/>
              </w:rPr>
              <w:t>2. Игра-драматизация</w:t>
            </w:r>
          </w:p>
          <w:p w:rsidR="00561F1C" w:rsidRPr="0095353B" w:rsidRDefault="00561F1C" w:rsidP="00EE1F9E">
            <w:pPr>
              <w:rPr>
                <w:sz w:val="20"/>
                <w:szCs w:val="20"/>
              </w:rPr>
            </w:pPr>
            <w:r w:rsidRPr="0095353B">
              <w:rPr>
                <w:sz w:val="20"/>
                <w:szCs w:val="20"/>
              </w:rPr>
              <w:t>3. Театрализованная деятельность</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1.Дидактические игры</w:t>
            </w:r>
          </w:p>
          <w:p w:rsidR="00561F1C" w:rsidRPr="0095353B" w:rsidRDefault="00561F1C" w:rsidP="00EE1F9E">
            <w:pPr>
              <w:rPr>
                <w:sz w:val="20"/>
                <w:szCs w:val="20"/>
              </w:rPr>
            </w:pPr>
            <w:r w:rsidRPr="0095353B">
              <w:rPr>
                <w:sz w:val="20"/>
                <w:szCs w:val="20"/>
              </w:rPr>
              <w:t>2.Разучивание скороговорок, чистоговорок, стихов</w:t>
            </w:r>
          </w:p>
          <w:p w:rsidR="00561F1C" w:rsidRPr="0095353B" w:rsidRDefault="00561F1C" w:rsidP="00EE1F9E">
            <w:pPr>
              <w:rPr>
                <w:sz w:val="20"/>
                <w:szCs w:val="20"/>
              </w:rPr>
            </w:pPr>
            <w:r w:rsidRPr="0095353B">
              <w:rPr>
                <w:sz w:val="20"/>
                <w:szCs w:val="20"/>
              </w:rPr>
              <w:t>3. Игра-драматизация</w:t>
            </w:r>
          </w:p>
          <w:p w:rsidR="00561F1C" w:rsidRPr="0095353B" w:rsidRDefault="00561F1C" w:rsidP="00EE1F9E">
            <w:pPr>
              <w:rPr>
                <w:sz w:val="20"/>
                <w:szCs w:val="20"/>
              </w:rPr>
            </w:pPr>
            <w:r w:rsidRPr="0095353B">
              <w:rPr>
                <w:sz w:val="20"/>
                <w:szCs w:val="20"/>
              </w:rPr>
              <w:t>4. Консультации у логопедов</w:t>
            </w:r>
          </w:p>
        </w:tc>
      </w:tr>
      <w:tr w:rsidR="00561F1C" w:rsidRPr="0095353B" w:rsidTr="00EE1F9E">
        <w:tc>
          <w:tcPr>
            <w:tcW w:w="2160" w:type="dxa"/>
          </w:tcPr>
          <w:p w:rsidR="00561F1C" w:rsidRPr="0095353B" w:rsidRDefault="00561F1C" w:rsidP="00EE1F9E">
            <w:pPr>
              <w:rPr>
                <w:sz w:val="20"/>
                <w:szCs w:val="20"/>
              </w:rPr>
            </w:pPr>
            <w:r w:rsidRPr="0095353B">
              <w:rPr>
                <w:sz w:val="20"/>
                <w:szCs w:val="20"/>
              </w:rPr>
              <w:t>5. Формирование связной речи (монологической формы)</w:t>
            </w:r>
          </w:p>
          <w:p w:rsidR="00561F1C" w:rsidRPr="0095353B" w:rsidRDefault="00EC5967" w:rsidP="00EE1F9E">
            <w:pPr>
              <w:rPr>
                <w:sz w:val="20"/>
                <w:szCs w:val="20"/>
              </w:rPr>
            </w:pPr>
            <w:r>
              <w:rPr>
                <w:sz w:val="20"/>
                <w:szCs w:val="20"/>
              </w:rPr>
              <w:t>Младшая</w:t>
            </w:r>
            <w:r w:rsidR="00561F1C" w:rsidRPr="0095353B">
              <w:rPr>
                <w:sz w:val="20"/>
                <w:szCs w:val="20"/>
              </w:rPr>
              <w:t>, ср</w:t>
            </w:r>
            <w:r>
              <w:rPr>
                <w:sz w:val="20"/>
                <w:szCs w:val="20"/>
              </w:rPr>
              <w:t>едняя гр.</w:t>
            </w:r>
          </w:p>
        </w:tc>
        <w:tc>
          <w:tcPr>
            <w:tcW w:w="1980" w:type="dxa"/>
          </w:tcPr>
          <w:p w:rsidR="00561F1C" w:rsidRPr="0095353B" w:rsidRDefault="00561F1C" w:rsidP="00EE1F9E">
            <w:pPr>
              <w:rPr>
                <w:sz w:val="20"/>
                <w:szCs w:val="20"/>
              </w:rPr>
            </w:pPr>
            <w:r w:rsidRPr="0095353B">
              <w:rPr>
                <w:sz w:val="20"/>
                <w:szCs w:val="20"/>
              </w:rPr>
              <w:t>1. Наблюдение за объектами живой природы, предметным миром</w:t>
            </w:r>
          </w:p>
          <w:p w:rsidR="00561F1C" w:rsidRPr="0095353B" w:rsidRDefault="00561F1C" w:rsidP="00EE1F9E">
            <w:pPr>
              <w:rPr>
                <w:sz w:val="20"/>
                <w:szCs w:val="20"/>
              </w:rPr>
            </w:pPr>
            <w:r w:rsidRPr="0095353B">
              <w:rPr>
                <w:sz w:val="20"/>
                <w:szCs w:val="20"/>
              </w:rPr>
              <w:t>2.Чтение сказок, рассматривание иллюстраций</w:t>
            </w:r>
          </w:p>
          <w:p w:rsidR="00561F1C" w:rsidRPr="0095353B" w:rsidRDefault="00561F1C" w:rsidP="00EE1F9E">
            <w:pPr>
              <w:rPr>
                <w:sz w:val="20"/>
                <w:szCs w:val="20"/>
              </w:rPr>
            </w:pPr>
            <w:r w:rsidRPr="0095353B">
              <w:rPr>
                <w:sz w:val="20"/>
                <w:szCs w:val="20"/>
              </w:rPr>
              <w:t>3. Дидактические игры</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 xml:space="preserve">1. Занятия по </w:t>
            </w:r>
          </w:p>
          <w:p w:rsidR="00561F1C" w:rsidRPr="0095353B" w:rsidRDefault="00561F1C" w:rsidP="00EE1F9E">
            <w:pPr>
              <w:rPr>
                <w:sz w:val="20"/>
                <w:szCs w:val="20"/>
              </w:rPr>
            </w:pPr>
            <w:r w:rsidRPr="0095353B">
              <w:rPr>
                <w:sz w:val="20"/>
                <w:szCs w:val="20"/>
              </w:rPr>
              <w:t>-обучению пересказу с опорой на вопросы воспитателя</w:t>
            </w:r>
          </w:p>
          <w:p w:rsidR="00561F1C" w:rsidRPr="0095353B" w:rsidRDefault="00561F1C" w:rsidP="00EE1F9E">
            <w:pPr>
              <w:rPr>
                <w:sz w:val="20"/>
                <w:szCs w:val="20"/>
              </w:rPr>
            </w:pPr>
            <w:r w:rsidRPr="0095353B">
              <w:rPr>
                <w:sz w:val="20"/>
                <w:szCs w:val="20"/>
              </w:rPr>
              <w:t>-обучению составлению описательного рассказа об игрушке с опорой на речевые схемы;</w:t>
            </w:r>
          </w:p>
          <w:p w:rsidR="00561F1C" w:rsidRPr="0095353B" w:rsidRDefault="00561F1C" w:rsidP="00EE1F9E">
            <w:pPr>
              <w:rPr>
                <w:sz w:val="20"/>
                <w:szCs w:val="20"/>
              </w:rPr>
            </w:pPr>
            <w:r w:rsidRPr="0095353B">
              <w:rPr>
                <w:sz w:val="20"/>
                <w:szCs w:val="20"/>
              </w:rPr>
              <w:t>-обучению пересказу по серии сюжетных картинок</w:t>
            </w:r>
          </w:p>
          <w:p w:rsidR="00561F1C" w:rsidRPr="0095353B" w:rsidRDefault="00561F1C" w:rsidP="00EE1F9E">
            <w:pPr>
              <w:rPr>
                <w:sz w:val="20"/>
                <w:szCs w:val="20"/>
              </w:rPr>
            </w:pPr>
            <w:r w:rsidRPr="0095353B">
              <w:rPr>
                <w:sz w:val="20"/>
                <w:szCs w:val="20"/>
              </w:rPr>
              <w:t>(выделение начала и конца действия, придумывать новое окончание сказки)</w:t>
            </w:r>
          </w:p>
          <w:p w:rsidR="00561F1C" w:rsidRPr="0095353B" w:rsidRDefault="00561F1C" w:rsidP="00EE1F9E">
            <w:pPr>
              <w:rPr>
                <w:sz w:val="20"/>
                <w:szCs w:val="20"/>
              </w:rPr>
            </w:pPr>
            <w:r w:rsidRPr="0095353B">
              <w:rPr>
                <w:sz w:val="20"/>
                <w:szCs w:val="20"/>
              </w:rPr>
              <w:t>-обучению пересказу по картине</w:t>
            </w:r>
          </w:p>
          <w:p w:rsidR="00561F1C" w:rsidRPr="0095353B" w:rsidRDefault="00561F1C" w:rsidP="00EE1F9E">
            <w:pPr>
              <w:rPr>
                <w:sz w:val="20"/>
                <w:szCs w:val="20"/>
              </w:rPr>
            </w:pPr>
            <w:r w:rsidRPr="0095353B">
              <w:rPr>
                <w:sz w:val="20"/>
                <w:szCs w:val="20"/>
              </w:rPr>
              <w:t>-обучению пересказу литературного произведения</w:t>
            </w:r>
          </w:p>
          <w:p w:rsidR="00561F1C" w:rsidRPr="0095353B" w:rsidRDefault="00561F1C" w:rsidP="00EE1F9E">
            <w:pPr>
              <w:rPr>
                <w:sz w:val="20"/>
                <w:szCs w:val="20"/>
              </w:rPr>
            </w:pPr>
            <w:r w:rsidRPr="0095353B">
              <w:rPr>
                <w:sz w:val="20"/>
                <w:szCs w:val="20"/>
              </w:rPr>
              <w:t>2. Показ настольного театра или работа с фланелеграфом</w:t>
            </w:r>
          </w:p>
          <w:p w:rsidR="00561F1C" w:rsidRPr="0095353B" w:rsidRDefault="00561F1C" w:rsidP="00EE1F9E">
            <w:pPr>
              <w:rPr>
                <w:sz w:val="20"/>
                <w:szCs w:val="20"/>
              </w:rPr>
            </w:pPr>
            <w:r w:rsidRPr="0095353B">
              <w:rPr>
                <w:sz w:val="20"/>
                <w:szCs w:val="20"/>
              </w:rPr>
              <w:t>3. Рассматривание иллюстраций.</w:t>
            </w:r>
          </w:p>
          <w:p w:rsidR="00561F1C" w:rsidRPr="0095353B" w:rsidRDefault="00561F1C" w:rsidP="00EE1F9E">
            <w:pPr>
              <w:rPr>
                <w:sz w:val="20"/>
                <w:szCs w:val="20"/>
              </w:rPr>
            </w:pPr>
            <w:r w:rsidRPr="0095353B">
              <w:rPr>
                <w:sz w:val="20"/>
                <w:szCs w:val="20"/>
              </w:rPr>
              <w:t xml:space="preserve">4. Беседа о персонажах </w:t>
            </w:r>
          </w:p>
          <w:p w:rsidR="00561F1C" w:rsidRPr="0095353B" w:rsidRDefault="00561F1C" w:rsidP="00EE1F9E">
            <w:pPr>
              <w:rPr>
                <w:sz w:val="20"/>
                <w:szCs w:val="20"/>
              </w:rPr>
            </w:pPr>
            <w:r w:rsidRPr="0095353B">
              <w:rPr>
                <w:sz w:val="20"/>
                <w:szCs w:val="20"/>
              </w:rPr>
              <w:t>5. Чтение потешек, песенок на тему сказки</w:t>
            </w:r>
          </w:p>
          <w:p w:rsidR="00561F1C" w:rsidRPr="0095353B" w:rsidRDefault="00561F1C" w:rsidP="00EE1F9E">
            <w:pPr>
              <w:rPr>
                <w:sz w:val="20"/>
                <w:szCs w:val="20"/>
              </w:rPr>
            </w:pPr>
            <w:r w:rsidRPr="0095353B">
              <w:rPr>
                <w:sz w:val="20"/>
                <w:szCs w:val="20"/>
              </w:rPr>
              <w:t>6. Игра-инсценировка</w:t>
            </w:r>
          </w:p>
        </w:tc>
        <w:tc>
          <w:tcPr>
            <w:tcW w:w="1980" w:type="dxa"/>
          </w:tcPr>
          <w:p w:rsidR="00561F1C" w:rsidRPr="0095353B" w:rsidRDefault="00561F1C" w:rsidP="00EE1F9E">
            <w:pPr>
              <w:rPr>
                <w:sz w:val="20"/>
                <w:szCs w:val="20"/>
              </w:rPr>
            </w:pPr>
            <w:r w:rsidRPr="0095353B">
              <w:rPr>
                <w:sz w:val="20"/>
                <w:szCs w:val="20"/>
              </w:rPr>
              <w:t>1. Игры парами</w:t>
            </w:r>
          </w:p>
          <w:p w:rsidR="00561F1C" w:rsidRPr="0095353B" w:rsidRDefault="00561F1C" w:rsidP="00EE1F9E">
            <w:pPr>
              <w:rPr>
                <w:sz w:val="20"/>
                <w:szCs w:val="20"/>
              </w:rPr>
            </w:pPr>
            <w:r w:rsidRPr="0095353B">
              <w:rPr>
                <w:sz w:val="20"/>
                <w:szCs w:val="20"/>
              </w:rPr>
              <w:t>2.Театрализованная деятельность</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1.Открытый показ занятий по обучению рассказыванию.</w:t>
            </w:r>
          </w:p>
          <w:p w:rsidR="00561F1C" w:rsidRPr="0095353B" w:rsidRDefault="00561F1C" w:rsidP="00EE1F9E">
            <w:pPr>
              <w:rPr>
                <w:sz w:val="20"/>
                <w:szCs w:val="20"/>
              </w:rPr>
            </w:pPr>
            <w:r w:rsidRPr="0095353B">
              <w:rPr>
                <w:sz w:val="20"/>
                <w:szCs w:val="20"/>
              </w:rPr>
              <w:t>2. Информационная поддержка родителей</w:t>
            </w:r>
          </w:p>
          <w:p w:rsidR="00561F1C" w:rsidRPr="0095353B" w:rsidRDefault="00561F1C" w:rsidP="00EE1F9E">
            <w:pPr>
              <w:rPr>
                <w:sz w:val="20"/>
                <w:szCs w:val="20"/>
              </w:rPr>
            </w:pPr>
            <w:r w:rsidRPr="0095353B">
              <w:rPr>
                <w:sz w:val="20"/>
                <w:szCs w:val="20"/>
              </w:rPr>
              <w:t xml:space="preserve">3.Экскурссии с детьми </w:t>
            </w:r>
          </w:p>
          <w:p w:rsidR="00561F1C" w:rsidRPr="0095353B" w:rsidRDefault="00561F1C" w:rsidP="00EE1F9E">
            <w:pPr>
              <w:rPr>
                <w:sz w:val="20"/>
                <w:szCs w:val="20"/>
              </w:rPr>
            </w:pPr>
          </w:p>
        </w:tc>
      </w:tr>
      <w:tr w:rsidR="00561F1C" w:rsidRPr="0095353B" w:rsidTr="00EE1F9E">
        <w:tc>
          <w:tcPr>
            <w:tcW w:w="2160" w:type="dxa"/>
          </w:tcPr>
          <w:p w:rsidR="00561F1C" w:rsidRPr="0095353B" w:rsidRDefault="00EC5967" w:rsidP="00EE1F9E">
            <w:pPr>
              <w:rPr>
                <w:sz w:val="20"/>
                <w:szCs w:val="20"/>
              </w:rPr>
            </w:pPr>
            <w:r>
              <w:rPr>
                <w:sz w:val="20"/>
                <w:szCs w:val="20"/>
              </w:rPr>
              <w:t>Старшая, подготовительная к школе группа</w:t>
            </w:r>
            <w:r w:rsidR="00561F1C" w:rsidRPr="0095353B">
              <w:rPr>
                <w:sz w:val="20"/>
                <w:szCs w:val="20"/>
              </w:rPr>
              <w:t>.</w:t>
            </w:r>
          </w:p>
        </w:tc>
        <w:tc>
          <w:tcPr>
            <w:tcW w:w="1980" w:type="dxa"/>
            <w:tcBorders>
              <w:top w:val="nil"/>
            </w:tcBorders>
          </w:tcPr>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1.Творческие задания</w:t>
            </w:r>
          </w:p>
          <w:p w:rsidR="00561F1C" w:rsidRPr="0095353B" w:rsidRDefault="00561F1C" w:rsidP="00EE1F9E">
            <w:pPr>
              <w:rPr>
                <w:sz w:val="20"/>
                <w:szCs w:val="20"/>
              </w:rPr>
            </w:pPr>
            <w:r w:rsidRPr="0095353B">
              <w:rPr>
                <w:sz w:val="20"/>
                <w:szCs w:val="20"/>
              </w:rPr>
              <w:t>2.Дидактические игры</w:t>
            </w:r>
          </w:p>
          <w:p w:rsidR="00561F1C" w:rsidRPr="0095353B" w:rsidRDefault="00561F1C" w:rsidP="00EE1F9E">
            <w:pPr>
              <w:rPr>
                <w:sz w:val="20"/>
                <w:szCs w:val="20"/>
              </w:rPr>
            </w:pPr>
            <w:r w:rsidRPr="0095353B">
              <w:rPr>
                <w:sz w:val="20"/>
                <w:szCs w:val="20"/>
              </w:rPr>
              <w:t>3. Экскурсии</w:t>
            </w:r>
          </w:p>
          <w:p w:rsidR="00561F1C" w:rsidRPr="0095353B" w:rsidRDefault="00561F1C" w:rsidP="00EE1F9E">
            <w:pPr>
              <w:rPr>
                <w:sz w:val="20"/>
                <w:szCs w:val="20"/>
              </w:rPr>
            </w:pPr>
            <w:r w:rsidRPr="0095353B">
              <w:rPr>
                <w:sz w:val="20"/>
                <w:szCs w:val="20"/>
              </w:rPr>
              <w:t>4. Проектная деятельность</w:t>
            </w:r>
          </w:p>
          <w:p w:rsidR="00561F1C" w:rsidRPr="0095353B" w:rsidRDefault="00561F1C" w:rsidP="00EE1F9E">
            <w:pPr>
              <w:rPr>
                <w:sz w:val="20"/>
                <w:szCs w:val="20"/>
              </w:rPr>
            </w:pPr>
            <w:r w:rsidRPr="0095353B">
              <w:rPr>
                <w:sz w:val="20"/>
                <w:szCs w:val="20"/>
              </w:rPr>
              <w:t>5. Досуги и праздники</w:t>
            </w:r>
          </w:p>
          <w:p w:rsidR="00561F1C" w:rsidRPr="0095353B" w:rsidRDefault="00561F1C" w:rsidP="00EE1F9E">
            <w:pPr>
              <w:rPr>
                <w:sz w:val="20"/>
                <w:szCs w:val="20"/>
              </w:rPr>
            </w:pPr>
            <w:r w:rsidRPr="0095353B">
              <w:rPr>
                <w:sz w:val="20"/>
                <w:szCs w:val="20"/>
              </w:rPr>
              <w:t>6. Экспериментирование</w:t>
            </w:r>
          </w:p>
        </w:tc>
        <w:tc>
          <w:tcPr>
            <w:tcW w:w="1980" w:type="dxa"/>
          </w:tcPr>
          <w:p w:rsidR="00561F1C" w:rsidRPr="0095353B" w:rsidRDefault="00561F1C" w:rsidP="00EE1F9E">
            <w:pPr>
              <w:rPr>
                <w:sz w:val="20"/>
                <w:szCs w:val="20"/>
              </w:rPr>
            </w:pPr>
            <w:r w:rsidRPr="0095353B">
              <w:rPr>
                <w:sz w:val="20"/>
                <w:szCs w:val="20"/>
              </w:rPr>
              <w:t xml:space="preserve">1.Игры-импровизации по мотивам сказок </w:t>
            </w:r>
          </w:p>
          <w:p w:rsidR="00561F1C" w:rsidRPr="0095353B" w:rsidRDefault="00561F1C" w:rsidP="00EE1F9E">
            <w:pPr>
              <w:rPr>
                <w:sz w:val="20"/>
                <w:szCs w:val="20"/>
              </w:rPr>
            </w:pPr>
            <w:r w:rsidRPr="0095353B">
              <w:rPr>
                <w:sz w:val="20"/>
                <w:szCs w:val="20"/>
              </w:rPr>
              <w:t>2. Проектная деятельность</w:t>
            </w:r>
          </w:p>
        </w:tc>
        <w:tc>
          <w:tcPr>
            <w:tcW w:w="2160" w:type="dxa"/>
          </w:tcPr>
          <w:p w:rsidR="00561F1C" w:rsidRPr="0095353B" w:rsidRDefault="00561F1C" w:rsidP="00EE1F9E">
            <w:pPr>
              <w:rPr>
                <w:b/>
                <w:sz w:val="20"/>
                <w:szCs w:val="20"/>
              </w:rPr>
            </w:pPr>
            <w:r w:rsidRPr="0095353B">
              <w:rPr>
                <w:sz w:val="20"/>
                <w:szCs w:val="20"/>
              </w:rPr>
              <w:t>4. Участие в проектной деятельности</w:t>
            </w:r>
          </w:p>
        </w:tc>
      </w:tr>
      <w:tr w:rsidR="00561F1C" w:rsidRPr="0095353B" w:rsidTr="00EE1F9E">
        <w:tc>
          <w:tcPr>
            <w:tcW w:w="10440" w:type="dxa"/>
            <w:gridSpan w:val="5"/>
          </w:tcPr>
          <w:p w:rsidR="00561F1C" w:rsidRPr="0095353B" w:rsidRDefault="00561F1C" w:rsidP="00EE1F9E">
            <w:pPr>
              <w:jc w:val="center"/>
              <w:rPr>
                <w:b/>
                <w:sz w:val="20"/>
                <w:szCs w:val="20"/>
              </w:rPr>
            </w:pPr>
            <w:r w:rsidRPr="0095353B">
              <w:rPr>
                <w:b/>
                <w:sz w:val="20"/>
                <w:szCs w:val="20"/>
                <w:lang w:val="en-US"/>
              </w:rPr>
              <w:t>III</w:t>
            </w:r>
            <w:r w:rsidRPr="0095353B">
              <w:rPr>
                <w:b/>
                <w:sz w:val="20"/>
                <w:szCs w:val="20"/>
              </w:rPr>
              <w:t>. Практическое овладение нормами речи (речевой этикет)</w:t>
            </w:r>
          </w:p>
        </w:tc>
      </w:tr>
      <w:tr w:rsidR="00561F1C" w:rsidRPr="0095353B" w:rsidTr="00EE1F9E">
        <w:tc>
          <w:tcPr>
            <w:tcW w:w="2160" w:type="dxa"/>
          </w:tcPr>
          <w:p w:rsidR="00561F1C" w:rsidRPr="0095353B" w:rsidRDefault="00EC5967" w:rsidP="00EE1F9E">
            <w:pPr>
              <w:rPr>
                <w:sz w:val="20"/>
                <w:szCs w:val="20"/>
              </w:rPr>
            </w:pPr>
            <w:r>
              <w:rPr>
                <w:sz w:val="20"/>
                <w:szCs w:val="20"/>
              </w:rPr>
              <w:t>Младшая,средняя группа</w:t>
            </w:r>
          </w:p>
        </w:tc>
        <w:tc>
          <w:tcPr>
            <w:tcW w:w="1980" w:type="dxa"/>
          </w:tcPr>
          <w:p w:rsidR="00561F1C" w:rsidRPr="0095353B" w:rsidRDefault="00561F1C" w:rsidP="00EE1F9E">
            <w:pPr>
              <w:rPr>
                <w:sz w:val="20"/>
                <w:szCs w:val="20"/>
              </w:rPr>
            </w:pPr>
            <w:r w:rsidRPr="0095353B">
              <w:rPr>
                <w:sz w:val="20"/>
                <w:szCs w:val="20"/>
              </w:rPr>
              <w:t>1.Образцы                                                                                                                                                                                                                                                                                                                                                                                   коммуникативных</w:t>
            </w:r>
          </w:p>
          <w:p w:rsidR="00561F1C" w:rsidRPr="0095353B" w:rsidRDefault="00561F1C" w:rsidP="00EE1F9E">
            <w:pPr>
              <w:rPr>
                <w:sz w:val="20"/>
                <w:szCs w:val="20"/>
              </w:rPr>
            </w:pPr>
            <w:r w:rsidRPr="0095353B">
              <w:rPr>
                <w:sz w:val="20"/>
                <w:szCs w:val="20"/>
              </w:rPr>
              <w:lastRenderedPageBreak/>
              <w:t xml:space="preserve"> кодов взрослого.</w:t>
            </w:r>
          </w:p>
          <w:p w:rsidR="00561F1C" w:rsidRPr="0095353B" w:rsidRDefault="00561F1C" w:rsidP="00EE1F9E">
            <w:pPr>
              <w:rPr>
                <w:sz w:val="20"/>
                <w:szCs w:val="20"/>
              </w:rPr>
            </w:pPr>
            <w:r w:rsidRPr="0095353B">
              <w:rPr>
                <w:sz w:val="20"/>
                <w:szCs w:val="20"/>
              </w:rPr>
              <w:t>2.Освоение формул речевого этикета (пассивное)</w:t>
            </w:r>
          </w:p>
        </w:tc>
        <w:tc>
          <w:tcPr>
            <w:tcW w:w="2160" w:type="dxa"/>
          </w:tcPr>
          <w:p w:rsidR="00561F1C" w:rsidRPr="0095353B" w:rsidRDefault="00561F1C" w:rsidP="00EE1F9E">
            <w:pPr>
              <w:rPr>
                <w:sz w:val="20"/>
                <w:szCs w:val="20"/>
              </w:rPr>
            </w:pPr>
            <w:r w:rsidRPr="0095353B">
              <w:rPr>
                <w:sz w:val="20"/>
                <w:szCs w:val="20"/>
              </w:rPr>
              <w:lastRenderedPageBreak/>
              <w:t>Сюжетно-ролевые игры</w:t>
            </w:r>
          </w:p>
          <w:p w:rsidR="00561F1C" w:rsidRPr="0095353B" w:rsidRDefault="00561F1C" w:rsidP="00EE1F9E">
            <w:pPr>
              <w:rPr>
                <w:sz w:val="20"/>
                <w:szCs w:val="20"/>
              </w:rPr>
            </w:pPr>
            <w:r w:rsidRPr="0095353B">
              <w:rPr>
                <w:sz w:val="20"/>
                <w:szCs w:val="20"/>
              </w:rPr>
              <w:lastRenderedPageBreak/>
              <w:t>Чтение художественной литературы</w:t>
            </w:r>
          </w:p>
          <w:p w:rsidR="00561F1C" w:rsidRPr="0095353B" w:rsidRDefault="00561F1C" w:rsidP="00EE1F9E">
            <w:pPr>
              <w:rPr>
                <w:sz w:val="20"/>
                <w:szCs w:val="20"/>
              </w:rPr>
            </w:pPr>
            <w:r w:rsidRPr="0095353B">
              <w:rPr>
                <w:sz w:val="20"/>
                <w:szCs w:val="20"/>
              </w:rPr>
              <w:t xml:space="preserve"> Досуги</w:t>
            </w:r>
          </w:p>
        </w:tc>
        <w:tc>
          <w:tcPr>
            <w:tcW w:w="1980" w:type="dxa"/>
          </w:tcPr>
          <w:p w:rsidR="00561F1C" w:rsidRPr="0095353B" w:rsidRDefault="00561F1C" w:rsidP="00EE1F9E">
            <w:pPr>
              <w:rPr>
                <w:sz w:val="20"/>
                <w:szCs w:val="20"/>
              </w:rPr>
            </w:pPr>
            <w:r w:rsidRPr="0095353B">
              <w:rPr>
                <w:sz w:val="20"/>
                <w:szCs w:val="20"/>
              </w:rPr>
              <w:lastRenderedPageBreak/>
              <w:t xml:space="preserve">Совместная </w:t>
            </w:r>
          </w:p>
          <w:p w:rsidR="00561F1C" w:rsidRPr="0095353B" w:rsidRDefault="00561F1C" w:rsidP="00EE1F9E">
            <w:pPr>
              <w:rPr>
                <w:sz w:val="20"/>
                <w:szCs w:val="20"/>
              </w:rPr>
            </w:pPr>
            <w:r w:rsidRPr="0095353B">
              <w:rPr>
                <w:sz w:val="20"/>
                <w:szCs w:val="20"/>
              </w:rPr>
              <w:t xml:space="preserve">продуктивная и </w:t>
            </w:r>
            <w:r w:rsidRPr="0095353B">
              <w:rPr>
                <w:sz w:val="20"/>
                <w:szCs w:val="20"/>
              </w:rPr>
              <w:lastRenderedPageBreak/>
              <w:t>игровая деятельность детей.</w:t>
            </w:r>
          </w:p>
          <w:p w:rsidR="00561F1C" w:rsidRPr="0095353B" w:rsidRDefault="00561F1C" w:rsidP="00EE1F9E">
            <w:pPr>
              <w:rPr>
                <w:b/>
                <w:sz w:val="20"/>
                <w:szCs w:val="20"/>
              </w:rPr>
            </w:pPr>
          </w:p>
        </w:tc>
        <w:tc>
          <w:tcPr>
            <w:tcW w:w="2160" w:type="dxa"/>
          </w:tcPr>
          <w:p w:rsidR="00561F1C" w:rsidRPr="0095353B" w:rsidRDefault="00561F1C" w:rsidP="00EE1F9E">
            <w:pPr>
              <w:rPr>
                <w:sz w:val="20"/>
                <w:szCs w:val="20"/>
              </w:rPr>
            </w:pPr>
            <w:r w:rsidRPr="0095353B">
              <w:rPr>
                <w:sz w:val="20"/>
                <w:szCs w:val="20"/>
              </w:rPr>
              <w:lastRenderedPageBreak/>
              <w:t>1.Информационная поддержка родителей</w:t>
            </w:r>
          </w:p>
        </w:tc>
      </w:tr>
      <w:tr w:rsidR="00561F1C" w:rsidRPr="0095353B" w:rsidTr="00EE1F9E">
        <w:tc>
          <w:tcPr>
            <w:tcW w:w="2160" w:type="dxa"/>
          </w:tcPr>
          <w:p w:rsidR="00561F1C" w:rsidRPr="0095353B" w:rsidRDefault="00EC5967" w:rsidP="00EE1F9E">
            <w:pPr>
              <w:rPr>
                <w:sz w:val="20"/>
                <w:szCs w:val="20"/>
              </w:rPr>
            </w:pPr>
            <w:r>
              <w:rPr>
                <w:sz w:val="20"/>
                <w:szCs w:val="20"/>
              </w:rPr>
              <w:lastRenderedPageBreak/>
              <w:t>Саршая,</w:t>
            </w:r>
            <w:r w:rsidR="00561F1C" w:rsidRPr="0095353B">
              <w:rPr>
                <w:sz w:val="20"/>
                <w:szCs w:val="20"/>
              </w:rPr>
              <w:t xml:space="preserve"> под</w:t>
            </w:r>
            <w:r>
              <w:rPr>
                <w:sz w:val="20"/>
                <w:szCs w:val="20"/>
              </w:rPr>
              <w:t>готовительная гр.</w:t>
            </w:r>
          </w:p>
        </w:tc>
        <w:tc>
          <w:tcPr>
            <w:tcW w:w="1980" w:type="dxa"/>
          </w:tcPr>
          <w:p w:rsidR="00561F1C" w:rsidRPr="0095353B" w:rsidRDefault="00561F1C" w:rsidP="00EE1F9E">
            <w:pPr>
              <w:rPr>
                <w:sz w:val="20"/>
                <w:szCs w:val="20"/>
              </w:rPr>
            </w:pPr>
            <w:r w:rsidRPr="0095353B">
              <w:rPr>
                <w:sz w:val="20"/>
                <w:szCs w:val="20"/>
              </w:rPr>
              <w:t>Образцы                                                                                                                                                                                                                                                                                                                                                                                   коммуникативных</w:t>
            </w:r>
          </w:p>
          <w:p w:rsidR="00561F1C" w:rsidRPr="0095353B" w:rsidRDefault="00561F1C" w:rsidP="00EE1F9E">
            <w:pPr>
              <w:rPr>
                <w:sz w:val="20"/>
                <w:szCs w:val="20"/>
              </w:rPr>
            </w:pPr>
            <w:r w:rsidRPr="0095353B">
              <w:rPr>
                <w:sz w:val="20"/>
                <w:szCs w:val="20"/>
              </w:rPr>
              <w:t xml:space="preserve"> кодов взрослого.</w:t>
            </w:r>
          </w:p>
          <w:p w:rsidR="00561F1C" w:rsidRPr="0095353B" w:rsidRDefault="00561F1C" w:rsidP="00EE1F9E">
            <w:pPr>
              <w:rPr>
                <w:sz w:val="20"/>
                <w:szCs w:val="20"/>
              </w:rPr>
            </w:pPr>
            <w:r w:rsidRPr="0095353B">
              <w:rPr>
                <w:sz w:val="20"/>
                <w:szCs w:val="20"/>
              </w:rPr>
              <w:t>Использование в повседневной жизни формул речевого этикета</w:t>
            </w:r>
          </w:p>
          <w:p w:rsidR="00561F1C" w:rsidRPr="0095353B" w:rsidRDefault="00561F1C" w:rsidP="00EE1F9E">
            <w:pPr>
              <w:rPr>
                <w:sz w:val="20"/>
                <w:szCs w:val="20"/>
              </w:rPr>
            </w:pPr>
            <w:r w:rsidRPr="0095353B">
              <w:rPr>
                <w:sz w:val="20"/>
                <w:szCs w:val="20"/>
              </w:rPr>
              <w:t>Беседы</w:t>
            </w:r>
          </w:p>
          <w:p w:rsidR="00561F1C" w:rsidRPr="0095353B" w:rsidRDefault="00561F1C" w:rsidP="00EE1F9E">
            <w:pPr>
              <w:rPr>
                <w:sz w:val="20"/>
                <w:szCs w:val="20"/>
              </w:rPr>
            </w:pPr>
          </w:p>
        </w:tc>
        <w:tc>
          <w:tcPr>
            <w:tcW w:w="2160" w:type="dxa"/>
          </w:tcPr>
          <w:p w:rsidR="00561F1C" w:rsidRPr="0095353B" w:rsidRDefault="00561F1C" w:rsidP="00EE1F9E">
            <w:pPr>
              <w:rPr>
                <w:sz w:val="20"/>
                <w:szCs w:val="20"/>
              </w:rPr>
            </w:pPr>
            <w:r w:rsidRPr="0095353B">
              <w:rPr>
                <w:sz w:val="20"/>
                <w:szCs w:val="20"/>
              </w:rPr>
              <w:t xml:space="preserve">Интегрированные занятия </w:t>
            </w:r>
          </w:p>
          <w:p w:rsidR="00561F1C" w:rsidRPr="0095353B" w:rsidRDefault="00561F1C" w:rsidP="00EE1F9E">
            <w:pPr>
              <w:rPr>
                <w:sz w:val="20"/>
                <w:szCs w:val="20"/>
              </w:rPr>
            </w:pPr>
            <w:r w:rsidRPr="0095353B">
              <w:rPr>
                <w:sz w:val="20"/>
                <w:szCs w:val="20"/>
              </w:rPr>
              <w:t>Тематические досуги</w:t>
            </w:r>
          </w:p>
          <w:p w:rsidR="00561F1C" w:rsidRPr="0095353B" w:rsidRDefault="00561F1C" w:rsidP="00EE1F9E">
            <w:pPr>
              <w:rPr>
                <w:sz w:val="20"/>
                <w:szCs w:val="20"/>
              </w:rPr>
            </w:pPr>
            <w:r w:rsidRPr="0095353B">
              <w:rPr>
                <w:sz w:val="20"/>
                <w:szCs w:val="20"/>
              </w:rPr>
              <w:t>Чтение художественной литературы</w:t>
            </w:r>
          </w:p>
          <w:p w:rsidR="00561F1C" w:rsidRPr="0095353B" w:rsidRDefault="00561F1C" w:rsidP="00EE1F9E">
            <w:pPr>
              <w:rPr>
                <w:sz w:val="20"/>
                <w:szCs w:val="20"/>
              </w:rPr>
            </w:pPr>
            <w:r w:rsidRPr="0095353B">
              <w:rPr>
                <w:sz w:val="20"/>
                <w:szCs w:val="20"/>
              </w:rPr>
              <w:t>Моделирование и обыгрывание    проблемных ситуаций</w:t>
            </w:r>
          </w:p>
        </w:tc>
        <w:tc>
          <w:tcPr>
            <w:tcW w:w="1980" w:type="dxa"/>
          </w:tcPr>
          <w:p w:rsidR="00561F1C" w:rsidRPr="0095353B" w:rsidRDefault="00561F1C" w:rsidP="00EE1F9E">
            <w:pPr>
              <w:rPr>
                <w:sz w:val="20"/>
                <w:szCs w:val="20"/>
              </w:rPr>
            </w:pPr>
            <w:r w:rsidRPr="0095353B">
              <w:rPr>
                <w:sz w:val="20"/>
                <w:szCs w:val="20"/>
              </w:rPr>
              <w:t>1.Самостоятельная художественно-речевая деятельность</w:t>
            </w:r>
          </w:p>
          <w:p w:rsidR="00561F1C" w:rsidRPr="0095353B" w:rsidRDefault="00561F1C" w:rsidP="00EE1F9E">
            <w:pPr>
              <w:rPr>
                <w:sz w:val="20"/>
                <w:szCs w:val="20"/>
              </w:rPr>
            </w:pPr>
            <w:r w:rsidRPr="0095353B">
              <w:rPr>
                <w:sz w:val="20"/>
                <w:szCs w:val="20"/>
              </w:rPr>
              <w:t xml:space="preserve">2. Совместная </w:t>
            </w:r>
          </w:p>
          <w:p w:rsidR="00561F1C" w:rsidRPr="0095353B" w:rsidRDefault="00561F1C" w:rsidP="00EE1F9E">
            <w:pPr>
              <w:rPr>
                <w:sz w:val="20"/>
                <w:szCs w:val="20"/>
              </w:rPr>
            </w:pPr>
            <w:r w:rsidRPr="0095353B">
              <w:rPr>
                <w:sz w:val="20"/>
                <w:szCs w:val="20"/>
              </w:rPr>
              <w:t>продуктивная и игровая деятельность детей.</w:t>
            </w:r>
          </w:p>
          <w:p w:rsidR="00561F1C" w:rsidRPr="0095353B" w:rsidRDefault="00561F1C" w:rsidP="00EE1F9E">
            <w:pPr>
              <w:rPr>
                <w:sz w:val="20"/>
                <w:szCs w:val="20"/>
              </w:rPr>
            </w:pPr>
            <w:r w:rsidRPr="0095353B">
              <w:rPr>
                <w:sz w:val="20"/>
                <w:szCs w:val="20"/>
              </w:rPr>
              <w:t>3.Сжетно-ролевые игры</w:t>
            </w:r>
          </w:p>
          <w:p w:rsidR="00561F1C" w:rsidRPr="0095353B" w:rsidRDefault="00561F1C" w:rsidP="00EE1F9E">
            <w:pPr>
              <w:rPr>
                <w:b/>
                <w:sz w:val="20"/>
                <w:szCs w:val="20"/>
              </w:rPr>
            </w:pPr>
          </w:p>
        </w:tc>
        <w:tc>
          <w:tcPr>
            <w:tcW w:w="2160" w:type="dxa"/>
          </w:tcPr>
          <w:p w:rsidR="00561F1C" w:rsidRPr="0095353B" w:rsidRDefault="00561F1C" w:rsidP="00EE1F9E">
            <w:pPr>
              <w:rPr>
                <w:sz w:val="20"/>
                <w:szCs w:val="20"/>
              </w:rPr>
            </w:pPr>
            <w:r w:rsidRPr="0095353B">
              <w:rPr>
                <w:sz w:val="20"/>
                <w:szCs w:val="20"/>
              </w:rPr>
              <w:t>1.Информационная поддержка родителей</w:t>
            </w:r>
          </w:p>
          <w:p w:rsidR="00561F1C" w:rsidRPr="0095353B" w:rsidRDefault="00561F1C" w:rsidP="00EE1F9E">
            <w:pPr>
              <w:rPr>
                <w:b/>
                <w:sz w:val="20"/>
                <w:szCs w:val="20"/>
              </w:rPr>
            </w:pPr>
            <w:r w:rsidRPr="0095353B">
              <w:rPr>
                <w:sz w:val="20"/>
                <w:szCs w:val="20"/>
              </w:rPr>
              <w:t>2.Экскурсии с детьми</w:t>
            </w:r>
          </w:p>
        </w:tc>
      </w:tr>
    </w:tbl>
    <w:p w:rsidR="00561F1C" w:rsidRPr="0095353B" w:rsidRDefault="00561F1C" w:rsidP="00561F1C">
      <w:pPr>
        <w:jc w:val="both"/>
        <w:rPr>
          <w:b/>
          <w:sz w:val="20"/>
          <w:szCs w:val="20"/>
        </w:rPr>
      </w:pPr>
    </w:p>
    <w:p w:rsidR="008B1F94" w:rsidRPr="0095353B" w:rsidRDefault="008B1F94" w:rsidP="008B1F94">
      <w:pPr>
        <w:keepNext/>
        <w:keepLines/>
        <w:widowControl w:val="0"/>
        <w:spacing w:line="360" w:lineRule="auto"/>
        <w:jc w:val="both"/>
        <w:outlineLvl w:val="2"/>
        <w:rPr>
          <w:b/>
          <w:bCs/>
          <w:color w:val="000000"/>
          <w:sz w:val="20"/>
          <w:szCs w:val="20"/>
          <w:lang w:bidi="ru-RU"/>
        </w:rPr>
      </w:pPr>
      <w:bookmarkStart w:id="7" w:name="bookmark51"/>
      <w:r w:rsidRPr="0095353B">
        <w:rPr>
          <w:b/>
          <w:bCs/>
          <w:color w:val="000000"/>
          <w:sz w:val="20"/>
          <w:szCs w:val="20"/>
          <w:lang w:bidi="ru-RU"/>
        </w:rPr>
        <w:t>Речевое развитие с учетом регионального компонента</w:t>
      </w:r>
      <w:bookmarkEnd w:id="7"/>
    </w:p>
    <w:p w:rsidR="008B1F94" w:rsidRPr="0095353B" w:rsidRDefault="008B1F94" w:rsidP="008B1F94">
      <w:pPr>
        <w:widowControl w:val="0"/>
        <w:ind w:firstLine="600"/>
        <w:jc w:val="both"/>
        <w:rPr>
          <w:color w:val="000000"/>
          <w:sz w:val="20"/>
          <w:szCs w:val="20"/>
          <w:lang w:bidi="ru-RU"/>
        </w:rPr>
      </w:pPr>
      <w:r w:rsidRPr="0095353B">
        <w:rPr>
          <w:color w:val="000000"/>
          <w:sz w:val="20"/>
          <w:szCs w:val="20"/>
          <w:lang w:bidi="ru-RU"/>
        </w:rPr>
        <w:t xml:space="preserve">Обучение детей двум государственным языкам в равных объемах со средней группы дошкольного возраста по учебно- методическому комплекту </w:t>
      </w:r>
      <w:r w:rsidRPr="0095353B">
        <w:rPr>
          <w:color w:val="000000"/>
          <w:sz w:val="20"/>
          <w:szCs w:val="20"/>
          <w:lang w:val="tt-RU" w:eastAsia="tt-RU" w:bidi="tt-RU"/>
        </w:rPr>
        <w:t xml:space="preserve">«Татарча сөйләшәбез» </w:t>
      </w:r>
      <w:r w:rsidRPr="0095353B">
        <w:rPr>
          <w:color w:val="000000"/>
          <w:sz w:val="20"/>
          <w:szCs w:val="20"/>
          <w:lang w:bidi="ru-RU"/>
        </w:rPr>
        <w:t>- «Говорим по- татарски» (авт. Зарипова З.М.) для обучения русскоязычных детей 4- 7 лет татарскому языку , включает:</w:t>
      </w:r>
    </w:p>
    <w:p w:rsidR="008B1F94" w:rsidRPr="0095353B" w:rsidRDefault="008B1F94" w:rsidP="00196CB0">
      <w:pPr>
        <w:widowControl w:val="0"/>
        <w:numPr>
          <w:ilvl w:val="0"/>
          <w:numId w:val="51"/>
        </w:numPr>
        <w:tabs>
          <w:tab w:val="left" w:pos="324"/>
        </w:tabs>
        <w:ind w:left="720" w:hanging="360"/>
        <w:jc w:val="both"/>
        <w:rPr>
          <w:b/>
          <w:bCs/>
          <w:i/>
          <w:iCs/>
          <w:color w:val="000000"/>
          <w:sz w:val="20"/>
          <w:szCs w:val="20"/>
          <w:lang w:bidi="ru-RU"/>
        </w:rPr>
      </w:pPr>
      <w:r w:rsidRPr="0095353B">
        <w:rPr>
          <w:b/>
          <w:bCs/>
          <w:i/>
          <w:iCs/>
          <w:color w:val="000000"/>
          <w:sz w:val="20"/>
          <w:szCs w:val="20"/>
          <w:lang w:bidi="ru-RU"/>
        </w:rPr>
        <w:t>Пособие для воспитателей:</w:t>
      </w:r>
    </w:p>
    <w:p w:rsidR="008B1F94" w:rsidRPr="0095353B" w:rsidRDefault="008B1F94" w:rsidP="00196CB0">
      <w:pPr>
        <w:widowControl w:val="0"/>
        <w:numPr>
          <w:ilvl w:val="0"/>
          <w:numId w:val="50"/>
        </w:numPr>
        <w:tabs>
          <w:tab w:val="left" w:pos="252"/>
        </w:tabs>
        <w:ind w:left="720" w:hanging="360"/>
        <w:jc w:val="both"/>
        <w:rPr>
          <w:color w:val="000000"/>
          <w:sz w:val="20"/>
          <w:szCs w:val="20"/>
          <w:lang w:bidi="ru-RU"/>
        </w:rPr>
      </w:pPr>
      <w:r w:rsidRPr="0095353B">
        <w:rPr>
          <w:color w:val="000000"/>
          <w:sz w:val="20"/>
          <w:szCs w:val="20"/>
          <w:lang w:bidi="ru-RU"/>
        </w:rPr>
        <w:t>тематический план;</w:t>
      </w:r>
    </w:p>
    <w:p w:rsidR="008B1F94" w:rsidRPr="0095353B" w:rsidRDefault="00D0231E" w:rsidP="00196CB0">
      <w:pPr>
        <w:widowControl w:val="0"/>
        <w:numPr>
          <w:ilvl w:val="0"/>
          <w:numId w:val="50"/>
        </w:numPr>
        <w:tabs>
          <w:tab w:val="left" w:pos="252"/>
        </w:tabs>
        <w:ind w:left="720" w:hanging="360"/>
        <w:jc w:val="both"/>
        <w:rPr>
          <w:color w:val="000000"/>
          <w:sz w:val="20"/>
          <w:szCs w:val="20"/>
          <w:lang w:bidi="ru-RU"/>
        </w:rPr>
      </w:pPr>
      <w:r>
        <w:rPr>
          <w:color w:val="000000"/>
          <w:sz w:val="20"/>
          <w:szCs w:val="20"/>
          <w:lang w:bidi="ru-RU"/>
        </w:rPr>
        <w:t xml:space="preserve">конспекты </w:t>
      </w:r>
      <w:r w:rsidR="008B1F94" w:rsidRPr="0095353B">
        <w:rPr>
          <w:color w:val="000000"/>
          <w:sz w:val="20"/>
          <w:szCs w:val="20"/>
          <w:lang w:bidi="ru-RU"/>
        </w:rPr>
        <w:t>ОД;</w:t>
      </w:r>
    </w:p>
    <w:p w:rsidR="008B1F94" w:rsidRPr="0095353B" w:rsidRDefault="008B1F94" w:rsidP="00196CB0">
      <w:pPr>
        <w:widowControl w:val="0"/>
        <w:numPr>
          <w:ilvl w:val="0"/>
          <w:numId w:val="50"/>
        </w:numPr>
        <w:tabs>
          <w:tab w:val="left" w:pos="252"/>
        </w:tabs>
        <w:ind w:left="720" w:hanging="360"/>
        <w:jc w:val="both"/>
        <w:rPr>
          <w:color w:val="000000"/>
          <w:sz w:val="20"/>
          <w:szCs w:val="20"/>
          <w:lang w:bidi="ru-RU"/>
        </w:rPr>
      </w:pPr>
      <w:r w:rsidRPr="0095353B">
        <w:rPr>
          <w:color w:val="000000"/>
          <w:sz w:val="20"/>
          <w:szCs w:val="20"/>
          <w:lang w:bidi="ru-RU"/>
        </w:rPr>
        <w:t>диагностический материал;</w:t>
      </w:r>
    </w:p>
    <w:p w:rsidR="008B1F94" w:rsidRPr="0095353B" w:rsidRDefault="008B1F94" w:rsidP="00196CB0">
      <w:pPr>
        <w:widowControl w:val="0"/>
        <w:numPr>
          <w:ilvl w:val="0"/>
          <w:numId w:val="51"/>
        </w:numPr>
        <w:tabs>
          <w:tab w:val="left" w:pos="338"/>
        </w:tabs>
        <w:ind w:left="720" w:hanging="360"/>
        <w:jc w:val="both"/>
        <w:rPr>
          <w:color w:val="000000"/>
          <w:sz w:val="20"/>
          <w:szCs w:val="20"/>
          <w:lang w:bidi="ru-RU"/>
        </w:rPr>
      </w:pPr>
      <w:r w:rsidRPr="0095353B">
        <w:rPr>
          <w:color w:val="000000"/>
          <w:sz w:val="20"/>
          <w:szCs w:val="20"/>
          <w:lang w:bidi="ru-RU"/>
        </w:rPr>
        <w:t>Рабочие тетради.</w:t>
      </w:r>
    </w:p>
    <w:p w:rsidR="008B1F94" w:rsidRPr="0095353B" w:rsidRDefault="008B1F94" w:rsidP="00196CB0">
      <w:pPr>
        <w:widowControl w:val="0"/>
        <w:numPr>
          <w:ilvl w:val="0"/>
          <w:numId w:val="51"/>
        </w:numPr>
        <w:tabs>
          <w:tab w:val="left" w:pos="338"/>
        </w:tabs>
        <w:ind w:left="720" w:hanging="360"/>
        <w:jc w:val="both"/>
        <w:rPr>
          <w:color w:val="000000"/>
          <w:sz w:val="20"/>
          <w:szCs w:val="20"/>
          <w:lang w:bidi="ru-RU"/>
        </w:rPr>
      </w:pPr>
      <w:r w:rsidRPr="0095353B">
        <w:rPr>
          <w:color w:val="000000"/>
          <w:sz w:val="20"/>
          <w:szCs w:val="20"/>
          <w:lang w:bidi="ru-RU"/>
        </w:rPr>
        <w:t>Аудиоматериалы.</w:t>
      </w:r>
    </w:p>
    <w:p w:rsidR="008B1F94" w:rsidRPr="0095353B" w:rsidRDefault="008B1F94" w:rsidP="00196CB0">
      <w:pPr>
        <w:widowControl w:val="0"/>
        <w:numPr>
          <w:ilvl w:val="0"/>
          <w:numId w:val="51"/>
        </w:numPr>
        <w:tabs>
          <w:tab w:val="left" w:pos="338"/>
        </w:tabs>
        <w:ind w:left="720" w:hanging="360"/>
        <w:jc w:val="both"/>
        <w:rPr>
          <w:color w:val="000000"/>
          <w:sz w:val="20"/>
          <w:szCs w:val="20"/>
          <w:lang w:bidi="ru-RU"/>
        </w:rPr>
      </w:pPr>
      <w:r w:rsidRPr="0095353B">
        <w:rPr>
          <w:color w:val="000000"/>
          <w:sz w:val="20"/>
          <w:szCs w:val="20"/>
          <w:lang w:bidi="ru-RU"/>
        </w:rPr>
        <w:t>Анимационные сюжеты.</w:t>
      </w:r>
    </w:p>
    <w:p w:rsidR="008B1F94" w:rsidRPr="0095353B" w:rsidRDefault="008B1F94" w:rsidP="00196CB0">
      <w:pPr>
        <w:widowControl w:val="0"/>
        <w:numPr>
          <w:ilvl w:val="0"/>
          <w:numId w:val="51"/>
        </w:numPr>
        <w:tabs>
          <w:tab w:val="left" w:pos="338"/>
        </w:tabs>
        <w:spacing w:after="224"/>
        <w:ind w:left="720" w:hanging="360"/>
        <w:jc w:val="both"/>
        <w:rPr>
          <w:color w:val="000000"/>
          <w:sz w:val="20"/>
          <w:szCs w:val="20"/>
          <w:lang w:bidi="ru-RU"/>
        </w:rPr>
      </w:pPr>
      <w:r w:rsidRPr="0095353B">
        <w:rPr>
          <w:color w:val="000000"/>
          <w:sz w:val="20"/>
          <w:szCs w:val="20"/>
          <w:lang w:bidi="ru-RU"/>
        </w:rPr>
        <w:t>Наглядно-демонстрационные, раздаточные материалы.</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 xml:space="preserve">Средняя группа (4- 5 лет) - “Минем </w:t>
      </w:r>
      <w:r w:rsidRPr="0095353B">
        <w:rPr>
          <w:b/>
          <w:color w:val="000000"/>
          <w:sz w:val="20"/>
          <w:szCs w:val="20"/>
          <w:lang w:val="tt-RU" w:eastAsia="tt-RU" w:bidi="tt-RU"/>
        </w:rPr>
        <w:t xml:space="preserve">өем” </w:t>
      </w:r>
      <w:r w:rsidRPr="0095353B">
        <w:rPr>
          <w:b/>
          <w:color w:val="000000"/>
          <w:sz w:val="20"/>
          <w:szCs w:val="20"/>
          <w:lang w:bidi="ru-RU"/>
        </w:rPr>
        <w:t>(Мой дом).</w:t>
      </w:r>
    </w:p>
    <w:p w:rsidR="008B1F94" w:rsidRPr="0095353B" w:rsidRDefault="008B1F94" w:rsidP="008B1F94">
      <w:pPr>
        <w:widowControl w:val="0"/>
        <w:jc w:val="both"/>
        <w:rPr>
          <w:b/>
          <w:color w:val="000000"/>
          <w:sz w:val="20"/>
          <w:szCs w:val="20"/>
          <w:lang w:bidi="ru-RU"/>
        </w:rPr>
      </w:pPr>
      <w:r w:rsidRPr="0095353B">
        <w:rPr>
          <w:color w:val="000000"/>
          <w:sz w:val="20"/>
          <w:szCs w:val="20"/>
          <w:lang w:bidi="ru-RU"/>
        </w:rPr>
        <w:t>Аудиоматериал - 64 трэка;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Анимационные сюжеты - 11;</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Рабочая тетрадь - 17 заданий;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Наглядно-демонстрационный, раздаточный материал;</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Активные слова + пассивные слова- 62</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Активные слова: </w:t>
      </w:r>
      <w:r w:rsidRPr="0095353B">
        <w:rPr>
          <w:color w:val="000000"/>
          <w:sz w:val="20"/>
          <w:szCs w:val="20"/>
          <w:lang w:val="tt-RU" w:eastAsia="tt-RU" w:bidi="tt-RU"/>
        </w:rPr>
        <w:t xml:space="preserve">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Пассивные слова: </w:t>
      </w:r>
      <w:r w:rsidRPr="0095353B">
        <w:rPr>
          <w:color w:val="000000"/>
          <w:sz w:val="20"/>
          <w:szCs w:val="20"/>
          <w:lang w:val="tt-RU" w:eastAsia="tt-RU" w:bidi="tt-RU"/>
        </w:rPr>
        <w:t xml:space="preserve">утырыгыз, бу кем?, кем юк?, син кем?, кем анда?, басыгыз, ал, ничә? нинди? (13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val="tt-RU" w:eastAsia="tt-RU" w:bidi="tt-RU"/>
        </w:rPr>
        <w:t xml:space="preserve">Проект “Минем өем” </w:t>
      </w:r>
      <w:r w:rsidRPr="0095353B">
        <w:rPr>
          <w:color w:val="000000"/>
          <w:sz w:val="20"/>
          <w:szCs w:val="20"/>
          <w:lang w:bidi="ru-RU"/>
        </w:rPr>
        <w:t>состоит из следующих тем:</w:t>
      </w:r>
    </w:p>
    <w:p w:rsidR="008B1F94" w:rsidRPr="0095353B" w:rsidRDefault="008B1F94" w:rsidP="00196CB0">
      <w:pPr>
        <w:widowControl w:val="0"/>
        <w:numPr>
          <w:ilvl w:val="0"/>
          <w:numId w:val="52"/>
        </w:numPr>
        <w:tabs>
          <w:tab w:val="left" w:pos="754"/>
        </w:tabs>
        <w:ind w:left="720" w:hanging="360"/>
        <w:rPr>
          <w:color w:val="000000"/>
          <w:sz w:val="20"/>
          <w:szCs w:val="20"/>
          <w:lang w:bidi="ru-RU"/>
        </w:rPr>
      </w:pPr>
      <w:r w:rsidRPr="0095353B">
        <w:rPr>
          <w:color w:val="000000"/>
          <w:sz w:val="20"/>
          <w:szCs w:val="20"/>
          <w:lang w:val="tt-RU" w:eastAsia="tt-RU" w:bidi="tt-RU"/>
        </w:rPr>
        <w:t>Г аилә - Семья</w:t>
      </w:r>
    </w:p>
    <w:p w:rsidR="008B1F94" w:rsidRPr="0095353B" w:rsidRDefault="008B1F94" w:rsidP="00196CB0">
      <w:pPr>
        <w:widowControl w:val="0"/>
        <w:numPr>
          <w:ilvl w:val="0"/>
          <w:numId w:val="52"/>
        </w:numPr>
        <w:tabs>
          <w:tab w:val="left" w:pos="754"/>
        </w:tabs>
        <w:ind w:left="720" w:hanging="360"/>
        <w:rPr>
          <w:color w:val="000000"/>
          <w:sz w:val="20"/>
          <w:szCs w:val="20"/>
          <w:lang w:bidi="ru-RU"/>
        </w:rPr>
      </w:pPr>
      <w:r w:rsidRPr="0095353B">
        <w:rPr>
          <w:color w:val="000000"/>
          <w:sz w:val="20"/>
          <w:szCs w:val="20"/>
          <w:lang w:val="tt-RU" w:eastAsia="tt-RU" w:bidi="tt-RU"/>
        </w:rPr>
        <w:t>Ашамлыклар- Продукты</w:t>
      </w:r>
    </w:p>
    <w:p w:rsidR="008B1F94" w:rsidRPr="0095353B" w:rsidRDefault="008B1F94" w:rsidP="00196CB0">
      <w:pPr>
        <w:widowControl w:val="0"/>
        <w:numPr>
          <w:ilvl w:val="0"/>
          <w:numId w:val="52"/>
        </w:numPr>
        <w:tabs>
          <w:tab w:val="left" w:pos="754"/>
        </w:tabs>
        <w:ind w:left="720" w:hanging="360"/>
        <w:rPr>
          <w:color w:val="000000"/>
          <w:sz w:val="20"/>
          <w:szCs w:val="20"/>
          <w:lang w:bidi="ru-RU"/>
        </w:rPr>
      </w:pPr>
      <w:r w:rsidRPr="0095353B">
        <w:rPr>
          <w:color w:val="000000"/>
          <w:sz w:val="20"/>
          <w:szCs w:val="20"/>
          <w:lang w:val="tt-RU" w:eastAsia="tt-RU" w:bidi="tt-RU"/>
        </w:rPr>
        <w:t xml:space="preserve">Уенчыклар- </w:t>
      </w:r>
      <w:r w:rsidRPr="0095353B">
        <w:rPr>
          <w:color w:val="000000"/>
          <w:sz w:val="20"/>
          <w:szCs w:val="20"/>
          <w:lang w:bidi="ru-RU"/>
        </w:rPr>
        <w:t>Игрушки</w:t>
      </w:r>
    </w:p>
    <w:p w:rsidR="008B1F94" w:rsidRPr="0095353B" w:rsidRDefault="008B1F94" w:rsidP="00196CB0">
      <w:pPr>
        <w:widowControl w:val="0"/>
        <w:numPr>
          <w:ilvl w:val="0"/>
          <w:numId w:val="52"/>
        </w:numPr>
        <w:tabs>
          <w:tab w:val="left" w:pos="754"/>
        </w:tabs>
        <w:ind w:left="720" w:hanging="360"/>
        <w:rPr>
          <w:color w:val="000000"/>
          <w:sz w:val="20"/>
          <w:szCs w:val="20"/>
          <w:lang w:bidi="ru-RU"/>
        </w:rPr>
      </w:pPr>
      <w:r w:rsidRPr="0095353B">
        <w:rPr>
          <w:color w:val="000000"/>
          <w:sz w:val="20"/>
          <w:szCs w:val="20"/>
          <w:lang w:val="tt-RU" w:eastAsia="tt-RU" w:bidi="tt-RU"/>
        </w:rPr>
        <w:t xml:space="preserve">Саннар- </w:t>
      </w:r>
      <w:r w:rsidRPr="0095353B">
        <w:rPr>
          <w:color w:val="000000"/>
          <w:sz w:val="20"/>
          <w:szCs w:val="20"/>
          <w:lang w:bidi="ru-RU"/>
        </w:rPr>
        <w:t xml:space="preserve">Счёт </w:t>
      </w:r>
      <w:r w:rsidRPr="0095353B">
        <w:rPr>
          <w:color w:val="000000"/>
          <w:sz w:val="20"/>
          <w:szCs w:val="20"/>
          <w:lang w:val="tt-RU" w:eastAsia="tt-RU" w:bidi="tt-RU"/>
        </w:rPr>
        <w:t>(1-5)</w:t>
      </w:r>
    </w:p>
    <w:p w:rsidR="008B1F94" w:rsidRPr="0095353B" w:rsidRDefault="008B1F94" w:rsidP="008B1F94">
      <w:pPr>
        <w:widowControl w:val="0"/>
        <w:rPr>
          <w:color w:val="000000"/>
          <w:sz w:val="20"/>
          <w:szCs w:val="20"/>
          <w:lang w:bidi="ru-RU"/>
        </w:rPr>
      </w:pPr>
      <w:r w:rsidRPr="0095353B">
        <w:rPr>
          <w:color w:val="000000"/>
          <w:sz w:val="20"/>
          <w:szCs w:val="20"/>
          <w:lang w:bidi="ru-RU"/>
        </w:rPr>
        <w:t>Объём словарного запаса по УМК для детей 4-5 лет составляет 62 слова, что соответствует возрастным 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8B1F94" w:rsidRPr="0095353B" w:rsidRDefault="008B1F94" w:rsidP="008B1F94">
      <w:pPr>
        <w:widowControl w:val="0"/>
        <w:ind w:firstLine="260"/>
        <w:rPr>
          <w:color w:val="000000"/>
          <w:sz w:val="20"/>
          <w:szCs w:val="20"/>
          <w:lang w:bidi="ru-RU"/>
        </w:rPr>
      </w:pPr>
      <w:r w:rsidRPr="0095353B">
        <w:rPr>
          <w:color w:val="000000"/>
          <w:sz w:val="20"/>
          <w:szCs w:val="20"/>
          <w:lang w:bidi="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8B1F94" w:rsidRPr="0095353B" w:rsidRDefault="008B1F94" w:rsidP="008B1F94">
      <w:pPr>
        <w:widowControl w:val="0"/>
        <w:ind w:firstLine="260"/>
        <w:rPr>
          <w:color w:val="000000"/>
          <w:sz w:val="20"/>
          <w:szCs w:val="20"/>
          <w:lang w:bidi="ru-RU"/>
        </w:rPr>
      </w:pPr>
      <w:r w:rsidRPr="0095353B">
        <w:rPr>
          <w:color w:val="000000"/>
          <w:sz w:val="20"/>
          <w:szCs w:val="20"/>
          <w:lang w:bidi="ru-RU"/>
        </w:rPr>
        <w:t xml:space="preserve">В средней группе дети вопросы не задают, кроме </w:t>
      </w:r>
      <w:r w:rsidRPr="0095353B">
        <w:rPr>
          <w:color w:val="000000"/>
          <w:sz w:val="20"/>
          <w:szCs w:val="20"/>
          <w:lang w:val="tt-RU" w:eastAsia="tt-RU" w:bidi="tt-RU"/>
        </w:rPr>
        <w:t>Хәлләр ничек?,</w:t>
      </w:r>
      <w:r w:rsidRPr="0095353B">
        <w:rPr>
          <w:color w:val="000000"/>
          <w:sz w:val="20"/>
          <w:szCs w:val="20"/>
          <w:lang w:bidi="ru-RU"/>
        </w:rPr>
        <w:t>задаёт вопросы только воспитатель, к концу учебного года дети должны уметь угощать друг- друга.</w:t>
      </w:r>
    </w:p>
    <w:p w:rsidR="008B1F94" w:rsidRPr="0095353B" w:rsidRDefault="008B1F94" w:rsidP="008B1F94">
      <w:pPr>
        <w:widowControl w:val="0"/>
        <w:spacing w:after="224"/>
        <w:jc w:val="both"/>
        <w:rPr>
          <w:color w:val="000000"/>
          <w:sz w:val="20"/>
          <w:szCs w:val="20"/>
          <w:lang w:bidi="ru-RU"/>
        </w:rPr>
      </w:pPr>
      <w:r w:rsidRPr="0095353B">
        <w:rPr>
          <w:color w:val="000000"/>
          <w:sz w:val="20"/>
          <w:szCs w:val="20"/>
          <w:lang w:bidi="ru-RU"/>
        </w:rPr>
        <w:t>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 xml:space="preserve">Старшая группа (5- 6 лет) - </w:t>
      </w:r>
      <w:r w:rsidRPr="0095353B">
        <w:rPr>
          <w:b/>
          <w:color w:val="000000"/>
          <w:sz w:val="20"/>
          <w:szCs w:val="20"/>
          <w:lang w:val="tt-RU" w:eastAsia="tt-RU" w:bidi="tt-RU"/>
        </w:rPr>
        <w:t xml:space="preserve">“Уйный-уйный үсәбез” </w:t>
      </w:r>
      <w:r w:rsidRPr="0095353B">
        <w:rPr>
          <w:b/>
          <w:color w:val="000000"/>
          <w:sz w:val="20"/>
          <w:szCs w:val="20"/>
          <w:lang w:bidi="ru-RU"/>
        </w:rPr>
        <w:t>(Растем играя).</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Аудиоматериал - 63 трэка;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Анимационные сюжеты - 15;</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Рабочая тетрадь - 19 заданий;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Наглядно-демонстрационный материал;</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Активные слова + пассивные слова - 45 ;</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Активные слова: </w:t>
      </w:r>
      <w:r w:rsidRPr="0095353B">
        <w:rPr>
          <w:color w:val="000000"/>
          <w:sz w:val="20"/>
          <w:szCs w:val="20"/>
          <w:lang w:val="tt-RU" w:eastAsia="tt-RU" w:bidi="tt-RU"/>
        </w:rPr>
        <w:t xml:space="preserve">кишер, нинди, </w:t>
      </w:r>
      <w:r w:rsidRPr="0095353B">
        <w:rPr>
          <w:color w:val="000000"/>
          <w:sz w:val="20"/>
          <w:szCs w:val="20"/>
          <w:lang w:bidi="ru-RU"/>
        </w:rPr>
        <w:t xml:space="preserve">баллы, </w:t>
      </w:r>
      <w:r w:rsidRPr="0095353B">
        <w:rPr>
          <w:color w:val="000000"/>
          <w:sz w:val="20"/>
          <w:szCs w:val="20"/>
          <w:lang w:val="tt-RU" w:eastAsia="tt-RU" w:bidi="tt-RU"/>
        </w:rPr>
        <w:t xml:space="preserve">ничә, суган, бәрәңге, алты, җиде, сигез, тугыз, ун, кыяр, кәбестә, кызыл, сары, </w:t>
      </w:r>
      <w:r w:rsidRPr="0095353B">
        <w:rPr>
          <w:color w:val="000000"/>
          <w:sz w:val="20"/>
          <w:szCs w:val="20"/>
          <w:lang w:val="tt-RU" w:eastAsia="tt-RU" w:bidi="tt-RU"/>
        </w:rPr>
        <w:lastRenderedPageBreak/>
        <w:t xml:space="preserve">яшел, кирәк, юа, нәрсә кирәк, аш, ботка, кашык, тәлинкә, чынаяк, зәңгәр, күлмәк, чалбар, ки, сал, йокла, бит, кул, өстәл, урындык, карават, яратам, бар (38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 xml:space="preserve">Пассивные слова: </w:t>
      </w:r>
      <w:r w:rsidRPr="0095353B">
        <w:rPr>
          <w:color w:val="000000"/>
          <w:sz w:val="20"/>
          <w:szCs w:val="20"/>
          <w:lang w:val="tt-RU" w:eastAsia="tt-RU" w:bidi="tt-RU"/>
        </w:rPr>
        <w:t xml:space="preserve">бу нәрсә?, хәерле көн, нәрсә бар? күп (7 </w:t>
      </w:r>
      <w:r w:rsidRPr="0095353B">
        <w:rPr>
          <w:color w:val="000000"/>
          <w:sz w:val="20"/>
          <w:szCs w:val="20"/>
          <w:lang w:bidi="ru-RU"/>
        </w:rPr>
        <w:t>слов).</w:t>
      </w:r>
    </w:p>
    <w:p w:rsidR="008B1F94" w:rsidRPr="0095353B" w:rsidRDefault="008B1F94" w:rsidP="008B1F94">
      <w:pPr>
        <w:widowControl w:val="0"/>
        <w:jc w:val="both"/>
        <w:rPr>
          <w:color w:val="000000"/>
          <w:sz w:val="20"/>
          <w:szCs w:val="20"/>
          <w:lang w:bidi="ru-RU"/>
        </w:rPr>
      </w:pPr>
      <w:r w:rsidRPr="0095353B">
        <w:rPr>
          <w:color w:val="000000"/>
          <w:sz w:val="20"/>
          <w:szCs w:val="20"/>
          <w:lang w:val="tt-RU" w:eastAsia="tt-RU" w:bidi="tt-RU"/>
        </w:rPr>
        <w:t xml:space="preserve">Проект “Уйный- уйный үсәбез” </w:t>
      </w:r>
      <w:r w:rsidRPr="0095353B">
        <w:rPr>
          <w:color w:val="000000"/>
          <w:sz w:val="20"/>
          <w:szCs w:val="20"/>
          <w:lang w:bidi="ru-RU"/>
        </w:rPr>
        <w:t>состоит из следующих тем:</w:t>
      </w:r>
    </w:p>
    <w:p w:rsidR="008B1F94" w:rsidRPr="0095353B" w:rsidRDefault="008B1F94" w:rsidP="00196CB0">
      <w:pPr>
        <w:widowControl w:val="0"/>
        <w:numPr>
          <w:ilvl w:val="0"/>
          <w:numId w:val="52"/>
        </w:numPr>
        <w:tabs>
          <w:tab w:val="left" w:pos="754"/>
        </w:tabs>
        <w:ind w:left="720" w:hanging="360"/>
        <w:rPr>
          <w:color w:val="000000"/>
          <w:sz w:val="20"/>
          <w:szCs w:val="20"/>
          <w:lang w:bidi="ru-RU"/>
        </w:rPr>
      </w:pPr>
      <w:r w:rsidRPr="0095353B">
        <w:rPr>
          <w:color w:val="000000"/>
          <w:sz w:val="20"/>
          <w:szCs w:val="20"/>
          <w:lang w:val="tt-RU" w:eastAsia="tt-RU" w:bidi="tt-RU"/>
        </w:rPr>
        <w:t xml:space="preserve">Яшелчәләр - </w:t>
      </w:r>
      <w:r w:rsidRPr="0095353B">
        <w:rPr>
          <w:color w:val="000000"/>
          <w:sz w:val="20"/>
          <w:szCs w:val="20"/>
          <w:lang w:bidi="ru-RU"/>
        </w:rPr>
        <w:t>Овощи</w:t>
      </w:r>
    </w:p>
    <w:p w:rsidR="008B1F94" w:rsidRPr="0095353B" w:rsidRDefault="008B1F94" w:rsidP="00196CB0">
      <w:pPr>
        <w:widowControl w:val="0"/>
        <w:numPr>
          <w:ilvl w:val="0"/>
          <w:numId w:val="52"/>
        </w:numPr>
        <w:tabs>
          <w:tab w:val="left" w:pos="754"/>
          <w:tab w:val="left" w:leader="underscore" w:pos="10033"/>
        </w:tabs>
        <w:ind w:left="720" w:hanging="360"/>
        <w:rPr>
          <w:color w:val="000000"/>
          <w:sz w:val="20"/>
          <w:szCs w:val="20"/>
          <w:lang w:bidi="ru-RU"/>
        </w:rPr>
      </w:pPr>
      <w:r w:rsidRPr="0095353B">
        <w:rPr>
          <w:color w:val="000000"/>
          <w:sz w:val="20"/>
          <w:szCs w:val="20"/>
          <w:lang w:val="tt-RU" w:eastAsia="tt-RU" w:bidi="tt-RU"/>
        </w:rPr>
        <w:t>Ашамлыклар- Продукты</w:t>
      </w:r>
    </w:p>
    <w:p w:rsidR="008B1F94" w:rsidRPr="0095353B" w:rsidRDefault="008B1F94" w:rsidP="00196CB0">
      <w:pPr>
        <w:widowControl w:val="0"/>
        <w:numPr>
          <w:ilvl w:val="0"/>
          <w:numId w:val="52"/>
        </w:numPr>
        <w:tabs>
          <w:tab w:val="left" w:pos="753"/>
        </w:tabs>
        <w:ind w:left="720" w:hanging="360"/>
        <w:rPr>
          <w:color w:val="000000"/>
          <w:sz w:val="20"/>
          <w:szCs w:val="20"/>
          <w:lang w:bidi="ru-RU"/>
        </w:rPr>
      </w:pPr>
      <w:r w:rsidRPr="0095353B">
        <w:rPr>
          <w:color w:val="000000"/>
          <w:sz w:val="20"/>
          <w:szCs w:val="20"/>
          <w:lang w:bidi="ru-RU"/>
        </w:rPr>
        <w:t>Савыт-саба- Посуда</w:t>
      </w:r>
    </w:p>
    <w:p w:rsidR="008B1F94" w:rsidRPr="0095353B" w:rsidRDefault="008B1F94" w:rsidP="00196CB0">
      <w:pPr>
        <w:widowControl w:val="0"/>
        <w:numPr>
          <w:ilvl w:val="0"/>
          <w:numId w:val="52"/>
        </w:numPr>
        <w:tabs>
          <w:tab w:val="left" w:pos="753"/>
        </w:tabs>
        <w:ind w:left="720" w:hanging="360"/>
        <w:rPr>
          <w:color w:val="000000"/>
          <w:sz w:val="20"/>
          <w:szCs w:val="20"/>
          <w:lang w:bidi="ru-RU"/>
        </w:rPr>
      </w:pPr>
      <w:r w:rsidRPr="0095353B">
        <w:rPr>
          <w:color w:val="000000"/>
          <w:sz w:val="20"/>
          <w:szCs w:val="20"/>
          <w:lang w:val="tt-RU" w:eastAsia="tt-RU" w:bidi="tt-RU"/>
        </w:rPr>
        <w:t xml:space="preserve">Киемнәр- </w:t>
      </w:r>
      <w:r w:rsidRPr="0095353B">
        <w:rPr>
          <w:color w:val="000000"/>
          <w:sz w:val="20"/>
          <w:szCs w:val="20"/>
          <w:lang w:bidi="ru-RU"/>
        </w:rPr>
        <w:t>Одежда</w:t>
      </w:r>
    </w:p>
    <w:p w:rsidR="008B1F94" w:rsidRPr="0095353B" w:rsidRDefault="008B1F94" w:rsidP="00196CB0">
      <w:pPr>
        <w:widowControl w:val="0"/>
        <w:numPr>
          <w:ilvl w:val="0"/>
          <w:numId w:val="52"/>
        </w:numPr>
        <w:tabs>
          <w:tab w:val="left" w:pos="753"/>
        </w:tabs>
        <w:ind w:left="720" w:hanging="360"/>
        <w:rPr>
          <w:color w:val="000000"/>
          <w:sz w:val="20"/>
          <w:szCs w:val="20"/>
          <w:lang w:bidi="ru-RU"/>
        </w:rPr>
      </w:pPr>
      <w:r w:rsidRPr="0095353B">
        <w:rPr>
          <w:color w:val="000000"/>
          <w:sz w:val="20"/>
          <w:szCs w:val="20"/>
          <w:lang w:val="tt-RU" w:eastAsia="tt-RU" w:bidi="tt-RU"/>
        </w:rPr>
        <w:t xml:space="preserve">Шәхси </w:t>
      </w:r>
      <w:r w:rsidRPr="0095353B">
        <w:rPr>
          <w:color w:val="000000"/>
          <w:sz w:val="20"/>
          <w:szCs w:val="20"/>
          <w:lang w:bidi="ru-RU"/>
        </w:rPr>
        <w:t>гигиена- Личная гигиена</w:t>
      </w:r>
    </w:p>
    <w:p w:rsidR="008B1F94" w:rsidRPr="0095353B" w:rsidRDefault="008B1F94" w:rsidP="00196CB0">
      <w:pPr>
        <w:widowControl w:val="0"/>
        <w:numPr>
          <w:ilvl w:val="0"/>
          <w:numId w:val="52"/>
        </w:numPr>
        <w:tabs>
          <w:tab w:val="left" w:pos="753"/>
        </w:tabs>
        <w:ind w:left="720" w:hanging="360"/>
        <w:rPr>
          <w:color w:val="000000"/>
          <w:sz w:val="20"/>
          <w:szCs w:val="20"/>
          <w:lang w:bidi="ru-RU"/>
        </w:rPr>
      </w:pPr>
      <w:r w:rsidRPr="0095353B">
        <w:rPr>
          <w:color w:val="000000"/>
          <w:sz w:val="20"/>
          <w:szCs w:val="20"/>
          <w:lang w:val="tt-RU" w:eastAsia="tt-RU" w:bidi="tt-RU"/>
        </w:rPr>
        <w:t xml:space="preserve">Өй җиһазлары- </w:t>
      </w:r>
      <w:r w:rsidRPr="0095353B">
        <w:rPr>
          <w:color w:val="000000"/>
          <w:sz w:val="20"/>
          <w:szCs w:val="20"/>
          <w:lang w:bidi="ru-RU"/>
        </w:rPr>
        <w:t>Мебель</w:t>
      </w:r>
    </w:p>
    <w:p w:rsidR="008B1F94" w:rsidRPr="0095353B" w:rsidRDefault="008B1F94" w:rsidP="00196CB0">
      <w:pPr>
        <w:widowControl w:val="0"/>
        <w:numPr>
          <w:ilvl w:val="0"/>
          <w:numId w:val="52"/>
        </w:numPr>
        <w:tabs>
          <w:tab w:val="left" w:pos="753"/>
        </w:tabs>
        <w:ind w:left="720" w:hanging="360"/>
        <w:rPr>
          <w:color w:val="000000"/>
          <w:sz w:val="20"/>
          <w:szCs w:val="20"/>
          <w:lang w:bidi="ru-RU"/>
        </w:rPr>
      </w:pPr>
      <w:r w:rsidRPr="0095353B">
        <w:rPr>
          <w:color w:val="000000"/>
          <w:sz w:val="20"/>
          <w:szCs w:val="20"/>
          <w:lang w:val="tt-RU" w:eastAsia="tt-RU" w:bidi="tt-RU"/>
        </w:rPr>
        <w:t xml:space="preserve">Бәйрәм “Туган көн” - </w:t>
      </w:r>
      <w:r w:rsidRPr="0095353B">
        <w:rPr>
          <w:color w:val="000000"/>
          <w:sz w:val="20"/>
          <w:szCs w:val="20"/>
          <w:lang w:bidi="ru-RU"/>
        </w:rPr>
        <w:t>Праздник “День рождение”</w:t>
      </w:r>
    </w:p>
    <w:p w:rsidR="008B1F94" w:rsidRPr="0095353B" w:rsidRDefault="008B1F94" w:rsidP="00196CB0">
      <w:pPr>
        <w:widowControl w:val="0"/>
        <w:numPr>
          <w:ilvl w:val="0"/>
          <w:numId w:val="52"/>
        </w:numPr>
        <w:tabs>
          <w:tab w:val="left" w:pos="753"/>
        </w:tabs>
        <w:ind w:left="720" w:hanging="360"/>
        <w:rPr>
          <w:color w:val="000000"/>
          <w:sz w:val="20"/>
          <w:szCs w:val="20"/>
          <w:lang w:bidi="ru-RU"/>
        </w:rPr>
      </w:pPr>
      <w:r w:rsidRPr="0095353B">
        <w:rPr>
          <w:color w:val="000000"/>
          <w:sz w:val="20"/>
          <w:szCs w:val="20"/>
          <w:lang w:val="tt-RU" w:eastAsia="tt-RU" w:bidi="tt-RU"/>
        </w:rPr>
        <w:t xml:space="preserve">Бәйрәм </w:t>
      </w:r>
      <w:r w:rsidRPr="0095353B">
        <w:rPr>
          <w:color w:val="000000"/>
          <w:sz w:val="20"/>
          <w:szCs w:val="20"/>
          <w:lang w:bidi="ru-RU"/>
        </w:rPr>
        <w:t>“Сабан туй” - Праздник “Сабантуй”</w:t>
      </w:r>
    </w:p>
    <w:p w:rsidR="008B1F94" w:rsidRPr="0095353B" w:rsidRDefault="008B1F94" w:rsidP="00196CB0">
      <w:pPr>
        <w:widowControl w:val="0"/>
        <w:numPr>
          <w:ilvl w:val="0"/>
          <w:numId w:val="52"/>
        </w:numPr>
        <w:tabs>
          <w:tab w:val="left" w:pos="753"/>
        </w:tabs>
        <w:spacing w:after="232"/>
        <w:ind w:left="720" w:hanging="360"/>
        <w:rPr>
          <w:color w:val="000000"/>
          <w:sz w:val="20"/>
          <w:szCs w:val="20"/>
          <w:lang w:bidi="ru-RU"/>
        </w:rPr>
      </w:pPr>
      <w:r w:rsidRPr="0095353B">
        <w:rPr>
          <w:color w:val="000000"/>
          <w:sz w:val="20"/>
          <w:szCs w:val="20"/>
          <w:lang w:bidi="ru-RU"/>
        </w:rPr>
        <w:t xml:space="preserve">Используются слова, словосочетания проекта “Минем </w:t>
      </w:r>
      <w:r w:rsidRPr="0095353B">
        <w:rPr>
          <w:color w:val="000000"/>
          <w:sz w:val="20"/>
          <w:szCs w:val="20"/>
          <w:lang w:val="tt-RU" w:eastAsia="tt-RU" w:bidi="tt-RU"/>
        </w:rPr>
        <w:t>өем”.</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Объём словарного запаса по новому УМК составляет для детей 5-6 лет 62+ 45 слов, что соответствует возрастным 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8B1F94" w:rsidRPr="0095353B" w:rsidRDefault="008B1F94" w:rsidP="008B1F94">
      <w:pPr>
        <w:widowControl w:val="0"/>
        <w:ind w:firstLine="280"/>
        <w:jc w:val="both"/>
        <w:rPr>
          <w:color w:val="000000"/>
          <w:sz w:val="20"/>
          <w:szCs w:val="20"/>
          <w:lang w:bidi="ru-RU"/>
        </w:rPr>
      </w:pPr>
      <w:r w:rsidRPr="0095353B">
        <w:rPr>
          <w:color w:val="000000"/>
          <w:sz w:val="20"/>
          <w:szCs w:val="20"/>
          <w:lang w:bidi="ru-RU"/>
        </w:rPr>
        <w:t xml:space="preserve">В средней группе дети вопросы не задают, кроме </w:t>
      </w:r>
      <w:r w:rsidRPr="0095353B">
        <w:rPr>
          <w:color w:val="000000"/>
          <w:sz w:val="20"/>
          <w:szCs w:val="20"/>
          <w:lang w:val="tt-RU" w:eastAsia="tt-RU" w:bidi="tt-RU"/>
        </w:rPr>
        <w:t>Хәлләр ничек?,</w:t>
      </w:r>
      <w:r w:rsidRPr="0095353B">
        <w:rPr>
          <w:color w:val="000000"/>
          <w:sz w:val="20"/>
          <w:szCs w:val="20"/>
          <w:lang w:bidi="ru-RU"/>
        </w:rPr>
        <w:t>задаёт вопросы только воспитатель, к концу учебного года дети должны уметь угощать друг- друга.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В старшей группе дети должны уметь задавать и отвечать на вопросы: </w:t>
      </w:r>
      <w:r w:rsidRPr="0095353B">
        <w:rPr>
          <w:color w:val="000000"/>
          <w:sz w:val="20"/>
          <w:szCs w:val="20"/>
          <w:lang w:val="tt-RU" w:eastAsia="tt-RU" w:bidi="tt-RU"/>
        </w:rPr>
        <w:t xml:space="preserve">Хәлләр </w:t>
      </w:r>
      <w:r w:rsidRPr="0095353B">
        <w:rPr>
          <w:color w:val="000000"/>
          <w:sz w:val="20"/>
          <w:szCs w:val="20"/>
          <w:lang w:bidi="ru-RU"/>
        </w:rPr>
        <w:t xml:space="preserve">ничек? Нинди? </w:t>
      </w:r>
      <w:r w:rsidRPr="0095353B">
        <w:rPr>
          <w:color w:val="000000"/>
          <w:sz w:val="20"/>
          <w:szCs w:val="20"/>
          <w:lang w:val="tt-RU" w:eastAsia="tt-RU" w:bidi="tt-RU"/>
        </w:rPr>
        <w:t xml:space="preserve">Ничә? Нәрсә кирәк?, </w:t>
      </w:r>
      <w:r w:rsidRPr="0095353B">
        <w:rPr>
          <w:color w:val="000000"/>
          <w:sz w:val="20"/>
          <w:szCs w:val="20"/>
          <w:lang w:bidi="ru-RU"/>
        </w:rPr>
        <w:t xml:space="preserve">организовать сюжетные игры </w:t>
      </w:r>
      <w:r w:rsidRPr="0095353B">
        <w:rPr>
          <w:color w:val="000000"/>
          <w:sz w:val="20"/>
          <w:szCs w:val="20"/>
          <w:lang w:val="tt-RU" w:eastAsia="tt-RU" w:bidi="tt-RU"/>
        </w:rPr>
        <w:t xml:space="preserve">“Кибет” </w:t>
      </w:r>
      <w:r w:rsidRPr="0095353B">
        <w:rPr>
          <w:color w:val="000000"/>
          <w:sz w:val="20"/>
          <w:szCs w:val="20"/>
          <w:lang w:bidi="ru-RU"/>
        </w:rPr>
        <w:t>- “Магазин”, “Командир”, “Угостим друзей”.</w:t>
      </w:r>
    </w:p>
    <w:p w:rsidR="008B1F94" w:rsidRPr="0095353B" w:rsidRDefault="008B1F94" w:rsidP="008B1F94">
      <w:pPr>
        <w:widowControl w:val="0"/>
        <w:spacing w:after="213"/>
        <w:jc w:val="both"/>
        <w:rPr>
          <w:color w:val="000000"/>
          <w:sz w:val="20"/>
          <w:szCs w:val="20"/>
          <w:lang w:bidi="ru-RU"/>
        </w:rPr>
      </w:pPr>
      <w:r w:rsidRPr="0095353B">
        <w:rPr>
          <w:color w:val="000000"/>
          <w:sz w:val="20"/>
          <w:szCs w:val="20"/>
          <w:lang w:bidi="ru-RU"/>
        </w:rPr>
        <w:t>Для закрепления с детьми пройденного материала в группах воспитателями предлагаются ниже тематический план, дидактические, словесные, сюжетные игры.</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 xml:space="preserve">Подготовительная к школе группа (6- 7 лет)- “Без </w:t>
      </w:r>
      <w:r w:rsidRPr="0095353B">
        <w:rPr>
          <w:b/>
          <w:color w:val="000000"/>
          <w:sz w:val="20"/>
          <w:szCs w:val="20"/>
          <w:lang w:val="tt-RU" w:eastAsia="tt-RU" w:bidi="tt-RU"/>
        </w:rPr>
        <w:t xml:space="preserve">инде хәзер зурлар, мәктәпкә илтә юллар” </w:t>
      </w:r>
      <w:r w:rsidRPr="0095353B">
        <w:rPr>
          <w:b/>
          <w:color w:val="000000"/>
          <w:sz w:val="20"/>
          <w:szCs w:val="20"/>
          <w:lang w:bidi="ru-RU"/>
        </w:rPr>
        <w:t>(Мы теперь уже большие, в школу ведут дороги).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Аудиоматериал - 71 трэка;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Анимационные сюжеты - 19;</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Рабочая тетрадь - 20 заданий;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Наглядно-демонстрационный материал;</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Активные слова + пассивные слова - 60</w:t>
      </w:r>
    </w:p>
    <w:p w:rsidR="008B1F94" w:rsidRPr="0095353B" w:rsidRDefault="008B1F94" w:rsidP="008B1F94">
      <w:pPr>
        <w:widowControl w:val="0"/>
        <w:spacing w:after="251"/>
        <w:jc w:val="both"/>
        <w:rPr>
          <w:color w:val="000000"/>
          <w:sz w:val="20"/>
          <w:szCs w:val="20"/>
          <w:lang w:bidi="ru-RU"/>
        </w:rPr>
      </w:pPr>
      <w:r w:rsidRPr="0095353B">
        <w:rPr>
          <w:color w:val="000000"/>
          <w:sz w:val="20"/>
          <w:szCs w:val="20"/>
          <w:lang w:bidi="ru-RU"/>
        </w:rPr>
        <w:t xml:space="preserve">Активные слова: син кем, </w:t>
      </w:r>
      <w:r w:rsidRPr="0095353B">
        <w:rPr>
          <w:color w:val="000000"/>
          <w:sz w:val="20"/>
          <w:szCs w:val="20"/>
          <w:lang w:val="tt-RU" w:eastAsia="tt-RU" w:bidi="tt-RU"/>
        </w:rPr>
        <w:t xml:space="preserve">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w:t>
      </w:r>
      <w:r w:rsidRPr="0095353B">
        <w:rPr>
          <w:color w:val="000000"/>
          <w:sz w:val="20"/>
          <w:szCs w:val="20"/>
          <w:lang w:bidi="ru-RU"/>
        </w:rPr>
        <w:t>слово)</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Объём словарного запаса по новому УМК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8B1F94" w:rsidRPr="0095353B" w:rsidRDefault="008B1F94" w:rsidP="008B1F94">
      <w:pPr>
        <w:widowControl w:val="0"/>
        <w:ind w:firstLine="280"/>
        <w:jc w:val="both"/>
        <w:rPr>
          <w:color w:val="000000"/>
          <w:sz w:val="20"/>
          <w:szCs w:val="20"/>
          <w:lang w:bidi="ru-RU"/>
        </w:rPr>
      </w:pPr>
      <w:r w:rsidRPr="0095353B">
        <w:rPr>
          <w:color w:val="000000"/>
          <w:sz w:val="20"/>
          <w:szCs w:val="20"/>
          <w:lang w:bidi="ru-RU"/>
        </w:rPr>
        <w:t xml:space="preserve">В средней группе дети вопросы не задают, кроме </w:t>
      </w:r>
      <w:r w:rsidRPr="0095353B">
        <w:rPr>
          <w:color w:val="000000"/>
          <w:sz w:val="20"/>
          <w:szCs w:val="20"/>
          <w:lang w:val="tt-RU" w:eastAsia="tt-RU" w:bidi="tt-RU"/>
        </w:rPr>
        <w:t>Хәлләр ничек?,</w:t>
      </w:r>
      <w:r w:rsidRPr="0095353B">
        <w:rPr>
          <w:color w:val="000000"/>
          <w:sz w:val="20"/>
          <w:szCs w:val="20"/>
          <w:lang w:bidi="ru-RU"/>
        </w:rPr>
        <w:t>задаёт вопросы только воспитатель, к концу учебного года дети должны уметь угощать друг- друга.</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В старшей группе дети должны уметь задавать и отвечать на вопросы: </w:t>
      </w:r>
      <w:r w:rsidRPr="0095353B">
        <w:rPr>
          <w:color w:val="000000"/>
          <w:sz w:val="20"/>
          <w:szCs w:val="20"/>
          <w:lang w:val="tt-RU" w:eastAsia="tt-RU" w:bidi="tt-RU"/>
        </w:rPr>
        <w:t xml:space="preserve">Хәлләр </w:t>
      </w:r>
      <w:r w:rsidRPr="0095353B">
        <w:rPr>
          <w:color w:val="000000"/>
          <w:sz w:val="20"/>
          <w:szCs w:val="20"/>
          <w:lang w:bidi="ru-RU"/>
        </w:rPr>
        <w:t xml:space="preserve">ничек? Нинди? </w:t>
      </w:r>
      <w:r w:rsidRPr="0095353B">
        <w:rPr>
          <w:color w:val="000000"/>
          <w:sz w:val="20"/>
          <w:szCs w:val="20"/>
          <w:lang w:val="tt-RU" w:eastAsia="tt-RU" w:bidi="tt-RU"/>
        </w:rPr>
        <w:t xml:space="preserve">Ничә? Нәрсә кирәк?, </w:t>
      </w:r>
      <w:r w:rsidRPr="0095353B">
        <w:rPr>
          <w:color w:val="000000"/>
          <w:sz w:val="20"/>
          <w:szCs w:val="20"/>
          <w:lang w:bidi="ru-RU"/>
        </w:rPr>
        <w:t xml:space="preserve">организовать сюжетные игры </w:t>
      </w:r>
      <w:r w:rsidRPr="0095353B">
        <w:rPr>
          <w:color w:val="000000"/>
          <w:sz w:val="20"/>
          <w:szCs w:val="20"/>
          <w:lang w:val="tt-RU" w:eastAsia="tt-RU" w:bidi="tt-RU"/>
        </w:rPr>
        <w:t xml:space="preserve">“Кибет” </w:t>
      </w:r>
      <w:r w:rsidRPr="0095353B">
        <w:rPr>
          <w:color w:val="000000"/>
          <w:sz w:val="20"/>
          <w:szCs w:val="20"/>
          <w:lang w:bidi="ru-RU"/>
        </w:rPr>
        <w:t>- “Магазин”, “Командир”, “Угостим друзей”.</w:t>
      </w:r>
    </w:p>
    <w:p w:rsidR="008B1F94" w:rsidRPr="0095353B" w:rsidRDefault="008B1F94" w:rsidP="008B1F94">
      <w:pPr>
        <w:widowControl w:val="0"/>
        <w:ind w:firstLine="240"/>
        <w:jc w:val="both"/>
        <w:rPr>
          <w:color w:val="000000"/>
          <w:sz w:val="20"/>
          <w:szCs w:val="20"/>
          <w:lang w:bidi="ru-RU"/>
        </w:rPr>
      </w:pPr>
      <w:r w:rsidRPr="0095353B">
        <w:rPr>
          <w:color w:val="000000"/>
          <w:sz w:val="20"/>
          <w:szCs w:val="20"/>
          <w:lang w:bidi="ru-RU"/>
        </w:rPr>
        <w:t xml:space="preserve">В подготовительной к школе группе дети должны уметь задавать и отвечать на вопросы: </w:t>
      </w:r>
      <w:r w:rsidRPr="0095353B">
        <w:rPr>
          <w:color w:val="000000"/>
          <w:sz w:val="20"/>
          <w:szCs w:val="20"/>
          <w:lang w:val="tt-RU" w:eastAsia="tt-RU" w:bidi="tt-RU"/>
        </w:rPr>
        <w:t xml:space="preserve">Хәлләр </w:t>
      </w:r>
      <w:r w:rsidRPr="0095353B">
        <w:rPr>
          <w:color w:val="000000"/>
          <w:sz w:val="20"/>
          <w:szCs w:val="20"/>
          <w:lang w:bidi="ru-RU"/>
        </w:rPr>
        <w:t xml:space="preserve">ничек?Нинди? </w:t>
      </w:r>
      <w:r w:rsidRPr="0095353B">
        <w:rPr>
          <w:color w:val="000000"/>
          <w:sz w:val="20"/>
          <w:szCs w:val="20"/>
          <w:lang w:val="tt-RU" w:eastAsia="tt-RU" w:bidi="tt-RU"/>
        </w:rPr>
        <w:t xml:space="preserve">Ничә? Нәрсә кирәк? Син кем? Бу кем? Бу нәрсә?Нишли? Син нишлисең? Кая барасың? </w:t>
      </w:r>
      <w:r w:rsidRPr="0095353B">
        <w:rPr>
          <w:color w:val="000000"/>
          <w:sz w:val="20"/>
          <w:szCs w:val="20"/>
          <w:lang w:bidi="ru-RU"/>
        </w:rPr>
        <w:t xml:space="preserve">организовать сюжетные игры </w:t>
      </w:r>
      <w:r w:rsidRPr="0095353B">
        <w:rPr>
          <w:color w:val="000000"/>
          <w:sz w:val="20"/>
          <w:szCs w:val="20"/>
          <w:lang w:val="tt-RU" w:eastAsia="tt-RU" w:bidi="tt-RU"/>
        </w:rPr>
        <w:t xml:space="preserve">“Кибет” - “Магазин”, “Командир”, </w:t>
      </w:r>
      <w:r w:rsidRPr="0095353B">
        <w:rPr>
          <w:color w:val="000000"/>
          <w:sz w:val="20"/>
          <w:szCs w:val="20"/>
          <w:lang w:bidi="ru-RU"/>
        </w:rPr>
        <w:t>“Угостим друзей”, разговаривать по телефону.</w:t>
      </w:r>
    </w:p>
    <w:p w:rsidR="008B1F94" w:rsidRPr="0095353B" w:rsidRDefault="008B1F94" w:rsidP="008B1F94">
      <w:pPr>
        <w:widowControl w:val="0"/>
        <w:ind w:firstLine="400"/>
        <w:jc w:val="both"/>
        <w:rPr>
          <w:color w:val="000000"/>
          <w:sz w:val="20"/>
          <w:szCs w:val="20"/>
          <w:lang w:bidi="ru-RU"/>
        </w:rPr>
      </w:pPr>
      <w:r w:rsidRPr="0095353B">
        <w:rPr>
          <w:color w:val="000000"/>
          <w:sz w:val="20"/>
          <w:szCs w:val="20"/>
          <w:lang w:bidi="ru-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8B1F94" w:rsidRPr="0095353B" w:rsidRDefault="008B1F94" w:rsidP="008B1F94">
      <w:pPr>
        <w:widowControl w:val="0"/>
        <w:spacing w:after="213"/>
        <w:ind w:left="140"/>
        <w:jc w:val="both"/>
        <w:rPr>
          <w:color w:val="000000"/>
          <w:sz w:val="20"/>
          <w:szCs w:val="20"/>
          <w:lang w:bidi="ru-RU"/>
        </w:rPr>
      </w:pPr>
      <w:r w:rsidRPr="0095353B">
        <w:rPr>
          <w:color w:val="000000"/>
          <w:sz w:val="20"/>
          <w:szCs w:val="20"/>
          <w:lang w:bidi="ru-RU"/>
        </w:rPr>
        <w:t>К каждому проекту разработаны по 60 конспектов НОД.</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Ознакомление с художественной литературой</w:t>
      </w:r>
    </w:p>
    <w:p w:rsidR="008B1F94" w:rsidRPr="0095353B" w:rsidRDefault="008B1F94" w:rsidP="008B1F94">
      <w:pPr>
        <w:widowControl w:val="0"/>
        <w:tabs>
          <w:tab w:val="left" w:leader="underscore" w:pos="10008"/>
        </w:tabs>
        <w:ind w:firstLine="400"/>
        <w:jc w:val="both"/>
        <w:rPr>
          <w:color w:val="000000"/>
          <w:sz w:val="20"/>
          <w:szCs w:val="20"/>
          <w:lang w:bidi="ru-RU"/>
        </w:rPr>
      </w:pPr>
      <w:r w:rsidRPr="0095353B">
        <w:rPr>
          <w:color w:val="000000"/>
          <w:sz w:val="20"/>
          <w:szCs w:val="20"/>
          <w:lang w:bidi="ru-RU"/>
        </w:rPr>
        <w:t xml:space="preserve">- ознакомление детей с художественной литературой разных жанров; проявление интереса к произведениям </w:t>
      </w:r>
      <w:r w:rsidRPr="0095353B">
        <w:rPr>
          <w:color w:val="000000"/>
          <w:sz w:val="20"/>
          <w:szCs w:val="20"/>
          <w:lang w:bidi="ru-RU"/>
        </w:rPr>
        <w:lastRenderedPageBreak/>
        <w:t>татарского, русского , удмуртского и других народов, проживающих в РТ, устного народного творчества: сказкам, преданиям, легендам, пословицам, поговоркам, загадкам.</w:t>
      </w:r>
    </w:p>
    <w:p w:rsidR="008B1F94" w:rsidRPr="0095353B" w:rsidRDefault="008B1F94" w:rsidP="008B1F94">
      <w:pPr>
        <w:widowControl w:val="0"/>
        <w:tabs>
          <w:tab w:val="left" w:leader="underscore" w:pos="10008"/>
        </w:tabs>
        <w:ind w:firstLine="400"/>
        <w:jc w:val="both"/>
        <w:rPr>
          <w:color w:val="000000"/>
          <w:sz w:val="20"/>
          <w:szCs w:val="20"/>
          <w:lang w:bidi="ru-RU"/>
        </w:rPr>
      </w:pPr>
    </w:p>
    <w:p w:rsidR="008B1F94" w:rsidRPr="0095353B" w:rsidRDefault="008B1F94" w:rsidP="008B1F94">
      <w:pPr>
        <w:widowControl w:val="0"/>
        <w:ind w:left="400" w:hanging="400"/>
        <w:jc w:val="both"/>
        <w:rPr>
          <w:b/>
          <w:color w:val="000000"/>
          <w:sz w:val="20"/>
          <w:szCs w:val="20"/>
          <w:lang w:bidi="ru-RU"/>
        </w:rPr>
      </w:pPr>
      <w:r w:rsidRPr="0095353B">
        <w:rPr>
          <w:b/>
          <w:color w:val="000000"/>
          <w:sz w:val="20"/>
          <w:szCs w:val="20"/>
          <w:lang w:bidi="ru-RU"/>
        </w:rPr>
        <w:t>II младшая группа (от 3 до 4 лет)</w:t>
      </w:r>
    </w:p>
    <w:p w:rsidR="008B1F94" w:rsidRPr="0095353B" w:rsidRDefault="008B1F94" w:rsidP="008B1F94">
      <w:pPr>
        <w:widowControl w:val="0"/>
        <w:ind w:left="400" w:hanging="400"/>
        <w:jc w:val="both"/>
        <w:rPr>
          <w:color w:val="000000"/>
          <w:sz w:val="20"/>
          <w:szCs w:val="20"/>
          <w:lang w:bidi="ru-RU"/>
        </w:rPr>
      </w:pPr>
      <w:r w:rsidRPr="0095353B">
        <w:rPr>
          <w:color w:val="000000"/>
          <w:sz w:val="20"/>
          <w:szCs w:val="20"/>
          <w:lang w:bidi="ru-RU"/>
        </w:rPr>
        <w:t>Развитие всех компонентов устной речи.</w:t>
      </w:r>
    </w:p>
    <w:p w:rsidR="008B1F94" w:rsidRPr="0095353B" w:rsidRDefault="008B1F94" w:rsidP="008B1F94">
      <w:pPr>
        <w:widowControl w:val="0"/>
        <w:ind w:left="400" w:hanging="400"/>
        <w:jc w:val="both"/>
        <w:rPr>
          <w:color w:val="000000"/>
          <w:sz w:val="20"/>
          <w:szCs w:val="20"/>
          <w:lang w:bidi="ru-RU"/>
        </w:rPr>
      </w:pPr>
      <w:r w:rsidRPr="0095353B">
        <w:rPr>
          <w:color w:val="000000"/>
          <w:sz w:val="20"/>
          <w:szCs w:val="20"/>
          <w:lang w:bidi="ru-RU"/>
        </w:rPr>
        <w:t>Практическое овладение воспитанниками нормами речи родного языка.</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Развитие свободного общения с взрослыми на родном языке. Ознакомление с обр</w:t>
      </w:r>
      <w:r w:rsidR="00EC5967">
        <w:rPr>
          <w:color w:val="000000"/>
          <w:sz w:val="20"/>
          <w:szCs w:val="20"/>
          <w:lang w:bidi="ru-RU"/>
        </w:rPr>
        <w:t xml:space="preserve">азцами татарского </w:t>
      </w:r>
      <w:r w:rsidRPr="0095353B">
        <w:rPr>
          <w:color w:val="000000"/>
          <w:sz w:val="20"/>
          <w:szCs w:val="20"/>
          <w:lang w:bidi="ru-RU"/>
        </w:rPr>
        <w:t xml:space="preserve"> фольклора: потешками, закличками, пальчиковыми играми, сказками.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умений правильного понимания смысла произведений.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эстетических чувств, побуждение интереса к слушанию сказок, небольших рассказов, стихотворений. Воспитание умения слушать сказки, небольшие рассказы, стихи; обучение пониманию смысла произведения; Помогать узнавать литературных героев и их действия при рассматривании иллюстраций в книгах.</w:t>
      </w:r>
    </w:p>
    <w:p w:rsidR="008B1F94" w:rsidRPr="0095353B" w:rsidRDefault="008B1F94" w:rsidP="008B1F94">
      <w:pPr>
        <w:widowControl w:val="0"/>
        <w:spacing w:after="224"/>
        <w:jc w:val="both"/>
        <w:rPr>
          <w:color w:val="000000"/>
          <w:sz w:val="20"/>
          <w:szCs w:val="20"/>
          <w:lang w:bidi="ru-RU"/>
        </w:rPr>
      </w:pPr>
      <w:r w:rsidRPr="0095353B">
        <w:rPr>
          <w:color w:val="000000"/>
          <w:sz w:val="20"/>
          <w:szCs w:val="20"/>
          <w:lang w:bidi="ru-RU"/>
        </w:rPr>
        <w:t>Поощрять использование малых фольклорных форм в повседневной жизни.</w:t>
      </w: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Средняя группа. (от 4 до 5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у детей интереса к изучению родного и второго государственного языка через создание национальног</w:t>
      </w:r>
      <w:r w:rsidR="00D0231E">
        <w:rPr>
          <w:color w:val="000000"/>
          <w:sz w:val="20"/>
          <w:szCs w:val="20"/>
          <w:lang w:bidi="ru-RU"/>
        </w:rPr>
        <w:t>о культурного пространства в группе</w:t>
      </w:r>
      <w:r w:rsidRPr="0095353B">
        <w:rPr>
          <w:color w:val="000000"/>
          <w:sz w:val="20"/>
          <w:szCs w:val="20"/>
          <w:lang w:bidi="ru-RU"/>
        </w:rPr>
        <w:t>. Побуждение детей к общению, используя информационно-</w:t>
      </w:r>
      <w:r w:rsidRPr="0095353B">
        <w:rPr>
          <w:color w:val="000000"/>
          <w:sz w:val="20"/>
          <w:szCs w:val="20"/>
          <w:lang w:bidi="ru-RU"/>
        </w:rPr>
        <w:softHyphen/>
        <w:t>коммуникативные технологии, игры- ситуации, наглядность Ознакомление детей с малы</w:t>
      </w:r>
      <w:r w:rsidR="00EC5967">
        <w:rPr>
          <w:color w:val="000000"/>
          <w:sz w:val="20"/>
          <w:szCs w:val="20"/>
          <w:lang w:bidi="ru-RU"/>
        </w:rPr>
        <w:t>м жанром татарского</w:t>
      </w:r>
      <w:r w:rsidRPr="0095353B">
        <w:rPr>
          <w:color w:val="000000"/>
          <w:sz w:val="20"/>
          <w:szCs w:val="20"/>
          <w:lang w:bidi="ru-RU"/>
        </w:rPr>
        <w:t xml:space="preserve"> и русского фольклора, с ярко иллюстрированными книгами писателей и поэтов республики.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эмоционального восприятия содержания произведений.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Формирование умений понимать и оценивать характеры героев, передавать интонацией голоса и характеры персонажей.</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Развивать умение с помощью воспитателя инсценировать и драматизировать небольшие отрывки из татарских сказок.</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Поощрять чтение наизусть небольших стихотворений, малых форм поэтического фольклора. Обогащать литературными образами игровую деятельность.</w:t>
      </w:r>
    </w:p>
    <w:p w:rsidR="008B1F94" w:rsidRPr="0095353B" w:rsidRDefault="008B1F94" w:rsidP="008B1F94">
      <w:pPr>
        <w:widowControl w:val="0"/>
        <w:ind w:left="400" w:hanging="400"/>
        <w:rPr>
          <w:b/>
          <w:color w:val="000000"/>
          <w:sz w:val="20"/>
          <w:szCs w:val="20"/>
          <w:lang w:bidi="ru-RU"/>
        </w:rPr>
      </w:pPr>
      <w:r w:rsidRPr="0095353B">
        <w:rPr>
          <w:b/>
          <w:color w:val="000000"/>
          <w:sz w:val="20"/>
          <w:szCs w:val="20"/>
          <w:lang w:bidi="ru-RU"/>
        </w:rPr>
        <w:t>Старшая группа. (от 5 до 6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Воспитание культуры общения. Совершенствование диалогической речи. Общение с взрослыми и детьми в повседневной жизни на татарском и русском языках. Ознакомление с художественной литературой, устным творчеством татарского, русского, удмуртского и чувашского народов.</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 Формирование интонационной выразительности в речи в процессе исполнения и обыгрывания художественных произведений поэтов и писателей татарского, р</w:t>
      </w:r>
      <w:r w:rsidR="00EC5967">
        <w:rPr>
          <w:color w:val="000000"/>
          <w:sz w:val="20"/>
          <w:szCs w:val="20"/>
          <w:lang w:bidi="ru-RU"/>
        </w:rPr>
        <w:t>усского, чувашского</w:t>
      </w:r>
      <w:r w:rsidRPr="0095353B">
        <w:rPr>
          <w:color w:val="000000"/>
          <w:sz w:val="20"/>
          <w:szCs w:val="20"/>
          <w:lang w:bidi="ru-RU"/>
        </w:rPr>
        <w:t xml:space="preserve">  народов, совершенствование умений рассказать о своём отношении к конкретному поступку литературного персонажа.</w:t>
      </w:r>
    </w:p>
    <w:p w:rsidR="008B1F94" w:rsidRPr="0095353B" w:rsidRDefault="008B1F94" w:rsidP="008B1F94">
      <w:pPr>
        <w:widowControl w:val="0"/>
        <w:jc w:val="both"/>
        <w:rPr>
          <w:color w:val="000000"/>
          <w:sz w:val="20"/>
          <w:szCs w:val="20"/>
          <w:lang w:bidi="ru-RU"/>
        </w:rPr>
      </w:pPr>
      <w:r w:rsidRPr="0095353B">
        <w:rPr>
          <w:color w:val="1A171B"/>
          <w:sz w:val="20"/>
          <w:szCs w:val="20"/>
          <w:lang w:bidi="ru-RU"/>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Познакомить с пословицами, поговорками т</w:t>
      </w:r>
      <w:r w:rsidR="00EC5967">
        <w:rPr>
          <w:color w:val="1A171B"/>
          <w:sz w:val="20"/>
          <w:szCs w:val="20"/>
          <w:lang w:bidi="ru-RU"/>
        </w:rPr>
        <w:t>атарского народа</w:t>
      </w:r>
      <w:r w:rsidRPr="0095353B">
        <w:rPr>
          <w:color w:val="1A171B"/>
          <w:sz w:val="20"/>
          <w:szCs w:val="20"/>
          <w:lang w:bidi="ru-RU"/>
        </w:rPr>
        <w:t xml:space="preserve">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8B1F94" w:rsidRPr="0095353B" w:rsidRDefault="008B1F94" w:rsidP="008B1F94">
      <w:pPr>
        <w:widowControl w:val="0"/>
        <w:jc w:val="both"/>
        <w:rPr>
          <w:color w:val="1A171B"/>
          <w:sz w:val="20"/>
          <w:szCs w:val="20"/>
          <w:lang w:bidi="ru-RU"/>
        </w:rPr>
      </w:pPr>
      <w:r w:rsidRPr="0095353B">
        <w:rPr>
          <w:color w:val="1A171B"/>
          <w:sz w:val="20"/>
          <w:szCs w:val="20"/>
          <w:lang w:bidi="ru-RU"/>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8B1F94" w:rsidRPr="0095353B" w:rsidRDefault="008B1F94" w:rsidP="008B1F94">
      <w:pPr>
        <w:widowControl w:val="0"/>
        <w:jc w:val="both"/>
        <w:rPr>
          <w:color w:val="000000"/>
          <w:sz w:val="20"/>
          <w:szCs w:val="20"/>
          <w:lang w:bidi="ru-RU"/>
        </w:rPr>
      </w:pPr>
    </w:p>
    <w:p w:rsidR="008B1F94" w:rsidRPr="0095353B" w:rsidRDefault="008B1F94" w:rsidP="008B1F94">
      <w:pPr>
        <w:widowControl w:val="0"/>
        <w:jc w:val="both"/>
        <w:rPr>
          <w:b/>
          <w:color w:val="000000"/>
          <w:sz w:val="20"/>
          <w:szCs w:val="20"/>
          <w:lang w:bidi="ru-RU"/>
        </w:rPr>
      </w:pPr>
      <w:r w:rsidRPr="0095353B">
        <w:rPr>
          <w:b/>
          <w:color w:val="000000"/>
          <w:sz w:val="20"/>
          <w:szCs w:val="20"/>
          <w:lang w:bidi="ru-RU"/>
        </w:rPr>
        <w:t>Подготовительная группа.(от 6 до 7 лет)</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Ознакомление детей с художественной литературой и устным творчеством народов Поволжья.</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8B1F94" w:rsidRPr="0095353B" w:rsidRDefault="008B1F94" w:rsidP="008B1F94">
      <w:pPr>
        <w:widowControl w:val="0"/>
        <w:jc w:val="both"/>
        <w:rPr>
          <w:color w:val="000000"/>
          <w:sz w:val="20"/>
          <w:szCs w:val="20"/>
          <w:lang w:bidi="ru-RU"/>
        </w:rPr>
      </w:pPr>
      <w:r w:rsidRPr="0095353B">
        <w:rPr>
          <w:color w:val="000000"/>
          <w:sz w:val="20"/>
          <w:szCs w:val="20"/>
          <w:lang w:bidi="ru-RU"/>
        </w:rPr>
        <w:t>Систематизирование знаний детей о творчестве народов Поволжья писателей и поэтов родного края, умений сравнивать, анализировать и обобщать</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Используя сказки народов Поволжья, развивать формы воображения, в основе которых лежит интерпретация литературного образа.</w:t>
      </w:r>
    </w:p>
    <w:p w:rsidR="008B1F94" w:rsidRPr="0095353B" w:rsidRDefault="008B1F94" w:rsidP="008B1F94">
      <w:pPr>
        <w:widowControl w:val="0"/>
        <w:ind w:firstLine="740"/>
        <w:jc w:val="both"/>
        <w:rPr>
          <w:color w:val="000000"/>
          <w:sz w:val="20"/>
          <w:szCs w:val="20"/>
          <w:lang w:bidi="ru-RU"/>
        </w:rPr>
      </w:pPr>
      <w:r w:rsidRPr="0095353B">
        <w:rPr>
          <w:color w:val="1A171B"/>
          <w:sz w:val="20"/>
          <w:szCs w:val="20"/>
          <w:lang w:bidi="ru-RU"/>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B1F94" w:rsidRPr="0095353B" w:rsidRDefault="008B1F94" w:rsidP="008B1F94">
      <w:pPr>
        <w:shd w:val="clear" w:color="auto" w:fill="FFFFFF"/>
        <w:ind w:firstLine="288"/>
        <w:jc w:val="both"/>
        <w:rPr>
          <w:rFonts w:eastAsia="Courier New"/>
          <w:color w:val="000000"/>
          <w:sz w:val="20"/>
          <w:szCs w:val="20"/>
          <w:lang w:bidi="ru-RU"/>
        </w:rPr>
      </w:pPr>
      <w:r w:rsidRPr="0095353B">
        <w:rPr>
          <w:rFonts w:eastAsia="Courier New"/>
          <w:color w:val="1A171B"/>
          <w:sz w:val="20"/>
          <w:szCs w:val="20"/>
          <w:lang w:bidi="ru-RU"/>
        </w:rPr>
        <w:t>Познакомить с татарским и удмуртским   народным юмором.</w:t>
      </w:r>
      <w:r w:rsidRPr="0095353B">
        <w:rPr>
          <w:rFonts w:eastAsia="Courier New"/>
          <w:color w:val="000000"/>
          <w:sz w:val="20"/>
          <w:szCs w:val="20"/>
          <w:lang w:bidi="ru-RU"/>
        </w:rPr>
        <w:tab/>
      </w:r>
    </w:p>
    <w:p w:rsidR="008B1F94" w:rsidRPr="0095353B" w:rsidRDefault="008B1F94" w:rsidP="00561F1C">
      <w:pPr>
        <w:jc w:val="both"/>
        <w:rPr>
          <w:b/>
          <w:sz w:val="20"/>
          <w:szCs w:val="20"/>
        </w:rPr>
      </w:pPr>
    </w:p>
    <w:p w:rsidR="008B1F94" w:rsidRPr="0095353B" w:rsidRDefault="008B1F94" w:rsidP="00561F1C">
      <w:pPr>
        <w:jc w:val="both"/>
        <w:rPr>
          <w:b/>
          <w:sz w:val="20"/>
          <w:szCs w:val="20"/>
        </w:rPr>
      </w:pPr>
    </w:p>
    <w:p w:rsidR="00561F1C" w:rsidRPr="0095353B" w:rsidRDefault="004D2499" w:rsidP="00561F1C">
      <w:pPr>
        <w:ind w:firstLine="709"/>
        <w:jc w:val="both"/>
        <w:rPr>
          <w:sz w:val="20"/>
          <w:szCs w:val="20"/>
        </w:rPr>
      </w:pPr>
      <w:r w:rsidRPr="0095353B">
        <w:rPr>
          <w:b/>
          <w:sz w:val="20"/>
          <w:szCs w:val="20"/>
        </w:rPr>
        <w:t xml:space="preserve">4.4. </w:t>
      </w:r>
      <w:r w:rsidR="00561F1C" w:rsidRPr="0095353B">
        <w:rPr>
          <w:b/>
          <w:sz w:val="20"/>
          <w:szCs w:val="20"/>
        </w:rPr>
        <w:t>Художественно-эстетическое развитие</w:t>
      </w:r>
    </w:p>
    <w:p w:rsidR="00561F1C" w:rsidRPr="0095353B" w:rsidRDefault="00561F1C" w:rsidP="00561F1C">
      <w:pPr>
        <w:ind w:firstLine="180"/>
        <w:jc w:val="both"/>
        <w:rPr>
          <w:sz w:val="20"/>
          <w:szCs w:val="20"/>
        </w:rPr>
      </w:pPr>
      <w:r w:rsidRPr="0095353B">
        <w:rPr>
          <w:i/>
          <w:sz w:val="20"/>
          <w:szCs w:val="20"/>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561F1C" w:rsidRPr="0095353B" w:rsidRDefault="00561F1C" w:rsidP="00561F1C">
      <w:pPr>
        <w:ind w:firstLine="180"/>
        <w:jc w:val="both"/>
        <w:rPr>
          <w:sz w:val="20"/>
          <w:szCs w:val="20"/>
        </w:rPr>
      </w:pPr>
      <w:r w:rsidRPr="0095353B">
        <w:rPr>
          <w:sz w:val="20"/>
          <w:szCs w:val="20"/>
        </w:rPr>
        <w:t xml:space="preserve">- содействовать накоплению детьми опыта восприятия высокохудожественных произведений искусства;  </w:t>
      </w:r>
    </w:p>
    <w:p w:rsidR="00561F1C" w:rsidRPr="0095353B" w:rsidRDefault="00561F1C" w:rsidP="00561F1C">
      <w:pPr>
        <w:ind w:firstLine="180"/>
        <w:jc w:val="both"/>
        <w:rPr>
          <w:sz w:val="20"/>
          <w:szCs w:val="20"/>
        </w:rPr>
      </w:pPr>
      <w:r w:rsidRPr="0095353B">
        <w:rPr>
          <w:sz w:val="20"/>
          <w:szCs w:val="20"/>
        </w:rPr>
        <w:t>- воспитывать у детей уважение к искусству как ценному общественно признанному делу;</w:t>
      </w:r>
    </w:p>
    <w:p w:rsidR="00561F1C" w:rsidRPr="0095353B" w:rsidRDefault="00561F1C" w:rsidP="00561F1C">
      <w:pPr>
        <w:ind w:firstLine="180"/>
        <w:jc w:val="both"/>
        <w:rPr>
          <w:sz w:val="20"/>
          <w:szCs w:val="20"/>
        </w:rPr>
      </w:pPr>
      <w:r w:rsidRPr="0095353B">
        <w:rPr>
          <w:i/>
          <w:sz w:val="20"/>
          <w:szCs w:val="20"/>
        </w:rPr>
        <w:t xml:space="preserve">- </w:t>
      </w:r>
      <w:r w:rsidRPr="0095353B">
        <w:rPr>
          <w:sz w:val="20"/>
          <w:szCs w:val="20"/>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561F1C" w:rsidRPr="0095353B" w:rsidRDefault="00561F1C" w:rsidP="00561F1C">
      <w:pPr>
        <w:ind w:firstLine="180"/>
        <w:jc w:val="both"/>
        <w:rPr>
          <w:i/>
          <w:sz w:val="20"/>
          <w:szCs w:val="20"/>
        </w:rPr>
      </w:pPr>
      <w:r w:rsidRPr="0095353B">
        <w:rPr>
          <w:i/>
          <w:sz w:val="20"/>
          <w:szCs w:val="20"/>
        </w:rPr>
        <w:t>Становление эстетического отношения к окружающему миру:</w:t>
      </w:r>
    </w:p>
    <w:p w:rsidR="00561F1C" w:rsidRPr="0095353B" w:rsidRDefault="00561F1C" w:rsidP="00561F1C">
      <w:pPr>
        <w:ind w:firstLine="180"/>
        <w:jc w:val="both"/>
        <w:rPr>
          <w:sz w:val="20"/>
          <w:szCs w:val="20"/>
        </w:rPr>
      </w:pPr>
      <w:r w:rsidRPr="0095353B">
        <w:rPr>
          <w:sz w:val="20"/>
          <w:szCs w:val="20"/>
        </w:rPr>
        <w:t xml:space="preserve"> - вызывать интерес к произведениям искусства, предметному миру  и природе; </w:t>
      </w:r>
    </w:p>
    <w:p w:rsidR="00561F1C" w:rsidRPr="0095353B" w:rsidRDefault="00561F1C" w:rsidP="00561F1C">
      <w:pPr>
        <w:ind w:firstLine="180"/>
        <w:jc w:val="both"/>
        <w:rPr>
          <w:sz w:val="20"/>
          <w:szCs w:val="20"/>
        </w:rPr>
      </w:pPr>
      <w:r w:rsidRPr="0095353B">
        <w:rPr>
          <w:sz w:val="20"/>
          <w:szCs w:val="20"/>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561F1C" w:rsidRPr="0095353B" w:rsidRDefault="00561F1C" w:rsidP="00561F1C">
      <w:pPr>
        <w:ind w:firstLine="180"/>
        <w:jc w:val="both"/>
        <w:rPr>
          <w:sz w:val="20"/>
          <w:szCs w:val="20"/>
        </w:rPr>
      </w:pPr>
      <w:r w:rsidRPr="0095353B">
        <w:rPr>
          <w:sz w:val="20"/>
          <w:szCs w:val="20"/>
        </w:rPr>
        <w:t>- вырабатывать потребность в постоянном общении с произведениями искусства;</w:t>
      </w:r>
    </w:p>
    <w:p w:rsidR="00561F1C" w:rsidRPr="0095353B" w:rsidRDefault="00561F1C" w:rsidP="00561F1C">
      <w:pPr>
        <w:ind w:firstLine="180"/>
        <w:jc w:val="both"/>
        <w:rPr>
          <w:sz w:val="20"/>
          <w:szCs w:val="20"/>
        </w:rPr>
      </w:pPr>
      <w:r w:rsidRPr="0095353B">
        <w:rPr>
          <w:i/>
          <w:sz w:val="20"/>
          <w:szCs w:val="20"/>
        </w:rPr>
        <w:t>-</w:t>
      </w:r>
      <w:r w:rsidRPr="0095353B">
        <w:rPr>
          <w:sz w:val="20"/>
          <w:szCs w:val="20"/>
        </w:rPr>
        <w:t xml:space="preserve"> развивать представление о разнообразии цветов и оттенков, звуков, красоты, пластики движений,  выразительности слова;</w:t>
      </w:r>
    </w:p>
    <w:p w:rsidR="00561F1C" w:rsidRPr="0095353B" w:rsidRDefault="00561F1C" w:rsidP="00561F1C">
      <w:pPr>
        <w:ind w:firstLine="180"/>
        <w:jc w:val="both"/>
        <w:rPr>
          <w:sz w:val="20"/>
          <w:szCs w:val="20"/>
        </w:rPr>
      </w:pPr>
      <w:r w:rsidRPr="0095353B">
        <w:rPr>
          <w:sz w:val="20"/>
          <w:szCs w:val="20"/>
        </w:rPr>
        <w:t>- развивать воображение, образное мышление, эстетический вкус при восприятии произведений искусства и природы.</w:t>
      </w:r>
    </w:p>
    <w:p w:rsidR="00561F1C" w:rsidRPr="0095353B" w:rsidRDefault="00561F1C" w:rsidP="00561F1C">
      <w:pPr>
        <w:ind w:firstLine="180"/>
        <w:jc w:val="both"/>
        <w:rPr>
          <w:i/>
          <w:sz w:val="20"/>
          <w:szCs w:val="20"/>
        </w:rPr>
      </w:pPr>
      <w:r w:rsidRPr="0095353B">
        <w:rPr>
          <w:i/>
          <w:sz w:val="20"/>
          <w:szCs w:val="20"/>
        </w:rPr>
        <w:t xml:space="preserve">Формирование элементарных представлений о видах искусства: </w:t>
      </w:r>
    </w:p>
    <w:p w:rsidR="00561F1C" w:rsidRPr="0095353B" w:rsidRDefault="00561F1C" w:rsidP="00561F1C">
      <w:pPr>
        <w:ind w:firstLine="180"/>
        <w:jc w:val="both"/>
        <w:rPr>
          <w:rStyle w:val="a8"/>
          <w:b w:val="0"/>
          <w:sz w:val="20"/>
          <w:szCs w:val="20"/>
        </w:rPr>
      </w:pPr>
      <w:r w:rsidRPr="0095353B">
        <w:rPr>
          <w:sz w:val="20"/>
          <w:szCs w:val="20"/>
        </w:rPr>
        <w:t xml:space="preserve">- формировать элементарные представления о  видах искусства: </w:t>
      </w:r>
      <w:r w:rsidRPr="0095353B">
        <w:rPr>
          <w:rStyle w:val="a8"/>
          <w:b w:val="0"/>
          <w:sz w:val="20"/>
          <w:szCs w:val="20"/>
        </w:rPr>
        <w:t>архитектуре,изобразительном искусстве</w:t>
      </w:r>
      <w:r w:rsidRPr="0095353B">
        <w:rPr>
          <w:rStyle w:val="10"/>
          <w:b w:val="0"/>
          <w:sz w:val="20"/>
        </w:rPr>
        <w:t xml:space="preserve"> (</w:t>
      </w:r>
      <w:r w:rsidRPr="0095353B">
        <w:rPr>
          <w:rStyle w:val="a8"/>
          <w:b w:val="0"/>
          <w:sz w:val="20"/>
          <w:szCs w:val="20"/>
        </w:rPr>
        <w:t>графика</w:t>
      </w:r>
      <w:r w:rsidR="00B84680" w:rsidRPr="0095353B">
        <w:rPr>
          <w:rStyle w:val="a8"/>
          <w:b w:val="0"/>
          <w:sz w:val="20"/>
          <w:szCs w:val="20"/>
        </w:rPr>
        <w:t xml:space="preserve">, </w:t>
      </w:r>
      <w:r w:rsidRPr="0095353B">
        <w:rPr>
          <w:rStyle w:val="a8"/>
          <w:b w:val="0"/>
          <w:sz w:val="20"/>
          <w:szCs w:val="20"/>
        </w:rPr>
        <w:t>живопись</w:t>
      </w:r>
      <w:r w:rsidR="00B84680" w:rsidRPr="0095353B">
        <w:rPr>
          <w:rStyle w:val="a8"/>
          <w:b w:val="0"/>
          <w:sz w:val="20"/>
          <w:szCs w:val="20"/>
        </w:rPr>
        <w:t xml:space="preserve">, </w:t>
      </w:r>
      <w:r w:rsidRPr="0095353B">
        <w:rPr>
          <w:rStyle w:val="a8"/>
          <w:b w:val="0"/>
          <w:sz w:val="20"/>
          <w:szCs w:val="20"/>
        </w:rPr>
        <w:t xml:space="preserve">скульптура), декоративно-прикладном искусстве, </w:t>
      </w:r>
      <w:r w:rsidRPr="0095353B">
        <w:rPr>
          <w:rStyle w:val="10"/>
          <w:b w:val="0"/>
          <w:sz w:val="20"/>
        </w:rPr>
        <w:t>литературе</w:t>
      </w:r>
      <w:r w:rsidRPr="0095353B">
        <w:rPr>
          <w:rStyle w:val="10"/>
          <w:sz w:val="20"/>
        </w:rPr>
        <w:t xml:space="preserve"> (</w:t>
      </w:r>
      <w:r w:rsidRPr="0095353B">
        <w:rPr>
          <w:rStyle w:val="af7"/>
          <w:i w:val="0"/>
          <w:sz w:val="20"/>
          <w:szCs w:val="20"/>
        </w:rPr>
        <w:t>лирика,рассказ),  фольклоре (</w:t>
      </w:r>
      <w:hyperlink r:id="rId10" w:tooltip="Сказка" w:history="1">
        <w:r w:rsidRPr="0095353B">
          <w:rPr>
            <w:rStyle w:val="a5"/>
            <w:color w:val="auto"/>
            <w:sz w:val="20"/>
            <w:szCs w:val="20"/>
          </w:rPr>
          <w:t>сказки</w:t>
        </w:r>
      </w:hyperlink>
      <w:r w:rsidRPr="0095353B">
        <w:rPr>
          <w:sz w:val="20"/>
          <w:szCs w:val="20"/>
        </w:rPr>
        <w:t>, потешки и др.),</w:t>
      </w:r>
      <w:r w:rsidRPr="0095353B">
        <w:rPr>
          <w:rStyle w:val="af7"/>
          <w:i w:val="0"/>
          <w:sz w:val="20"/>
          <w:szCs w:val="20"/>
        </w:rPr>
        <w:t>музыкальном искусстве (</w:t>
      </w:r>
      <w:r w:rsidRPr="0095353B">
        <w:rPr>
          <w:sz w:val="20"/>
          <w:szCs w:val="20"/>
        </w:rPr>
        <w:t>песня,  танец, марш)</w:t>
      </w:r>
      <w:r w:rsidR="00B84680" w:rsidRPr="0095353B">
        <w:rPr>
          <w:sz w:val="20"/>
          <w:szCs w:val="20"/>
        </w:rPr>
        <w:t>,</w:t>
      </w:r>
      <w:r w:rsidRPr="0095353B">
        <w:rPr>
          <w:rStyle w:val="a8"/>
          <w:b w:val="0"/>
          <w:sz w:val="20"/>
          <w:szCs w:val="20"/>
        </w:rPr>
        <w:t>театральном, фото - и  киноискусстве, дизайне;</w:t>
      </w:r>
    </w:p>
    <w:p w:rsidR="00561F1C" w:rsidRPr="0095353B" w:rsidRDefault="00561F1C" w:rsidP="00561F1C">
      <w:pPr>
        <w:ind w:firstLine="180"/>
        <w:jc w:val="both"/>
        <w:rPr>
          <w:rStyle w:val="a8"/>
          <w:b w:val="0"/>
          <w:sz w:val="20"/>
          <w:szCs w:val="20"/>
        </w:rPr>
      </w:pPr>
      <w:r w:rsidRPr="0095353B">
        <w:rPr>
          <w:rStyle w:val="a8"/>
          <w:b w:val="0"/>
          <w:sz w:val="20"/>
          <w:szCs w:val="20"/>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561F1C" w:rsidRPr="0095353B" w:rsidRDefault="00561F1C" w:rsidP="00561F1C">
      <w:pPr>
        <w:ind w:firstLine="180"/>
        <w:jc w:val="both"/>
        <w:rPr>
          <w:sz w:val="20"/>
          <w:szCs w:val="20"/>
        </w:rPr>
      </w:pPr>
      <w:r w:rsidRPr="0095353B">
        <w:rPr>
          <w:sz w:val="20"/>
          <w:szCs w:val="20"/>
        </w:rPr>
        <w:t xml:space="preserve">- развивать способность наслаждаться многообразием форм, красок, звуков, красотой движений,  образностью и  богатством русского языка. </w:t>
      </w:r>
    </w:p>
    <w:p w:rsidR="00561F1C" w:rsidRPr="0095353B" w:rsidRDefault="00561F1C" w:rsidP="00561F1C">
      <w:pPr>
        <w:ind w:firstLine="180"/>
        <w:jc w:val="both"/>
        <w:rPr>
          <w:i/>
          <w:sz w:val="20"/>
          <w:szCs w:val="20"/>
        </w:rPr>
      </w:pPr>
      <w:r w:rsidRPr="0095353B">
        <w:rPr>
          <w:i/>
          <w:sz w:val="20"/>
          <w:szCs w:val="20"/>
        </w:rPr>
        <w:t>Стимулирование сопереживания персонажам художественных произведений:</w:t>
      </w:r>
    </w:p>
    <w:p w:rsidR="00561F1C" w:rsidRPr="0095353B" w:rsidRDefault="00561F1C" w:rsidP="00561F1C">
      <w:pPr>
        <w:ind w:firstLine="180"/>
        <w:jc w:val="both"/>
        <w:rPr>
          <w:sz w:val="20"/>
          <w:szCs w:val="20"/>
        </w:rPr>
      </w:pPr>
      <w:r w:rsidRPr="0095353B">
        <w:rPr>
          <w:sz w:val="20"/>
          <w:szCs w:val="20"/>
        </w:rPr>
        <w:t>- содействовать накоплению опыта восприятия произведений искусства и эмоциональной отзывчивости на них;</w:t>
      </w:r>
    </w:p>
    <w:p w:rsidR="00561F1C" w:rsidRPr="0095353B" w:rsidRDefault="00561F1C" w:rsidP="00561F1C">
      <w:pPr>
        <w:ind w:firstLine="180"/>
        <w:jc w:val="both"/>
        <w:rPr>
          <w:sz w:val="20"/>
          <w:szCs w:val="20"/>
        </w:rPr>
      </w:pPr>
      <w:r w:rsidRPr="0095353B">
        <w:rPr>
          <w:sz w:val="20"/>
          <w:szCs w:val="20"/>
        </w:rPr>
        <w:t>- развитие основ художественного вкуса;</w:t>
      </w:r>
    </w:p>
    <w:p w:rsidR="00561F1C" w:rsidRPr="0095353B" w:rsidRDefault="00561F1C" w:rsidP="00561F1C">
      <w:pPr>
        <w:ind w:firstLine="180"/>
        <w:jc w:val="both"/>
        <w:rPr>
          <w:sz w:val="20"/>
          <w:szCs w:val="20"/>
        </w:rPr>
      </w:pPr>
      <w:r w:rsidRPr="0095353B">
        <w:rPr>
          <w:sz w:val="20"/>
          <w:szCs w:val="20"/>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561F1C" w:rsidRPr="0095353B" w:rsidRDefault="00561F1C" w:rsidP="00561F1C">
      <w:pPr>
        <w:ind w:firstLine="180"/>
        <w:jc w:val="both"/>
        <w:rPr>
          <w:sz w:val="20"/>
          <w:szCs w:val="20"/>
        </w:rPr>
      </w:pPr>
      <w:r w:rsidRPr="0095353B">
        <w:rPr>
          <w:sz w:val="20"/>
          <w:szCs w:val="20"/>
        </w:rPr>
        <w:t>- побуждать высказывать свои предпочтения и давать эстетическую оценку произведениям искусства.</w:t>
      </w:r>
    </w:p>
    <w:p w:rsidR="00561F1C" w:rsidRPr="0095353B" w:rsidRDefault="00561F1C" w:rsidP="00561F1C">
      <w:pPr>
        <w:ind w:firstLine="180"/>
        <w:jc w:val="both"/>
        <w:rPr>
          <w:sz w:val="20"/>
          <w:szCs w:val="20"/>
        </w:rPr>
      </w:pPr>
      <w:r w:rsidRPr="0095353B">
        <w:rPr>
          <w:i/>
          <w:sz w:val="20"/>
          <w:szCs w:val="20"/>
        </w:rPr>
        <w:t xml:space="preserve"> Реализация самостоятельной творческой деятельности детей (изобразительной, конструктивно-модельной, музыкальной,  и др.):</w:t>
      </w:r>
    </w:p>
    <w:p w:rsidR="00561F1C" w:rsidRPr="0095353B" w:rsidRDefault="00561F1C" w:rsidP="00561F1C">
      <w:pPr>
        <w:ind w:firstLine="180"/>
        <w:jc w:val="both"/>
        <w:rPr>
          <w:sz w:val="20"/>
          <w:szCs w:val="20"/>
        </w:rPr>
      </w:pPr>
      <w:r w:rsidRPr="0095353B">
        <w:rPr>
          <w:sz w:val="20"/>
          <w:szCs w:val="20"/>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561F1C" w:rsidRPr="0095353B" w:rsidRDefault="00561F1C" w:rsidP="00561F1C">
      <w:pPr>
        <w:autoSpaceDE w:val="0"/>
        <w:autoSpaceDN w:val="0"/>
        <w:ind w:firstLine="180"/>
        <w:jc w:val="both"/>
        <w:rPr>
          <w:sz w:val="20"/>
          <w:szCs w:val="20"/>
        </w:rPr>
      </w:pPr>
      <w:r w:rsidRPr="0095353B">
        <w:rPr>
          <w:sz w:val="20"/>
          <w:szCs w:val="20"/>
        </w:rPr>
        <w:t>- поддерживать стремление детей к творчеству;</w:t>
      </w:r>
    </w:p>
    <w:p w:rsidR="00561F1C" w:rsidRPr="0095353B" w:rsidRDefault="00561F1C" w:rsidP="00561F1C">
      <w:pPr>
        <w:autoSpaceDE w:val="0"/>
        <w:autoSpaceDN w:val="0"/>
        <w:ind w:firstLine="180"/>
        <w:jc w:val="both"/>
        <w:rPr>
          <w:sz w:val="20"/>
          <w:szCs w:val="20"/>
        </w:rPr>
      </w:pPr>
      <w:r w:rsidRPr="0095353B">
        <w:rPr>
          <w:sz w:val="20"/>
          <w:szCs w:val="20"/>
        </w:rPr>
        <w:t xml:space="preserve">- содействовать  формированию у детей практических навыков в художественно-эстетических видах деятельности;  </w:t>
      </w:r>
    </w:p>
    <w:p w:rsidR="00561F1C" w:rsidRPr="0095353B" w:rsidRDefault="00561F1C" w:rsidP="00561F1C">
      <w:pPr>
        <w:ind w:firstLine="180"/>
        <w:jc w:val="both"/>
        <w:rPr>
          <w:sz w:val="20"/>
          <w:szCs w:val="20"/>
        </w:rPr>
      </w:pPr>
      <w:r w:rsidRPr="0095353B">
        <w:rPr>
          <w:sz w:val="20"/>
          <w:szCs w:val="20"/>
        </w:rPr>
        <w:t>- обогащать и расширять  художественный опыт детей, поддерживать и направлять эмоционально-эстетическую трактовку образов;</w:t>
      </w:r>
    </w:p>
    <w:p w:rsidR="00561F1C" w:rsidRPr="0095353B" w:rsidRDefault="00561F1C" w:rsidP="00561F1C">
      <w:pPr>
        <w:autoSpaceDE w:val="0"/>
        <w:autoSpaceDN w:val="0"/>
        <w:ind w:firstLine="180"/>
        <w:jc w:val="both"/>
        <w:rPr>
          <w:sz w:val="20"/>
          <w:szCs w:val="20"/>
        </w:rPr>
      </w:pPr>
      <w:r w:rsidRPr="0095353B">
        <w:rPr>
          <w:sz w:val="20"/>
          <w:szCs w:val="20"/>
        </w:rPr>
        <w:t xml:space="preserve">- развивать способность к импровизациям в различных видах искусства; </w:t>
      </w:r>
    </w:p>
    <w:p w:rsidR="00561F1C" w:rsidRPr="0095353B" w:rsidRDefault="00561F1C" w:rsidP="00561F1C">
      <w:pPr>
        <w:autoSpaceDE w:val="0"/>
        <w:autoSpaceDN w:val="0"/>
        <w:ind w:firstLine="180"/>
        <w:jc w:val="both"/>
        <w:rPr>
          <w:sz w:val="20"/>
          <w:szCs w:val="20"/>
        </w:rPr>
      </w:pPr>
      <w:r w:rsidRPr="0095353B">
        <w:rPr>
          <w:sz w:val="20"/>
          <w:szCs w:val="20"/>
        </w:rPr>
        <w:t>- учить добиваться выразительной передачи образа через форму, строение, пропорции, детали, звуки, движения, жесты, мимику и др.</w:t>
      </w:r>
    </w:p>
    <w:p w:rsidR="00B84680" w:rsidRPr="0095353B" w:rsidRDefault="00B84680" w:rsidP="00561F1C">
      <w:pPr>
        <w:autoSpaceDE w:val="0"/>
        <w:autoSpaceDN w:val="0"/>
        <w:ind w:firstLine="180"/>
        <w:jc w:val="both"/>
        <w:rPr>
          <w:sz w:val="20"/>
          <w:szCs w:val="20"/>
        </w:rPr>
      </w:pPr>
    </w:p>
    <w:p w:rsidR="00561F1C" w:rsidRPr="0095353B" w:rsidRDefault="00561F1C" w:rsidP="00561F1C">
      <w:pPr>
        <w:autoSpaceDE w:val="0"/>
        <w:autoSpaceDN w:val="0"/>
        <w:ind w:firstLine="709"/>
        <w:jc w:val="both"/>
        <w:rPr>
          <w:sz w:val="20"/>
          <w:szCs w:val="20"/>
        </w:rPr>
      </w:pPr>
    </w:p>
    <w:tbl>
      <w:tblPr>
        <w:tblW w:w="10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20"/>
        <w:gridCol w:w="1440"/>
        <w:gridCol w:w="1800"/>
        <w:gridCol w:w="1620"/>
        <w:gridCol w:w="2390"/>
      </w:tblGrid>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ind w:left="1179"/>
              <w:rPr>
                <w:sz w:val="20"/>
                <w:szCs w:val="20"/>
              </w:rPr>
            </w:pPr>
            <w:r w:rsidRPr="0095353B">
              <w:rPr>
                <w:sz w:val="20"/>
                <w:szCs w:val="20"/>
              </w:rPr>
              <w:t>Разделы    (задачи, блоки)</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Формы деятельности, осуществляемые в ходе режимных моментов</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Совместная</w:t>
            </w:r>
          </w:p>
          <w:p w:rsidR="00561F1C" w:rsidRPr="0095353B" w:rsidRDefault="00561F1C" w:rsidP="00EE1F9E">
            <w:pPr>
              <w:rPr>
                <w:sz w:val="20"/>
                <w:szCs w:val="20"/>
              </w:rPr>
            </w:pPr>
            <w:r w:rsidRPr="0095353B">
              <w:rPr>
                <w:sz w:val="20"/>
                <w:szCs w:val="20"/>
              </w:rPr>
              <w:t>деятельность</w:t>
            </w:r>
          </w:p>
          <w:p w:rsidR="00561F1C" w:rsidRPr="0095353B" w:rsidRDefault="00561F1C" w:rsidP="00EE1F9E">
            <w:pPr>
              <w:rPr>
                <w:sz w:val="20"/>
                <w:szCs w:val="20"/>
              </w:rPr>
            </w:pPr>
            <w:r w:rsidRPr="0095353B">
              <w:rPr>
                <w:sz w:val="20"/>
                <w:szCs w:val="20"/>
              </w:rPr>
              <w:t>с педагогом</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Самостоятельная</w:t>
            </w:r>
          </w:p>
          <w:p w:rsidR="00561F1C" w:rsidRPr="0095353B" w:rsidRDefault="00561F1C" w:rsidP="00EE1F9E">
            <w:pPr>
              <w:rPr>
                <w:sz w:val="20"/>
                <w:szCs w:val="20"/>
              </w:rPr>
            </w:pPr>
            <w:r w:rsidRPr="0095353B">
              <w:rPr>
                <w:sz w:val="20"/>
                <w:szCs w:val="20"/>
              </w:rPr>
              <w:t>деятельность детей</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Совместная</w:t>
            </w:r>
          </w:p>
          <w:p w:rsidR="00561F1C" w:rsidRPr="0095353B" w:rsidRDefault="00561F1C" w:rsidP="00EE1F9E">
            <w:pPr>
              <w:rPr>
                <w:sz w:val="20"/>
                <w:szCs w:val="20"/>
              </w:rPr>
            </w:pPr>
            <w:r w:rsidRPr="0095353B">
              <w:rPr>
                <w:sz w:val="20"/>
                <w:szCs w:val="20"/>
              </w:rPr>
              <w:t>деятельность</w:t>
            </w:r>
          </w:p>
          <w:p w:rsidR="00561F1C" w:rsidRPr="0095353B" w:rsidRDefault="00561F1C" w:rsidP="00EE1F9E">
            <w:pPr>
              <w:rPr>
                <w:sz w:val="20"/>
                <w:szCs w:val="20"/>
              </w:rPr>
            </w:pPr>
            <w:r w:rsidRPr="0095353B">
              <w:rPr>
                <w:sz w:val="20"/>
                <w:szCs w:val="20"/>
              </w:rPr>
              <w:t>с семьей</w:t>
            </w:r>
          </w:p>
        </w:tc>
      </w:tr>
      <w:tr w:rsidR="00561F1C" w:rsidRPr="0095353B" w:rsidTr="00EE1F9E">
        <w:tc>
          <w:tcPr>
            <w:tcW w:w="10670" w:type="dxa"/>
            <w:gridSpan w:val="5"/>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b/>
                <w:sz w:val="20"/>
                <w:szCs w:val="20"/>
              </w:rPr>
            </w:pPr>
            <w:r w:rsidRPr="0095353B">
              <w:rPr>
                <w:b/>
                <w:sz w:val="20"/>
                <w:szCs w:val="20"/>
                <w:lang w:val="en-US"/>
              </w:rPr>
              <w:t>I.</w:t>
            </w:r>
            <w:r w:rsidRPr="0095353B">
              <w:rPr>
                <w:b/>
                <w:sz w:val="20"/>
                <w:szCs w:val="20"/>
              </w:rPr>
              <w:t xml:space="preserve"> Продуктивная деятельность</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1. Формировать умение экспериментировать с материалом </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 Игровая деятельность</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Опыты</w:t>
            </w:r>
          </w:p>
          <w:p w:rsidR="00561F1C" w:rsidRPr="0095353B" w:rsidRDefault="00561F1C" w:rsidP="00EE1F9E">
            <w:pPr>
              <w:rPr>
                <w:sz w:val="20"/>
                <w:szCs w:val="20"/>
              </w:rPr>
            </w:pPr>
            <w:r w:rsidRPr="0095353B">
              <w:rPr>
                <w:sz w:val="20"/>
                <w:szCs w:val="20"/>
              </w:rPr>
              <w:t>Дид. игра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Самост. деят. с материалом</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Консультации</w:t>
            </w:r>
          </w:p>
          <w:p w:rsidR="00561F1C" w:rsidRPr="0095353B" w:rsidRDefault="00561F1C" w:rsidP="00EE1F9E">
            <w:pPr>
              <w:rPr>
                <w:sz w:val="20"/>
                <w:szCs w:val="20"/>
              </w:rPr>
            </w:pPr>
            <w:r w:rsidRPr="0095353B">
              <w:rPr>
                <w:sz w:val="20"/>
                <w:szCs w:val="20"/>
              </w:rPr>
              <w:t>Мастер-класс</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2. Учить самостоятельно передавать образы </w:t>
            </w:r>
          </w:p>
          <w:p w:rsidR="00561F1C" w:rsidRPr="0095353B" w:rsidRDefault="00561F1C" w:rsidP="00EE1F9E">
            <w:pPr>
              <w:rPr>
                <w:sz w:val="20"/>
                <w:szCs w:val="20"/>
              </w:rPr>
            </w:pPr>
            <w:r w:rsidRPr="0095353B">
              <w:rPr>
                <w:sz w:val="20"/>
                <w:szCs w:val="20"/>
              </w:rPr>
              <w:t xml:space="preserve">предметов, используя доступные </w:t>
            </w:r>
          </w:p>
          <w:p w:rsidR="00561F1C" w:rsidRPr="0095353B" w:rsidRDefault="00561F1C" w:rsidP="00EE1F9E">
            <w:pPr>
              <w:rPr>
                <w:sz w:val="20"/>
                <w:szCs w:val="20"/>
              </w:rPr>
            </w:pPr>
            <w:r w:rsidRPr="0095353B">
              <w:rPr>
                <w:sz w:val="20"/>
                <w:szCs w:val="20"/>
              </w:rPr>
              <w:t xml:space="preserve">изобразительные средства и различные </w:t>
            </w:r>
          </w:p>
          <w:p w:rsidR="00561F1C" w:rsidRPr="0095353B" w:rsidRDefault="00561F1C" w:rsidP="00EE1F9E">
            <w:pPr>
              <w:rPr>
                <w:sz w:val="20"/>
                <w:szCs w:val="20"/>
              </w:rPr>
            </w:pPr>
            <w:r w:rsidRPr="0095353B">
              <w:rPr>
                <w:sz w:val="20"/>
                <w:szCs w:val="20"/>
              </w:rPr>
              <w:t xml:space="preserve">материалы: краски, карандаши, бумагу разных </w:t>
            </w:r>
          </w:p>
          <w:p w:rsidR="00561F1C" w:rsidRPr="0095353B" w:rsidRDefault="00561F1C" w:rsidP="00EE1F9E">
            <w:pPr>
              <w:rPr>
                <w:sz w:val="20"/>
                <w:szCs w:val="20"/>
              </w:rPr>
            </w:pPr>
            <w:r w:rsidRPr="0095353B">
              <w:rPr>
                <w:sz w:val="20"/>
                <w:szCs w:val="20"/>
              </w:rPr>
              <w:t xml:space="preserve">цветов и размеров, глину, пластилин, готовые </w:t>
            </w:r>
          </w:p>
          <w:p w:rsidR="00561F1C" w:rsidRPr="0095353B" w:rsidRDefault="00561F1C" w:rsidP="00EE1F9E">
            <w:pPr>
              <w:rPr>
                <w:sz w:val="20"/>
                <w:szCs w:val="20"/>
              </w:rPr>
            </w:pPr>
            <w:r w:rsidRPr="0095353B">
              <w:rPr>
                <w:sz w:val="20"/>
                <w:szCs w:val="20"/>
              </w:rPr>
              <w:lastRenderedPageBreak/>
              <w:t xml:space="preserve">аппликативные формы. </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Игровая деятельность</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Занимательные показы</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Консультации</w:t>
            </w:r>
          </w:p>
          <w:p w:rsidR="00561F1C" w:rsidRPr="0095353B" w:rsidRDefault="00561F1C" w:rsidP="00EE1F9E">
            <w:pPr>
              <w:rPr>
                <w:sz w:val="20"/>
                <w:szCs w:val="20"/>
              </w:rPr>
            </w:pPr>
            <w:r w:rsidRPr="0095353B">
              <w:rPr>
                <w:sz w:val="20"/>
                <w:szCs w:val="20"/>
              </w:rPr>
              <w:t>Открытые занятия</w:t>
            </w:r>
          </w:p>
          <w:p w:rsidR="00561F1C" w:rsidRPr="0095353B" w:rsidRDefault="00561F1C" w:rsidP="00EE1F9E">
            <w:pPr>
              <w:rPr>
                <w:sz w:val="20"/>
                <w:szCs w:val="20"/>
              </w:rPr>
            </w:pPr>
            <w:r w:rsidRPr="0095353B">
              <w:rPr>
                <w:sz w:val="20"/>
                <w:szCs w:val="20"/>
              </w:rPr>
              <w:t>Конкурсы</w:t>
            </w:r>
          </w:p>
        </w:tc>
      </w:tr>
      <w:tr w:rsidR="00561F1C" w:rsidRPr="0095353B" w:rsidTr="00EE1F9E">
        <w:trPr>
          <w:trHeight w:val="1300"/>
        </w:trPr>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 xml:space="preserve">3.Побуждать детей всматриваться в </w:t>
            </w:r>
          </w:p>
          <w:p w:rsidR="00561F1C" w:rsidRPr="0095353B" w:rsidRDefault="00561F1C" w:rsidP="00EE1F9E">
            <w:pPr>
              <w:rPr>
                <w:sz w:val="20"/>
                <w:szCs w:val="20"/>
              </w:rPr>
            </w:pPr>
            <w:r w:rsidRPr="0095353B">
              <w:rPr>
                <w:sz w:val="20"/>
                <w:szCs w:val="20"/>
              </w:rPr>
              <w:t>очертания линий, форм, мазков, пятен, силуэтов в собственных рисунках, находить сходство с предметами и явлениями (мл., ср. гр.)</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Рассматривание. Чтение</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r w:rsidRPr="0095353B">
              <w:rPr>
                <w:sz w:val="20"/>
                <w:szCs w:val="20"/>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Игра</w:t>
            </w:r>
          </w:p>
          <w:p w:rsidR="00561F1C" w:rsidRPr="0095353B" w:rsidRDefault="00561F1C" w:rsidP="00EE1F9E">
            <w:pPr>
              <w:rPr>
                <w:sz w:val="20"/>
                <w:szCs w:val="20"/>
              </w:rPr>
            </w:pPr>
            <w:r w:rsidRPr="0095353B">
              <w:rPr>
                <w:sz w:val="20"/>
                <w:szCs w:val="20"/>
              </w:rPr>
              <w:t>Проблемная ситуация</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4. Учить детей выполнять коллективные работы</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Коллективная работа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Участие в коллект. работе</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5. Учить детей изменять характер образа, добавляя части, изменяя их расположение</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 чтение</w:t>
            </w:r>
          </w:p>
          <w:p w:rsidR="00561F1C" w:rsidRPr="0095353B" w:rsidRDefault="00561F1C" w:rsidP="00EE1F9E">
            <w:pPr>
              <w:rPr>
                <w:sz w:val="20"/>
                <w:szCs w:val="20"/>
              </w:rPr>
            </w:pPr>
            <w:r w:rsidRPr="0095353B">
              <w:rPr>
                <w:sz w:val="20"/>
                <w:szCs w:val="20"/>
              </w:rPr>
              <w:t>Обучение, Индивидуальная работа, 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Наблюдение </w:t>
            </w:r>
          </w:p>
          <w:p w:rsidR="00561F1C" w:rsidRPr="0095353B" w:rsidRDefault="00561F1C" w:rsidP="00EE1F9E">
            <w:pPr>
              <w:rPr>
                <w:sz w:val="20"/>
                <w:szCs w:val="20"/>
              </w:rPr>
            </w:pPr>
            <w:r w:rsidRPr="0095353B">
              <w:rPr>
                <w:sz w:val="20"/>
                <w:szCs w:val="20"/>
              </w:rPr>
              <w:t>Рассказы</w:t>
            </w:r>
          </w:p>
          <w:p w:rsidR="00561F1C" w:rsidRPr="0095353B" w:rsidRDefault="00561F1C" w:rsidP="00EE1F9E">
            <w:pPr>
              <w:rPr>
                <w:sz w:val="20"/>
                <w:szCs w:val="20"/>
              </w:rPr>
            </w:pPr>
            <w:r w:rsidRPr="0095353B">
              <w:rPr>
                <w:sz w:val="20"/>
                <w:szCs w:val="20"/>
              </w:rPr>
              <w:t>Выставки детских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6. Развивать способность самостоятельно выбирать способы изображения при создании выразительных образов, используя для этого различные технические навыки и приёмы.</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Создание условий для выбора</w:t>
            </w:r>
          </w:p>
          <w:p w:rsidR="00561F1C" w:rsidRPr="0095353B" w:rsidRDefault="00561F1C" w:rsidP="00EE1F9E">
            <w:pPr>
              <w:rPr>
                <w:sz w:val="20"/>
                <w:szCs w:val="20"/>
              </w:rPr>
            </w:pPr>
            <w:r w:rsidRPr="0095353B">
              <w:rPr>
                <w:sz w:val="20"/>
                <w:szCs w:val="20"/>
              </w:rPr>
              <w:t>Интегрированное занятие Обыгрывание незавершённого рисунка</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Игра</w:t>
            </w:r>
          </w:p>
          <w:p w:rsidR="00561F1C" w:rsidRPr="0095353B" w:rsidRDefault="00561F1C" w:rsidP="00EE1F9E">
            <w:pPr>
              <w:rPr>
                <w:sz w:val="20"/>
                <w:szCs w:val="20"/>
              </w:rPr>
            </w:pPr>
            <w:r w:rsidRPr="0095353B">
              <w:rPr>
                <w:sz w:val="20"/>
                <w:szCs w:val="20"/>
              </w:rPr>
              <w:t>Проблемная ситуация</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Открытые занятия</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7.Развивать способность к изобразительной деятельности; воображение, творчество</w:t>
            </w:r>
          </w:p>
          <w:p w:rsidR="00561F1C" w:rsidRPr="0095353B" w:rsidRDefault="00561F1C" w:rsidP="00EE1F9E">
            <w:pPr>
              <w:rPr>
                <w:sz w:val="20"/>
                <w:szCs w:val="20"/>
              </w:rPr>
            </w:pPr>
            <w:r w:rsidRPr="0095353B">
              <w:rPr>
                <w:sz w:val="20"/>
                <w:szCs w:val="20"/>
              </w:rPr>
              <w:t>(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 иллюстраций, картин, показ слайдов, творческие проекты</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 Обучение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r w:rsidRPr="0095353B">
              <w:rPr>
                <w:sz w:val="20"/>
                <w:szCs w:val="20"/>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Игра</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Выставка работ</w:t>
            </w:r>
          </w:p>
          <w:p w:rsidR="00561F1C" w:rsidRPr="0095353B" w:rsidRDefault="00561F1C" w:rsidP="00EE1F9E">
            <w:pPr>
              <w:rPr>
                <w:sz w:val="20"/>
                <w:szCs w:val="20"/>
              </w:rPr>
            </w:pPr>
            <w:r w:rsidRPr="0095353B">
              <w:rPr>
                <w:sz w:val="20"/>
                <w:szCs w:val="20"/>
              </w:rPr>
              <w:t>Консультации</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9. Показать возможность цветового решения одного образа с помощью нескольких цветов или их оттенков.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 иллюстраций, картин, показ слайдов</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Индивидуальная работа</w:t>
            </w:r>
          </w:p>
          <w:p w:rsidR="00561F1C" w:rsidRPr="0095353B" w:rsidRDefault="00561F1C" w:rsidP="00EE1F9E">
            <w:pPr>
              <w:rPr>
                <w:sz w:val="20"/>
                <w:szCs w:val="20"/>
              </w:rPr>
            </w:pPr>
            <w:r w:rsidRPr="0095353B">
              <w:rPr>
                <w:sz w:val="20"/>
                <w:szCs w:val="20"/>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10. Познакомить с приёмами рисования простым карандашом, цветными мелками, углём, сангиной.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p w:rsidR="00561F1C" w:rsidRPr="0095353B" w:rsidRDefault="00561F1C" w:rsidP="00EE1F9E">
            <w:pPr>
              <w:rPr>
                <w:sz w:val="20"/>
                <w:szCs w:val="20"/>
              </w:rPr>
            </w:pP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11. Приобщать детей к рукоделию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_</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Мастер-класс</w:t>
            </w:r>
          </w:p>
        </w:tc>
      </w:tr>
      <w:tr w:rsidR="00561F1C" w:rsidRPr="0095353B" w:rsidTr="00EE1F9E">
        <w:tc>
          <w:tcPr>
            <w:tcW w:w="10670" w:type="dxa"/>
            <w:gridSpan w:val="5"/>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b/>
                <w:sz w:val="20"/>
                <w:szCs w:val="20"/>
              </w:rPr>
            </w:pPr>
            <w:r w:rsidRPr="0095353B">
              <w:rPr>
                <w:b/>
                <w:sz w:val="20"/>
                <w:szCs w:val="20"/>
              </w:rPr>
              <w:t>II. Детский дизайн</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1. Формировать у детей эмоциональный отклик на красоту природы, декоративность игрушек, одежды, убранства игровых и бытовых интерьеров, празднеств и развлечений. (Мл. , ср.)</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Беседа</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Беседа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Наблюдение</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Экскурсии</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2. Приобщать детей к эстетической деятельности в быту </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Труд</w:t>
            </w:r>
          </w:p>
          <w:p w:rsidR="00561F1C" w:rsidRPr="0095353B" w:rsidRDefault="00561F1C" w:rsidP="00EE1F9E">
            <w:pPr>
              <w:rPr>
                <w:sz w:val="20"/>
                <w:szCs w:val="20"/>
              </w:rPr>
            </w:pPr>
            <w:r w:rsidRPr="0095353B">
              <w:rPr>
                <w:sz w:val="20"/>
                <w:szCs w:val="20"/>
              </w:rPr>
              <w:t>Беседа</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С.-р. игра</w:t>
            </w:r>
          </w:p>
          <w:p w:rsidR="00561F1C" w:rsidRPr="0095353B" w:rsidRDefault="00561F1C" w:rsidP="00EE1F9E">
            <w:pPr>
              <w:rPr>
                <w:sz w:val="20"/>
                <w:szCs w:val="20"/>
              </w:rPr>
            </w:pPr>
            <w:r w:rsidRPr="0095353B">
              <w:rPr>
                <w:sz w:val="20"/>
                <w:szCs w:val="20"/>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Беседа</w:t>
            </w:r>
          </w:p>
          <w:p w:rsidR="00561F1C" w:rsidRPr="0095353B" w:rsidRDefault="00561F1C" w:rsidP="00EE1F9E">
            <w:pPr>
              <w:rPr>
                <w:sz w:val="20"/>
                <w:szCs w:val="20"/>
              </w:rPr>
            </w:pPr>
            <w:r w:rsidRPr="0095353B">
              <w:rPr>
                <w:sz w:val="20"/>
                <w:szCs w:val="20"/>
              </w:rPr>
              <w:t>Консультации</w:t>
            </w:r>
          </w:p>
          <w:p w:rsidR="00561F1C" w:rsidRPr="0095353B" w:rsidRDefault="00561F1C" w:rsidP="00EE1F9E">
            <w:pPr>
              <w:rPr>
                <w:sz w:val="20"/>
                <w:szCs w:val="20"/>
              </w:rPr>
            </w:pPr>
            <w:r w:rsidRPr="0095353B">
              <w:rPr>
                <w:sz w:val="20"/>
                <w:szCs w:val="20"/>
              </w:rPr>
              <w:t>Конкурс</w:t>
            </w:r>
          </w:p>
          <w:p w:rsidR="00561F1C" w:rsidRPr="0095353B" w:rsidRDefault="00561F1C" w:rsidP="00EE1F9E">
            <w:pPr>
              <w:rPr>
                <w:sz w:val="20"/>
                <w:szCs w:val="20"/>
              </w:rPr>
            </w:pPr>
            <w:r w:rsidRPr="0095353B">
              <w:rPr>
                <w:sz w:val="20"/>
                <w:szCs w:val="20"/>
              </w:rPr>
              <w:t>Мастер-класс</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3. Развивать способности к дизайн деятельности (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 интерьера</w:t>
            </w:r>
          </w:p>
          <w:p w:rsidR="00561F1C" w:rsidRPr="0095353B" w:rsidRDefault="00561F1C" w:rsidP="00EE1F9E">
            <w:pPr>
              <w:rPr>
                <w:sz w:val="20"/>
                <w:szCs w:val="20"/>
              </w:rPr>
            </w:pPr>
            <w:r w:rsidRPr="0095353B">
              <w:rPr>
                <w:sz w:val="20"/>
                <w:szCs w:val="20"/>
              </w:rPr>
              <w:lastRenderedPageBreak/>
              <w:t>Беседа</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 xml:space="preserve">Наблюдение </w:t>
            </w:r>
          </w:p>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lastRenderedPageBreak/>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Сам. худ. деят.</w:t>
            </w:r>
          </w:p>
          <w:p w:rsidR="00561F1C" w:rsidRPr="0095353B" w:rsidRDefault="00561F1C" w:rsidP="00EE1F9E">
            <w:pPr>
              <w:rPr>
                <w:sz w:val="20"/>
                <w:szCs w:val="20"/>
              </w:rPr>
            </w:pPr>
            <w:r w:rsidRPr="0095353B">
              <w:rPr>
                <w:sz w:val="20"/>
                <w:szCs w:val="20"/>
              </w:rPr>
              <w:t>С.-р. игра</w:t>
            </w:r>
          </w:p>
          <w:p w:rsidR="00561F1C" w:rsidRPr="0095353B" w:rsidRDefault="00561F1C" w:rsidP="00EE1F9E">
            <w:pPr>
              <w:rPr>
                <w:sz w:val="20"/>
                <w:szCs w:val="20"/>
              </w:rPr>
            </w:pPr>
            <w:r w:rsidRPr="0095353B">
              <w:rPr>
                <w:sz w:val="20"/>
                <w:szCs w:val="20"/>
              </w:rPr>
              <w:lastRenderedPageBreak/>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Консультация</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lastRenderedPageBreak/>
              <w:t>Выставка работ</w:t>
            </w:r>
          </w:p>
          <w:p w:rsidR="00561F1C" w:rsidRPr="0095353B" w:rsidRDefault="00561F1C" w:rsidP="00EE1F9E">
            <w:pPr>
              <w:rPr>
                <w:sz w:val="20"/>
                <w:szCs w:val="20"/>
              </w:rPr>
            </w:pPr>
            <w:r w:rsidRPr="0095353B">
              <w:rPr>
                <w:sz w:val="20"/>
                <w:szCs w:val="20"/>
              </w:rPr>
              <w:t>Конкурс</w:t>
            </w:r>
          </w:p>
          <w:p w:rsidR="00561F1C" w:rsidRPr="0095353B" w:rsidRDefault="00561F1C" w:rsidP="00EE1F9E">
            <w:pPr>
              <w:rPr>
                <w:sz w:val="20"/>
                <w:szCs w:val="20"/>
              </w:rPr>
            </w:pPr>
            <w:r w:rsidRPr="0095353B">
              <w:rPr>
                <w:sz w:val="20"/>
                <w:szCs w:val="20"/>
              </w:rPr>
              <w:t>Экскурсии</w:t>
            </w:r>
          </w:p>
        </w:tc>
      </w:tr>
      <w:tr w:rsidR="00561F1C" w:rsidRPr="0095353B" w:rsidTr="00EE1F9E">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lastRenderedPageBreak/>
              <w:t>4. Учить создавать оригинальные аранжировки из природных и искусственных материалов, используя их для украшения одежды (своей, кукольной) и комнат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Обсуждение</w:t>
            </w:r>
          </w:p>
          <w:p w:rsidR="00561F1C" w:rsidRPr="0095353B" w:rsidRDefault="00561F1C" w:rsidP="00EE1F9E">
            <w:pPr>
              <w:rPr>
                <w:sz w:val="20"/>
                <w:szCs w:val="20"/>
              </w:rPr>
            </w:pPr>
            <w:r w:rsidRPr="0095353B">
              <w:rPr>
                <w:sz w:val="20"/>
                <w:szCs w:val="20"/>
              </w:rPr>
              <w:t xml:space="preserve">Беседа </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Сбор материала для украшения</w:t>
            </w:r>
          </w:p>
          <w:p w:rsidR="00561F1C" w:rsidRPr="0095353B" w:rsidRDefault="00561F1C" w:rsidP="00EE1F9E">
            <w:pPr>
              <w:rPr>
                <w:sz w:val="20"/>
                <w:szCs w:val="20"/>
              </w:rPr>
            </w:pPr>
            <w:r w:rsidRPr="0095353B">
              <w:rPr>
                <w:sz w:val="20"/>
                <w:szCs w:val="20"/>
              </w:rPr>
              <w:t>Экспериментирование с материалами</w:t>
            </w:r>
          </w:p>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С.-р. игра</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p w:rsidR="00561F1C" w:rsidRPr="0095353B" w:rsidRDefault="00561F1C" w:rsidP="00EE1F9E">
            <w:pPr>
              <w:rPr>
                <w:sz w:val="20"/>
                <w:szCs w:val="20"/>
              </w:rPr>
            </w:pPr>
            <w:r w:rsidRPr="0095353B">
              <w:rPr>
                <w:sz w:val="20"/>
                <w:szCs w:val="20"/>
              </w:rPr>
              <w:t>Конкурс</w:t>
            </w:r>
          </w:p>
        </w:tc>
      </w:tr>
      <w:tr w:rsidR="00561F1C" w:rsidRPr="0095353B" w:rsidTr="00EE1F9E">
        <w:trPr>
          <w:trHeight w:val="1096"/>
        </w:trPr>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 xml:space="preserve">5. Знакомить со способами плоскостного и объёмно-пространственного оформления: моделирование, макетирование. </w:t>
            </w:r>
          </w:p>
          <w:p w:rsidR="00561F1C" w:rsidRPr="0095353B" w:rsidRDefault="00561F1C" w:rsidP="00EE1F9E">
            <w:pPr>
              <w:rPr>
                <w:sz w:val="20"/>
                <w:szCs w:val="20"/>
              </w:rPr>
            </w:pPr>
            <w:r w:rsidRPr="0095353B">
              <w:rPr>
                <w:sz w:val="20"/>
                <w:szCs w:val="20"/>
              </w:rPr>
              <w:t>(Ст.,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Рассматривание</w:t>
            </w:r>
          </w:p>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Индивидуальная работа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Экспериментирование с материалами</w:t>
            </w:r>
          </w:p>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r w:rsidRPr="0095353B">
              <w:rPr>
                <w:sz w:val="20"/>
                <w:szCs w:val="20"/>
              </w:rPr>
              <w:t>С.-р. игра</w:t>
            </w: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Консультация</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r w:rsidRPr="0095353B">
              <w:rPr>
                <w:sz w:val="20"/>
                <w:szCs w:val="20"/>
              </w:rPr>
              <w:t>Выставка работ</w:t>
            </w:r>
          </w:p>
          <w:p w:rsidR="00561F1C" w:rsidRPr="0095353B" w:rsidRDefault="00561F1C" w:rsidP="00EE1F9E">
            <w:pPr>
              <w:rPr>
                <w:sz w:val="20"/>
                <w:szCs w:val="20"/>
              </w:rPr>
            </w:pPr>
            <w:r w:rsidRPr="0095353B">
              <w:rPr>
                <w:sz w:val="20"/>
                <w:szCs w:val="20"/>
              </w:rPr>
              <w:t>Конкурс</w:t>
            </w:r>
          </w:p>
        </w:tc>
      </w:tr>
      <w:tr w:rsidR="00561F1C" w:rsidRPr="0095353B" w:rsidTr="00EE1F9E">
        <w:trPr>
          <w:trHeight w:val="833"/>
        </w:trPr>
        <w:tc>
          <w:tcPr>
            <w:tcW w:w="34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6. Учить планировать свою работу по этапам: замысел, эскиз, макет, воплощение. (Ст., под.)</w:t>
            </w:r>
          </w:p>
        </w:tc>
        <w:tc>
          <w:tcPr>
            <w:tcW w:w="144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c>
          <w:tcPr>
            <w:tcW w:w="180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Обучение</w:t>
            </w:r>
          </w:p>
          <w:p w:rsidR="00561F1C" w:rsidRPr="0095353B" w:rsidRDefault="00561F1C" w:rsidP="00EE1F9E">
            <w:pPr>
              <w:rPr>
                <w:sz w:val="20"/>
                <w:szCs w:val="20"/>
              </w:rPr>
            </w:pPr>
            <w:r w:rsidRPr="0095353B">
              <w:rPr>
                <w:sz w:val="20"/>
                <w:szCs w:val="20"/>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Сам. худ. деят.</w:t>
            </w:r>
          </w:p>
          <w:p w:rsidR="00561F1C" w:rsidRPr="0095353B" w:rsidRDefault="00561F1C" w:rsidP="00EE1F9E">
            <w:pPr>
              <w:rPr>
                <w:sz w:val="20"/>
                <w:szCs w:val="20"/>
              </w:rPr>
            </w:pPr>
          </w:p>
        </w:tc>
        <w:tc>
          <w:tcPr>
            <w:tcW w:w="239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w:t>
            </w:r>
          </w:p>
        </w:tc>
      </w:tr>
    </w:tbl>
    <w:p w:rsidR="00561F1C" w:rsidRPr="0095353B" w:rsidRDefault="00561F1C" w:rsidP="00561F1C">
      <w:pPr>
        <w:jc w:val="center"/>
        <w:rPr>
          <w:sz w:val="20"/>
          <w:szCs w:val="20"/>
        </w:rPr>
      </w:pPr>
    </w:p>
    <w:p w:rsidR="00CE50E7" w:rsidRPr="0095353B" w:rsidRDefault="00CE50E7" w:rsidP="00561F1C">
      <w:pPr>
        <w:jc w:val="center"/>
        <w:rPr>
          <w:sz w:val="20"/>
          <w:szCs w:val="20"/>
        </w:rPr>
      </w:pPr>
    </w:p>
    <w:tbl>
      <w:tblPr>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1166"/>
        <w:gridCol w:w="1534"/>
        <w:gridCol w:w="167"/>
        <w:gridCol w:w="1633"/>
        <w:gridCol w:w="1620"/>
        <w:gridCol w:w="1800"/>
      </w:tblGrid>
      <w:tr w:rsidR="00561F1C" w:rsidRPr="0095353B" w:rsidTr="00EE1F9E">
        <w:trPr>
          <w:trHeight w:val="282"/>
        </w:trPr>
        <w:tc>
          <w:tcPr>
            <w:tcW w:w="10440" w:type="dxa"/>
            <w:gridSpan w:val="7"/>
            <w:tcBorders>
              <w:top w:val="single" w:sz="4" w:space="0" w:color="auto"/>
              <w:bottom w:val="single" w:sz="4" w:space="0" w:color="auto"/>
            </w:tcBorders>
          </w:tcPr>
          <w:p w:rsidR="00561F1C" w:rsidRPr="0095353B" w:rsidRDefault="00561F1C" w:rsidP="00EE1F9E">
            <w:pPr>
              <w:jc w:val="center"/>
              <w:rPr>
                <w:sz w:val="20"/>
                <w:szCs w:val="20"/>
              </w:rPr>
            </w:pPr>
            <w:r w:rsidRPr="0095353B">
              <w:rPr>
                <w:b/>
                <w:sz w:val="20"/>
                <w:szCs w:val="20"/>
              </w:rPr>
              <w:t>Конструирование</w:t>
            </w:r>
          </w:p>
        </w:tc>
      </w:tr>
      <w:tr w:rsidR="00561F1C" w:rsidRPr="0095353B" w:rsidTr="00D0231E">
        <w:trPr>
          <w:trHeight w:val="1360"/>
        </w:trPr>
        <w:tc>
          <w:tcPr>
            <w:tcW w:w="2520" w:type="dxa"/>
            <w:tcBorders>
              <w:bottom w:val="single" w:sz="4" w:space="0" w:color="auto"/>
            </w:tcBorders>
          </w:tcPr>
          <w:p w:rsidR="00561F1C" w:rsidRPr="0095353B" w:rsidRDefault="00561F1C" w:rsidP="00EE1F9E">
            <w:pPr>
              <w:rPr>
                <w:sz w:val="20"/>
                <w:szCs w:val="20"/>
              </w:rPr>
            </w:pPr>
            <w:r w:rsidRPr="0095353B">
              <w:rPr>
                <w:sz w:val="20"/>
                <w:szCs w:val="20"/>
              </w:rPr>
              <w:t xml:space="preserve">Разделы </w:t>
            </w:r>
          </w:p>
          <w:p w:rsidR="00561F1C" w:rsidRPr="0095353B" w:rsidRDefault="00561F1C" w:rsidP="00EE1F9E">
            <w:pPr>
              <w:rPr>
                <w:sz w:val="20"/>
                <w:szCs w:val="20"/>
              </w:rPr>
            </w:pPr>
            <w:r w:rsidRPr="0095353B">
              <w:rPr>
                <w:sz w:val="20"/>
                <w:szCs w:val="20"/>
              </w:rPr>
              <w:t>( задачи, блоки</w:t>
            </w:r>
          </w:p>
        </w:tc>
        <w:tc>
          <w:tcPr>
            <w:tcW w:w="1166" w:type="dxa"/>
            <w:tcBorders>
              <w:bottom w:val="single" w:sz="4" w:space="0" w:color="auto"/>
            </w:tcBorders>
          </w:tcPr>
          <w:p w:rsidR="00561F1C" w:rsidRPr="0095353B" w:rsidRDefault="00561F1C" w:rsidP="00EE1F9E">
            <w:pPr>
              <w:rPr>
                <w:sz w:val="20"/>
                <w:szCs w:val="20"/>
              </w:rPr>
            </w:pPr>
            <w:r w:rsidRPr="0095353B">
              <w:rPr>
                <w:sz w:val="20"/>
                <w:szCs w:val="20"/>
              </w:rPr>
              <w:t>Возраст</w:t>
            </w:r>
          </w:p>
        </w:tc>
        <w:tc>
          <w:tcPr>
            <w:tcW w:w="1534" w:type="dxa"/>
            <w:tcBorders>
              <w:bottom w:val="single" w:sz="4" w:space="0" w:color="auto"/>
            </w:tcBorders>
          </w:tcPr>
          <w:p w:rsidR="00561F1C" w:rsidRPr="0095353B" w:rsidRDefault="00561F1C" w:rsidP="00EE1F9E">
            <w:pPr>
              <w:rPr>
                <w:sz w:val="20"/>
                <w:szCs w:val="20"/>
              </w:rPr>
            </w:pPr>
            <w:r w:rsidRPr="0095353B">
              <w:rPr>
                <w:sz w:val="20"/>
                <w:szCs w:val="20"/>
              </w:rPr>
              <w:t>Формы деятельности, осуществляемые в ходе режимных моментов</w:t>
            </w:r>
          </w:p>
        </w:tc>
        <w:tc>
          <w:tcPr>
            <w:tcW w:w="1800" w:type="dxa"/>
            <w:gridSpan w:val="2"/>
            <w:tcBorders>
              <w:bottom w:val="single" w:sz="4" w:space="0" w:color="auto"/>
            </w:tcBorders>
          </w:tcPr>
          <w:p w:rsidR="00561F1C" w:rsidRPr="0095353B" w:rsidRDefault="00561F1C" w:rsidP="00EE1F9E">
            <w:pPr>
              <w:rPr>
                <w:sz w:val="20"/>
                <w:szCs w:val="20"/>
              </w:rPr>
            </w:pPr>
            <w:r w:rsidRPr="0095353B">
              <w:rPr>
                <w:sz w:val="20"/>
                <w:szCs w:val="20"/>
              </w:rPr>
              <w:t>Совместная  деятельность с педагогом</w:t>
            </w:r>
          </w:p>
        </w:tc>
        <w:tc>
          <w:tcPr>
            <w:tcW w:w="1620" w:type="dxa"/>
            <w:tcBorders>
              <w:bottom w:val="single" w:sz="4" w:space="0" w:color="auto"/>
            </w:tcBorders>
          </w:tcPr>
          <w:p w:rsidR="00561F1C" w:rsidRPr="0095353B" w:rsidRDefault="00561F1C" w:rsidP="00EE1F9E">
            <w:pPr>
              <w:rPr>
                <w:sz w:val="20"/>
                <w:szCs w:val="20"/>
              </w:rPr>
            </w:pPr>
            <w:r w:rsidRPr="0095353B">
              <w:rPr>
                <w:sz w:val="20"/>
                <w:szCs w:val="20"/>
              </w:rPr>
              <w:t>Самостоятельная деятельность детей</w:t>
            </w:r>
          </w:p>
        </w:tc>
        <w:tc>
          <w:tcPr>
            <w:tcW w:w="1800" w:type="dxa"/>
            <w:tcBorders>
              <w:bottom w:val="single" w:sz="4" w:space="0" w:color="auto"/>
            </w:tcBorders>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D0231E">
        <w:trPr>
          <w:trHeight w:val="400"/>
        </w:trPr>
        <w:tc>
          <w:tcPr>
            <w:tcW w:w="2520" w:type="dxa"/>
            <w:tcBorders>
              <w:top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t>1.Конструирование из строительного материала (в том числе  по условиям, схемам и замыслу)</w:t>
            </w:r>
          </w:p>
        </w:tc>
        <w:tc>
          <w:tcPr>
            <w:tcW w:w="1166" w:type="dxa"/>
            <w:tcBorders>
              <w:top w:val="single" w:sz="4" w:space="0" w:color="auto"/>
            </w:tcBorders>
          </w:tcPr>
          <w:p w:rsidR="00561F1C" w:rsidRPr="0095353B" w:rsidRDefault="00561F1C" w:rsidP="00EE1F9E">
            <w:pPr>
              <w:rPr>
                <w:sz w:val="20"/>
                <w:szCs w:val="20"/>
              </w:rPr>
            </w:pPr>
            <w:r w:rsidRPr="0095353B">
              <w:rPr>
                <w:sz w:val="20"/>
                <w:szCs w:val="20"/>
              </w:rPr>
              <w:t>младший</w:t>
            </w:r>
          </w:p>
        </w:tc>
        <w:tc>
          <w:tcPr>
            <w:tcW w:w="1534" w:type="dxa"/>
            <w:tcBorders>
              <w:top w:val="single" w:sz="4" w:space="0" w:color="auto"/>
            </w:tcBorders>
          </w:tcPr>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Развивающие игры Упражнения Напоминание</w:t>
            </w:r>
          </w:p>
          <w:p w:rsidR="00561F1C" w:rsidRPr="0095353B" w:rsidRDefault="00561F1C" w:rsidP="00EE1F9E">
            <w:pPr>
              <w:rPr>
                <w:sz w:val="20"/>
                <w:szCs w:val="20"/>
              </w:rPr>
            </w:pPr>
          </w:p>
        </w:tc>
        <w:tc>
          <w:tcPr>
            <w:tcW w:w="1800" w:type="dxa"/>
            <w:gridSpan w:val="2"/>
            <w:tcBorders>
              <w:top w:val="single" w:sz="4" w:space="0" w:color="auto"/>
            </w:tcBorders>
          </w:tcPr>
          <w:p w:rsidR="00561F1C" w:rsidRPr="0095353B" w:rsidRDefault="00561F1C" w:rsidP="00EE1F9E">
            <w:pPr>
              <w:rPr>
                <w:sz w:val="20"/>
                <w:szCs w:val="20"/>
              </w:rPr>
            </w:pPr>
            <w:r w:rsidRPr="0095353B">
              <w:rPr>
                <w:sz w:val="20"/>
                <w:szCs w:val="20"/>
              </w:rPr>
              <w:t>Игровые занятия  Показ          Объяснение Совместное изготовление поделок</w:t>
            </w:r>
          </w:p>
        </w:tc>
        <w:tc>
          <w:tcPr>
            <w:tcW w:w="1620" w:type="dxa"/>
            <w:tcBorders>
              <w:top w:val="single" w:sz="4" w:space="0" w:color="auto"/>
            </w:tcBorders>
          </w:tcPr>
          <w:p w:rsidR="00561F1C" w:rsidRPr="0095353B" w:rsidRDefault="00561F1C" w:rsidP="00EE1F9E">
            <w:pPr>
              <w:rPr>
                <w:sz w:val="20"/>
                <w:szCs w:val="20"/>
              </w:rPr>
            </w:pPr>
            <w:r w:rsidRPr="0095353B">
              <w:rPr>
                <w:sz w:val="20"/>
                <w:szCs w:val="20"/>
              </w:rPr>
              <w:t>Игры со строительным материалом Постройки для сюжетных игр Продуктивная деятельность</w:t>
            </w:r>
          </w:p>
        </w:tc>
        <w:tc>
          <w:tcPr>
            <w:tcW w:w="1800" w:type="dxa"/>
            <w:tcBorders>
              <w:top w:val="single" w:sz="4" w:space="0" w:color="auto"/>
            </w:tcBorders>
          </w:tcPr>
          <w:p w:rsidR="00561F1C" w:rsidRPr="0095353B" w:rsidRDefault="00561F1C" w:rsidP="00EE1F9E">
            <w:pPr>
              <w:rPr>
                <w:sz w:val="20"/>
                <w:szCs w:val="20"/>
              </w:rPr>
            </w:pPr>
            <w:r w:rsidRPr="0095353B">
              <w:rPr>
                <w:sz w:val="20"/>
                <w:szCs w:val="20"/>
              </w:rPr>
              <w:t xml:space="preserve">Показ Совместные постройки Консультации Совместное  творчество Поделки для выставок      </w:t>
            </w:r>
          </w:p>
        </w:tc>
      </w:tr>
      <w:tr w:rsidR="00561F1C" w:rsidRPr="0095353B" w:rsidTr="00D0231E">
        <w:trPr>
          <w:trHeight w:val="2610"/>
        </w:trPr>
        <w:tc>
          <w:tcPr>
            <w:tcW w:w="2520" w:type="dxa"/>
            <w:tcBorders>
              <w:top w:val="single" w:sz="4" w:space="0" w:color="auto"/>
              <w:bottom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t>2.Конструирование из деталей конструктора</w:t>
            </w:r>
          </w:p>
        </w:tc>
        <w:tc>
          <w:tcPr>
            <w:tcW w:w="1166"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средний</w:t>
            </w:r>
          </w:p>
        </w:tc>
        <w:tc>
          <w:tcPr>
            <w:tcW w:w="1534"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 xml:space="preserve">Развивающие игры Упражнения </w:t>
            </w:r>
          </w:p>
          <w:p w:rsidR="00561F1C" w:rsidRPr="0095353B" w:rsidRDefault="00561F1C" w:rsidP="00EE1F9E">
            <w:pPr>
              <w:rPr>
                <w:sz w:val="20"/>
                <w:szCs w:val="20"/>
              </w:rPr>
            </w:pPr>
          </w:p>
          <w:p w:rsidR="00561F1C" w:rsidRPr="0095353B" w:rsidRDefault="00561F1C" w:rsidP="00EE1F9E">
            <w:pPr>
              <w:rPr>
                <w:sz w:val="20"/>
                <w:szCs w:val="20"/>
              </w:rPr>
            </w:pPr>
          </w:p>
        </w:tc>
        <w:tc>
          <w:tcPr>
            <w:tcW w:w="1800" w:type="dxa"/>
            <w:gridSpan w:val="2"/>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Интегрированные занятия                  Показ          Объяснение     Игровые задания Изготовление поделок  Выставки</w:t>
            </w:r>
          </w:p>
        </w:tc>
        <w:tc>
          <w:tcPr>
            <w:tcW w:w="1620"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Игры со строительным материалом</w:t>
            </w:r>
          </w:p>
          <w:p w:rsidR="00561F1C" w:rsidRPr="0095353B" w:rsidRDefault="00561F1C" w:rsidP="00EE1F9E">
            <w:pPr>
              <w:rPr>
                <w:sz w:val="20"/>
                <w:szCs w:val="20"/>
              </w:rPr>
            </w:pPr>
            <w:r w:rsidRPr="0095353B">
              <w:rPr>
                <w:sz w:val="20"/>
                <w:szCs w:val="20"/>
              </w:rPr>
              <w:t>Постройки для сюжетных игр Продуктивная деятельность</w:t>
            </w:r>
          </w:p>
        </w:tc>
        <w:tc>
          <w:tcPr>
            <w:tcW w:w="1800" w:type="dxa"/>
            <w:tcBorders>
              <w:top w:val="single" w:sz="4" w:space="0" w:color="auto"/>
              <w:bottom w:val="single" w:sz="4" w:space="0" w:color="auto"/>
            </w:tcBorders>
          </w:tcPr>
          <w:p w:rsidR="00561F1C" w:rsidRPr="0095353B" w:rsidRDefault="00561F1C" w:rsidP="00EE1F9E">
            <w:pPr>
              <w:rPr>
                <w:sz w:val="20"/>
                <w:szCs w:val="20"/>
              </w:rPr>
            </w:pPr>
            <w:r w:rsidRPr="0095353B">
              <w:rPr>
                <w:sz w:val="20"/>
                <w:szCs w:val="20"/>
              </w:rPr>
              <w:t>Показ</w:t>
            </w:r>
          </w:p>
          <w:p w:rsidR="00561F1C" w:rsidRPr="0095353B" w:rsidRDefault="00561F1C" w:rsidP="00EE1F9E">
            <w:pPr>
              <w:rPr>
                <w:sz w:val="20"/>
                <w:szCs w:val="20"/>
              </w:rPr>
            </w:pPr>
            <w:r w:rsidRPr="0095353B">
              <w:rPr>
                <w:sz w:val="20"/>
                <w:szCs w:val="20"/>
              </w:rPr>
              <w:t>Совместные постройки</w:t>
            </w:r>
          </w:p>
          <w:p w:rsidR="00561F1C" w:rsidRPr="0095353B" w:rsidRDefault="00561F1C" w:rsidP="00EE1F9E">
            <w:pPr>
              <w:rPr>
                <w:sz w:val="20"/>
                <w:szCs w:val="20"/>
              </w:rPr>
            </w:pPr>
            <w:r w:rsidRPr="0095353B">
              <w:rPr>
                <w:sz w:val="20"/>
                <w:szCs w:val="20"/>
              </w:rPr>
              <w:t xml:space="preserve">Консультации Поделки для выставок  </w:t>
            </w:r>
          </w:p>
        </w:tc>
      </w:tr>
      <w:tr w:rsidR="00561F1C" w:rsidRPr="0095353B" w:rsidTr="00D0231E">
        <w:trPr>
          <w:trHeight w:val="990"/>
        </w:trPr>
        <w:tc>
          <w:tcPr>
            <w:tcW w:w="2520" w:type="dxa"/>
            <w:tcBorders>
              <w:top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t>3.Конструирование из бумаги</w:t>
            </w:r>
          </w:p>
        </w:tc>
        <w:tc>
          <w:tcPr>
            <w:tcW w:w="1166" w:type="dxa"/>
            <w:vMerge w:val="restart"/>
            <w:tcBorders>
              <w:top w:val="single" w:sz="4" w:space="0" w:color="auto"/>
            </w:tcBorders>
          </w:tcPr>
          <w:p w:rsidR="00561F1C" w:rsidRPr="0095353B" w:rsidRDefault="00561F1C" w:rsidP="00EE1F9E">
            <w:pPr>
              <w:rPr>
                <w:sz w:val="20"/>
                <w:szCs w:val="20"/>
              </w:rPr>
            </w:pPr>
            <w:r w:rsidRPr="0095353B">
              <w:rPr>
                <w:sz w:val="20"/>
                <w:szCs w:val="20"/>
              </w:rPr>
              <w:t>старший</w:t>
            </w:r>
          </w:p>
        </w:tc>
        <w:tc>
          <w:tcPr>
            <w:tcW w:w="1701" w:type="dxa"/>
            <w:gridSpan w:val="2"/>
            <w:vMerge w:val="restart"/>
            <w:tcBorders>
              <w:top w:val="single" w:sz="4" w:space="0" w:color="auto"/>
            </w:tcBorders>
          </w:tcPr>
          <w:p w:rsidR="00561F1C" w:rsidRPr="0095353B" w:rsidRDefault="00561F1C" w:rsidP="00EE1F9E">
            <w:pPr>
              <w:rPr>
                <w:sz w:val="20"/>
                <w:szCs w:val="20"/>
              </w:rPr>
            </w:pPr>
            <w:r w:rsidRPr="0095353B">
              <w:rPr>
                <w:sz w:val="20"/>
                <w:szCs w:val="20"/>
              </w:rPr>
              <w:t>Объяснение.</w:t>
            </w:r>
          </w:p>
          <w:p w:rsidR="00561F1C" w:rsidRPr="0095353B" w:rsidRDefault="00561F1C" w:rsidP="00EE1F9E">
            <w:pPr>
              <w:rPr>
                <w:sz w:val="20"/>
                <w:szCs w:val="20"/>
              </w:rPr>
            </w:pPr>
            <w:r w:rsidRPr="0095353B">
              <w:rPr>
                <w:sz w:val="20"/>
                <w:szCs w:val="20"/>
              </w:rPr>
              <w:t>Развивающие игры</w:t>
            </w:r>
          </w:p>
          <w:p w:rsidR="00561F1C" w:rsidRPr="0095353B" w:rsidRDefault="00561F1C" w:rsidP="00EE1F9E">
            <w:pPr>
              <w:rPr>
                <w:sz w:val="20"/>
                <w:szCs w:val="20"/>
              </w:rPr>
            </w:pPr>
            <w:r w:rsidRPr="0095353B">
              <w:rPr>
                <w:sz w:val="20"/>
                <w:szCs w:val="20"/>
              </w:rPr>
              <w:t>Рассматривание чертежей и схем Моделирование на прогулке</w:t>
            </w:r>
          </w:p>
        </w:tc>
        <w:tc>
          <w:tcPr>
            <w:tcW w:w="1633" w:type="dxa"/>
            <w:vMerge w:val="restart"/>
            <w:tcBorders>
              <w:top w:val="single" w:sz="4" w:space="0" w:color="auto"/>
            </w:tcBorders>
          </w:tcPr>
          <w:p w:rsidR="00561F1C" w:rsidRPr="0095353B" w:rsidRDefault="00561F1C" w:rsidP="00EE1F9E">
            <w:pPr>
              <w:rPr>
                <w:sz w:val="20"/>
                <w:szCs w:val="20"/>
              </w:rPr>
            </w:pPr>
            <w:r w:rsidRPr="0095353B">
              <w:rPr>
                <w:sz w:val="20"/>
                <w:szCs w:val="20"/>
              </w:rPr>
              <w:t>Интегрированные занятия</w:t>
            </w:r>
          </w:p>
          <w:p w:rsidR="00561F1C" w:rsidRPr="0095353B" w:rsidRDefault="00561F1C" w:rsidP="00EE1F9E">
            <w:pPr>
              <w:rPr>
                <w:sz w:val="20"/>
                <w:szCs w:val="20"/>
              </w:rPr>
            </w:pPr>
            <w:r w:rsidRPr="0095353B">
              <w:rPr>
                <w:sz w:val="20"/>
                <w:szCs w:val="20"/>
              </w:rPr>
              <w:t>Игровые задания</w:t>
            </w:r>
          </w:p>
          <w:p w:rsidR="00561F1C" w:rsidRPr="0095353B" w:rsidRDefault="00561F1C" w:rsidP="00EE1F9E">
            <w:pPr>
              <w:rPr>
                <w:sz w:val="20"/>
                <w:szCs w:val="20"/>
              </w:rPr>
            </w:pPr>
            <w:r w:rsidRPr="0095353B">
              <w:rPr>
                <w:sz w:val="20"/>
                <w:szCs w:val="20"/>
              </w:rPr>
              <w:t>Творческие задания</w:t>
            </w:r>
          </w:p>
          <w:p w:rsidR="00561F1C" w:rsidRPr="0095353B" w:rsidRDefault="00561F1C" w:rsidP="00EE1F9E">
            <w:pPr>
              <w:rPr>
                <w:sz w:val="20"/>
                <w:szCs w:val="20"/>
              </w:rPr>
            </w:pPr>
            <w:r w:rsidRPr="0095353B">
              <w:rPr>
                <w:sz w:val="20"/>
                <w:szCs w:val="20"/>
              </w:rPr>
              <w:t xml:space="preserve">Экспериментирование Выставки   </w:t>
            </w:r>
          </w:p>
        </w:tc>
        <w:tc>
          <w:tcPr>
            <w:tcW w:w="1620" w:type="dxa"/>
            <w:vMerge w:val="restart"/>
            <w:tcBorders>
              <w:top w:val="single" w:sz="4" w:space="0" w:color="auto"/>
            </w:tcBorders>
          </w:tcPr>
          <w:p w:rsidR="00561F1C" w:rsidRPr="0095353B" w:rsidRDefault="00561F1C" w:rsidP="00EE1F9E">
            <w:pPr>
              <w:rPr>
                <w:sz w:val="20"/>
                <w:szCs w:val="20"/>
              </w:rPr>
            </w:pPr>
            <w:r w:rsidRPr="0095353B">
              <w:rPr>
                <w:sz w:val="20"/>
                <w:szCs w:val="20"/>
              </w:rPr>
              <w:t>Игры со строительным материалом Постройки для сюжетных игр Постройки по замыслу         Выбор темы Подбор материала Продуктивная деятельность Изготовление поделок, игрушек</w:t>
            </w:r>
          </w:p>
        </w:tc>
        <w:tc>
          <w:tcPr>
            <w:tcW w:w="1800" w:type="dxa"/>
            <w:vMerge w:val="restart"/>
            <w:tcBorders>
              <w:top w:val="single" w:sz="4" w:space="0" w:color="auto"/>
            </w:tcBorders>
          </w:tcPr>
          <w:p w:rsidR="00561F1C" w:rsidRPr="0095353B" w:rsidRDefault="00561F1C" w:rsidP="00EE1F9E">
            <w:pPr>
              <w:rPr>
                <w:sz w:val="20"/>
                <w:szCs w:val="20"/>
              </w:rPr>
            </w:pPr>
            <w:r w:rsidRPr="0095353B">
              <w:rPr>
                <w:sz w:val="20"/>
                <w:szCs w:val="20"/>
              </w:rPr>
              <w:t>Показ</w:t>
            </w:r>
          </w:p>
          <w:p w:rsidR="00561F1C" w:rsidRPr="0095353B" w:rsidRDefault="00561F1C" w:rsidP="00EE1F9E">
            <w:pPr>
              <w:rPr>
                <w:sz w:val="20"/>
                <w:szCs w:val="20"/>
              </w:rPr>
            </w:pPr>
            <w:r w:rsidRPr="0095353B">
              <w:rPr>
                <w:sz w:val="20"/>
                <w:szCs w:val="20"/>
              </w:rPr>
              <w:t>Совместные постройки</w:t>
            </w:r>
          </w:p>
          <w:p w:rsidR="00561F1C" w:rsidRPr="0095353B" w:rsidRDefault="00561F1C" w:rsidP="00EE1F9E">
            <w:pPr>
              <w:rPr>
                <w:sz w:val="20"/>
                <w:szCs w:val="20"/>
              </w:rPr>
            </w:pPr>
            <w:r w:rsidRPr="0095353B">
              <w:rPr>
                <w:sz w:val="20"/>
                <w:szCs w:val="20"/>
              </w:rPr>
              <w:t>Разъяснение схем</w:t>
            </w:r>
          </w:p>
          <w:p w:rsidR="00561F1C" w:rsidRPr="0095353B" w:rsidRDefault="00561F1C" w:rsidP="00EE1F9E">
            <w:pPr>
              <w:rPr>
                <w:sz w:val="20"/>
                <w:szCs w:val="20"/>
              </w:rPr>
            </w:pPr>
            <w:r w:rsidRPr="0095353B">
              <w:rPr>
                <w:sz w:val="20"/>
                <w:szCs w:val="20"/>
              </w:rPr>
              <w:t>Совместное конструирование</w:t>
            </w:r>
          </w:p>
          <w:p w:rsidR="00561F1C" w:rsidRPr="0095353B" w:rsidRDefault="00561F1C" w:rsidP="00EE1F9E">
            <w:pPr>
              <w:rPr>
                <w:sz w:val="20"/>
                <w:szCs w:val="20"/>
              </w:rPr>
            </w:pPr>
            <w:r w:rsidRPr="0095353B">
              <w:rPr>
                <w:sz w:val="20"/>
                <w:szCs w:val="20"/>
              </w:rPr>
              <w:t>Консультации семинары-практикумы Поделки для выставок</w:t>
            </w:r>
          </w:p>
        </w:tc>
      </w:tr>
      <w:tr w:rsidR="00561F1C" w:rsidRPr="0095353B" w:rsidTr="00D0231E">
        <w:trPr>
          <w:trHeight w:val="1440"/>
        </w:trPr>
        <w:tc>
          <w:tcPr>
            <w:tcW w:w="2520" w:type="dxa"/>
            <w:tcBorders>
              <w:top w:val="single" w:sz="4" w:space="0" w:color="auto"/>
            </w:tcBorders>
          </w:tcPr>
          <w:p w:rsidR="00561F1C" w:rsidRPr="0095353B" w:rsidRDefault="00561F1C" w:rsidP="00E00D7A">
            <w:pPr>
              <w:pStyle w:val="a6"/>
              <w:numPr>
                <w:ilvl w:val="0"/>
                <w:numId w:val="3"/>
              </w:numPr>
              <w:ind w:left="0"/>
              <w:rPr>
                <w:sz w:val="20"/>
                <w:szCs w:val="20"/>
              </w:rPr>
            </w:pPr>
            <w:r w:rsidRPr="0095353B">
              <w:rPr>
                <w:sz w:val="20"/>
                <w:szCs w:val="20"/>
              </w:rPr>
              <w:t>4. Конструирование из природного и бросового материала</w:t>
            </w:r>
          </w:p>
        </w:tc>
        <w:tc>
          <w:tcPr>
            <w:tcW w:w="1166" w:type="dxa"/>
            <w:vMerge/>
          </w:tcPr>
          <w:p w:rsidR="00561F1C" w:rsidRPr="0095353B" w:rsidRDefault="00561F1C" w:rsidP="00EE1F9E">
            <w:pPr>
              <w:rPr>
                <w:sz w:val="20"/>
                <w:szCs w:val="20"/>
              </w:rPr>
            </w:pPr>
          </w:p>
        </w:tc>
        <w:tc>
          <w:tcPr>
            <w:tcW w:w="1701" w:type="dxa"/>
            <w:gridSpan w:val="2"/>
            <w:vMerge/>
          </w:tcPr>
          <w:p w:rsidR="00561F1C" w:rsidRPr="0095353B" w:rsidRDefault="00561F1C" w:rsidP="00EE1F9E">
            <w:pPr>
              <w:rPr>
                <w:sz w:val="20"/>
                <w:szCs w:val="20"/>
              </w:rPr>
            </w:pPr>
          </w:p>
        </w:tc>
        <w:tc>
          <w:tcPr>
            <w:tcW w:w="1633" w:type="dxa"/>
            <w:vMerge/>
          </w:tcPr>
          <w:p w:rsidR="00561F1C" w:rsidRPr="0095353B" w:rsidRDefault="00561F1C" w:rsidP="00EE1F9E">
            <w:pPr>
              <w:rPr>
                <w:sz w:val="20"/>
                <w:szCs w:val="20"/>
              </w:rPr>
            </w:pPr>
          </w:p>
        </w:tc>
        <w:tc>
          <w:tcPr>
            <w:tcW w:w="1620" w:type="dxa"/>
            <w:vMerge/>
          </w:tcPr>
          <w:p w:rsidR="00561F1C" w:rsidRPr="0095353B" w:rsidRDefault="00561F1C" w:rsidP="00EE1F9E">
            <w:pPr>
              <w:rPr>
                <w:sz w:val="20"/>
                <w:szCs w:val="20"/>
              </w:rPr>
            </w:pPr>
          </w:p>
        </w:tc>
        <w:tc>
          <w:tcPr>
            <w:tcW w:w="1800" w:type="dxa"/>
            <w:vMerge/>
          </w:tcPr>
          <w:p w:rsidR="00561F1C" w:rsidRPr="0095353B" w:rsidRDefault="00561F1C" w:rsidP="00EE1F9E">
            <w:pPr>
              <w:rPr>
                <w:sz w:val="20"/>
                <w:szCs w:val="20"/>
              </w:rPr>
            </w:pPr>
          </w:p>
        </w:tc>
      </w:tr>
    </w:tbl>
    <w:p w:rsidR="00561F1C" w:rsidRPr="0095353B" w:rsidRDefault="00561F1C" w:rsidP="00561F1C">
      <w:pPr>
        <w:rPr>
          <w:vanish/>
          <w:sz w:val="20"/>
          <w:szCs w:val="20"/>
        </w:rPr>
      </w:pPr>
    </w:p>
    <w:p w:rsidR="00561F1C" w:rsidRPr="0095353B" w:rsidRDefault="00561F1C" w:rsidP="00561F1C">
      <w:pPr>
        <w:tabs>
          <w:tab w:val="left" w:pos="3811"/>
        </w:tabs>
        <w:rPr>
          <w:sz w:val="20"/>
          <w:szCs w:val="20"/>
        </w:rPr>
      </w:pPr>
    </w:p>
    <w:tbl>
      <w:tblPr>
        <w:tblpPr w:leftFromText="180" w:rightFromText="180" w:vertAnchor="text" w:horzAnchor="margin" w:tblpY="326"/>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880"/>
        <w:gridCol w:w="2700"/>
        <w:gridCol w:w="2520"/>
      </w:tblGrid>
      <w:tr w:rsidR="00347070" w:rsidRPr="0095353B" w:rsidTr="00DE0ADA">
        <w:trPr>
          <w:trHeight w:val="375"/>
        </w:trPr>
        <w:tc>
          <w:tcPr>
            <w:tcW w:w="10908" w:type="dxa"/>
            <w:gridSpan w:val="4"/>
            <w:tcBorders>
              <w:top w:val="single" w:sz="4" w:space="0" w:color="auto"/>
              <w:left w:val="single" w:sz="4" w:space="0" w:color="auto"/>
              <w:bottom w:val="single" w:sz="4" w:space="0" w:color="auto"/>
              <w:right w:val="single" w:sz="4" w:space="0" w:color="auto"/>
            </w:tcBorders>
          </w:tcPr>
          <w:p w:rsidR="00347070" w:rsidRPr="0095353B" w:rsidRDefault="00347070" w:rsidP="00DE0ADA">
            <w:pPr>
              <w:jc w:val="center"/>
              <w:rPr>
                <w:b/>
                <w:sz w:val="20"/>
                <w:szCs w:val="20"/>
              </w:rPr>
            </w:pPr>
            <w:r w:rsidRPr="0095353B">
              <w:rPr>
                <w:b/>
                <w:sz w:val="20"/>
                <w:szCs w:val="20"/>
              </w:rPr>
              <w:t>Формы работы</w:t>
            </w:r>
          </w:p>
        </w:tc>
      </w:tr>
      <w:tr w:rsidR="00347070" w:rsidRPr="0095353B" w:rsidTr="00DE0ADA">
        <w:trPr>
          <w:trHeight w:val="944"/>
        </w:trPr>
        <w:tc>
          <w:tcPr>
            <w:tcW w:w="2808" w:type="dxa"/>
          </w:tcPr>
          <w:p w:rsidR="00347070" w:rsidRPr="0095353B" w:rsidRDefault="00347070" w:rsidP="00DE0ADA">
            <w:pPr>
              <w:rPr>
                <w:sz w:val="20"/>
                <w:szCs w:val="20"/>
              </w:rPr>
            </w:pPr>
            <w:r w:rsidRPr="0095353B">
              <w:rPr>
                <w:sz w:val="20"/>
                <w:szCs w:val="20"/>
              </w:rPr>
              <w:lastRenderedPageBreak/>
              <w:t>Формы деятельности, осуществляемые в ходе режимных моментов</w:t>
            </w:r>
          </w:p>
        </w:tc>
        <w:tc>
          <w:tcPr>
            <w:tcW w:w="2880" w:type="dxa"/>
          </w:tcPr>
          <w:p w:rsidR="00347070" w:rsidRPr="0095353B" w:rsidRDefault="00347070" w:rsidP="00DE0ADA">
            <w:pPr>
              <w:rPr>
                <w:sz w:val="20"/>
                <w:szCs w:val="20"/>
              </w:rPr>
            </w:pPr>
            <w:r w:rsidRPr="0095353B">
              <w:rPr>
                <w:sz w:val="20"/>
                <w:szCs w:val="20"/>
              </w:rPr>
              <w:t>Совместная деятельность педагога с детьми</w:t>
            </w:r>
          </w:p>
        </w:tc>
        <w:tc>
          <w:tcPr>
            <w:tcW w:w="2700" w:type="dxa"/>
          </w:tcPr>
          <w:p w:rsidR="00347070" w:rsidRPr="0095353B" w:rsidRDefault="00347070" w:rsidP="00DE0ADA">
            <w:pPr>
              <w:rPr>
                <w:sz w:val="20"/>
                <w:szCs w:val="20"/>
              </w:rPr>
            </w:pPr>
            <w:r w:rsidRPr="0095353B">
              <w:rPr>
                <w:sz w:val="20"/>
                <w:szCs w:val="20"/>
              </w:rPr>
              <w:t>Самостоятельная деятельность детей</w:t>
            </w:r>
          </w:p>
        </w:tc>
        <w:tc>
          <w:tcPr>
            <w:tcW w:w="2520" w:type="dxa"/>
          </w:tcPr>
          <w:p w:rsidR="00347070" w:rsidRPr="0095353B" w:rsidRDefault="00347070" w:rsidP="00DE0ADA">
            <w:pPr>
              <w:rPr>
                <w:sz w:val="20"/>
                <w:szCs w:val="20"/>
              </w:rPr>
            </w:pPr>
            <w:r w:rsidRPr="0095353B">
              <w:rPr>
                <w:sz w:val="20"/>
                <w:szCs w:val="20"/>
              </w:rPr>
              <w:t>Совместная деятельность с семьей</w:t>
            </w:r>
          </w:p>
        </w:tc>
      </w:tr>
      <w:tr w:rsidR="00347070" w:rsidRPr="0095353B" w:rsidTr="00DE0ADA">
        <w:trPr>
          <w:trHeight w:val="331"/>
        </w:trPr>
        <w:tc>
          <w:tcPr>
            <w:tcW w:w="10908" w:type="dxa"/>
            <w:gridSpan w:val="4"/>
          </w:tcPr>
          <w:p w:rsidR="00347070" w:rsidRPr="0095353B" w:rsidRDefault="00347070" w:rsidP="00DE0ADA">
            <w:pPr>
              <w:ind w:left="360" w:hanging="360"/>
              <w:jc w:val="center"/>
              <w:rPr>
                <w:b/>
                <w:sz w:val="20"/>
                <w:szCs w:val="20"/>
              </w:rPr>
            </w:pPr>
            <w:r w:rsidRPr="0095353B">
              <w:rPr>
                <w:b/>
                <w:sz w:val="20"/>
                <w:szCs w:val="20"/>
              </w:rPr>
              <w:t>Формы организации детей</w:t>
            </w:r>
          </w:p>
        </w:tc>
      </w:tr>
      <w:tr w:rsidR="00347070" w:rsidRPr="0095353B" w:rsidTr="00DE0ADA">
        <w:trPr>
          <w:trHeight w:val="381"/>
        </w:trPr>
        <w:tc>
          <w:tcPr>
            <w:tcW w:w="2808" w:type="dxa"/>
          </w:tcPr>
          <w:p w:rsidR="00347070" w:rsidRPr="0095353B" w:rsidRDefault="00347070" w:rsidP="00DE0ADA">
            <w:pPr>
              <w:rPr>
                <w:sz w:val="20"/>
                <w:szCs w:val="20"/>
              </w:rPr>
            </w:pPr>
            <w:r w:rsidRPr="0095353B">
              <w:rPr>
                <w:sz w:val="20"/>
                <w:szCs w:val="20"/>
              </w:rPr>
              <w:t>Индивидуальные</w:t>
            </w:r>
          </w:p>
          <w:p w:rsidR="00347070" w:rsidRPr="0095353B" w:rsidRDefault="00347070" w:rsidP="00DE0ADA">
            <w:pPr>
              <w:rPr>
                <w:sz w:val="20"/>
                <w:szCs w:val="20"/>
              </w:rPr>
            </w:pPr>
            <w:r w:rsidRPr="0095353B">
              <w:rPr>
                <w:sz w:val="20"/>
                <w:szCs w:val="20"/>
              </w:rPr>
              <w:t>Подгрупповые</w:t>
            </w:r>
          </w:p>
        </w:tc>
        <w:tc>
          <w:tcPr>
            <w:tcW w:w="2880" w:type="dxa"/>
          </w:tcPr>
          <w:p w:rsidR="00347070" w:rsidRPr="0095353B" w:rsidRDefault="00347070" w:rsidP="00DE0ADA">
            <w:pPr>
              <w:rPr>
                <w:sz w:val="20"/>
                <w:szCs w:val="20"/>
              </w:rPr>
            </w:pPr>
            <w:r w:rsidRPr="0095353B">
              <w:rPr>
                <w:sz w:val="20"/>
                <w:szCs w:val="20"/>
              </w:rPr>
              <w:t>Групповые</w:t>
            </w:r>
          </w:p>
          <w:p w:rsidR="00347070" w:rsidRPr="0095353B" w:rsidRDefault="00347070" w:rsidP="00DE0ADA">
            <w:pPr>
              <w:rPr>
                <w:sz w:val="20"/>
                <w:szCs w:val="20"/>
              </w:rPr>
            </w:pPr>
            <w:r w:rsidRPr="0095353B">
              <w:rPr>
                <w:sz w:val="20"/>
                <w:szCs w:val="20"/>
              </w:rPr>
              <w:t>Подгрупповые</w:t>
            </w:r>
          </w:p>
          <w:p w:rsidR="00347070" w:rsidRPr="0095353B" w:rsidRDefault="00347070" w:rsidP="00DE0ADA">
            <w:pPr>
              <w:rPr>
                <w:sz w:val="20"/>
                <w:szCs w:val="20"/>
              </w:rPr>
            </w:pPr>
            <w:r w:rsidRPr="0095353B">
              <w:rPr>
                <w:sz w:val="20"/>
                <w:szCs w:val="20"/>
              </w:rPr>
              <w:t xml:space="preserve">Индивидуальные </w:t>
            </w:r>
          </w:p>
        </w:tc>
        <w:tc>
          <w:tcPr>
            <w:tcW w:w="2700" w:type="dxa"/>
          </w:tcPr>
          <w:p w:rsidR="00347070" w:rsidRPr="0095353B" w:rsidRDefault="00347070" w:rsidP="00DE0ADA">
            <w:pPr>
              <w:rPr>
                <w:sz w:val="20"/>
                <w:szCs w:val="20"/>
              </w:rPr>
            </w:pPr>
            <w:r w:rsidRPr="0095353B">
              <w:rPr>
                <w:sz w:val="20"/>
                <w:szCs w:val="20"/>
              </w:rPr>
              <w:t xml:space="preserve">Индивидуальные </w:t>
            </w:r>
          </w:p>
        </w:tc>
        <w:tc>
          <w:tcPr>
            <w:tcW w:w="2520" w:type="dxa"/>
          </w:tcPr>
          <w:p w:rsidR="00347070" w:rsidRPr="0095353B" w:rsidRDefault="00347070" w:rsidP="00DE0ADA">
            <w:pPr>
              <w:rPr>
                <w:sz w:val="20"/>
                <w:szCs w:val="20"/>
              </w:rPr>
            </w:pPr>
            <w:r w:rsidRPr="0095353B">
              <w:rPr>
                <w:sz w:val="20"/>
                <w:szCs w:val="20"/>
              </w:rPr>
              <w:t>Групповые</w:t>
            </w:r>
          </w:p>
          <w:p w:rsidR="00347070" w:rsidRPr="0095353B" w:rsidRDefault="00347070" w:rsidP="00DE0ADA">
            <w:pPr>
              <w:rPr>
                <w:sz w:val="20"/>
                <w:szCs w:val="20"/>
              </w:rPr>
            </w:pPr>
            <w:r w:rsidRPr="0095353B">
              <w:rPr>
                <w:sz w:val="20"/>
                <w:szCs w:val="20"/>
              </w:rPr>
              <w:t>Подгрупповые</w:t>
            </w:r>
          </w:p>
          <w:p w:rsidR="00347070" w:rsidRPr="0095353B" w:rsidRDefault="00347070" w:rsidP="00DE0ADA">
            <w:pPr>
              <w:rPr>
                <w:sz w:val="20"/>
                <w:szCs w:val="20"/>
              </w:rPr>
            </w:pPr>
            <w:r w:rsidRPr="0095353B">
              <w:rPr>
                <w:sz w:val="20"/>
                <w:szCs w:val="20"/>
              </w:rPr>
              <w:t>Индивидуальные</w:t>
            </w:r>
          </w:p>
        </w:tc>
      </w:tr>
      <w:tr w:rsidR="00347070" w:rsidRPr="0095353B" w:rsidTr="00DE0ADA">
        <w:trPr>
          <w:trHeight w:val="381"/>
        </w:trPr>
        <w:tc>
          <w:tcPr>
            <w:tcW w:w="2808" w:type="dxa"/>
          </w:tcPr>
          <w:p w:rsidR="00347070" w:rsidRPr="0095353B" w:rsidRDefault="00347070" w:rsidP="00DE0ADA">
            <w:pPr>
              <w:rPr>
                <w:sz w:val="20"/>
                <w:szCs w:val="20"/>
              </w:rPr>
            </w:pPr>
            <w:r w:rsidRPr="0095353B">
              <w:rPr>
                <w:sz w:val="20"/>
                <w:szCs w:val="20"/>
              </w:rPr>
              <w:t>Наблюдение</w:t>
            </w:r>
          </w:p>
          <w:p w:rsidR="00347070" w:rsidRPr="0095353B" w:rsidRDefault="00347070" w:rsidP="00DE0ADA">
            <w:pPr>
              <w:rPr>
                <w:sz w:val="20"/>
                <w:szCs w:val="20"/>
              </w:rPr>
            </w:pPr>
            <w:r w:rsidRPr="0095353B">
              <w:rPr>
                <w:sz w:val="20"/>
                <w:szCs w:val="20"/>
              </w:rPr>
              <w:t>Рассматривание эстетически привлекательных объектов природы</w:t>
            </w:r>
          </w:p>
          <w:p w:rsidR="00347070" w:rsidRPr="0095353B" w:rsidRDefault="00347070" w:rsidP="00DE0ADA">
            <w:pPr>
              <w:rPr>
                <w:sz w:val="20"/>
                <w:szCs w:val="20"/>
              </w:rPr>
            </w:pPr>
            <w:r w:rsidRPr="0095353B">
              <w:rPr>
                <w:sz w:val="20"/>
                <w:szCs w:val="20"/>
              </w:rPr>
              <w:t>Игра</w:t>
            </w:r>
          </w:p>
          <w:p w:rsidR="00347070" w:rsidRPr="0095353B" w:rsidRDefault="00347070" w:rsidP="00DE0ADA">
            <w:pPr>
              <w:rPr>
                <w:sz w:val="20"/>
                <w:szCs w:val="20"/>
              </w:rPr>
            </w:pPr>
            <w:r w:rsidRPr="0095353B">
              <w:rPr>
                <w:sz w:val="20"/>
                <w:szCs w:val="20"/>
              </w:rPr>
              <w:t>Игровое упражнение</w:t>
            </w:r>
          </w:p>
          <w:p w:rsidR="00347070" w:rsidRPr="0095353B" w:rsidRDefault="00347070" w:rsidP="00DE0ADA">
            <w:pPr>
              <w:rPr>
                <w:sz w:val="20"/>
                <w:szCs w:val="20"/>
              </w:rPr>
            </w:pPr>
            <w:r w:rsidRPr="0095353B">
              <w:rPr>
                <w:sz w:val="20"/>
                <w:szCs w:val="20"/>
              </w:rPr>
              <w:t>Проблемная ситуация</w:t>
            </w:r>
          </w:p>
          <w:p w:rsidR="00347070" w:rsidRPr="0095353B" w:rsidRDefault="00347070" w:rsidP="00DE0ADA">
            <w:pPr>
              <w:rPr>
                <w:sz w:val="20"/>
                <w:szCs w:val="20"/>
              </w:rPr>
            </w:pPr>
            <w:r w:rsidRPr="0095353B">
              <w:rPr>
                <w:sz w:val="20"/>
                <w:szCs w:val="20"/>
              </w:rPr>
              <w:t>Конструирование из песка</w:t>
            </w:r>
          </w:p>
          <w:p w:rsidR="00347070" w:rsidRPr="0095353B" w:rsidRDefault="00347070" w:rsidP="00DE0ADA">
            <w:pPr>
              <w:rPr>
                <w:sz w:val="20"/>
                <w:szCs w:val="20"/>
              </w:rPr>
            </w:pPr>
            <w:r w:rsidRPr="0095353B">
              <w:rPr>
                <w:sz w:val="20"/>
                <w:szCs w:val="20"/>
              </w:rPr>
              <w:t>Лепка, рисование, аппликация</w:t>
            </w:r>
          </w:p>
          <w:p w:rsidR="00347070" w:rsidRPr="0095353B" w:rsidRDefault="00347070" w:rsidP="00DE0ADA">
            <w:pPr>
              <w:rPr>
                <w:sz w:val="20"/>
                <w:szCs w:val="20"/>
              </w:rPr>
            </w:pPr>
            <w:r w:rsidRPr="0095353B">
              <w:rPr>
                <w:sz w:val="20"/>
                <w:szCs w:val="20"/>
              </w:rPr>
              <w:t>Обсуждение (произведений искусства, средств выразительности и др.)</w:t>
            </w:r>
          </w:p>
          <w:p w:rsidR="00347070" w:rsidRPr="0095353B" w:rsidRDefault="00347070" w:rsidP="00DE0ADA">
            <w:pPr>
              <w:rPr>
                <w:sz w:val="20"/>
                <w:szCs w:val="20"/>
              </w:rPr>
            </w:pPr>
            <w:r w:rsidRPr="0095353B">
              <w:rPr>
                <w:sz w:val="20"/>
                <w:szCs w:val="20"/>
              </w:rPr>
              <w:t>Создание коллекций</w:t>
            </w:r>
          </w:p>
        </w:tc>
        <w:tc>
          <w:tcPr>
            <w:tcW w:w="2880" w:type="dxa"/>
          </w:tcPr>
          <w:p w:rsidR="00347070" w:rsidRPr="0095353B" w:rsidRDefault="00347070" w:rsidP="00DE0ADA">
            <w:pPr>
              <w:rPr>
                <w:sz w:val="20"/>
                <w:szCs w:val="20"/>
              </w:rPr>
            </w:pPr>
            <w:r w:rsidRPr="0095353B">
              <w:rPr>
                <w:sz w:val="20"/>
                <w:szCs w:val="20"/>
              </w:rPr>
              <w:t>рисование, аппликация,  художественное конструирование, лепка</w:t>
            </w:r>
          </w:p>
          <w:p w:rsidR="00347070" w:rsidRPr="0095353B" w:rsidRDefault="00347070" w:rsidP="00DE0ADA">
            <w:pPr>
              <w:rPr>
                <w:sz w:val="20"/>
                <w:szCs w:val="20"/>
              </w:rPr>
            </w:pPr>
            <w:r w:rsidRPr="0095353B">
              <w:rPr>
                <w:sz w:val="20"/>
                <w:szCs w:val="20"/>
              </w:rPr>
              <w:t xml:space="preserve">Изготовление украшений, декораций, подарков, предметов для игр </w:t>
            </w:r>
          </w:p>
          <w:p w:rsidR="00347070" w:rsidRPr="0095353B" w:rsidRDefault="00347070" w:rsidP="00DE0ADA">
            <w:pPr>
              <w:rPr>
                <w:sz w:val="20"/>
                <w:szCs w:val="20"/>
              </w:rPr>
            </w:pPr>
            <w:r w:rsidRPr="0095353B">
              <w:rPr>
                <w:sz w:val="20"/>
                <w:szCs w:val="20"/>
              </w:rPr>
              <w:t>Экспериментирование</w:t>
            </w:r>
          </w:p>
          <w:p w:rsidR="00347070" w:rsidRPr="0095353B" w:rsidRDefault="00347070" w:rsidP="00DE0ADA">
            <w:pPr>
              <w:rPr>
                <w:sz w:val="20"/>
                <w:szCs w:val="20"/>
              </w:rPr>
            </w:pPr>
            <w:r w:rsidRPr="0095353B">
              <w:rPr>
                <w:sz w:val="20"/>
                <w:szCs w:val="20"/>
              </w:rPr>
              <w:t>Рассматривание эстетически привлекательных объектов природы, быта, произведений искусства</w:t>
            </w:r>
          </w:p>
          <w:p w:rsidR="00347070" w:rsidRPr="0095353B" w:rsidRDefault="00347070" w:rsidP="00DE0ADA">
            <w:pPr>
              <w:rPr>
                <w:sz w:val="20"/>
                <w:szCs w:val="20"/>
              </w:rPr>
            </w:pPr>
            <w:r w:rsidRPr="0095353B">
              <w:rPr>
                <w:sz w:val="20"/>
                <w:szCs w:val="20"/>
              </w:rPr>
              <w:t>Игры (дидактические, строительные, сюжетно-ролевые)</w:t>
            </w:r>
          </w:p>
          <w:p w:rsidR="00347070" w:rsidRPr="0095353B" w:rsidRDefault="00347070" w:rsidP="00DE0ADA">
            <w:pPr>
              <w:rPr>
                <w:sz w:val="20"/>
                <w:szCs w:val="20"/>
              </w:rPr>
            </w:pPr>
            <w:r w:rsidRPr="0095353B">
              <w:rPr>
                <w:sz w:val="20"/>
                <w:szCs w:val="20"/>
              </w:rPr>
              <w:t>Тематические досуги</w:t>
            </w:r>
          </w:p>
          <w:p w:rsidR="00347070" w:rsidRPr="0095353B" w:rsidRDefault="00347070" w:rsidP="00DE0ADA">
            <w:pPr>
              <w:rPr>
                <w:sz w:val="20"/>
                <w:szCs w:val="20"/>
              </w:rPr>
            </w:pPr>
            <w:r w:rsidRPr="0095353B">
              <w:rPr>
                <w:sz w:val="20"/>
                <w:szCs w:val="20"/>
              </w:rPr>
              <w:t>Выставки работ декоративно-прикладного искусства, репродукций произведений живописи</w:t>
            </w:r>
          </w:p>
          <w:p w:rsidR="00347070" w:rsidRPr="0095353B" w:rsidRDefault="00347070" w:rsidP="00DE0ADA">
            <w:pPr>
              <w:rPr>
                <w:sz w:val="20"/>
                <w:szCs w:val="20"/>
              </w:rPr>
            </w:pPr>
            <w:r w:rsidRPr="0095353B">
              <w:rPr>
                <w:sz w:val="20"/>
                <w:szCs w:val="20"/>
              </w:rPr>
              <w:t xml:space="preserve">Проектная деятельность </w:t>
            </w:r>
          </w:p>
          <w:p w:rsidR="00347070" w:rsidRPr="0095353B" w:rsidRDefault="00347070" w:rsidP="00DE0ADA">
            <w:pPr>
              <w:rPr>
                <w:sz w:val="20"/>
                <w:szCs w:val="20"/>
              </w:rPr>
            </w:pPr>
            <w:r w:rsidRPr="0095353B">
              <w:rPr>
                <w:sz w:val="20"/>
                <w:szCs w:val="20"/>
              </w:rPr>
              <w:t>Создание коллекций</w:t>
            </w:r>
          </w:p>
        </w:tc>
        <w:tc>
          <w:tcPr>
            <w:tcW w:w="2700" w:type="dxa"/>
          </w:tcPr>
          <w:p w:rsidR="00347070" w:rsidRPr="0095353B" w:rsidRDefault="00347070" w:rsidP="00DE0ADA">
            <w:pPr>
              <w:rPr>
                <w:sz w:val="20"/>
                <w:szCs w:val="20"/>
              </w:rPr>
            </w:pPr>
            <w:r w:rsidRPr="0095353B">
              <w:rPr>
                <w:sz w:val="20"/>
                <w:szCs w:val="20"/>
              </w:rPr>
              <w:t xml:space="preserve">Украшение личных предметов </w:t>
            </w:r>
          </w:p>
          <w:p w:rsidR="00347070" w:rsidRPr="0095353B" w:rsidRDefault="00347070" w:rsidP="00DE0ADA">
            <w:pPr>
              <w:rPr>
                <w:sz w:val="20"/>
                <w:szCs w:val="20"/>
              </w:rPr>
            </w:pPr>
            <w:r w:rsidRPr="0095353B">
              <w:rPr>
                <w:sz w:val="20"/>
                <w:szCs w:val="20"/>
              </w:rPr>
              <w:t>Игры (дидактические, строительные, сюжетно-ролевые)</w:t>
            </w:r>
          </w:p>
          <w:p w:rsidR="00347070" w:rsidRPr="0095353B" w:rsidRDefault="00347070" w:rsidP="00DE0ADA">
            <w:pPr>
              <w:rPr>
                <w:sz w:val="20"/>
                <w:szCs w:val="20"/>
              </w:rPr>
            </w:pPr>
            <w:r w:rsidRPr="0095353B">
              <w:rPr>
                <w:sz w:val="20"/>
                <w:szCs w:val="20"/>
              </w:rPr>
              <w:t>Рассматривание эстетически привлекательных объектов природы, быта, произведений искусства</w:t>
            </w:r>
          </w:p>
          <w:p w:rsidR="00347070" w:rsidRPr="0095353B" w:rsidRDefault="00347070" w:rsidP="00DE0ADA">
            <w:pPr>
              <w:rPr>
                <w:sz w:val="20"/>
                <w:szCs w:val="20"/>
              </w:rPr>
            </w:pPr>
            <w:r w:rsidRPr="0095353B">
              <w:rPr>
                <w:sz w:val="20"/>
                <w:szCs w:val="20"/>
              </w:rPr>
              <w:t>Самостоятельная изобразительная деятельность</w:t>
            </w:r>
          </w:p>
          <w:p w:rsidR="00347070" w:rsidRPr="0095353B" w:rsidRDefault="00347070" w:rsidP="00DE0ADA">
            <w:pPr>
              <w:rPr>
                <w:sz w:val="20"/>
                <w:szCs w:val="20"/>
              </w:rPr>
            </w:pPr>
          </w:p>
          <w:p w:rsidR="00347070" w:rsidRPr="0095353B" w:rsidRDefault="00347070" w:rsidP="00DE0ADA">
            <w:pPr>
              <w:rPr>
                <w:sz w:val="20"/>
                <w:szCs w:val="20"/>
              </w:rPr>
            </w:pPr>
          </w:p>
        </w:tc>
        <w:tc>
          <w:tcPr>
            <w:tcW w:w="2520" w:type="dxa"/>
          </w:tcPr>
          <w:p w:rsidR="00347070" w:rsidRPr="0095353B" w:rsidRDefault="00347070" w:rsidP="00DE0ADA">
            <w:pPr>
              <w:rPr>
                <w:sz w:val="20"/>
                <w:szCs w:val="20"/>
              </w:rPr>
            </w:pPr>
            <w:r w:rsidRPr="0095353B">
              <w:rPr>
                <w:sz w:val="20"/>
                <w:szCs w:val="20"/>
              </w:rPr>
              <w:t>Создание соответствующей предметно-развивающей среды</w:t>
            </w:r>
          </w:p>
          <w:p w:rsidR="00347070" w:rsidRPr="0095353B" w:rsidRDefault="00347070" w:rsidP="00DE0ADA">
            <w:pPr>
              <w:rPr>
                <w:sz w:val="20"/>
                <w:szCs w:val="20"/>
              </w:rPr>
            </w:pPr>
            <w:r w:rsidRPr="0095353B">
              <w:rPr>
                <w:sz w:val="20"/>
                <w:szCs w:val="20"/>
              </w:rPr>
              <w:t xml:space="preserve">Проектная деятельность </w:t>
            </w:r>
          </w:p>
          <w:p w:rsidR="00347070" w:rsidRPr="0095353B" w:rsidRDefault="00347070" w:rsidP="00DE0ADA">
            <w:pPr>
              <w:rPr>
                <w:sz w:val="20"/>
                <w:szCs w:val="20"/>
              </w:rPr>
            </w:pPr>
            <w:r w:rsidRPr="0095353B">
              <w:rPr>
                <w:sz w:val="20"/>
                <w:szCs w:val="20"/>
              </w:rPr>
              <w:t xml:space="preserve">Экскурсии </w:t>
            </w:r>
          </w:p>
          <w:p w:rsidR="00347070" w:rsidRPr="0095353B" w:rsidRDefault="00347070" w:rsidP="00DE0ADA">
            <w:pPr>
              <w:rPr>
                <w:sz w:val="20"/>
                <w:szCs w:val="20"/>
              </w:rPr>
            </w:pPr>
            <w:r w:rsidRPr="0095353B">
              <w:rPr>
                <w:sz w:val="20"/>
                <w:szCs w:val="20"/>
              </w:rPr>
              <w:t>Прогулки</w:t>
            </w:r>
          </w:p>
          <w:p w:rsidR="00347070" w:rsidRPr="0095353B" w:rsidRDefault="00347070" w:rsidP="00DE0ADA">
            <w:pPr>
              <w:rPr>
                <w:sz w:val="20"/>
                <w:szCs w:val="20"/>
              </w:rPr>
            </w:pPr>
            <w:r w:rsidRPr="0095353B">
              <w:rPr>
                <w:sz w:val="20"/>
                <w:szCs w:val="20"/>
              </w:rPr>
              <w:t>Создание коллекций</w:t>
            </w:r>
          </w:p>
        </w:tc>
      </w:tr>
    </w:tbl>
    <w:p w:rsidR="00347070" w:rsidRPr="0095353B" w:rsidRDefault="00347070" w:rsidP="00561F1C">
      <w:pPr>
        <w:tabs>
          <w:tab w:val="left" w:pos="3811"/>
        </w:tabs>
        <w:rPr>
          <w:sz w:val="20"/>
          <w:szCs w:val="20"/>
        </w:rPr>
      </w:pPr>
    </w:p>
    <w:p w:rsidR="00347070" w:rsidRPr="0095353B" w:rsidRDefault="00347070" w:rsidP="00561F1C">
      <w:pPr>
        <w:tabs>
          <w:tab w:val="left" w:pos="3811"/>
        </w:tabs>
        <w:rPr>
          <w:sz w:val="20"/>
          <w:szCs w:val="20"/>
        </w:rPr>
      </w:pPr>
    </w:p>
    <w:p w:rsidR="00347070" w:rsidRPr="0095353B" w:rsidRDefault="00347070" w:rsidP="00561F1C">
      <w:pPr>
        <w:tabs>
          <w:tab w:val="left" w:pos="3811"/>
        </w:tabs>
        <w:rPr>
          <w:sz w:val="20"/>
          <w:szCs w:val="20"/>
        </w:rPr>
      </w:pPr>
    </w:p>
    <w:p w:rsidR="00561F1C" w:rsidRPr="0095353B" w:rsidRDefault="00561F1C" w:rsidP="00561F1C">
      <w:pPr>
        <w:rPr>
          <w:vanish/>
          <w:sz w:val="20"/>
          <w:szCs w:val="20"/>
        </w:rPr>
      </w:pPr>
    </w:p>
    <w:p w:rsidR="00561F1C" w:rsidRPr="0095353B" w:rsidRDefault="00561F1C" w:rsidP="00561F1C">
      <w:pPr>
        <w:jc w:val="both"/>
        <w:rPr>
          <w:b/>
          <w:sz w:val="20"/>
          <w:szCs w:val="20"/>
        </w:rPr>
      </w:pPr>
      <w:r w:rsidRPr="0095353B">
        <w:rPr>
          <w:b/>
          <w:sz w:val="20"/>
          <w:szCs w:val="20"/>
        </w:rPr>
        <w:t>Развитие музыкальных способностей детей через решение следующих задач:</w:t>
      </w:r>
    </w:p>
    <w:p w:rsidR="00561F1C" w:rsidRPr="0095353B" w:rsidRDefault="00561F1C" w:rsidP="00561F1C">
      <w:pPr>
        <w:rPr>
          <w:sz w:val="20"/>
          <w:szCs w:val="20"/>
        </w:rPr>
      </w:pPr>
    </w:p>
    <w:p w:rsidR="00561F1C" w:rsidRPr="0095353B" w:rsidRDefault="00561F1C" w:rsidP="00E00D7A">
      <w:pPr>
        <w:numPr>
          <w:ilvl w:val="0"/>
          <w:numId w:val="8"/>
        </w:numPr>
        <w:jc w:val="both"/>
        <w:rPr>
          <w:sz w:val="20"/>
          <w:szCs w:val="20"/>
        </w:rPr>
      </w:pPr>
      <w:r w:rsidRPr="0095353B">
        <w:rPr>
          <w:sz w:val="20"/>
          <w:szCs w:val="20"/>
        </w:rPr>
        <w:t>развитие музыкально-художественной деятельности;</w:t>
      </w:r>
    </w:p>
    <w:p w:rsidR="00561F1C" w:rsidRPr="0095353B" w:rsidRDefault="00561F1C" w:rsidP="00E00D7A">
      <w:pPr>
        <w:numPr>
          <w:ilvl w:val="0"/>
          <w:numId w:val="8"/>
        </w:numPr>
        <w:jc w:val="both"/>
        <w:rPr>
          <w:sz w:val="20"/>
          <w:szCs w:val="20"/>
        </w:rPr>
      </w:pPr>
      <w:r w:rsidRPr="0095353B">
        <w:rPr>
          <w:sz w:val="20"/>
          <w:szCs w:val="20"/>
        </w:rPr>
        <w:t>приобщение к музыкальному искусству.</w:t>
      </w:r>
    </w:p>
    <w:p w:rsidR="00561F1C" w:rsidRPr="0095353B" w:rsidRDefault="00561F1C" w:rsidP="00E00D7A">
      <w:pPr>
        <w:numPr>
          <w:ilvl w:val="0"/>
          <w:numId w:val="8"/>
        </w:numPr>
        <w:jc w:val="both"/>
        <w:rPr>
          <w:sz w:val="20"/>
          <w:szCs w:val="20"/>
        </w:rPr>
      </w:pPr>
      <w:r w:rsidRPr="0095353B">
        <w:rPr>
          <w:sz w:val="20"/>
          <w:szCs w:val="20"/>
        </w:rPr>
        <w:t>развитие музыкальности детей;</w:t>
      </w:r>
    </w:p>
    <w:p w:rsidR="00561F1C" w:rsidRPr="0095353B" w:rsidRDefault="00561F1C" w:rsidP="00E00D7A">
      <w:pPr>
        <w:numPr>
          <w:ilvl w:val="0"/>
          <w:numId w:val="8"/>
        </w:numPr>
        <w:jc w:val="both"/>
        <w:rPr>
          <w:sz w:val="20"/>
          <w:szCs w:val="20"/>
        </w:rPr>
      </w:pPr>
      <w:r w:rsidRPr="0095353B">
        <w:rPr>
          <w:sz w:val="20"/>
          <w:szCs w:val="20"/>
        </w:rPr>
        <w:t>развитие способности эмоционально воспринимать музыку.</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Основные общеобразовательные программы содержат перечень необходимых для осуществления воспитательно-образовательного процесса программ, технологий, методических пособий.</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Педагоги создают условия для развития у детей музыкальных способностей.</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Развивают у детей музыкальный слух: звуковысотный,  ритмический, тембровый и т.д. (используют музыкальные     дидактические игры, приемы моделирования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Развивают у детей певческие способности.</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Способствуют овладению детьми элементарной игройна музыкальных инструментах (металлофон, бубен,   погремушки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Развивают у детей музыкально-ритмические движения   в соответствии с характером музыки.</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Педагоги приобщают детей к мировой и национальной   музыкальной культуре.</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Знакомят детей с произведениями классической музыки (организуют прослушивание музыкальных произведений,  беседуют об их содержании, композиторах и т.п.).</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Знакомят детей с произведениями народной музыки и песенного фольклора (организуют их прослушивание   и исполнение; знакомят с частушками, колядками; водят  хороводы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xml:space="preserve"> Развивают представления у детей о различных видахмузыкального искусства (опера, балет и т.д.) и различных  жанрах музыкальных произведений (вальс, марш, колыбельная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Знакомят детей с различными выразительными средствами     в музыке (лад, мелодия, тембр, темп, сила, высота, длительность звука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Знакомят детей с различными, в том числе классическими    и народными музыкальными инструментами (рассказывают   о старинных и современных музыкальных инструментах,знакомят с их внешним видом и звучанием; учат узнавать  и выделять звучание отдельных инструментов и т.п.).</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Педагоги создают условия для развития творческой активности детей в музыкальной деятельности.</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Поощряют импровизацию детей в пении, танцах, игрена музыкальных инструментах и пр. (побуждают детей   передавать музыкальными средствами характерные  особенности различных персонажей, свои эмоциональные  переживания и настроения и т.п.).</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lastRenderedPageBreak/>
        <w:t>Предоставляют детям право выбора средств для импровизации и самовыражения (музыкальных инструментов, роли, сюжетов;    видов деятельности - пение, танец, ритмические движения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Создают условия для развития музыкального творчества  детей на основе синтеза искусств, используя сочетание  разных видов деятельности - музыкальной, изобразительной,  художественно-речевой, игр-драматизаций и т.п. </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Поощряют исполнительское творчество детей в музыкальной    деятельности (участие в музыкальных спектаклях, концертах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 Педагоги организуют совместную музыкальную деятельность детей и взрослых (создают хор, оркестр, танцевальный   ансамбль с участием детей; проводят совместные праздники  детей, родителей и сотрудников и т.д.).</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В дошкольном образовательном учреждении  создана музыкальная среда, способствующаяэстетическому развитию и эмоциональному благополучию  детей.</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Музыка органично включается в различные виды деятельности   (при проведении зарядки, на занятиях изобразительной  деятельностью и пр.).</w:t>
      </w:r>
    </w:p>
    <w:p w:rsidR="00561F1C" w:rsidRPr="0095353B" w:rsidRDefault="00561F1C" w:rsidP="00561F1C">
      <w:pPr>
        <w:pStyle w:val="a7"/>
        <w:spacing w:before="0" w:beforeAutospacing="0" w:after="0" w:afterAutospacing="0"/>
        <w:ind w:right="75"/>
        <w:jc w:val="both"/>
        <w:rPr>
          <w:sz w:val="20"/>
          <w:szCs w:val="20"/>
        </w:rPr>
      </w:pPr>
      <w:r w:rsidRPr="0095353B">
        <w:rPr>
          <w:sz w:val="20"/>
          <w:szCs w:val="20"/>
        </w:rPr>
        <w:t>При организации режимных моментов используется  соответствующее музыкальное сопровождение (колыбельная  перед сном, веселая музыка на прогулке и пр.</w:t>
      </w:r>
    </w:p>
    <w:p w:rsidR="00AE676E" w:rsidRPr="0095353B" w:rsidRDefault="00AE676E" w:rsidP="00561F1C">
      <w:pPr>
        <w:pStyle w:val="a7"/>
        <w:spacing w:before="0" w:beforeAutospacing="0" w:after="0" w:afterAutospacing="0"/>
        <w:ind w:right="75"/>
        <w:jc w:val="both"/>
        <w:rPr>
          <w:sz w:val="20"/>
          <w:szCs w:val="20"/>
        </w:rPr>
      </w:pPr>
    </w:p>
    <w:p w:rsidR="00561F1C" w:rsidRPr="0095353B" w:rsidRDefault="00561F1C" w:rsidP="00561F1C">
      <w:pPr>
        <w:jc w:val="center"/>
        <w:rPr>
          <w:b/>
          <w:sz w:val="20"/>
          <w:szCs w:val="20"/>
        </w:rPr>
      </w:pPr>
      <w:r w:rsidRPr="0095353B">
        <w:rPr>
          <w:b/>
          <w:sz w:val="20"/>
          <w:szCs w:val="20"/>
        </w:rPr>
        <w:t>Раздел «ПЕНИЕ»</w:t>
      </w:r>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-формирование у детей певческих умений и навыков</w:t>
      </w:r>
    </w:p>
    <w:p w:rsidR="00561F1C" w:rsidRPr="0095353B" w:rsidRDefault="00561F1C" w:rsidP="00561F1C">
      <w:pPr>
        <w:ind w:left="540"/>
        <w:rPr>
          <w:sz w:val="20"/>
          <w:szCs w:val="20"/>
        </w:rPr>
      </w:pPr>
      <w:r w:rsidRPr="0095353B">
        <w:rPr>
          <w:sz w:val="20"/>
          <w:szCs w:val="20"/>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61F1C" w:rsidRPr="0095353B" w:rsidRDefault="00561F1C" w:rsidP="00561F1C">
      <w:pPr>
        <w:ind w:left="540"/>
        <w:rPr>
          <w:sz w:val="20"/>
          <w:szCs w:val="20"/>
        </w:rPr>
      </w:pPr>
      <w:r w:rsidRPr="0095353B">
        <w:rPr>
          <w:sz w:val="20"/>
          <w:szCs w:val="20"/>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61F1C" w:rsidRPr="0095353B" w:rsidRDefault="00561F1C" w:rsidP="00561F1C">
      <w:pPr>
        <w:ind w:left="540"/>
        <w:rPr>
          <w:sz w:val="20"/>
          <w:szCs w:val="20"/>
        </w:rPr>
      </w:pPr>
      <w:r w:rsidRPr="0095353B">
        <w:rPr>
          <w:sz w:val="20"/>
          <w:szCs w:val="20"/>
        </w:rPr>
        <w:t>-развитие певческого голоса, укрепление и расширение его диапазона.</w:t>
      </w:r>
    </w:p>
    <w:p w:rsidR="00561F1C" w:rsidRPr="0095353B" w:rsidRDefault="00561F1C" w:rsidP="00561F1C">
      <w:pPr>
        <w:rPr>
          <w:sz w:val="20"/>
          <w:szCs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620"/>
        <w:gridCol w:w="4320"/>
        <w:gridCol w:w="2880"/>
      </w:tblGrid>
      <w:tr w:rsidR="00561F1C" w:rsidRPr="0095353B" w:rsidTr="00EE1F9E">
        <w:trPr>
          <w:trHeight w:val="375"/>
        </w:trPr>
        <w:tc>
          <w:tcPr>
            <w:tcW w:w="10620"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spacing w:line="360" w:lineRule="auto"/>
              <w:jc w:val="center"/>
              <w:rPr>
                <w:b/>
                <w:sz w:val="20"/>
                <w:szCs w:val="20"/>
              </w:rPr>
            </w:pPr>
            <w:r w:rsidRPr="0095353B">
              <w:rPr>
                <w:b/>
                <w:sz w:val="20"/>
                <w:szCs w:val="20"/>
              </w:rPr>
              <w:t>Формы работы</w:t>
            </w:r>
          </w:p>
        </w:tc>
      </w:tr>
      <w:tr w:rsidR="00561F1C" w:rsidRPr="0095353B" w:rsidTr="00EE1F9E">
        <w:trPr>
          <w:trHeight w:val="944"/>
        </w:trPr>
        <w:tc>
          <w:tcPr>
            <w:tcW w:w="1800" w:type="dxa"/>
          </w:tcPr>
          <w:p w:rsidR="00561F1C" w:rsidRPr="0095353B" w:rsidRDefault="00561F1C" w:rsidP="00EE1F9E">
            <w:pPr>
              <w:jc w:val="center"/>
              <w:rPr>
                <w:sz w:val="20"/>
                <w:szCs w:val="20"/>
              </w:rPr>
            </w:pPr>
            <w:r w:rsidRPr="0095353B">
              <w:rPr>
                <w:sz w:val="20"/>
                <w:szCs w:val="20"/>
              </w:rPr>
              <w:t>Формы деятельности, осуществляемые в ходе режимных моментов</w:t>
            </w:r>
          </w:p>
        </w:tc>
        <w:tc>
          <w:tcPr>
            <w:tcW w:w="1620" w:type="dxa"/>
          </w:tcPr>
          <w:p w:rsidR="00561F1C" w:rsidRPr="0095353B" w:rsidRDefault="00561F1C" w:rsidP="00EE1F9E">
            <w:pPr>
              <w:jc w:val="center"/>
              <w:rPr>
                <w:sz w:val="20"/>
                <w:szCs w:val="20"/>
              </w:rPr>
            </w:pPr>
            <w:r w:rsidRPr="0095353B">
              <w:rPr>
                <w:sz w:val="20"/>
                <w:szCs w:val="20"/>
              </w:rPr>
              <w:t>Совместная деятельность педагога с детьми</w:t>
            </w:r>
          </w:p>
        </w:tc>
        <w:tc>
          <w:tcPr>
            <w:tcW w:w="4320" w:type="dxa"/>
          </w:tcPr>
          <w:p w:rsidR="00561F1C" w:rsidRPr="0095353B" w:rsidRDefault="00561F1C" w:rsidP="00EE1F9E">
            <w:pPr>
              <w:jc w:val="center"/>
              <w:rPr>
                <w:sz w:val="20"/>
                <w:szCs w:val="20"/>
              </w:rPr>
            </w:pPr>
            <w:r w:rsidRPr="0095353B">
              <w:rPr>
                <w:sz w:val="20"/>
                <w:szCs w:val="20"/>
              </w:rPr>
              <w:t>Самостоятельная деятельность детей</w:t>
            </w:r>
          </w:p>
        </w:tc>
        <w:tc>
          <w:tcPr>
            <w:tcW w:w="2880" w:type="dxa"/>
          </w:tcPr>
          <w:p w:rsidR="00561F1C" w:rsidRPr="0095353B" w:rsidRDefault="00561F1C" w:rsidP="00EE1F9E">
            <w:pPr>
              <w:jc w:val="center"/>
              <w:rPr>
                <w:sz w:val="20"/>
                <w:szCs w:val="20"/>
              </w:rPr>
            </w:pPr>
            <w:r w:rsidRPr="0095353B">
              <w:rPr>
                <w:sz w:val="20"/>
                <w:szCs w:val="20"/>
              </w:rPr>
              <w:t>Совместная деятельность с семьей</w:t>
            </w:r>
          </w:p>
        </w:tc>
      </w:tr>
      <w:tr w:rsidR="00561F1C" w:rsidRPr="0095353B" w:rsidTr="00EE1F9E">
        <w:trPr>
          <w:trHeight w:val="381"/>
        </w:trPr>
        <w:tc>
          <w:tcPr>
            <w:tcW w:w="1800" w:type="dxa"/>
          </w:tcPr>
          <w:p w:rsidR="00561F1C" w:rsidRPr="0095353B" w:rsidRDefault="00561F1C" w:rsidP="00E00D7A">
            <w:pPr>
              <w:numPr>
                <w:ilvl w:val="0"/>
                <w:numId w:val="9"/>
              </w:numPr>
              <w:rPr>
                <w:sz w:val="20"/>
                <w:szCs w:val="20"/>
              </w:rPr>
            </w:pPr>
            <w:r w:rsidRPr="0095353B">
              <w:rPr>
                <w:sz w:val="20"/>
                <w:szCs w:val="20"/>
              </w:rPr>
              <w:t>Использование пения:</w:t>
            </w:r>
          </w:p>
          <w:p w:rsidR="00561F1C" w:rsidRPr="0095353B" w:rsidRDefault="00561F1C" w:rsidP="00EE1F9E">
            <w:pPr>
              <w:ind w:left="72"/>
              <w:rPr>
                <w:sz w:val="20"/>
                <w:szCs w:val="20"/>
              </w:rPr>
            </w:pPr>
            <w:r w:rsidRPr="0095353B">
              <w:rPr>
                <w:sz w:val="20"/>
                <w:szCs w:val="20"/>
              </w:rPr>
              <w:t>- на музыкальных занятиях;</w:t>
            </w:r>
          </w:p>
          <w:p w:rsidR="00561F1C" w:rsidRPr="0095353B" w:rsidRDefault="00561F1C" w:rsidP="00EE1F9E">
            <w:pPr>
              <w:ind w:left="72"/>
              <w:rPr>
                <w:sz w:val="20"/>
                <w:szCs w:val="20"/>
              </w:rPr>
            </w:pPr>
            <w:r w:rsidRPr="0095353B">
              <w:rPr>
                <w:sz w:val="20"/>
                <w:szCs w:val="20"/>
              </w:rPr>
              <w:t xml:space="preserve">- на других занятиях </w:t>
            </w:r>
          </w:p>
          <w:p w:rsidR="00561F1C" w:rsidRPr="0095353B" w:rsidRDefault="00561F1C" w:rsidP="00EE1F9E">
            <w:pPr>
              <w:ind w:left="72"/>
              <w:rPr>
                <w:sz w:val="20"/>
                <w:szCs w:val="20"/>
              </w:rPr>
            </w:pPr>
            <w:r w:rsidRPr="0095353B">
              <w:rPr>
                <w:sz w:val="20"/>
                <w:szCs w:val="20"/>
              </w:rPr>
              <w:t xml:space="preserve">- во время  прогулки (в теплое время) </w:t>
            </w:r>
          </w:p>
          <w:p w:rsidR="00561F1C" w:rsidRPr="0095353B" w:rsidRDefault="00561F1C" w:rsidP="00EE1F9E">
            <w:pPr>
              <w:ind w:left="72"/>
              <w:rPr>
                <w:sz w:val="20"/>
                <w:szCs w:val="20"/>
              </w:rPr>
            </w:pPr>
            <w:r w:rsidRPr="0095353B">
              <w:rPr>
                <w:sz w:val="20"/>
                <w:szCs w:val="20"/>
              </w:rPr>
              <w:t>- в сюжетно-ролевых играх</w:t>
            </w:r>
          </w:p>
          <w:p w:rsidR="00561F1C" w:rsidRPr="0095353B" w:rsidRDefault="00561F1C" w:rsidP="00EE1F9E">
            <w:pPr>
              <w:ind w:left="72"/>
              <w:rPr>
                <w:sz w:val="20"/>
                <w:szCs w:val="20"/>
              </w:rPr>
            </w:pPr>
            <w:r w:rsidRPr="0095353B">
              <w:rPr>
                <w:sz w:val="20"/>
                <w:szCs w:val="20"/>
              </w:rPr>
              <w:t>-в театрализован ной деятельности</w:t>
            </w:r>
          </w:p>
          <w:p w:rsidR="00561F1C" w:rsidRPr="0095353B" w:rsidRDefault="00561F1C" w:rsidP="00EE1F9E">
            <w:pPr>
              <w:ind w:left="72"/>
              <w:rPr>
                <w:sz w:val="20"/>
                <w:szCs w:val="20"/>
              </w:rPr>
            </w:pPr>
            <w:r w:rsidRPr="0095353B">
              <w:rPr>
                <w:sz w:val="20"/>
                <w:szCs w:val="20"/>
              </w:rPr>
              <w:t>- на праздниках и развлечениях</w:t>
            </w:r>
          </w:p>
          <w:p w:rsidR="00561F1C" w:rsidRPr="0095353B" w:rsidRDefault="00561F1C" w:rsidP="00EE1F9E">
            <w:pPr>
              <w:jc w:val="center"/>
              <w:rPr>
                <w:sz w:val="20"/>
                <w:szCs w:val="20"/>
              </w:rPr>
            </w:pPr>
          </w:p>
        </w:tc>
        <w:tc>
          <w:tcPr>
            <w:tcW w:w="1620" w:type="dxa"/>
          </w:tcPr>
          <w:p w:rsidR="00561F1C" w:rsidRPr="0095353B" w:rsidRDefault="00561F1C" w:rsidP="00E00D7A">
            <w:pPr>
              <w:numPr>
                <w:ilvl w:val="0"/>
                <w:numId w:val="9"/>
              </w:numPr>
              <w:tabs>
                <w:tab w:val="clear" w:pos="720"/>
                <w:tab w:val="num" w:pos="132"/>
              </w:tabs>
              <w:ind w:hanging="720"/>
              <w:rPr>
                <w:sz w:val="20"/>
                <w:szCs w:val="20"/>
              </w:rPr>
            </w:pPr>
            <w:r w:rsidRPr="0095353B">
              <w:rPr>
                <w:sz w:val="20"/>
                <w:szCs w:val="20"/>
              </w:rPr>
              <w:t xml:space="preserve">Занятия </w:t>
            </w:r>
          </w:p>
          <w:p w:rsidR="00561F1C" w:rsidRPr="0095353B" w:rsidRDefault="00561F1C" w:rsidP="00E00D7A">
            <w:pPr>
              <w:numPr>
                <w:ilvl w:val="0"/>
                <w:numId w:val="9"/>
              </w:numPr>
              <w:tabs>
                <w:tab w:val="clear" w:pos="720"/>
                <w:tab w:val="num" w:pos="132"/>
              </w:tabs>
              <w:ind w:hanging="708"/>
              <w:rPr>
                <w:sz w:val="20"/>
                <w:szCs w:val="20"/>
              </w:rPr>
            </w:pPr>
            <w:r w:rsidRPr="0095353B">
              <w:rPr>
                <w:sz w:val="20"/>
                <w:szCs w:val="20"/>
              </w:rPr>
              <w:t xml:space="preserve">Праздники, </w:t>
            </w:r>
          </w:p>
          <w:p w:rsidR="00561F1C" w:rsidRPr="0095353B" w:rsidRDefault="00561F1C" w:rsidP="00EE1F9E">
            <w:pPr>
              <w:rPr>
                <w:sz w:val="20"/>
                <w:szCs w:val="20"/>
              </w:rPr>
            </w:pPr>
            <w:r w:rsidRPr="0095353B">
              <w:rPr>
                <w:sz w:val="20"/>
                <w:szCs w:val="20"/>
              </w:rPr>
              <w:t>развлечения</w:t>
            </w:r>
          </w:p>
          <w:p w:rsidR="00561F1C" w:rsidRPr="0095353B" w:rsidRDefault="00561F1C" w:rsidP="00E00D7A">
            <w:pPr>
              <w:numPr>
                <w:ilvl w:val="0"/>
                <w:numId w:val="9"/>
              </w:numPr>
              <w:tabs>
                <w:tab w:val="clear" w:pos="720"/>
                <w:tab w:val="num" w:pos="132"/>
              </w:tabs>
              <w:ind w:left="252" w:hanging="240"/>
              <w:rPr>
                <w:sz w:val="20"/>
                <w:szCs w:val="20"/>
              </w:rPr>
            </w:pPr>
            <w:r w:rsidRPr="0095353B">
              <w:rPr>
                <w:sz w:val="20"/>
                <w:szCs w:val="20"/>
              </w:rPr>
              <w:t>Музыка в</w:t>
            </w:r>
          </w:p>
          <w:p w:rsidR="00561F1C" w:rsidRPr="0095353B" w:rsidRDefault="00561F1C" w:rsidP="00EE1F9E">
            <w:pPr>
              <w:rPr>
                <w:sz w:val="20"/>
                <w:szCs w:val="20"/>
              </w:rPr>
            </w:pPr>
            <w:r w:rsidRPr="0095353B">
              <w:rPr>
                <w:sz w:val="20"/>
                <w:szCs w:val="20"/>
              </w:rPr>
              <w:t>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-Пение знакомых песен во время игр, прогулок в теплую погоду</w:t>
            </w:r>
          </w:p>
          <w:p w:rsidR="00561F1C" w:rsidRPr="0095353B" w:rsidRDefault="00561F1C" w:rsidP="00EE1F9E">
            <w:pPr>
              <w:rPr>
                <w:sz w:val="20"/>
                <w:szCs w:val="20"/>
              </w:rPr>
            </w:pPr>
          </w:p>
        </w:tc>
        <w:tc>
          <w:tcPr>
            <w:tcW w:w="4320" w:type="dxa"/>
          </w:tcPr>
          <w:p w:rsidR="00561F1C" w:rsidRPr="0095353B" w:rsidRDefault="00561F1C" w:rsidP="00E00D7A">
            <w:pPr>
              <w:numPr>
                <w:ilvl w:val="0"/>
                <w:numId w:val="9"/>
              </w:numPr>
              <w:tabs>
                <w:tab w:val="clear" w:pos="720"/>
                <w:tab w:val="num" w:pos="72"/>
                <w:tab w:val="left" w:pos="252"/>
              </w:tabs>
              <w:ind w:left="72" w:firstLine="0"/>
              <w:rPr>
                <w:sz w:val="20"/>
                <w:szCs w:val="20"/>
              </w:rPr>
            </w:pPr>
            <w:r w:rsidRPr="0095353B">
              <w:rPr>
                <w:sz w:val="20"/>
                <w:szCs w:val="20"/>
              </w:rPr>
              <w:t xml:space="preserve">Создание условий для самостоятельной музыкальной деятельности в группе: подбор музыкальных инструментов, иллюстраций знакомых песен, музыкальных игрушек, макетов инструментов, театральных кукол, атрибутов для театрализации, элементов костюмов различных персонажей. Портреты композиторов. ТСО </w:t>
            </w:r>
          </w:p>
          <w:p w:rsidR="00561F1C" w:rsidRPr="0095353B" w:rsidRDefault="00561F1C" w:rsidP="00E00D7A">
            <w:pPr>
              <w:numPr>
                <w:ilvl w:val="0"/>
                <w:numId w:val="9"/>
              </w:numPr>
              <w:tabs>
                <w:tab w:val="clear" w:pos="720"/>
                <w:tab w:val="num" w:pos="-48"/>
                <w:tab w:val="left" w:pos="252"/>
              </w:tabs>
              <w:ind w:left="0" w:firstLine="0"/>
              <w:rPr>
                <w:sz w:val="20"/>
                <w:szCs w:val="20"/>
              </w:rPr>
            </w:pPr>
            <w:r w:rsidRPr="0095353B">
              <w:rPr>
                <w:sz w:val="20"/>
                <w:szCs w:val="20"/>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561F1C" w:rsidRPr="0095353B" w:rsidRDefault="00561F1C" w:rsidP="00E00D7A">
            <w:pPr>
              <w:numPr>
                <w:ilvl w:val="0"/>
                <w:numId w:val="9"/>
              </w:numPr>
              <w:tabs>
                <w:tab w:val="clear" w:pos="720"/>
                <w:tab w:val="num" w:pos="0"/>
                <w:tab w:val="left" w:pos="252"/>
              </w:tabs>
              <w:ind w:left="0" w:firstLine="0"/>
              <w:rPr>
                <w:sz w:val="20"/>
                <w:szCs w:val="20"/>
              </w:rPr>
            </w:pPr>
            <w:r w:rsidRPr="0095353B">
              <w:rPr>
                <w:sz w:val="20"/>
                <w:szCs w:val="20"/>
              </w:rPr>
              <w:t xml:space="preserve">Игры в «детскую оперу», «спектакль», «кукольный театр» с игрушками, куклами, где используют песенную импровизацию, озвучивая персонажей.  </w:t>
            </w:r>
          </w:p>
          <w:p w:rsidR="00561F1C" w:rsidRPr="0095353B" w:rsidRDefault="00561F1C" w:rsidP="00E00D7A">
            <w:pPr>
              <w:numPr>
                <w:ilvl w:val="0"/>
                <w:numId w:val="9"/>
              </w:numPr>
              <w:tabs>
                <w:tab w:val="clear" w:pos="720"/>
                <w:tab w:val="left" w:pos="252"/>
                <w:tab w:val="num" w:pos="432"/>
              </w:tabs>
              <w:ind w:left="72" w:firstLine="0"/>
              <w:rPr>
                <w:sz w:val="20"/>
                <w:szCs w:val="20"/>
              </w:rPr>
            </w:pPr>
            <w:r w:rsidRPr="0095353B">
              <w:rPr>
                <w:sz w:val="20"/>
                <w:szCs w:val="20"/>
              </w:rPr>
              <w:t>Музыкально-дидактические игры</w:t>
            </w:r>
          </w:p>
          <w:p w:rsidR="00561F1C" w:rsidRPr="0095353B" w:rsidRDefault="00561F1C" w:rsidP="00E00D7A">
            <w:pPr>
              <w:numPr>
                <w:ilvl w:val="0"/>
                <w:numId w:val="9"/>
              </w:numPr>
              <w:tabs>
                <w:tab w:val="clear" w:pos="720"/>
                <w:tab w:val="num" w:pos="72"/>
                <w:tab w:val="left" w:pos="252"/>
              </w:tabs>
              <w:ind w:left="72" w:firstLine="0"/>
              <w:rPr>
                <w:sz w:val="20"/>
                <w:szCs w:val="20"/>
              </w:rPr>
            </w:pPr>
            <w:r w:rsidRPr="0095353B">
              <w:rPr>
                <w:sz w:val="20"/>
                <w:szCs w:val="20"/>
              </w:rPr>
              <w:t>Инсценированиепесен, хороводов</w:t>
            </w:r>
          </w:p>
          <w:p w:rsidR="00561F1C" w:rsidRPr="0095353B" w:rsidRDefault="00561F1C" w:rsidP="00E00D7A">
            <w:pPr>
              <w:numPr>
                <w:ilvl w:val="0"/>
                <w:numId w:val="9"/>
              </w:numPr>
              <w:tabs>
                <w:tab w:val="clear" w:pos="720"/>
                <w:tab w:val="num" w:pos="0"/>
                <w:tab w:val="left" w:pos="252"/>
              </w:tabs>
              <w:ind w:left="72" w:firstLine="0"/>
              <w:rPr>
                <w:sz w:val="20"/>
                <w:szCs w:val="20"/>
              </w:rPr>
            </w:pPr>
            <w:r w:rsidRPr="0095353B">
              <w:rPr>
                <w:sz w:val="20"/>
                <w:szCs w:val="20"/>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561F1C" w:rsidRPr="0095353B" w:rsidRDefault="00561F1C" w:rsidP="00EE1F9E">
            <w:pPr>
              <w:ind w:left="72"/>
              <w:rPr>
                <w:sz w:val="20"/>
                <w:szCs w:val="20"/>
              </w:rPr>
            </w:pPr>
          </w:p>
        </w:tc>
        <w:tc>
          <w:tcPr>
            <w:tcW w:w="2880" w:type="dxa"/>
          </w:tcPr>
          <w:p w:rsidR="00561F1C" w:rsidRPr="0095353B" w:rsidRDefault="00561F1C" w:rsidP="00E00D7A">
            <w:pPr>
              <w:numPr>
                <w:ilvl w:val="0"/>
                <w:numId w:val="9"/>
              </w:numPr>
              <w:tabs>
                <w:tab w:val="clear" w:pos="720"/>
                <w:tab w:val="num" w:pos="72"/>
                <w:tab w:val="left" w:pos="445"/>
              </w:tabs>
              <w:ind w:left="147" w:hanging="75"/>
              <w:rPr>
                <w:sz w:val="20"/>
                <w:szCs w:val="20"/>
              </w:rPr>
            </w:pPr>
            <w:r w:rsidRPr="0095353B">
              <w:rPr>
                <w:sz w:val="20"/>
                <w:szCs w:val="20"/>
              </w:rPr>
              <w:t>Совместные праздники, развлечения в ДОУ</w:t>
            </w:r>
          </w:p>
          <w:p w:rsidR="00561F1C" w:rsidRPr="0095353B" w:rsidRDefault="00561F1C" w:rsidP="00E00D7A">
            <w:pPr>
              <w:numPr>
                <w:ilvl w:val="0"/>
                <w:numId w:val="9"/>
              </w:numPr>
              <w:tabs>
                <w:tab w:val="clear" w:pos="720"/>
                <w:tab w:val="num" w:pos="72"/>
                <w:tab w:val="left" w:pos="445"/>
              </w:tabs>
              <w:ind w:left="147" w:hanging="75"/>
              <w:rPr>
                <w:sz w:val="20"/>
                <w:szCs w:val="20"/>
              </w:rPr>
            </w:pPr>
            <w:r w:rsidRPr="0095353B">
              <w:rPr>
                <w:sz w:val="20"/>
                <w:szCs w:val="20"/>
              </w:rPr>
              <w:t>Театрализованная деятельность (концерты родителей для детей, совместные выступления детей и родителей, шумовой оркестр)</w:t>
            </w:r>
          </w:p>
          <w:p w:rsidR="00561F1C" w:rsidRPr="0095353B" w:rsidRDefault="00561F1C" w:rsidP="00E00D7A">
            <w:pPr>
              <w:numPr>
                <w:ilvl w:val="0"/>
                <w:numId w:val="9"/>
              </w:numPr>
              <w:tabs>
                <w:tab w:val="clear" w:pos="720"/>
                <w:tab w:val="num" w:pos="72"/>
                <w:tab w:val="left" w:pos="445"/>
              </w:tabs>
              <w:ind w:left="0" w:hanging="75"/>
              <w:rPr>
                <w:sz w:val="20"/>
                <w:szCs w:val="20"/>
              </w:rPr>
            </w:pPr>
            <w:r w:rsidRPr="0095353B">
              <w:rPr>
                <w:sz w:val="20"/>
                <w:szCs w:val="20"/>
              </w:rPr>
              <w:t>Открытые музыкальные занятия для родителей</w:t>
            </w:r>
          </w:p>
          <w:p w:rsidR="00561F1C" w:rsidRPr="0095353B" w:rsidRDefault="00561F1C" w:rsidP="00E00D7A">
            <w:pPr>
              <w:numPr>
                <w:ilvl w:val="0"/>
                <w:numId w:val="9"/>
              </w:numPr>
              <w:tabs>
                <w:tab w:val="clear" w:pos="720"/>
                <w:tab w:val="num" w:pos="27"/>
                <w:tab w:val="num" w:pos="72"/>
                <w:tab w:val="left" w:pos="445"/>
              </w:tabs>
              <w:ind w:left="0" w:hanging="75"/>
              <w:rPr>
                <w:sz w:val="20"/>
                <w:szCs w:val="20"/>
              </w:rPr>
            </w:pPr>
            <w:r w:rsidRPr="0095353B">
              <w:rPr>
                <w:sz w:val="20"/>
                <w:szCs w:val="20"/>
              </w:rPr>
              <w:t xml:space="preserve">Наглядно - педагогическая пропаганды для родителей </w:t>
            </w:r>
          </w:p>
          <w:p w:rsidR="00561F1C" w:rsidRPr="0095353B" w:rsidRDefault="00561F1C" w:rsidP="00E00D7A">
            <w:pPr>
              <w:numPr>
                <w:ilvl w:val="0"/>
                <w:numId w:val="9"/>
              </w:numPr>
              <w:tabs>
                <w:tab w:val="clear" w:pos="720"/>
                <w:tab w:val="num" w:pos="0"/>
                <w:tab w:val="num" w:pos="72"/>
                <w:tab w:val="left" w:pos="445"/>
              </w:tabs>
              <w:ind w:left="0" w:hanging="75"/>
              <w:rPr>
                <w:sz w:val="20"/>
                <w:szCs w:val="20"/>
              </w:rPr>
            </w:pPr>
            <w:r w:rsidRPr="0095353B">
              <w:rPr>
                <w:sz w:val="20"/>
                <w:szCs w:val="20"/>
              </w:rPr>
              <w:t>Оказание помощи родителям по созданию предметно-музыкальной среды в семье</w:t>
            </w:r>
          </w:p>
          <w:p w:rsidR="00561F1C" w:rsidRPr="0095353B" w:rsidRDefault="00561F1C" w:rsidP="00E00D7A">
            <w:pPr>
              <w:numPr>
                <w:ilvl w:val="0"/>
                <w:numId w:val="9"/>
              </w:numPr>
              <w:tabs>
                <w:tab w:val="clear" w:pos="720"/>
                <w:tab w:val="num" w:pos="0"/>
                <w:tab w:val="num" w:pos="72"/>
                <w:tab w:val="left" w:pos="445"/>
              </w:tabs>
              <w:ind w:left="27" w:hanging="75"/>
              <w:rPr>
                <w:sz w:val="20"/>
                <w:szCs w:val="20"/>
              </w:rPr>
            </w:pPr>
            <w:r w:rsidRPr="0095353B">
              <w:rPr>
                <w:sz w:val="20"/>
                <w:szCs w:val="20"/>
              </w:rPr>
              <w:t>Посещения детских музыкальных театров</w:t>
            </w:r>
          </w:p>
          <w:p w:rsidR="00561F1C" w:rsidRPr="0095353B" w:rsidRDefault="00561F1C" w:rsidP="00E00D7A">
            <w:pPr>
              <w:numPr>
                <w:ilvl w:val="0"/>
                <w:numId w:val="9"/>
              </w:numPr>
              <w:tabs>
                <w:tab w:val="clear" w:pos="720"/>
                <w:tab w:val="num" w:pos="0"/>
                <w:tab w:val="num" w:pos="72"/>
                <w:tab w:val="left" w:pos="445"/>
              </w:tabs>
              <w:ind w:left="147" w:hanging="75"/>
              <w:rPr>
                <w:sz w:val="20"/>
                <w:szCs w:val="20"/>
              </w:rPr>
            </w:pPr>
            <w:r w:rsidRPr="0095353B">
              <w:rPr>
                <w:sz w:val="20"/>
                <w:szCs w:val="20"/>
              </w:rPr>
              <w:t xml:space="preserve">Совместное пение знакомых песен </w:t>
            </w:r>
          </w:p>
          <w:p w:rsidR="00561F1C" w:rsidRPr="0095353B" w:rsidRDefault="00561F1C" w:rsidP="00E00D7A">
            <w:pPr>
              <w:numPr>
                <w:ilvl w:val="0"/>
                <w:numId w:val="9"/>
              </w:numPr>
              <w:tabs>
                <w:tab w:val="clear" w:pos="720"/>
                <w:tab w:val="num" w:pos="27"/>
                <w:tab w:val="num" w:pos="72"/>
                <w:tab w:val="left" w:pos="445"/>
              </w:tabs>
              <w:ind w:left="147" w:hanging="75"/>
              <w:rPr>
                <w:sz w:val="20"/>
                <w:szCs w:val="20"/>
              </w:rPr>
            </w:pPr>
            <w:r w:rsidRPr="0095353B">
              <w:rPr>
                <w:sz w:val="20"/>
                <w:szCs w:val="20"/>
              </w:rPr>
              <w:t>Создание совместных песенников</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Раздел «Музыкально-ритмические движения»</w:t>
      </w:r>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-развитие музыкального восприятия, музыкально-ритмического чувства и в связи с этим ритмичности движений</w:t>
      </w:r>
    </w:p>
    <w:p w:rsidR="00561F1C" w:rsidRPr="0095353B" w:rsidRDefault="00561F1C" w:rsidP="00561F1C">
      <w:pPr>
        <w:ind w:left="540"/>
        <w:rPr>
          <w:sz w:val="20"/>
          <w:szCs w:val="20"/>
        </w:rPr>
      </w:pPr>
      <w:r w:rsidRPr="0095353B">
        <w:rPr>
          <w:sz w:val="20"/>
          <w:szCs w:val="20"/>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561F1C" w:rsidRPr="0095353B" w:rsidRDefault="00561F1C" w:rsidP="00561F1C">
      <w:pPr>
        <w:ind w:left="540"/>
        <w:rPr>
          <w:sz w:val="20"/>
          <w:szCs w:val="20"/>
        </w:rPr>
      </w:pPr>
      <w:r w:rsidRPr="0095353B">
        <w:rPr>
          <w:sz w:val="20"/>
          <w:szCs w:val="20"/>
        </w:rPr>
        <w:t>-обучение детей музыкально-ритмическим умениям и навыкам через игры, пляски и упражнения</w:t>
      </w:r>
    </w:p>
    <w:p w:rsidR="00561F1C" w:rsidRPr="0095353B" w:rsidRDefault="00561F1C" w:rsidP="00561F1C">
      <w:pPr>
        <w:ind w:left="540"/>
        <w:rPr>
          <w:sz w:val="20"/>
          <w:szCs w:val="20"/>
        </w:rPr>
      </w:pPr>
      <w:r w:rsidRPr="0095353B">
        <w:rPr>
          <w:sz w:val="20"/>
          <w:szCs w:val="20"/>
        </w:rPr>
        <w:t>-развитие художественно-творческих способностей</w:t>
      </w:r>
    </w:p>
    <w:p w:rsidR="00561F1C" w:rsidRPr="0095353B" w:rsidRDefault="00561F1C" w:rsidP="00561F1C">
      <w:pPr>
        <w:rPr>
          <w:sz w:val="20"/>
          <w:szCs w:val="20"/>
        </w:rPr>
      </w:pPr>
    </w:p>
    <w:tbl>
      <w:tblPr>
        <w:tblW w:w="101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127"/>
        <w:gridCol w:w="3685"/>
        <w:gridCol w:w="2268"/>
      </w:tblGrid>
      <w:tr w:rsidR="00561F1C" w:rsidRPr="0095353B" w:rsidTr="00EE1F9E">
        <w:trPr>
          <w:trHeight w:val="375"/>
        </w:trPr>
        <w:tc>
          <w:tcPr>
            <w:tcW w:w="10168"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b/>
                <w:sz w:val="20"/>
                <w:szCs w:val="20"/>
              </w:rPr>
            </w:pPr>
            <w:r w:rsidRPr="0095353B">
              <w:rPr>
                <w:b/>
                <w:sz w:val="20"/>
                <w:szCs w:val="20"/>
              </w:rPr>
              <w:lastRenderedPageBreak/>
              <w:t>Формы работы</w:t>
            </w:r>
          </w:p>
        </w:tc>
      </w:tr>
      <w:tr w:rsidR="00561F1C" w:rsidRPr="0095353B" w:rsidTr="00EE1F9E">
        <w:trPr>
          <w:trHeight w:val="944"/>
        </w:trPr>
        <w:tc>
          <w:tcPr>
            <w:tcW w:w="2088" w:type="dxa"/>
          </w:tcPr>
          <w:p w:rsidR="00561F1C" w:rsidRPr="0095353B" w:rsidRDefault="00561F1C" w:rsidP="00EE1F9E">
            <w:pPr>
              <w:rPr>
                <w:sz w:val="20"/>
                <w:szCs w:val="20"/>
              </w:rPr>
            </w:pPr>
            <w:r w:rsidRPr="0095353B">
              <w:rPr>
                <w:sz w:val="20"/>
                <w:szCs w:val="20"/>
              </w:rPr>
              <w:t>Формы деятельности, осуществляемые в ходе режимных моментов</w:t>
            </w:r>
          </w:p>
        </w:tc>
        <w:tc>
          <w:tcPr>
            <w:tcW w:w="2127" w:type="dxa"/>
          </w:tcPr>
          <w:p w:rsidR="00561F1C" w:rsidRPr="0095353B" w:rsidRDefault="00561F1C" w:rsidP="00EE1F9E">
            <w:pPr>
              <w:rPr>
                <w:sz w:val="20"/>
                <w:szCs w:val="20"/>
              </w:rPr>
            </w:pPr>
            <w:r w:rsidRPr="0095353B">
              <w:rPr>
                <w:sz w:val="20"/>
                <w:szCs w:val="20"/>
              </w:rPr>
              <w:t>Совместная деятельность педагога с детьми</w:t>
            </w:r>
          </w:p>
        </w:tc>
        <w:tc>
          <w:tcPr>
            <w:tcW w:w="3685" w:type="dxa"/>
          </w:tcPr>
          <w:p w:rsidR="00561F1C" w:rsidRPr="0095353B" w:rsidRDefault="00561F1C" w:rsidP="00EE1F9E">
            <w:pPr>
              <w:rPr>
                <w:sz w:val="20"/>
                <w:szCs w:val="20"/>
              </w:rPr>
            </w:pPr>
            <w:r w:rsidRPr="0095353B">
              <w:rPr>
                <w:sz w:val="20"/>
                <w:szCs w:val="20"/>
              </w:rPr>
              <w:t>Самостоятельная деятельность детей</w:t>
            </w:r>
          </w:p>
        </w:tc>
        <w:tc>
          <w:tcPr>
            <w:tcW w:w="2268" w:type="dxa"/>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EE1F9E">
        <w:trPr>
          <w:trHeight w:val="381"/>
        </w:trPr>
        <w:tc>
          <w:tcPr>
            <w:tcW w:w="2088" w:type="dxa"/>
          </w:tcPr>
          <w:p w:rsidR="00561F1C" w:rsidRPr="0095353B" w:rsidRDefault="00561F1C" w:rsidP="00EE1F9E">
            <w:pPr>
              <w:rPr>
                <w:sz w:val="20"/>
                <w:szCs w:val="20"/>
              </w:rPr>
            </w:pPr>
            <w:r w:rsidRPr="0095353B">
              <w:rPr>
                <w:sz w:val="20"/>
                <w:szCs w:val="20"/>
              </w:rPr>
              <w:t xml:space="preserve">Использование </w:t>
            </w:r>
          </w:p>
          <w:p w:rsidR="00561F1C" w:rsidRPr="0095353B" w:rsidRDefault="00561F1C" w:rsidP="00EE1F9E">
            <w:pPr>
              <w:rPr>
                <w:sz w:val="20"/>
                <w:szCs w:val="20"/>
              </w:rPr>
            </w:pPr>
            <w:r w:rsidRPr="0095353B">
              <w:rPr>
                <w:sz w:val="20"/>
                <w:szCs w:val="20"/>
              </w:rPr>
              <w:t>музыкально-ритмических движений:</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-на утренней гимнастике и физкультурных занятиях;</w:t>
            </w:r>
          </w:p>
          <w:p w:rsidR="00561F1C" w:rsidRPr="0095353B" w:rsidRDefault="00561F1C" w:rsidP="00EE1F9E">
            <w:pPr>
              <w:rPr>
                <w:sz w:val="20"/>
                <w:szCs w:val="20"/>
              </w:rPr>
            </w:pPr>
            <w:r w:rsidRPr="0095353B">
              <w:rPr>
                <w:sz w:val="20"/>
                <w:szCs w:val="20"/>
              </w:rPr>
              <w:t>- на музыкальных занятиях;</w:t>
            </w:r>
          </w:p>
          <w:p w:rsidR="00561F1C" w:rsidRPr="0095353B" w:rsidRDefault="00561F1C" w:rsidP="00EE1F9E">
            <w:pPr>
              <w:rPr>
                <w:sz w:val="20"/>
                <w:szCs w:val="20"/>
              </w:rPr>
            </w:pPr>
            <w:r w:rsidRPr="0095353B">
              <w:rPr>
                <w:sz w:val="20"/>
                <w:szCs w:val="20"/>
              </w:rPr>
              <w:t xml:space="preserve">- на других занятиях </w:t>
            </w:r>
          </w:p>
          <w:p w:rsidR="00561F1C" w:rsidRPr="0095353B" w:rsidRDefault="00561F1C" w:rsidP="00EE1F9E">
            <w:pPr>
              <w:rPr>
                <w:sz w:val="20"/>
                <w:szCs w:val="20"/>
              </w:rPr>
            </w:pPr>
            <w:r w:rsidRPr="0095353B">
              <w:rPr>
                <w:sz w:val="20"/>
                <w:szCs w:val="20"/>
              </w:rPr>
              <w:t xml:space="preserve">- во время  прогулки </w:t>
            </w:r>
          </w:p>
          <w:p w:rsidR="00561F1C" w:rsidRPr="0095353B" w:rsidRDefault="00561F1C" w:rsidP="00EE1F9E">
            <w:pPr>
              <w:rPr>
                <w:sz w:val="20"/>
                <w:szCs w:val="20"/>
              </w:rPr>
            </w:pPr>
            <w:r w:rsidRPr="0095353B">
              <w:rPr>
                <w:sz w:val="20"/>
                <w:szCs w:val="20"/>
              </w:rPr>
              <w:t>- в сюжетно-ролевых играх</w:t>
            </w:r>
          </w:p>
          <w:p w:rsidR="00561F1C" w:rsidRPr="0095353B" w:rsidRDefault="00561F1C" w:rsidP="00EE1F9E">
            <w:pPr>
              <w:rPr>
                <w:sz w:val="20"/>
                <w:szCs w:val="20"/>
              </w:rPr>
            </w:pPr>
            <w:r w:rsidRPr="0095353B">
              <w:rPr>
                <w:sz w:val="20"/>
                <w:szCs w:val="20"/>
              </w:rPr>
              <w:t>- на праздниках и развлечениях</w:t>
            </w:r>
          </w:p>
        </w:tc>
        <w:tc>
          <w:tcPr>
            <w:tcW w:w="2127" w:type="dxa"/>
          </w:tcPr>
          <w:p w:rsidR="00561F1C" w:rsidRPr="0095353B" w:rsidRDefault="00561F1C" w:rsidP="00EE1F9E">
            <w:pPr>
              <w:rPr>
                <w:sz w:val="20"/>
                <w:szCs w:val="20"/>
              </w:rPr>
            </w:pPr>
            <w:r w:rsidRPr="0095353B">
              <w:rPr>
                <w:sz w:val="20"/>
                <w:szCs w:val="20"/>
              </w:rPr>
              <w:t xml:space="preserve">Занятия </w:t>
            </w:r>
          </w:p>
          <w:p w:rsidR="00561F1C" w:rsidRPr="0095353B" w:rsidRDefault="00561F1C" w:rsidP="00EE1F9E">
            <w:pPr>
              <w:rPr>
                <w:sz w:val="20"/>
                <w:szCs w:val="20"/>
              </w:rPr>
            </w:pPr>
            <w:r w:rsidRPr="0095353B">
              <w:rPr>
                <w:sz w:val="20"/>
                <w:szCs w:val="20"/>
              </w:rPr>
              <w:t>Праздники,</w:t>
            </w:r>
          </w:p>
          <w:p w:rsidR="00561F1C" w:rsidRPr="0095353B" w:rsidRDefault="00561F1C" w:rsidP="00EE1F9E">
            <w:pPr>
              <w:rPr>
                <w:sz w:val="20"/>
                <w:szCs w:val="20"/>
              </w:rPr>
            </w:pPr>
            <w:r w:rsidRPr="0095353B">
              <w:rPr>
                <w:sz w:val="20"/>
                <w:szCs w:val="20"/>
              </w:rPr>
              <w:t>развлечения</w:t>
            </w:r>
          </w:p>
          <w:p w:rsidR="00561F1C" w:rsidRPr="0095353B" w:rsidRDefault="00561F1C" w:rsidP="00EE1F9E">
            <w:pPr>
              <w:rPr>
                <w:sz w:val="20"/>
                <w:szCs w:val="20"/>
              </w:rPr>
            </w:pPr>
            <w:r w:rsidRPr="0095353B">
              <w:rPr>
                <w:sz w:val="20"/>
                <w:szCs w:val="20"/>
              </w:rPr>
              <w:t xml:space="preserve">Музыка в </w:t>
            </w:r>
          </w:p>
          <w:p w:rsidR="00561F1C" w:rsidRPr="0095353B" w:rsidRDefault="00561F1C" w:rsidP="00EE1F9E">
            <w:pPr>
              <w:rPr>
                <w:sz w:val="20"/>
                <w:szCs w:val="20"/>
              </w:rPr>
            </w:pPr>
            <w:r w:rsidRPr="0095353B">
              <w:rPr>
                <w:sz w:val="20"/>
                <w:szCs w:val="20"/>
              </w:rPr>
              <w:t>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-Музыкальные игры, хороводы с пением</w:t>
            </w:r>
          </w:p>
          <w:p w:rsidR="00561F1C" w:rsidRPr="0095353B" w:rsidRDefault="00561F1C" w:rsidP="00EE1F9E">
            <w:pPr>
              <w:rPr>
                <w:sz w:val="20"/>
                <w:szCs w:val="20"/>
              </w:rPr>
            </w:pPr>
            <w:r w:rsidRPr="0095353B">
              <w:rPr>
                <w:sz w:val="20"/>
                <w:szCs w:val="20"/>
              </w:rPr>
              <w:t>-Инсценирование песен</w:t>
            </w:r>
          </w:p>
          <w:p w:rsidR="00561F1C" w:rsidRPr="0095353B" w:rsidRDefault="00561F1C" w:rsidP="00EE1F9E">
            <w:pPr>
              <w:rPr>
                <w:sz w:val="20"/>
                <w:szCs w:val="20"/>
              </w:rPr>
            </w:pPr>
            <w:r w:rsidRPr="0095353B">
              <w:rPr>
                <w:sz w:val="20"/>
                <w:szCs w:val="20"/>
              </w:rPr>
              <w:t>-Развитие танцевально-игрового творчества</w:t>
            </w:r>
          </w:p>
          <w:p w:rsidR="00561F1C" w:rsidRPr="0095353B" w:rsidRDefault="00561F1C" w:rsidP="00EE1F9E">
            <w:pPr>
              <w:rPr>
                <w:sz w:val="20"/>
                <w:szCs w:val="20"/>
              </w:rPr>
            </w:pPr>
            <w:r w:rsidRPr="0095353B">
              <w:rPr>
                <w:sz w:val="20"/>
                <w:szCs w:val="20"/>
              </w:rPr>
              <w:t>- Празднование дней рождения</w:t>
            </w:r>
          </w:p>
          <w:p w:rsidR="00561F1C" w:rsidRPr="0095353B" w:rsidRDefault="00561F1C" w:rsidP="00EE1F9E">
            <w:pPr>
              <w:rPr>
                <w:sz w:val="20"/>
                <w:szCs w:val="20"/>
              </w:rPr>
            </w:pPr>
          </w:p>
        </w:tc>
        <w:tc>
          <w:tcPr>
            <w:tcW w:w="3685" w:type="dxa"/>
          </w:tcPr>
          <w:p w:rsidR="00561F1C" w:rsidRPr="0095353B" w:rsidRDefault="00561F1C" w:rsidP="00EE1F9E">
            <w:pPr>
              <w:rPr>
                <w:sz w:val="20"/>
                <w:szCs w:val="20"/>
              </w:rPr>
            </w:pPr>
            <w:r w:rsidRPr="0095353B">
              <w:rPr>
                <w:sz w:val="20"/>
                <w:szCs w:val="20"/>
              </w:rPr>
              <w:t xml:space="preserve">Создание условий для самостоятельной </w:t>
            </w:r>
          </w:p>
          <w:p w:rsidR="00561F1C" w:rsidRPr="0095353B" w:rsidRDefault="00561F1C" w:rsidP="00EE1F9E">
            <w:pPr>
              <w:rPr>
                <w:sz w:val="20"/>
                <w:szCs w:val="20"/>
              </w:rPr>
            </w:pPr>
            <w:r w:rsidRPr="0095353B">
              <w:rPr>
                <w:sz w:val="20"/>
                <w:szCs w:val="20"/>
              </w:rPr>
              <w:t xml:space="preserve">музыкальной деятельности в группе: </w:t>
            </w:r>
          </w:p>
          <w:p w:rsidR="00561F1C" w:rsidRPr="0095353B" w:rsidRDefault="00561F1C" w:rsidP="00EE1F9E">
            <w:pPr>
              <w:rPr>
                <w:sz w:val="20"/>
                <w:szCs w:val="20"/>
              </w:rPr>
            </w:pPr>
            <w:r w:rsidRPr="0095353B">
              <w:rPr>
                <w:sz w:val="20"/>
                <w:szCs w:val="20"/>
              </w:rPr>
              <w:t xml:space="preserve">-подбор музыкальных инструментов, музыкальных игрушек, макетов инструментов, </w:t>
            </w:r>
          </w:p>
          <w:p w:rsidR="00561F1C" w:rsidRPr="0095353B" w:rsidRDefault="00561F1C" w:rsidP="00EE1F9E">
            <w:pPr>
              <w:rPr>
                <w:sz w:val="20"/>
                <w:szCs w:val="20"/>
              </w:rPr>
            </w:pPr>
            <w:r w:rsidRPr="0095353B">
              <w:rPr>
                <w:sz w:val="20"/>
                <w:szCs w:val="20"/>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561F1C" w:rsidRPr="0095353B" w:rsidRDefault="00561F1C" w:rsidP="00EE1F9E">
            <w:pPr>
              <w:rPr>
                <w:sz w:val="20"/>
                <w:szCs w:val="20"/>
              </w:rPr>
            </w:pPr>
            <w:r w:rsidRPr="0095353B">
              <w:rPr>
                <w:sz w:val="20"/>
                <w:szCs w:val="20"/>
              </w:rPr>
              <w:t>- подбор портретов композиторов, ТСО.</w:t>
            </w:r>
          </w:p>
          <w:p w:rsidR="00561F1C" w:rsidRPr="0095353B" w:rsidRDefault="00561F1C" w:rsidP="00EE1F9E">
            <w:pPr>
              <w:rPr>
                <w:sz w:val="20"/>
                <w:szCs w:val="20"/>
              </w:rPr>
            </w:pPr>
            <w:r w:rsidRPr="0095353B">
              <w:rPr>
                <w:sz w:val="20"/>
                <w:szCs w:val="20"/>
              </w:rPr>
              <w:t xml:space="preserve">Создание для детей игровых </w:t>
            </w:r>
          </w:p>
          <w:p w:rsidR="00561F1C" w:rsidRPr="0095353B" w:rsidRDefault="00561F1C" w:rsidP="00EE1F9E">
            <w:pPr>
              <w:rPr>
                <w:sz w:val="20"/>
                <w:szCs w:val="20"/>
              </w:rPr>
            </w:pPr>
            <w:r w:rsidRPr="0095353B">
              <w:rPr>
                <w:sz w:val="20"/>
                <w:szCs w:val="20"/>
              </w:rPr>
              <w:t>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561F1C" w:rsidRPr="0095353B" w:rsidRDefault="00561F1C" w:rsidP="00EE1F9E">
            <w:pPr>
              <w:rPr>
                <w:sz w:val="20"/>
                <w:szCs w:val="20"/>
              </w:rPr>
            </w:pPr>
            <w:r w:rsidRPr="0095353B">
              <w:rPr>
                <w:sz w:val="20"/>
                <w:szCs w:val="20"/>
              </w:rPr>
              <w:t xml:space="preserve">Придумывание простейших </w:t>
            </w:r>
          </w:p>
          <w:p w:rsidR="00561F1C" w:rsidRPr="0095353B" w:rsidRDefault="00561F1C" w:rsidP="00EE1F9E">
            <w:pPr>
              <w:rPr>
                <w:sz w:val="20"/>
                <w:szCs w:val="20"/>
              </w:rPr>
            </w:pPr>
            <w:r w:rsidRPr="0095353B">
              <w:rPr>
                <w:sz w:val="20"/>
                <w:szCs w:val="20"/>
              </w:rPr>
              <w:t>танцевальных движений</w:t>
            </w:r>
          </w:p>
          <w:p w:rsidR="00561F1C" w:rsidRPr="0095353B" w:rsidRDefault="00561F1C" w:rsidP="00EE1F9E">
            <w:pPr>
              <w:rPr>
                <w:sz w:val="20"/>
                <w:szCs w:val="20"/>
              </w:rPr>
            </w:pPr>
            <w:r w:rsidRPr="0095353B">
              <w:rPr>
                <w:sz w:val="20"/>
                <w:szCs w:val="20"/>
              </w:rPr>
              <w:t xml:space="preserve">Инсценирование содержания песен, </w:t>
            </w:r>
          </w:p>
          <w:p w:rsidR="00561F1C" w:rsidRPr="0095353B" w:rsidRDefault="00561F1C" w:rsidP="00EE1F9E">
            <w:pPr>
              <w:rPr>
                <w:sz w:val="20"/>
                <w:szCs w:val="20"/>
              </w:rPr>
            </w:pPr>
            <w:r w:rsidRPr="0095353B">
              <w:rPr>
                <w:sz w:val="20"/>
                <w:szCs w:val="20"/>
              </w:rPr>
              <w:t xml:space="preserve">хороводов, </w:t>
            </w:r>
          </w:p>
          <w:p w:rsidR="00561F1C" w:rsidRPr="0095353B" w:rsidRDefault="00561F1C" w:rsidP="00EE1F9E">
            <w:pPr>
              <w:rPr>
                <w:sz w:val="20"/>
                <w:szCs w:val="20"/>
              </w:rPr>
            </w:pPr>
            <w:r w:rsidRPr="0095353B">
              <w:rPr>
                <w:sz w:val="20"/>
                <w:szCs w:val="20"/>
              </w:rPr>
              <w:t xml:space="preserve">Составление композиций русских </w:t>
            </w:r>
          </w:p>
          <w:p w:rsidR="00561F1C" w:rsidRPr="0095353B" w:rsidRDefault="00561F1C" w:rsidP="00EE1F9E">
            <w:pPr>
              <w:rPr>
                <w:sz w:val="20"/>
                <w:szCs w:val="20"/>
              </w:rPr>
            </w:pPr>
            <w:r w:rsidRPr="0095353B">
              <w:rPr>
                <w:sz w:val="20"/>
                <w:szCs w:val="20"/>
              </w:rPr>
              <w:t>танцев, вариаций элементов плясовых движений</w:t>
            </w:r>
          </w:p>
          <w:p w:rsidR="00561F1C" w:rsidRPr="0095353B" w:rsidRDefault="00561F1C" w:rsidP="00EE1F9E">
            <w:pPr>
              <w:rPr>
                <w:sz w:val="20"/>
                <w:szCs w:val="20"/>
              </w:rPr>
            </w:pPr>
            <w:r w:rsidRPr="0095353B">
              <w:rPr>
                <w:sz w:val="20"/>
                <w:szCs w:val="20"/>
              </w:rPr>
              <w:t xml:space="preserve">Придумывание выразительных </w:t>
            </w:r>
          </w:p>
          <w:p w:rsidR="00561F1C" w:rsidRPr="0095353B" w:rsidRDefault="00561F1C" w:rsidP="00EE1F9E">
            <w:pPr>
              <w:rPr>
                <w:sz w:val="20"/>
                <w:szCs w:val="20"/>
              </w:rPr>
            </w:pPr>
            <w:r w:rsidRPr="0095353B">
              <w:rPr>
                <w:sz w:val="20"/>
                <w:szCs w:val="20"/>
              </w:rPr>
              <w:t>действий с воображаемыми предметами</w:t>
            </w:r>
          </w:p>
        </w:tc>
        <w:tc>
          <w:tcPr>
            <w:tcW w:w="2268" w:type="dxa"/>
          </w:tcPr>
          <w:p w:rsidR="00561F1C" w:rsidRPr="0095353B" w:rsidRDefault="00561F1C" w:rsidP="00EE1F9E">
            <w:pPr>
              <w:rPr>
                <w:sz w:val="20"/>
                <w:szCs w:val="20"/>
              </w:rPr>
            </w:pPr>
            <w:r w:rsidRPr="0095353B">
              <w:rPr>
                <w:sz w:val="20"/>
                <w:szCs w:val="20"/>
              </w:rPr>
              <w:t xml:space="preserve">Совместные праздники, </w:t>
            </w:r>
          </w:p>
          <w:p w:rsidR="00561F1C" w:rsidRPr="0095353B" w:rsidRDefault="00561F1C" w:rsidP="00EE1F9E">
            <w:pPr>
              <w:rPr>
                <w:sz w:val="20"/>
                <w:szCs w:val="20"/>
              </w:rPr>
            </w:pPr>
            <w:r w:rsidRPr="0095353B">
              <w:rPr>
                <w:sz w:val="20"/>
                <w:szCs w:val="20"/>
              </w:rPr>
              <w:t>развлечения в ДОУ</w:t>
            </w:r>
          </w:p>
          <w:p w:rsidR="00561F1C" w:rsidRPr="0095353B" w:rsidRDefault="00561F1C" w:rsidP="00EE1F9E">
            <w:pPr>
              <w:rPr>
                <w:sz w:val="20"/>
                <w:szCs w:val="20"/>
              </w:rPr>
            </w:pPr>
            <w:r w:rsidRPr="0095353B">
              <w:rPr>
                <w:sz w:val="20"/>
                <w:szCs w:val="20"/>
              </w:rPr>
              <w:t xml:space="preserve">Театрализованная </w:t>
            </w:r>
          </w:p>
          <w:p w:rsidR="00561F1C" w:rsidRPr="0095353B" w:rsidRDefault="00561F1C" w:rsidP="00EE1F9E">
            <w:pPr>
              <w:rPr>
                <w:sz w:val="20"/>
                <w:szCs w:val="20"/>
              </w:rPr>
            </w:pPr>
            <w:r w:rsidRPr="0095353B">
              <w:rPr>
                <w:sz w:val="20"/>
                <w:szCs w:val="20"/>
              </w:rPr>
              <w:t>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561F1C" w:rsidRPr="0095353B" w:rsidRDefault="00561F1C" w:rsidP="00EE1F9E">
            <w:pPr>
              <w:rPr>
                <w:sz w:val="20"/>
                <w:szCs w:val="20"/>
              </w:rPr>
            </w:pPr>
            <w:r w:rsidRPr="0095353B">
              <w:rPr>
                <w:sz w:val="20"/>
                <w:szCs w:val="20"/>
              </w:rPr>
              <w:t xml:space="preserve">Открытые музыкальные </w:t>
            </w:r>
          </w:p>
          <w:p w:rsidR="00561F1C" w:rsidRPr="0095353B" w:rsidRDefault="00561F1C" w:rsidP="00EE1F9E">
            <w:pPr>
              <w:rPr>
                <w:sz w:val="20"/>
                <w:szCs w:val="20"/>
              </w:rPr>
            </w:pPr>
            <w:r w:rsidRPr="0095353B">
              <w:rPr>
                <w:sz w:val="20"/>
                <w:szCs w:val="20"/>
              </w:rPr>
              <w:t>занятия для родителей</w:t>
            </w:r>
          </w:p>
          <w:p w:rsidR="00561F1C" w:rsidRPr="0095353B" w:rsidRDefault="00561F1C" w:rsidP="00EE1F9E">
            <w:pPr>
              <w:rPr>
                <w:sz w:val="20"/>
                <w:szCs w:val="20"/>
              </w:rPr>
            </w:pPr>
            <w:r w:rsidRPr="0095353B">
              <w:rPr>
                <w:sz w:val="20"/>
                <w:szCs w:val="20"/>
              </w:rPr>
              <w:t xml:space="preserve">Наглядно-педагогическая </w:t>
            </w:r>
          </w:p>
          <w:p w:rsidR="00561F1C" w:rsidRPr="0095353B" w:rsidRDefault="00561F1C" w:rsidP="00EE1F9E">
            <w:pPr>
              <w:rPr>
                <w:sz w:val="20"/>
                <w:szCs w:val="20"/>
              </w:rPr>
            </w:pPr>
            <w:r w:rsidRPr="0095353B">
              <w:rPr>
                <w:sz w:val="20"/>
                <w:szCs w:val="20"/>
              </w:rPr>
              <w:t>пропаганды для родителей (стенды, папки или ширмы-передвижки)</w:t>
            </w:r>
          </w:p>
          <w:p w:rsidR="00561F1C" w:rsidRPr="0095353B" w:rsidRDefault="00561F1C" w:rsidP="00EE1F9E">
            <w:pPr>
              <w:rPr>
                <w:sz w:val="20"/>
                <w:szCs w:val="20"/>
              </w:rPr>
            </w:pPr>
            <w:r w:rsidRPr="0095353B">
              <w:rPr>
                <w:sz w:val="20"/>
                <w:szCs w:val="20"/>
              </w:rPr>
              <w:t xml:space="preserve">Оказание помощи </w:t>
            </w:r>
          </w:p>
          <w:p w:rsidR="00561F1C" w:rsidRPr="0095353B" w:rsidRDefault="00561F1C" w:rsidP="00EE1F9E">
            <w:pPr>
              <w:rPr>
                <w:sz w:val="20"/>
                <w:szCs w:val="20"/>
              </w:rPr>
            </w:pPr>
            <w:r w:rsidRPr="0095353B">
              <w:rPr>
                <w:sz w:val="20"/>
                <w:szCs w:val="20"/>
              </w:rPr>
              <w:t>родителям по созданию предметно-музыкальной среды в семье</w:t>
            </w:r>
          </w:p>
          <w:p w:rsidR="00561F1C" w:rsidRPr="0095353B" w:rsidRDefault="00561F1C" w:rsidP="00EE1F9E">
            <w:pPr>
              <w:rPr>
                <w:sz w:val="20"/>
                <w:szCs w:val="20"/>
              </w:rPr>
            </w:pPr>
            <w:r w:rsidRPr="0095353B">
              <w:rPr>
                <w:sz w:val="20"/>
                <w:szCs w:val="20"/>
              </w:rPr>
              <w:t xml:space="preserve">Посещения детских </w:t>
            </w:r>
          </w:p>
          <w:p w:rsidR="00561F1C" w:rsidRPr="0095353B" w:rsidRDefault="00561F1C" w:rsidP="00EE1F9E">
            <w:pPr>
              <w:rPr>
                <w:sz w:val="20"/>
                <w:szCs w:val="20"/>
              </w:rPr>
            </w:pPr>
            <w:r w:rsidRPr="0095353B">
              <w:rPr>
                <w:sz w:val="20"/>
                <w:szCs w:val="20"/>
              </w:rPr>
              <w:t xml:space="preserve">музыкальных театров </w:t>
            </w:r>
          </w:p>
          <w:p w:rsidR="00561F1C" w:rsidRPr="0095353B" w:rsidRDefault="00561F1C" w:rsidP="00EE1F9E">
            <w:pPr>
              <w:rPr>
                <w:sz w:val="20"/>
                <w:szCs w:val="20"/>
              </w:rPr>
            </w:pPr>
            <w:r w:rsidRPr="0095353B">
              <w:rPr>
                <w:sz w:val="20"/>
                <w:szCs w:val="20"/>
              </w:rPr>
              <w:t xml:space="preserve">Создание фонотеки, </w:t>
            </w:r>
          </w:p>
          <w:p w:rsidR="00561F1C" w:rsidRPr="0095353B" w:rsidRDefault="00561F1C" w:rsidP="00EE1F9E">
            <w:pPr>
              <w:rPr>
                <w:sz w:val="20"/>
                <w:szCs w:val="20"/>
              </w:rPr>
            </w:pPr>
            <w:r w:rsidRPr="0095353B">
              <w:rPr>
                <w:sz w:val="20"/>
                <w:szCs w:val="20"/>
              </w:rPr>
              <w:t>видеотеки с любимыми танцами детей</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Раздел «Игра на детских музыкальных инструментах»</w:t>
      </w:r>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 совершенствование эстетического восприятия и чувства ребенка,</w:t>
      </w:r>
    </w:p>
    <w:p w:rsidR="00561F1C" w:rsidRPr="0095353B" w:rsidRDefault="00561F1C" w:rsidP="00561F1C">
      <w:pPr>
        <w:ind w:left="540"/>
        <w:rPr>
          <w:sz w:val="20"/>
          <w:szCs w:val="20"/>
        </w:rPr>
      </w:pPr>
      <w:r w:rsidRPr="0095353B">
        <w:rPr>
          <w:sz w:val="20"/>
          <w:szCs w:val="20"/>
        </w:rPr>
        <w:t>- становление и развитие волевых качеств: выдержка, настойчивость, целеустремленность, усидчивость.</w:t>
      </w:r>
    </w:p>
    <w:p w:rsidR="00561F1C" w:rsidRPr="0095353B" w:rsidRDefault="00561F1C" w:rsidP="00561F1C">
      <w:pPr>
        <w:ind w:left="540"/>
        <w:rPr>
          <w:sz w:val="20"/>
          <w:szCs w:val="20"/>
        </w:rPr>
      </w:pPr>
      <w:r w:rsidRPr="0095353B">
        <w:rPr>
          <w:sz w:val="20"/>
          <w:szCs w:val="20"/>
        </w:rPr>
        <w:t>- развитие сосредоточенности, памяти, фантазии, творческих способностей, музыкального вкуса.</w:t>
      </w:r>
    </w:p>
    <w:p w:rsidR="00561F1C" w:rsidRPr="0095353B" w:rsidRDefault="00561F1C" w:rsidP="00561F1C">
      <w:pPr>
        <w:ind w:left="540"/>
        <w:rPr>
          <w:sz w:val="20"/>
          <w:szCs w:val="20"/>
        </w:rPr>
      </w:pPr>
      <w:r w:rsidRPr="0095353B">
        <w:rPr>
          <w:sz w:val="20"/>
          <w:szCs w:val="20"/>
        </w:rPr>
        <w:t>- знакомство с детскими музыкальными инструментами и обучение детей игре на них.</w:t>
      </w:r>
    </w:p>
    <w:p w:rsidR="00561F1C" w:rsidRPr="0095353B" w:rsidRDefault="00561F1C" w:rsidP="00561F1C">
      <w:pPr>
        <w:ind w:left="540"/>
        <w:rPr>
          <w:sz w:val="20"/>
          <w:szCs w:val="20"/>
        </w:rPr>
      </w:pPr>
      <w:r w:rsidRPr="0095353B">
        <w:rPr>
          <w:sz w:val="20"/>
          <w:szCs w:val="20"/>
        </w:rPr>
        <w:t>- развитие координации музыкального мышления и двигательных функций организма.</w:t>
      </w:r>
    </w:p>
    <w:p w:rsidR="00561F1C" w:rsidRPr="0095353B" w:rsidRDefault="00561F1C" w:rsidP="00561F1C">
      <w:pPr>
        <w:ind w:left="540"/>
        <w:rPr>
          <w:sz w:val="20"/>
          <w:szCs w:val="20"/>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3780"/>
        <w:gridCol w:w="2340"/>
      </w:tblGrid>
      <w:tr w:rsidR="00561F1C" w:rsidRPr="0095353B" w:rsidTr="00EE1F9E">
        <w:trPr>
          <w:trHeight w:val="375"/>
        </w:trPr>
        <w:tc>
          <w:tcPr>
            <w:tcW w:w="10080"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spacing w:line="360" w:lineRule="auto"/>
              <w:jc w:val="center"/>
              <w:rPr>
                <w:b/>
                <w:sz w:val="20"/>
                <w:szCs w:val="20"/>
              </w:rPr>
            </w:pPr>
            <w:r w:rsidRPr="0095353B">
              <w:rPr>
                <w:b/>
                <w:sz w:val="20"/>
                <w:szCs w:val="20"/>
              </w:rPr>
              <w:t>Формы работы</w:t>
            </w:r>
          </w:p>
        </w:tc>
      </w:tr>
      <w:tr w:rsidR="00561F1C" w:rsidRPr="0095353B" w:rsidTr="00EE1F9E">
        <w:trPr>
          <w:trHeight w:val="944"/>
        </w:trPr>
        <w:tc>
          <w:tcPr>
            <w:tcW w:w="2160" w:type="dxa"/>
          </w:tcPr>
          <w:p w:rsidR="00561F1C" w:rsidRPr="0095353B" w:rsidRDefault="00561F1C" w:rsidP="00EE1F9E">
            <w:pPr>
              <w:jc w:val="center"/>
              <w:rPr>
                <w:sz w:val="20"/>
                <w:szCs w:val="20"/>
              </w:rPr>
            </w:pPr>
            <w:r w:rsidRPr="0095353B">
              <w:rPr>
                <w:sz w:val="20"/>
                <w:szCs w:val="20"/>
              </w:rPr>
              <w:t>Формы деятельности, осуществляемые в ходе режимных моментов</w:t>
            </w:r>
          </w:p>
        </w:tc>
        <w:tc>
          <w:tcPr>
            <w:tcW w:w="1800" w:type="dxa"/>
          </w:tcPr>
          <w:p w:rsidR="00561F1C" w:rsidRPr="0095353B" w:rsidRDefault="00561F1C" w:rsidP="00EE1F9E">
            <w:pPr>
              <w:jc w:val="center"/>
              <w:rPr>
                <w:sz w:val="20"/>
                <w:szCs w:val="20"/>
              </w:rPr>
            </w:pPr>
            <w:r w:rsidRPr="0095353B">
              <w:rPr>
                <w:sz w:val="20"/>
                <w:szCs w:val="20"/>
              </w:rPr>
              <w:t>Совместная деятельность педагога с детьми</w:t>
            </w:r>
          </w:p>
        </w:tc>
        <w:tc>
          <w:tcPr>
            <w:tcW w:w="3780" w:type="dxa"/>
          </w:tcPr>
          <w:p w:rsidR="00561F1C" w:rsidRPr="0095353B" w:rsidRDefault="00561F1C" w:rsidP="00EE1F9E">
            <w:pPr>
              <w:jc w:val="center"/>
              <w:rPr>
                <w:sz w:val="20"/>
                <w:szCs w:val="20"/>
              </w:rPr>
            </w:pPr>
            <w:r w:rsidRPr="0095353B">
              <w:rPr>
                <w:sz w:val="20"/>
                <w:szCs w:val="20"/>
              </w:rPr>
              <w:t>Самостоятельная деятельность детей</w:t>
            </w:r>
          </w:p>
        </w:tc>
        <w:tc>
          <w:tcPr>
            <w:tcW w:w="2340" w:type="dxa"/>
          </w:tcPr>
          <w:p w:rsidR="00561F1C" w:rsidRPr="0095353B" w:rsidRDefault="00561F1C" w:rsidP="00EE1F9E">
            <w:pPr>
              <w:jc w:val="center"/>
              <w:rPr>
                <w:sz w:val="20"/>
                <w:szCs w:val="20"/>
              </w:rPr>
            </w:pPr>
            <w:r w:rsidRPr="0095353B">
              <w:rPr>
                <w:sz w:val="20"/>
                <w:szCs w:val="20"/>
              </w:rPr>
              <w:t>Совместная деятельность с семьей</w:t>
            </w:r>
          </w:p>
        </w:tc>
      </w:tr>
      <w:tr w:rsidR="00561F1C" w:rsidRPr="0095353B" w:rsidTr="00EE1F9E">
        <w:trPr>
          <w:trHeight w:val="381"/>
        </w:trPr>
        <w:tc>
          <w:tcPr>
            <w:tcW w:w="2160" w:type="dxa"/>
          </w:tcPr>
          <w:p w:rsidR="00561F1C" w:rsidRPr="0095353B" w:rsidRDefault="00561F1C" w:rsidP="00EE1F9E">
            <w:pPr>
              <w:rPr>
                <w:sz w:val="20"/>
                <w:szCs w:val="20"/>
              </w:rPr>
            </w:pPr>
            <w:r w:rsidRPr="0095353B">
              <w:rPr>
                <w:sz w:val="20"/>
                <w:szCs w:val="20"/>
              </w:rPr>
              <w:t>- на музыкальных занятиях;</w:t>
            </w:r>
          </w:p>
          <w:p w:rsidR="00561F1C" w:rsidRPr="0095353B" w:rsidRDefault="00561F1C" w:rsidP="00EE1F9E">
            <w:pPr>
              <w:rPr>
                <w:sz w:val="20"/>
                <w:szCs w:val="20"/>
              </w:rPr>
            </w:pPr>
            <w:r w:rsidRPr="0095353B">
              <w:rPr>
                <w:sz w:val="20"/>
                <w:szCs w:val="20"/>
              </w:rPr>
              <w:t xml:space="preserve">- на других занятиях </w:t>
            </w:r>
          </w:p>
          <w:p w:rsidR="00561F1C" w:rsidRPr="0095353B" w:rsidRDefault="00561F1C" w:rsidP="00EE1F9E">
            <w:pPr>
              <w:rPr>
                <w:sz w:val="20"/>
                <w:szCs w:val="20"/>
              </w:rPr>
            </w:pPr>
            <w:r w:rsidRPr="0095353B">
              <w:rPr>
                <w:sz w:val="20"/>
                <w:szCs w:val="20"/>
              </w:rPr>
              <w:t xml:space="preserve">- во время  прогулки </w:t>
            </w:r>
          </w:p>
          <w:p w:rsidR="00561F1C" w:rsidRPr="0095353B" w:rsidRDefault="00561F1C" w:rsidP="00EE1F9E">
            <w:pPr>
              <w:rPr>
                <w:sz w:val="20"/>
                <w:szCs w:val="20"/>
              </w:rPr>
            </w:pPr>
            <w:r w:rsidRPr="0095353B">
              <w:rPr>
                <w:sz w:val="20"/>
                <w:szCs w:val="20"/>
              </w:rPr>
              <w:t>- в сюжетно-ролевых играх</w:t>
            </w:r>
          </w:p>
          <w:p w:rsidR="00561F1C" w:rsidRPr="0095353B" w:rsidRDefault="00561F1C" w:rsidP="00EE1F9E">
            <w:pPr>
              <w:rPr>
                <w:sz w:val="20"/>
                <w:szCs w:val="20"/>
              </w:rPr>
            </w:pPr>
            <w:r w:rsidRPr="0095353B">
              <w:rPr>
                <w:sz w:val="20"/>
                <w:szCs w:val="20"/>
              </w:rPr>
              <w:t>- на праздниках и развлечениях</w:t>
            </w:r>
          </w:p>
        </w:tc>
        <w:tc>
          <w:tcPr>
            <w:tcW w:w="1800" w:type="dxa"/>
          </w:tcPr>
          <w:p w:rsidR="00561F1C" w:rsidRPr="0095353B" w:rsidRDefault="00561F1C" w:rsidP="00EE1F9E">
            <w:pPr>
              <w:rPr>
                <w:sz w:val="20"/>
                <w:szCs w:val="20"/>
              </w:rPr>
            </w:pPr>
            <w:r w:rsidRPr="0095353B">
              <w:rPr>
                <w:sz w:val="20"/>
                <w:szCs w:val="20"/>
              </w:rPr>
              <w:t xml:space="preserve">Занятия </w:t>
            </w:r>
          </w:p>
          <w:p w:rsidR="00561F1C" w:rsidRPr="0095353B" w:rsidRDefault="00561F1C" w:rsidP="00EE1F9E">
            <w:pPr>
              <w:rPr>
                <w:sz w:val="20"/>
                <w:szCs w:val="20"/>
              </w:rPr>
            </w:pPr>
            <w:r w:rsidRPr="0095353B">
              <w:rPr>
                <w:sz w:val="20"/>
                <w:szCs w:val="20"/>
              </w:rPr>
              <w:t xml:space="preserve">Праздники, </w:t>
            </w:r>
          </w:p>
          <w:p w:rsidR="00561F1C" w:rsidRPr="0095353B" w:rsidRDefault="00561F1C" w:rsidP="00EE1F9E">
            <w:pPr>
              <w:rPr>
                <w:sz w:val="20"/>
                <w:szCs w:val="20"/>
              </w:rPr>
            </w:pPr>
            <w:r w:rsidRPr="0095353B">
              <w:rPr>
                <w:sz w:val="20"/>
                <w:szCs w:val="20"/>
              </w:rPr>
              <w:t>развлечения</w:t>
            </w:r>
          </w:p>
          <w:p w:rsidR="00561F1C" w:rsidRPr="0095353B" w:rsidRDefault="00561F1C" w:rsidP="00EE1F9E">
            <w:pPr>
              <w:rPr>
                <w:sz w:val="20"/>
                <w:szCs w:val="20"/>
              </w:rPr>
            </w:pPr>
            <w:r w:rsidRPr="0095353B">
              <w:rPr>
                <w:sz w:val="20"/>
                <w:szCs w:val="20"/>
              </w:rPr>
              <w:t xml:space="preserve">Музыка в </w:t>
            </w:r>
          </w:p>
          <w:p w:rsidR="00561F1C" w:rsidRPr="0095353B" w:rsidRDefault="00561F1C" w:rsidP="00EE1F9E">
            <w:pPr>
              <w:rPr>
                <w:sz w:val="20"/>
                <w:szCs w:val="20"/>
              </w:rPr>
            </w:pPr>
            <w:r w:rsidRPr="0095353B">
              <w:rPr>
                <w:sz w:val="20"/>
                <w:szCs w:val="20"/>
              </w:rPr>
              <w:t>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-Игры с элементами  аккомпанемента</w:t>
            </w:r>
          </w:p>
          <w:p w:rsidR="00561F1C" w:rsidRPr="0095353B" w:rsidRDefault="00561F1C" w:rsidP="00EE1F9E">
            <w:pPr>
              <w:rPr>
                <w:sz w:val="20"/>
                <w:szCs w:val="20"/>
              </w:rPr>
            </w:pPr>
            <w:r w:rsidRPr="0095353B">
              <w:rPr>
                <w:sz w:val="20"/>
                <w:szCs w:val="20"/>
              </w:rPr>
              <w:t>- Празднование дней рождения</w:t>
            </w:r>
          </w:p>
          <w:p w:rsidR="00561F1C" w:rsidRPr="0095353B" w:rsidRDefault="00561F1C" w:rsidP="00EE1F9E">
            <w:pPr>
              <w:rPr>
                <w:sz w:val="20"/>
                <w:szCs w:val="20"/>
              </w:rPr>
            </w:pPr>
          </w:p>
        </w:tc>
        <w:tc>
          <w:tcPr>
            <w:tcW w:w="3780" w:type="dxa"/>
          </w:tcPr>
          <w:p w:rsidR="00561F1C" w:rsidRPr="0095353B" w:rsidRDefault="00561F1C" w:rsidP="00EE1F9E">
            <w:pPr>
              <w:rPr>
                <w:sz w:val="20"/>
                <w:szCs w:val="20"/>
              </w:rPr>
            </w:pPr>
            <w:r w:rsidRPr="0095353B">
              <w:rPr>
                <w:sz w:val="20"/>
                <w:szCs w:val="20"/>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561F1C" w:rsidRPr="0095353B" w:rsidRDefault="00561F1C" w:rsidP="00EE1F9E">
            <w:pPr>
              <w:rPr>
                <w:sz w:val="20"/>
                <w:szCs w:val="20"/>
              </w:rPr>
            </w:pPr>
            <w:r w:rsidRPr="0095353B">
              <w:rPr>
                <w:sz w:val="20"/>
                <w:szCs w:val="20"/>
              </w:rPr>
              <w:t>Создание для детей игровых творческих ситуаций (сюжетно-ролевая игра), способствующих импровизации в музыцирования</w:t>
            </w:r>
          </w:p>
          <w:p w:rsidR="00561F1C" w:rsidRPr="0095353B" w:rsidRDefault="00561F1C" w:rsidP="00EE1F9E">
            <w:pPr>
              <w:rPr>
                <w:sz w:val="20"/>
                <w:szCs w:val="20"/>
              </w:rPr>
            </w:pPr>
            <w:r w:rsidRPr="0095353B">
              <w:rPr>
                <w:sz w:val="20"/>
                <w:szCs w:val="20"/>
              </w:rPr>
              <w:lastRenderedPageBreak/>
              <w:t>Импровизация на инструментах</w:t>
            </w:r>
          </w:p>
          <w:p w:rsidR="00561F1C" w:rsidRPr="0095353B" w:rsidRDefault="00561F1C" w:rsidP="00EE1F9E">
            <w:pPr>
              <w:rPr>
                <w:sz w:val="20"/>
                <w:szCs w:val="20"/>
              </w:rPr>
            </w:pPr>
            <w:r w:rsidRPr="0095353B">
              <w:rPr>
                <w:sz w:val="20"/>
                <w:szCs w:val="20"/>
              </w:rPr>
              <w:t>Музыкально-дидактические игры</w:t>
            </w:r>
          </w:p>
          <w:p w:rsidR="00561F1C" w:rsidRPr="0095353B" w:rsidRDefault="00561F1C" w:rsidP="00EE1F9E">
            <w:pPr>
              <w:rPr>
                <w:sz w:val="20"/>
                <w:szCs w:val="20"/>
              </w:rPr>
            </w:pPr>
            <w:r w:rsidRPr="0095353B">
              <w:rPr>
                <w:sz w:val="20"/>
                <w:szCs w:val="20"/>
              </w:rPr>
              <w:t>Игры-драматизации</w:t>
            </w:r>
          </w:p>
          <w:p w:rsidR="00561F1C" w:rsidRPr="0095353B" w:rsidRDefault="00561F1C" w:rsidP="00EE1F9E">
            <w:pPr>
              <w:rPr>
                <w:sz w:val="20"/>
                <w:szCs w:val="20"/>
              </w:rPr>
            </w:pPr>
            <w:r w:rsidRPr="0095353B">
              <w:rPr>
                <w:sz w:val="20"/>
                <w:szCs w:val="20"/>
              </w:rPr>
              <w:t xml:space="preserve">Аккомпанемент в пении, танце </w:t>
            </w:r>
          </w:p>
          <w:p w:rsidR="00561F1C" w:rsidRPr="0095353B" w:rsidRDefault="00561F1C" w:rsidP="00EE1F9E">
            <w:pPr>
              <w:rPr>
                <w:sz w:val="20"/>
                <w:szCs w:val="20"/>
              </w:rPr>
            </w:pPr>
            <w:r w:rsidRPr="0095353B">
              <w:rPr>
                <w:sz w:val="20"/>
                <w:szCs w:val="20"/>
              </w:rPr>
              <w:t xml:space="preserve">Детский ансамбль, оркестр </w:t>
            </w:r>
          </w:p>
          <w:p w:rsidR="00561F1C" w:rsidRPr="0095353B" w:rsidRDefault="00561F1C" w:rsidP="00EE1F9E">
            <w:pPr>
              <w:rPr>
                <w:sz w:val="20"/>
                <w:szCs w:val="20"/>
              </w:rPr>
            </w:pPr>
            <w:r w:rsidRPr="0095353B">
              <w:rPr>
                <w:sz w:val="20"/>
                <w:szCs w:val="20"/>
              </w:rPr>
              <w:t xml:space="preserve">Игры в «концерт», </w:t>
            </w:r>
          </w:p>
          <w:p w:rsidR="00561F1C" w:rsidRPr="0095353B" w:rsidRDefault="00561F1C" w:rsidP="00EE1F9E">
            <w:pPr>
              <w:rPr>
                <w:sz w:val="20"/>
                <w:szCs w:val="20"/>
              </w:rPr>
            </w:pPr>
            <w:r w:rsidRPr="0095353B">
              <w:rPr>
                <w:sz w:val="20"/>
                <w:szCs w:val="20"/>
              </w:rPr>
              <w:t>«спектакль», «музыкальные занятия», «оркестр».</w:t>
            </w:r>
          </w:p>
          <w:p w:rsidR="00561F1C" w:rsidRPr="0095353B" w:rsidRDefault="00561F1C" w:rsidP="00EE1F9E">
            <w:pPr>
              <w:rPr>
                <w:sz w:val="20"/>
                <w:szCs w:val="20"/>
              </w:rPr>
            </w:pPr>
            <w:r w:rsidRPr="0095353B">
              <w:rPr>
                <w:sz w:val="20"/>
                <w:szCs w:val="20"/>
              </w:rPr>
              <w:t xml:space="preserve">Подбор на инструментах </w:t>
            </w:r>
          </w:p>
          <w:p w:rsidR="00561F1C" w:rsidRPr="0095353B" w:rsidRDefault="00561F1C" w:rsidP="00EE1F9E">
            <w:pPr>
              <w:rPr>
                <w:sz w:val="20"/>
                <w:szCs w:val="20"/>
              </w:rPr>
            </w:pPr>
            <w:r w:rsidRPr="0095353B">
              <w:rPr>
                <w:sz w:val="20"/>
                <w:szCs w:val="20"/>
              </w:rPr>
              <w:t xml:space="preserve">знакомых мелодий и сочинения новых </w:t>
            </w:r>
          </w:p>
        </w:tc>
        <w:tc>
          <w:tcPr>
            <w:tcW w:w="2340" w:type="dxa"/>
          </w:tcPr>
          <w:p w:rsidR="00561F1C" w:rsidRPr="0095353B" w:rsidRDefault="00561F1C" w:rsidP="00EE1F9E">
            <w:pPr>
              <w:rPr>
                <w:sz w:val="20"/>
                <w:szCs w:val="20"/>
              </w:rPr>
            </w:pPr>
            <w:r w:rsidRPr="0095353B">
              <w:rPr>
                <w:sz w:val="20"/>
                <w:szCs w:val="20"/>
              </w:rPr>
              <w:lastRenderedPageBreak/>
              <w:t>Совмес</w:t>
            </w:r>
            <w:r w:rsidR="00D0231E">
              <w:rPr>
                <w:sz w:val="20"/>
                <w:szCs w:val="20"/>
              </w:rPr>
              <w:t xml:space="preserve">тные праздники, развлечения в </w:t>
            </w:r>
            <w:r w:rsidRPr="0095353B">
              <w:rPr>
                <w:sz w:val="20"/>
                <w:szCs w:val="20"/>
              </w:rPr>
              <w:t>(включение родителей в праздники и подготовку к ним)</w:t>
            </w:r>
          </w:p>
          <w:p w:rsidR="00561F1C" w:rsidRPr="0095353B" w:rsidRDefault="00561F1C" w:rsidP="00EE1F9E">
            <w:pPr>
              <w:rPr>
                <w:sz w:val="20"/>
                <w:szCs w:val="20"/>
              </w:rPr>
            </w:pPr>
            <w:r w:rsidRPr="0095353B">
              <w:rPr>
                <w:sz w:val="20"/>
                <w:szCs w:val="20"/>
              </w:rPr>
              <w:t>Театрализованная деятельность (концерты родителей для детей, совместные выступления детей и родителей)</w:t>
            </w:r>
          </w:p>
          <w:p w:rsidR="00561F1C" w:rsidRPr="0095353B" w:rsidRDefault="00561F1C" w:rsidP="00EE1F9E">
            <w:pPr>
              <w:rPr>
                <w:sz w:val="20"/>
                <w:szCs w:val="20"/>
              </w:rPr>
            </w:pPr>
            <w:r w:rsidRPr="0095353B">
              <w:rPr>
                <w:sz w:val="20"/>
                <w:szCs w:val="20"/>
              </w:rPr>
              <w:t>Открытые музыкальные занятия для родителей</w:t>
            </w:r>
          </w:p>
          <w:p w:rsidR="00561F1C" w:rsidRPr="0095353B" w:rsidRDefault="00561F1C" w:rsidP="00EE1F9E">
            <w:pPr>
              <w:rPr>
                <w:sz w:val="20"/>
                <w:szCs w:val="20"/>
              </w:rPr>
            </w:pPr>
            <w:r w:rsidRPr="0095353B">
              <w:rPr>
                <w:sz w:val="20"/>
                <w:szCs w:val="20"/>
              </w:rPr>
              <w:t>Создание наглядно-</w:t>
            </w:r>
            <w:r w:rsidRPr="0095353B">
              <w:rPr>
                <w:sz w:val="20"/>
                <w:szCs w:val="20"/>
              </w:rPr>
              <w:lastRenderedPageBreak/>
              <w:t>педагогической пропаганды для родителей (стенды, папки или ширмы-передвижки)</w:t>
            </w:r>
          </w:p>
          <w:p w:rsidR="00561F1C" w:rsidRPr="0095353B" w:rsidRDefault="00561F1C" w:rsidP="00EE1F9E">
            <w:pPr>
              <w:rPr>
                <w:sz w:val="20"/>
                <w:szCs w:val="20"/>
              </w:rPr>
            </w:pPr>
            <w:r w:rsidRPr="0095353B">
              <w:rPr>
                <w:sz w:val="20"/>
                <w:szCs w:val="20"/>
              </w:rPr>
              <w:t>Создание музея любимого композитора</w:t>
            </w:r>
          </w:p>
          <w:p w:rsidR="00561F1C" w:rsidRPr="0095353B" w:rsidRDefault="00561F1C" w:rsidP="00EE1F9E">
            <w:pPr>
              <w:rPr>
                <w:sz w:val="20"/>
                <w:szCs w:val="20"/>
              </w:rPr>
            </w:pPr>
            <w:r w:rsidRPr="0095353B">
              <w:rPr>
                <w:sz w:val="20"/>
                <w:szCs w:val="20"/>
              </w:rPr>
              <w:t>Оказание помощи родителям по созданию предметно-музыкальной среды в семье</w:t>
            </w:r>
          </w:p>
          <w:p w:rsidR="00561F1C" w:rsidRPr="0095353B" w:rsidRDefault="00561F1C" w:rsidP="00EE1F9E">
            <w:pPr>
              <w:rPr>
                <w:sz w:val="20"/>
                <w:szCs w:val="20"/>
              </w:rPr>
            </w:pPr>
            <w:r w:rsidRPr="0095353B">
              <w:rPr>
                <w:sz w:val="20"/>
                <w:szCs w:val="20"/>
              </w:rPr>
              <w:t xml:space="preserve">Посещения детских </w:t>
            </w:r>
          </w:p>
          <w:p w:rsidR="00561F1C" w:rsidRPr="0095353B" w:rsidRDefault="00561F1C" w:rsidP="00EE1F9E">
            <w:pPr>
              <w:rPr>
                <w:sz w:val="20"/>
                <w:szCs w:val="20"/>
              </w:rPr>
            </w:pPr>
            <w:r w:rsidRPr="0095353B">
              <w:rPr>
                <w:sz w:val="20"/>
                <w:szCs w:val="20"/>
              </w:rPr>
              <w:t xml:space="preserve">музыкальных театров </w:t>
            </w:r>
          </w:p>
          <w:p w:rsidR="00561F1C" w:rsidRPr="0095353B" w:rsidRDefault="00561F1C" w:rsidP="00EE1F9E">
            <w:pPr>
              <w:rPr>
                <w:sz w:val="20"/>
                <w:szCs w:val="20"/>
              </w:rPr>
            </w:pPr>
            <w:r w:rsidRPr="0095353B">
              <w:rPr>
                <w:sz w:val="20"/>
                <w:szCs w:val="20"/>
              </w:rPr>
              <w:t xml:space="preserve">Совместный ансамбль, </w:t>
            </w:r>
          </w:p>
          <w:p w:rsidR="00561F1C" w:rsidRPr="0095353B" w:rsidRDefault="00561F1C" w:rsidP="00EE1F9E">
            <w:pPr>
              <w:rPr>
                <w:sz w:val="20"/>
                <w:szCs w:val="20"/>
              </w:rPr>
            </w:pPr>
            <w:r w:rsidRPr="0095353B">
              <w:rPr>
                <w:sz w:val="20"/>
                <w:szCs w:val="20"/>
              </w:rPr>
              <w:t>оркестр</w:t>
            </w:r>
          </w:p>
        </w:tc>
      </w:tr>
    </w:tbl>
    <w:p w:rsidR="00561F1C" w:rsidRPr="0095353B" w:rsidRDefault="00561F1C" w:rsidP="00561F1C">
      <w:pPr>
        <w:jc w:val="center"/>
        <w:rPr>
          <w:b/>
          <w:sz w:val="20"/>
          <w:szCs w:val="20"/>
        </w:rPr>
      </w:pPr>
    </w:p>
    <w:p w:rsidR="00561F1C" w:rsidRPr="0095353B" w:rsidRDefault="00561F1C" w:rsidP="00561F1C">
      <w:pPr>
        <w:jc w:val="center"/>
        <w:rPr>
          <w:b/>
          <w:sz w:val="20"/>
          <w:szCs w:val="20"/>
        </w:rPr>
      </w:pPr>
      <w:r w:rsidRPr="0095353B">
        <w:rPr>
          <w:b/>
          <w:sz w:val="20"/>
          <w:szCs w:val="20"/>
        </w:rPr>
        <w:t>Раздел «Творчество (песенное, музыкально-игровое, танцевальное. Импровизация на детских музыкальных инструментах)»</w:t>
      </w:r>
    </w:p>
    <w:p w:rsidR="00561F1C" w:rsidRPr="0095353B" w:rsidRDefault="00561F1C" w:rsidP="00561F1C">
      <w:pPr>
        <w:ind w:left="540"/>
        <w:rPr>
          <w:b/>
          <w:sz w:val="20"/>
          <w:szCs w:val="20"/>
        </w:rPr>
      </w:pPr>
      <w:r w:rsidRPr="0095353B">
        <w:rPr>
          <w:b/>
          <w:sz w:val="20"/>
          <w:szCs w:val="20"/>
        </w:rPr>
        <w:t>Задачи (общие):</w:t>
      </w:r>
    </w:p>
    <w:p w:rsidR="00561F1C" w:rsidRPr="0095353B" w:rsidRDefault="00561F1C" w:rsidP="00561F1C">
      <w:pPr>
        <w:ind w:left="540"/>
        <w:rPr>
          <w:sz w:val="20"/>
          <w:szCs w:val="20"/>
        </w:rPr>
      </w:pPr>
      <w:r w:rsidRPr="0095353B">
        <w:rPr>
          <w:sz w:val="20"/>
          <w:szCs w:val="20"/>
        </w:rPr>
        <w:t>- развивать способность творческого воображения при восприятии музыки</w:t>
      </w:r>
    </w:p>
    <w:p w:rsidR="00561F1C" w:rsidRPr="0095353B" w:rsidRDefault="00561F1C" w:rsidP="00561F1C">
      <w:pPr>
        <w:ind w:left="540"/>
        <w:rPr>
          <w:sz w:val="20"/>
          <w:szCs w:val="20"/>
        </w:rPr>
      </w:pPr>
      <w:r w:rsidRPr="0095353B">
        <w:rPr>
          <w:sz w:val="20"/>
          <w:szCs w:val="20"/>
        </w:rPr>
        <w:t>- 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561F1C" w:rsidRPr="0095353B" w:rsidRDefault="00561F1C" w:rsidP="00561F1C">
      <w:pPr>
        <w:ind w:left="540"/>
        <w:rPr>
          <w:sz w:val="20"/>
          <w:szCs w:val="20"/>
        </w:rPr>
      </w:pPr>
      <w:r w:rsidRPr="0095353B">
        <w:rPr>
          <w:sz w:val="20"/>
          <w:szCs w:val="20"/>
        </w:rPr>
        <w:t>- развивать способность к песенному, музыкально-игровому, танцевальному творчеству, к импровизации на инструментах</w:t>
      </w:r>
    </w:p>
    <w:p w:rsidR="00561F1C" w:rsidRPr="0095353B" w:rsidRDefault="00561F1C" w:rsidP="00561F1C">
      <w:pPr>
        <w:ind w:left="540"/>
        <w:rPr>
          <w:b/>
          <w:sz w:val="20"/>
          <w:szCs w:val="20"/>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3780"/>
        <w:gridCol w:w="2340"/>
      </w:tblGrid>
      <w:tr w:rsidR="00561F1C" w:rsidRPr="0095353B" w:rsidTr="00EE1F9E">
        <w:trPr>
          <w:trHeight w:val="354"/>
        </w:trPr>
        <w:tc>
          <w:tcPr>
            <w:tcW w:w="10080" w:type="dxa"/>
            <w:gridSpan w:val="4"/>
            <w:tcBorders>
              <w:top w:val="single" w:sz="4" w:space="0" w:color="auto"/>
              <w:left w:val="single" w:sz="4" w:space="0" w:color="auto"/>
              <w:bottom w:val="single" w:sz="4" w:space="0" w:color="auto"/>
              <w:right w:val="single" w:sz="4" w:space="0" w:color="auto"/>
            </w:tcBorders>
          </w:tcPr>
          <w:p w:rsidR="00561F1C" w:rsidRPr="0095353B" w:rsidRDefault="00561F1C" w:rsidP="00EE1F9E">
            <w:pPr>
              <w:spacing w:line="360" w:lineRule="auto"/>
              <w:jc w:val="center"/>
              <w:rPr>
                <w:b/>
                <w:sz w:val="20"/>
                <w:szCs w:val="20"/>
              </w:rPr>
            </w:pPr>
            <w:r w:rsidRPr="0095353B">
              <w:rPr>
                <w:b/>
                <w:sz w:val="20"/>
                <w:szCs w:val="20"/>
              </w:rPr>
              <w:t>Формы работы</w:t>
            </w:r>
          </w:p>
        </w:tc>
      </w:tr>
      <w:tr w:rsidR="00561F1C" w:rsidRPr="0095353B" w:rsidTr="00EE1F9E">
        <w:trPr>
          <w:trHeight w:val="984"/>
        </w:trPr>
        <w:tc>
          <w:tcPr>
            <w:tcW w:w="2160" w:type="dxa"/>
          </w:tcPr>
          <w:p w:rsidR="00561F1C" w:rsidRPr="0095353B" w:rsidRDefault="00561F1C" w:rsidP="00EE1F9E">
            <w:pPr>
              <w:rPr>
                <w:sz w:val="20"/>
                <w:szCs w:val="20"/>
              </w:rPr>
            </w:pPr>
            <w:r w:rsidRPr="0095353B">
              <w:rPr>
                <w:sz w:val="20"/>
                <w:szCs w:val="20"/>
              </w:rPr>
              <w:t>осуществляемые в ходе режимных моментов</w:t>
            </w:r>
          </w:p>
        </w:tc>
        <w:tc>
          <w:tcPr>
            <w:tcW w:w="1800" w:type="dxa"/>
          </w:tcPr>
          <w:p w:rsidR="00561F1C" w:rsidRPr="0095353B" w:rsidRDefault="00561F1C" w:rsidP="00EE1F9E">
            <w:pPr>
              <w:rPr>
                <w:sz w:val="20"/>
                <w:szCs w:val="20"/>
              </w:rPr>
            </w:pPr>
            <w:r w:rsidRPr="0095353B">
              <w:rPr>
                <w:sz w:val="20"/>
                <w:szCs w:val="20"/>
              </w:rPr>
              <w:t>Совместная деятельность педагога с детьми</w:t>
            </w:r>
          </w:p>
        </w:tc>
        <w:tc>
          <w:tcPr>
            <w:tcW w:w="3780" w:type="dxa"/>
          </w:tcPr>
          <w:p w:rsidR="00561F1C" w:rsidRPr="0095353B" w:rsidRDefault="00561F1C" w:rsidP="00EE1F9E">
            <w:pPr>
              <w:rPr>
                <w:sz w:val="20"/>
                <w:szCs w:val="20"/>
              </w:rPr>
            </w:pPr>
            <w:r w:rsidRPr="0095353B">
              <w:rPr>
                <w:sz w:val="20"/>
                <w:szCs w:val="20"/>
              </w:rPr>
              <w:t>Самостоятельная деятельность детей</w:t>
            </w:r>
          </w:p>
        </w:tc>
        <w:tc>
          <w:tcPr>
            <w:tcW w:w="2340" w:type="dxa"/>
          </w:tcPr>
          <w:p w:rsidR="00561F1C" w:rsidRPr="0095353B" w:rsidRDefault="00561F1C" w:rsidP="00EE1F9E">
            <w:pPr>
              <w:rPr>
                <w:sz w:val="20"/>
                <w:szCs w:val="20"/>
              </w:rPr>
            </w:pPr>
            <w:r w:rsidRPr="0095353B">
              <w:rPr>
                <w:sz w:val="20"/>
                <w:szCs w:val="20"/>
              </w:rPr>
              <w:t>Совместная деятельность с семьей</w:t>
            </w:r>
          </w:p>
        </w:tc>
      </w:tr>
      <w:tr w:rsidR="00561F1C" w:rsidRPr="0095353B" w:rsidTr="00EE1F9E">
        <w:trPr>
          <w:trHeight w:val="381"/>
        </w:trPr>
        <w:tc>
          <w:tcPr>
            <w:tcW w:w="2160" w:type="dxa"/>
          </w:tcPr>
          <w:p w:rsidR="00561F1C" w:rsidRPr="0095353B" w:rsidRDefault="00561F1C" w:rsidP="00EE1F9E">
            <w:pPr>
              <w:rPr>
                <w:sz w:val="20"/>
                <w:szCs w:val="20"/>
              </w:rPr>
            </w:pPr>
            <w:r w:rsidRPr="0095353B">
              <w:rPr>
                <w:sz w:val="20"/>
                <w:szCs w:val="20"/>
              </w:rPr>
              <w:t>- на музыкальных занятиях;</w:t>
            </w:r>
          </w:p>
          <w:p w:rsidR="00561F1C" w:rsidRPr="0095353B" w:rsidRDefault="00561F1C" w:rsidP="00EE1F9E">
            <w:pPr>
              <w:rPr>
                <w:sz w:val="20"/>
                <w:szCs w:val="20"/>
              </w:rPr>
            </w:pPr>
            <w:r w:rsidRPr="0095353B">
              <w:rPr>
                <w:sz w:val="20"/>
                <w:szCs w:val="20"/>
              </w:rPr>
              <w:t xml:space="preserve">- на других занятиях </w:t>
            </w:r>
          </w:p>
          <w:p w:rsidR="00561F1C" w:rsidRPr="0095353B" w:rsidRDefault="00561F1C" w:rsidP="00EE1F9E">
            <w:pPr>
              <w:rPr>
                <w:sz w:val="20"/>
                <w:szCs w:val="20"/>
              </w:rPr>
            </w:pPr>
            <w:r w:rsidRPr="0095353B">
              <w:rPr>
                <w:sz w:val="20"/>
                <w:szCs w:val="20"/>
              </w:rPr>
              <w:t xml:space="preserve">- во время  прогулки </w:t>
            </w:r>
          </w:p>
          <w:p w:rsidR="00561F1C" w:rsidRPr="0095353B" w:rsidRDefault="00561F1C" w:rsidP="00EE1F9E">
            <w:pPr>
              <w:rPr>
                <w:sz w:val="20"/>
                <w:szCs w:val="20"/>
              </w:rPr>
            </w:pPr>
            <w:r w:rsidRPr="0095353B">
              <w:rPr>
                <w:sz w:val="20"/>
                <w:szCs w:val="20"/>
              </w:rPr>
              <w:t>- в сюжетно-ролевых играх</w:t>
            </w:r>
          </w:p>
          <w:p w:rsidR="00561F1C" w:rsidRPr="0095353B" w:rsidRDefault="00561F1C" w:rsidP="00EE1F9E">
            <w:pPr>
              <w:rPr>
                <w:sz w:val="20"/>
                <w:szCs w:val="20"/>
              </w:rPr>
            </w:pPr>
            <w:r w:rsidRPr="0095353B">
              <w:rPr>
                <w:sz w:val="20"/>
                <w:szCs w:val="20"/>
              </w:rPr>
              <w:t>- на праздниках и развлечениях</w:t>
            </w:r>
          </w:p>
        </w:tc>
        <w:tc>
          <w:tcPr>
            <w:tcW w:w="1800" w:type="dxa"/>
          </w:tcPr>
          <w:p w:rsidR="00561F1C" w:rsidRPr="0095353B" w:rsidRDefault="00561F1C" w:rsidP="00EE1F9E">
            <w:pPr>
              <w:rPr>
                <w:sz w:val="20"/>
                <w:szCs w:val="20"/>
              </w:rPr>
            </w:pPr>
            <w:r w:rsidRPr="0095353B">
              <w:rPr>
                <w:sz w:val="20"/>
                <w:szCs w:val="20"/>
              </w:rPr>
              <w:t xml:space="preserve">* Занятия </w:t>
            </w:r>
          </w:p>
          <w:p w:rsidR="00561F1C" w:rsidRPr="0095353B" w:rsidRDefault="00561F1C" w:rsidP="00EE1F9E">
            <w:pPr>
              <w:rPr>
                <w:sz w:val="20"/>
                <w:szCs w:val="20"/>
              </w:rPr>
            </w:pPr>
            <w:r w:rsidRPr="0095353B">
              <w:rPr>
                <w:sz w:val="20"/>
                <w:szCs w:val="20"/>
              </w:rPr>
              <w:t>* Праздники, развлечения</w:t>
            </w:r>
          </w:p>
          <w:p w:rsidR="00561F1C" w:rsidRPr="0095353B" w:rsidRDefault="00561F1C" w:rsidP="00EE1F9E">
            <w:pPr>
              <w:rPr>
                <w:sz w:val="20"/>
                <w:szCs w:val="20"/>
              </w:rPr>
            </w:pPr>
            <w:r w:rsidRPr="0095353B">
              <w:rPr>
                <w:sz w:val="20"/>
                <w:szCs w:val="20"/>
              </w:rPr>
              <w:t>* В повседневной жизни:</w:t>
            </w:r>
          </w:p>
          <w:p w:rsidR="00561F1C" w:rsidRPr="0095353B" w:rsidRDefault="00561F1C" w:rsidP="00EE1F9E">
            <w:pPr>
              <w:rPr>
                <w:sz w:val="20"/>
                <w:szCs w:val="20"/>
              </w:rPr>
            </w:pPr>
            <w:r w:rsidRPr="0095353B">
              <w:rPr>
                <w:sz w:val="20"/>
                <w:szCs w:val="20"/>
              </w:rPr>
              <w:t>-Театрализованная деятельность</w:t>
            </w:r>
          </w:p>
          <w:p w:rsidR="00561F1C" w:rsidRPr="0095353B" w:rsidRDefault="00561F1C" w:rsidP="00EE1F9E">
            <w:pPr>
              <w:rPr>
                <w:sz w:val="20"/>
                <w:szCs w:val="20"/>
              </w:rPr>
            </w:pPr>
            <w:r w:rsidRPr="0095353B">
              <w:rPr>
                <w:sz w:val="20"/>
                <w:szCs w:val="20"/>
              </w:rPr>
              <w:t xml:space="preserve">- Игры </w:t>
            </w:r>
          </w:p>
          <w:p w:rsidR="00561F1C" w:rsidRPr="0095353B" w:rsidRDefault="00561F1C" w:rsidP="00EE1F9E">
            <w:pPr>
              <w:rPr>
                <w:sz w:val="20"/>
                <w:szCs w:val="20"/>
              </w:rPr>
            </w:pPr>
            <w:r w:rsidRPr="0095353B">
              <w:rPr>
                <w:sz w:val="20"/>
                <w:szCs w:val="20"/>
              </w:rPr>
              <w:t>- Празднование дней рождения</w:t>
            </w:r>
          </w:p>
          <w:p w:rsidR="00561F1C" w:rsidRPr="0095353B" w:rsidRDefault="00561F1C" w:rsidP="00EE1F9E">
            <w:pPr>
              <w:rPr>
                <w:sz w:val="20"/>
                <w:szCs w:val="20"/>
              </w:rPr>
            </w:pPr>
          </w:p>
        </w:tc>
        <w:tc>
          <w:tcPr>
            <w:tcW w:w="3780" w:type="dxa"/>
          </w:tcPr>
          <w:p w:rsidR="00561F1C" w:rsidRPr="0095353B" w:rsidRDefault="00561F1C" w:rsidP="00EE1F9E">
            <w:pPr>
              <w:rPr>
                <w:sz w:val="20"/>
                <w:szCs w:val="20"/>
              </w:rPr>
            </w:pPr>
            <w:r w:rsidRPr="0095353B">
              <w:rPr>
                <w:sz w:val="20"/>
                <w:szCs w:val="20"/>
              </w:rPr>
              <w:t xml:space="preserve">Создание условий для самостоятельной </w:t>
            </w:r>
          </w:p>
          <w:p w:rsidR="00561F1C" w:rsidRPr="0095353B" w:rsidRDefault="00561F1C" w:rsidP="00EE1F9E">
            <w:pPr>
              <w:rPr>
                <w:sz w:val="20"/>
                <w:szCs w:val="20"/>
              </w:rPr>
            </w:pPr>
            <w:r w:rsidRPr="0095353B">
              <w:rPr>
                <w:sz w:val="20"/>
                <w:szCs w:val="20"/>
              </w:rPr>
              <w:t>музыкальной деятельности в группе: подбор музыкальных инструментов, музыкальных игрушек, театральных кукол, атрибутов для ряженья, ТСО.</w:t>
            </w:r>
          </w:p>
          <w:p w:rsidR="00561F1C" w:rsidRPr="0095353B" w:rsidRDefault="00561F1C" w:rsidP="00EE1F9E">
            <w:pPr>
              <w:rPr>
                <w:sz w:val="20"/>
                <w:szCs w:val="20"/>
              </w:rPr>
            </w:pPr>
            <w:r w:rsidRPr="0095353B">
              <w:rPr>
                <w:sz w:val="20"/>
                <w:szCs w:val="20"/>
              </w:rPr>
              <w:t xml:space="preserve">Создание для детей игровых творческих </w:t>
            </w:r>
          </w:p>
          <w:p w:rsidR="00561F1C" w:rsidRPr="0095353B" w:rsidRDefault="00561F1C" w:rsidP="00EE1F9E">
            <w:pPr>
              <w:rPr>
                <w:sz w:val="20"/>
                <w:szCs w:val="20"/>
              </w:rPr>
            </w:pPr>
            <w:r w:rsidRPr="0095353B">
              <w:rPr>
                <w:sz w:val="20"/>
                <w:szCs w:val="20"/>
              </w:rPr>
              <w:t>ситуаций (сюжетно-ролевая игра), способствующих импровизации в пении, движении, музицировании</w:t>
            </w:r>
          </w:p>
          <w:p w:rsidR="00561F1C" w:rsidRPr="0095353B" w:rsidRDefault="00561F1C" w:rsidP="00EE1F9E">
            <w:pPr>
              <w:rPr>
                <w:sz w:val="20"/>
                <w:szCs w:val="20"/>
              </w:rPr>
            </w:pPr>
            <w:r w:rsidRPr="0095353B">
              <w:rPr>
                <w:sz w:val="20"/>
                <w:szCs w:val="20"/>
              </w:rPr>
              <w:t>Импровизация мелодий на собственные слова, придумывание песенок.</w:t>
            </w:r>
          </w:p>
          <w:p w:rsidR="00561F1C" w:rsidRPr="0095353B" w:rsidRDefault="00561F1C" w:rsidP="00EE1F9E">
            <w:pPr>
              <w:rPr>
                <w:sz w:val="20"/>
                <w:szCs w:val="20"/>
              </w:rPr>
            </w:pPr>
            <w:r w:rsidRPr="0095353B">
              <w:rPr>
                <w:sz w:val="20"/>
                <w:szCs w:val="20"/>
              </w:rPr>
              <w:t>Придумывание простейших  танцевальных движений</w:t>
            </w:r>
          </w:p>
          <w:p w:rsidR="00561F1C" w:rsidRPr="0095353B" w:rsidRDefault="00561F1C" w:rsidP="00EE1F9E">
            <w:pPr>
              <w:rPr>
                <w:sz w:val="20"/>
                <w:szCs w:val="20"/>
              </w:rPr>
            </w:pPr>
            <w:r w:rsidRPr="0095353B">
              <w:rPr>
                <w:sz w:val="20"/>
                <w:szCs w:val="20"/>
              </w:rPr>
              <w:t>Инсценирование содержания песен, хороводов</w:t>
            </w:r>
          </w:p>
          <w:p w:rsidR="00561F1C" w:rsidRPr="0095353B" w:rsidRDefault="00561F1C" w:rsidP="00EE1F9E">
            <w:pPr>
              <w:rPr>
                <w:sz w:val="20"/>
                <w:szCs w:val="20"/>
              </w:rPr>
            </w:pPr>
            <w:r w:rsidRPr="0095353B">
              <w:rPr>
                <w:sz w:val="20"/>
                <w:szCs w:val="20"/>
              </w:rPr>
              <w:t>Составление композиций танца</w:t>
            </w:r>
          </w:p>
          <w:p w:rsidR="00561F1C" w:rsidRPr="0095353B" w:rsidRDefault="00561F1C" w:rsidP="00EE1F9E">
            <w:pPr>
              <w:rPr>
                <w:sz w:val="20"/>
                <w:szCs w:val="20"/>
              </w:rPr>
            </w:pPr>
            <w:r w:rsidRPr="0095353B">
              <w:rPr>
                <w:sz w:val="20"/>
                <w:szCs w:val="20"/>
              </w:rPr>
              <w:t>Импровизация на инструментах</w:t>
            </w:r>
          </w:p>
          <w:p w:rsidR="00561F1C" w:rsidRPr="0095353B" w:rsidRDefault="00561F1C" w:rsidP="00EE1F9E">
            <w:pPr>
              <w:rPr>
                <w:sz w:val="20"/>
                <w:szCs w:val="20"/>
              </w:rPr>
            </w:pPr>
            <w:r w:rsidRPr="0095353B">
              <w:rPr>
                <w:sz w:val="20"/>
                <w:szCs w:val="20"/>
              </w:rPr>
              <w:t>Музыкально-дидактические игры</w:t>
            </w:r>
          </w:p>
          <w:p w:rsidR="00561F1C" w:rsidRPr="0095353B" w:rsidRDefault="00561F1C" w:rsidP="00EE1F9E">
            <w:pPr>
              <w:rPr>
                <w:sz w:val="20"/>
                <w:szCs w:val="20"/>
              </w:rPr>
            </w:pPr>
            <w:r w:rsidRPr="0095353B">
              <w:rPr>
                <w:sz w:val="20"/>
                <w:szCs w:val="20"/>
              </w:rPr>
              <w:t>Игры-драматизации</w:t>
            </w:r>
          </w:p>
          <w:p w:rsidR="00561F1C" w:rsidRPr="0095353B" w:rsidRDefault="00561F1C" w:rsidP="00EE1F9E">
            <w:pPr>
              <w:rPr>
                <w:sz w:val="20"/>
                <w:szCs w:val="20"/>
              </w:rPr>
            </w:pPr>
            <w:r w:rsidRPr="0095353B">
              <w:rPr>
                <w:sz w:val="20"/>
                <w:szCs w:val="20"/>
              </w:rPr>
              <w:t xml:space="preserve">Аккомпанемент в пении, танце </w:t>
            </w:r>
          </w:p>
          <w:p w:rsidR="00561F1C" w:rsidRPr="0095353B" w:rsidRDefault="00561F1C" w:rsidP="00EE1F9E">
            <w:pPr>
              <w:rPr>
                <w:sz w:val="20"/>
                <w:szCs w:val="20"/>
              </w:rPr>
            </w:pPr>
            <w:r w:rsidRPr="0095353B">
              <w:rPr>
                <w:sz w:val="20"/>
                <w:szCs w:val="20"/>
              </w:rPr>
              <w:t xml:space="preserve">Детский ансамбль, оркестр </w:t>
            </w:r>
          </w:p>
          <w:p w:rsidR="00561F1C" w:rsidRPr="0095353B" w:rsidRDefault="00561F1C" w:rsidP="00EE1F9E">
            <w:pPr>
              <w:rPr>
                <w:sz w:val="20"/>
                <w:szCs w:val="20"/>
              </w:rPr>
            </w:pPr>
            <w:r w:rsidRPr="0095353B">
              <w:rPr>
                <w:sz w:val="20"/>
                <w:szCs w:val="20"/>
              </w:rPr>
              <w:t xml:space="preserve">Игры в «концерт», «спектакль», </w:t>
            </w:r>
          </w:p>
          <w:p w:rsidR="00561F1C" w:rsidRPr="0095353B" w:rsidRDefault="00561F1C" w:rsidP="00EE1F9E">
            <w:pPr>
              <w:rPr>
                <w:sz w:val="20"/>
                <w:szCs w:val="20"/>
              </w:rPr>
            </w:pPr>
            <w:r w:rsidRPr="0095353B">
              <w:rPr>
                <w:sz w:val="20"/>
                <w:szCs w:val="20"/>
              </w:rPr>
              <w:t>«музыкальные занятия», «оркестр», «телевизор».</w:t>
            </w:r>
          </w:p>
        </w:tc>
        <w:tc>
          <w:tcPr>
            <w:tcW w:w="2340" w:type="dxa"/>
          </w:tcPr>
          <w:p w:rsidR="00561F1C" w:rsidRPr="0095353B" w:rsidRDefault="00561F1C" w:rsidP="00EE1F9E">
            <w:pPr>
              <w:rPr>
                <w:sz w:val="20"/>
                <w:szCs w:val="20"/>
              </w:rPr>
            </w:pPr>
            <w:r w:rsidRPr="0095353B">
              <w:rPr>
                <w:sz w:val="20"/>
                <w:szCs w:val="20"/>
              </w:rPr>
              <w:t xml:space="preserve">Совместные праздники, </w:t>
            </w:r>
          </w:p>
          <w:p w:rsidR="00561F1C" w:rsidRPr="0095353B" w:rsidRDefault="00561F1C" w:rsidP="00EE1F9E">
            <w:pPr>
              <w:rPr>
                <w:sz w:val="20"/>
                <w:szCs w:val="20"/>
              </w:rPr>
            </w:pPr>
            <w:r w:rsidRPr="0095353B">
              <w:rPr>
                <w:sz w:val="20"/>
                <w:szCs w:val="20"/>
              </w:rPr>
              <w:t>развлечения в ДОУ (включение родителей в праздники и подготовку к ним)</w:t>
            </w:r>
          </w:p>
          <w:p w:rsidR="00561F1C" w:rsidRPr="0095353B" w:rsidRDefault="00561F1C" w:rsidP="00EE1F9E">
            <w:pPr>
              <w:rPr>
                <w:sz w:val="20"/>
                <w:szCs w:val="20"/>
              </w:rPr>
            </w:pPr>
            <w:r w:rsidRPr="0095353B">
              <w:rPr>
                <w:sz w:val="20"/>
                <w:szCs w:val="20"/>
              </w:rPr>
              <w:t xml:space="preserve">Театрализованная </w:t>
            </w:r>
          </w:p>
          <w:p w:rsidR="00561F1C" w:rsidRPr="0095353B" w:rsidRDefault="00561F1C" w:rsidP="00EE1F9E">
            <w:pPr>
              <w:rPr>
                <w:sz w:val="20"/>
                <w:szCs w:val="20"/>
              </w:rPr>
            </w:pPr>
            <w:r w:rsidRPr="0095353B">
              <w:rPr>
                <w:sz w:val="20"/>
                <w:szCs w:val="20"/>
              </w:rPr>
              <w:t>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561F1C" w:rsidRPr="0095353B" w:rsidRDefault="00561F1C" w:rsidP="00EE1F9E">
            <w:pPr>
              <w:rPr>
                <w:sz w:val="20"/>
                <w:szCs w:val="20"/>
              </w:rPr>
            </w:pPr>
            <w:r w:rsidRPr="0095353B">
              <w:rPr>
                <w:sz w:val="20"/>
                <w:szCs w:val="20"/>
              </w:rPr>
              <w:t xml:space="preserve">Открытые музыкальные </w:t>
            </w:r>
          </w:p>
          <w:p w:rsidR="00561F1C" w:rsidRPr="0095353B" w:rsidRDefault="00561F1C" w:rsidP="00EE1F9E">
            <w:pPr>
              <w:rPr>
                <w:sz w:val="20"/>
                <w:szCs w:val="20"/>
              </w:rPr>
            </w:pPr>
            <w:r w:rsidRPr="0095353B">
              <w:rPr>
                <w:sz w:val="20"/>
                <w:szCs w:val="20"/>
              </w:rPr>
              <w:t>занятия для родителей</w:t>
            </w:r>
          </w:p>
          <w:p w:rsidR="00561F1C" w:rsidRPr="0095353B" w:rsidRDefault="00561F1C" w:rsidP="00EE1F9E">
            <w:pPr>
              <w:rPr>
                <w:sz w:val="20"/>
                <w:szCs w:val="20"/>
              </w:rPr>
            </w:pPr>
            <w:r w:rsidRPr="0095353B">
              <w:rPr>
                <w:sz w:val="20"/>
                <w:szCs w:val="20"/>
              </w:rPr>
              <w:t>Создание наглядно-</w:t>
            </w:r>
          </w:p>
          <w:p w:rsidR="00561F1C" w:rsidRPr="0095353B" w:rsidRDefault="00561F1C" w:rsidP="00EE1F9E">
            <w:pPr>
              <w:rPr>
                <w:sz w:val="20"/>
                <w:szCs w:val="20"/>
              </w:rPr>
            </w:pPr>
            <w:r w:rsidRPr="0095353B">
              <w:rPr>
                <w:sz w:val="20"/>
                <w:szCs w:val="20"/>
              </w:rPr>
              <w:t>педагогической пропаганды для родителей (стенды, папки или ширмы-передвижки)</w:t>
            </w:r>
          </w:p>
          <w:p w:rsidR="00561F1C" w:rsidRPr="0095353B" w:rsidRDefault="00561F1C" w:rsidP="00EE1F9E">
            <w:pPr>
              <w:rPr>
                <w:sz w:val="20"/>
                <w:szCs w:val="20"/>
              </w:rPr>
            </w:pPr>
            <w:r w:rsidRPr="0095353B">
              <w:rPr>
                <w:sz w:val="20"/>
                <w:szCs w:val="20"/>
              </w:rPr>
              <w:t xml:space="preserve">Оказание помощи </w:t>
            </w:r>
          </w:p>
          <w:p w:rsidR="00561F1C" w:rsidRPr="0095353B" w:rsidRDefault="00561F1C" w:rsidP="00EE1F9E">
            <w:pPr>
              <w:rPr>
                <w:sz w:val="20"/>
                <w:szCs w:val="20"/>
              </w:rPr>
            </w:pPr>
            <w:r w:rsidRPr="0095353B">
              <w:rPr>
                <w:sz w:val="20"/>
                <w:szCs w:val="20"/>
              </w:rPr>
              <w:t>родителям по созданию предметно-музыкальной среды в семье</w:t>
            </w:r>
          </w:p>
          <w:p w:rsidR="00561F1C" w:rsidRPr="0095353B" w:rsidRDefault="00561F1C" w:rsidP="00EE1F9E">
            <w:pPr>
              <w:rPr>
                <w:sz w:val="20"/>
                <w:szCs w:val="20"/>
              </w:rPr>
            </w:pPr>
            <w:r w:rsidRPr="0095353B">
              <w:rPr>
                <w:sz w:val="20"/>
                <w:szCs w:val="20"/>
              </w:rPr>
              <w:t xml:space="preserve">Посещения детских </w:t>
            </w:r>
          </w:p>
          <w:p w:rsidR="00561F1C" w:rsidRPr="0095353B" w:rsidRDefault="00561F1C" w:rsidP="00EE1F9E">
            <w:pPr>
              <w:rPr>
                <w:sz w:val="20"/>
                <w:szCs w:val="20"/>
              </w:rPr>
            </w:pPr>
            <w:r w:rsidRPr="0095353B">
              <w:rPr>
                <w:sz w:val="20"/>
                <w:szCs w:val="20"/>
              </w:rPr>
              <w:t>музыкальных театров</w:t>
            </w:r>
          </w:p>
        </w:tc>
      </w:tr>
    </w:tbl>
    <w:p w:rsidR="001301EC" w:rsidRPr="0095353B" w:rsidRDefault="001301EC" w:rsidP="001301EC">
      <w:pPr>
        <w:widowControl w:val="0"/>
        <w:ind w:firstLine="920"/>
        <w:rPr>
          <w:b/>
          <w:bCs/>
          <w:color w:val="000000"/>
          <w:sz w:val="20"/>
          <w:szCs w:val="20"/>
          <w:lang w:bidi="ru-RU"/>
        </w:rPr>
      </w:pPr>
    </w:p>
    <w:p w:rsidR="00AE676E" w:rsidRPr="0095353B" w:rsidRDefault="00AE676E" w:rsidP="001301EC">
      <w:pPr>
        <w:widowControl w:val="0"/>
        <w:ind w:firstLine="920"/>
        <w:rPr>
          <w:b/>
          <w:bCs/>
          <w:color w:val="000000"/>
          <w:sz w:val="20"/>
          <w:szCs w:val="20"/>
          <w:lang w:bidi="ru-RU"/>
        </w:rPr>
      </w:pPr>
    </w:p>
    <w:p w:rsidR="00AE676E" w:rsidRPr="0095353B" w:rsidRDefault="00AE676E" w:rsidP="001301EC">
      <w:pPr>
        <w:widowControl w:val="0"/>
        <w:ind w:firstLine="920"/>
        <w:rPr>
          <w:b/>
          <w:bCs/>
          <w:color w:val="000000"/>
          <w:sz w:val="20"/>
          <w:szCs w:val="20"/>
          <w:lang w:bidi="ru-RU"/>
        </w:rPr>
      </w:pPr>
    </w:p>
    <w:p w:rsidR="001301EC" w:rsidRPr="0095353B" w:rsidRDefault="001301EC" w:rsidP="001301EC">
      <w:pPr>
        <w:widowControl w:val="0"/>
        <w:ind w:firstLine="920"/>
        <w:rPr>
          <w:b/>
          <w:bCs/>
          <w:color w:val="000000"/>
          <w:sz w:val="20"/>
          <w:szCs w:val="20"/>
          <w:lang w:bidi="ru-RU"/>
        </w:rPr>
      </w:pPr>
      <w:r w:rsidRPr="0095353B">
        <w:rPr>
          <w:b/>
          <w:bCs/>
          <w:color w:val="000000"/>
          <w:sz w:val="20"/>
          <w:szCs w:val="20"/>
          <w:lang w:bidi="ru-RU"/>
        </w:rPr>
        <w:t>Художественно-эстетическое развитие с учетом регионального компонента (приобщение к искусству, изобразительная деятельность, конструктивно-модельная деятельность, музыкально-художественная деятельность)</w:t>
      </w:r>
    </w:p>
    <w:p w:rsidR="00AE676E" w:rsidRPr="0095353B" w:rsidRDefault="00AE676E" w:rsidP="001301EC">
      <w:pPr>
        <w:widowControl w:val="0"/>
        <w:ind w:firstLine="920"/>
        <w:rPr>
          <w:b/>
          <w:bCs/>
          <w:color w:val="000000"/>
          <w:sz w:val="20"/>
          <w:szCs w:val="20"/>
          <w:lang w:bidi="ru-RU"/>
        </w:rPr>
      </w:pPr>
    </w:p>
    <w:p w:rsidR="001301EC" w:rsidRPr="0095353B" w:rsidRDefault="001301EC" w:rsidP="001301EC">
      <w:pPr>
        <w:widowControl w:val="0"/>
        <w:ind w:firstLine="400"/>
        <w:jc w:val="both"/>
        <w:rPr>
          <w:color w:val="000000"/>
          <w:sz w:val="20"/>
          <w:szCs w:val="20"/>
          <w:lang w:bidi="ru-RU"/>
        </w:rPr>
      </w:pPr>
      <w:r w:rsidRPr="0095353B">
        <w:rPr>
          <w:b/>
          <w:color w:val="000000"/>
          <w:sz w:val="20"/>
          <w:szCs w:val="20"/>
          <w:lang w:bidi="ru-RU"/>
        </w:rPr>
        <w:t>младшая группа (от 2 до 4 лет).</w:t>
      </w:r>
    </w:p>
    <w:p w:rsidR="001301EC" w:rsidRPr="0095353B" w:rsidRDefault="001301EC" w:rsidP="001301EC">
      <w:pPr>
        <w:widowControl w:val="0"/>
        <w:ind w:firstLine="400"/>
        <w:jc w:val="both"/>
        <w:rPr>
          <w:color w:val="000000"/>
          <w:sz w:val="20"/>
          <w:szCs w:val="20"/>
          <w:lang w:bidi="ru-RU"/>
        </w:rPr>
      </w:pPr>
      <w:r w:rsidRPr="0095353B">
        <w:rPr>
          <w:color w:val="000000"/>
          <w:sz w:val="20"/>
          <w:szCs w:val="20"/>
          <w:lang w:bidi="ru-RU"/>
        </w:rPr>
        <w:t>Формирование и</w:t>
      </w:r>
      <w:r w:rsidR="0007225C">
        <w:rPr>
          <w:color w:val="000000"/>
          <w:sz w:val="20"/>
          <w:szCs w:val="20"/>
          <w:lang w:bidi="ru-RU"/>
        </w:rPr>
        <w:t>нтереса татарскому</w:t>
      </w:r>
      <w:r w:rsidRPr="0095353B">
        <w:rPr>
          <w:color w:val="000000"/>
          <w:sz w:val="20"/>
          <w:szCs w:val="20"/>
          <w:lang w:bidi="ru-RU"/>
        </w:rPr>
        <w:t xml:space="preserve"> декоративно-прикладному искусству; обучение украшени</w:t>
      </w:r>
      <w:r w:rsidR="0007225C">
        <w:rPr>
          <w:color w:val="000000"/>
          <w:sz w:val="20"/>
          <w:szCs w:val="20"/>
          <w:lang w:bidi="ru-RU"/>
        </w:rPr>
        <w:t>ю изделий татарским и</w:t>
      </w:r>
      <w:r w:rsidRPr="0095353B">
        <w:rPr>
          <w:color w:val="000000"/>
          <w:sz w:val="20"/>
          <w:szCs w:val="20"/>
          <w:lang w:bidi="ru-RU"/>
        </w:rPr>
        <w:t xml:space="preserve">  орнаментом.</w:t>
      </w:r>
    </w:p>
    <w:p w:rsidR="001301EC" w:rsidRPr="0095353B" w:rsidRDefault="001301EC" w:rsidP="001301EC">
      <w:pPr>
        <w:widowControl w:val="0"/>
        <w:jc w:val="both"/>
        <w:rPr>
          <w:color w:val="000000"/>
          <w:sz w:val="20"/>
          <w:szCs w:val="20"/>
          <w:lang w:bidi="ru-RU"/>
        </w:rPr>
      </w:pPr>
      <w:r w:rsidRPr="0095353B">
        <w:rPr>
          <w:b/>
          <w:bCs/>
          <w:i/>
          <w:iCs/>
          <w:color w:val="000000"/>
          <w:sz w:val="20"/>
          <w:szCs w:val="20"/>
          <w:lang w:bidi="ru-RU"/>
        </w:rPr>
        <w:t>Рисование.</w:t>
      </w:r>
      <w:r w:rsidRPr="0095353B">
        <w:rPr>
          <w:color w:val="000000"/>
          <w:sz w:val="20"/>
          <w:szCs w:val="20"/>
          <w:lang w:bidi="ru-RU"/>
        </w:rPr>
        <w:t xml:space="preserve"> Предлагать детям передавать в рисунках красоту окружающей природы (кисть рябины, падающие на землю разноцветные листья и т. п.).</w:t>
      </w:r>
    </w:p>
    <w:p w:rsidR="001301EC" w:rsidRPr="0095353B" w:rsidRDefault="001301EC" w:rsidP="001301EC">
      <w:pPr>
        <w:widowControl w:val="0"/>
        <w:jc w:val="both"/>
        <w:rPr>
          <w:color w:val="000000"/>
          <w:sz w:val="20"/>
          <w:szCs w:val="20"/>
          <w:lang w:bidi="ru-RU"/>
        </w:rPr>
      </w:pPr>
      <w:r w:rsidRPr="0095353B">
        <w:rPr>
          <w:color w:val="000000"/>
          <w:sz w:val="20"/>
          <w:szCs w:val="20"/>
          <w:lang w:bidi="ru-RU"/>
        </w:rPr>
        <w:t>Подводить детей к восприятию произведений искусства. Познакомить с элементар</w:t>
      </w:r>
      <w:r w:rsidR="0007225C">
        <w:rPr>
          <w:color w:val="000000"/>
          <w:sz w:val="20"/>
          <w:szCs w:val="20"/>
          <w:lang w:bidi="ru-RU"/>
        </w:rPr>
        <w:t xml:space="preserve">ными узорами татарского </w:t>
      </w:r>
      <w:r w:rsidRPr="0095353B">
        <w:rPr>
          <w:color w:val="000000"/>
          <w:sz w:val="20"/>
          <w:szCs w:val="20"/>
          <w:lang w:bidi="ru-RU"/>
        </w:rPr>
        <w:t xml:space="preserve"> прикладного искусства и украшенными ими предметами быта. Вызвать положительный эмоциональный отклик на красоту произведений искусства.</w:t>
      </w:r>
    </w:p>
    <w:p w:rsidR="001301EC" w:rsidRPr="0095353B" w:rsidRDefault="001301EC" w:rsidP="001301EC">
      <w:pPr>
        <w:widowControl w:val="0"/>
        <w:jc w:val="both"/>
        <w:rPr>
          <w:color w:val="000000"/>
          <w:sz w:val="20"/>
          <w:szCs w:val="20"/>
          <w:lang w:bidi="ru-RU"/>
        </w:rPr>
      </w:pPr>
      <w:r w:rsidRPr="0095353B">
        <w:rPr>
          <w:sz w:val="20"/>
          <w:szCs w:val="20"/>
          <w:lang w:bidi="ru-RU"/>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Использование узоров «Листья», «Тюльпан».</w:t>
      </w:r>
      <w:r w:rsidRPr="0095353B">
        <w:rPr>
          <w:color w:val="000000"/>
          <w:sz w:val="20"/>
          <w:szCs w:val="20"/>
          <w:lang w:bidi="ru-RU"/>
        </w:rPr>
        <w:t xml:space="preserve"> Обращать внимание на подбор цвета, соответствующего изображаемому предмету. 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цветов.Формировать опыт совместной деятельности со взрослыми (сотворчества) при создании коллективных композиций по мотивам татарского прикладного искусства.</w:t>
      </w:r>
    </w:p>
    <w:p w:rsidR="001301EC" w:rsidRPr="0095353B" w:rsidRDefault="001301EC" w:rsidP="001301EC">
      <w:pPr>
        <w:widowControl w:val="0"/>
        <w:jc w:val="both"/>
        <w:rPr>
          <w:b/>
          <w:bCs/>
          <w:i/>
          <w:iCs/>
          <w:color w:val="000000"/>
          <w:sz w:val="20"/>
          <w:szCs w:val="20"/>
          <w:lang w:bidi="ru-RU"/>
        </w:rPr>
      </w:pPr>
      <w:r w:rsidRPr="0095353B">
        <w:rPr>
          <w:b/>
          <w:bCs/>
          <w:i/>
          <w:iCs/>
          <w:color w:val="000000"/>
          <w:sz w:val="20"/>
          <w:szCs w:val="20"/>
          <w:lang w:bidi="ru-RU"/>
        </w:rPr>
        <w:t>Лепка</w:t>
      </w:r>
    </w:p>
    <w:p w:rsidR="001301EC" w:rsidRPr="0095353B" w:rsidRDefault="001301EC" w:rsidP="001301EC">
      <w:pPr>
        <w:widowControl w:val="0"/>
        <w:jc w:val="both"/>
        <w:rPr>
          <w:sz w:val="20"/>
          <w:szCs w:val="20"/>
          <w:lang w:bidi="ru-RU"/>
        </w:rPr>
      </w:pPr>
      <w:r w:rsidRPr="0095353B">
        <w:rPr>
          <w:sz w:val="20"/>
          <w:szCs w:val="20"/>
          <w:lang w:bidi="ru-RU"/>
        </w:rPr>
        <w:t>Побуждать к созданию простейших форм для обыгрывания (оладьи, коймак, ульмак), пончики (кабартма), булочки (мичкумэчлэре)).</w:t>
      </w:r>
    </w:p>
    <w:p w:rsidR="001301EC" w:rsidRPr="0095353B" w:rsidRDefault="001301EC" w:rsidP="001301EC">
      <w:pPr>
        <w:widowControl w:val="0"/>
        <w:jc w:val="both"/>
        <w:rPr>
          <w:color w:val="000000"/>
          <w:sz w:val="20"/>
          <w:szCs w:val="20"/>
          <w:lang w:bidi="ru-RU"/>
        </w:rPr>
      </w:pPr>
      <w:r w:rsidRPr="0095353B">
        <w:rPr>
          <w:color w:val="000000"/>
          <w:sz w:val="20"/>
          <w:szCs w:val="20"/>
          <w:lang w:bidi="ru-RU"/>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1301EC" w:rsidRPr="0095353B" w:rsidRDefault="001301EC" w:rsidP="001301EC">
      <w:pPr>
        <w:widowControl w:val="0"/>
        <w:jc w:val="both"/>
        <w:rPr>
          <w:b/>
          <w:bCs/>
          <w:i/>
          <w:iCs/>
          <w:color w:val="000000"/>
          <w:sz w:val="20"/>
          <w:szCs w:val="20"/>
          <w:lang w:bidi="ru-RU"/>
        </w:rPr>
      </w:pPr>
      <w:r w:rsidRPr="0095353B">
        <w:rPr>
          <w:b/>
          <w:bCs/>
          <w:i/>
          <w:iCs/>
          <w:color w:val="000000"/>
          <w:sz w:val="20"/>
          <w:szCs w:val="20"/>
          <w:lang w:bidi="ru-RU"/>
        </w:rPr>
        <w:t>Аппликация</w:t>
      </w:r>
    </w:p>
    <w:p w:rsidR="001301EC" w:rsidRPr="0095353B" w:rsidRDefault="001301EC" w:rsidP="001301EC">
      <w:pPr>
        <w:widowControl w:val="0"/>
        <w:jc w:val="both"/>
        <w:rPr>
          <w:color w:val="000000"/>
          <w:sz w:val="20"/>
          <w:szCs w:val="20"/>
          <w:lang w:bidi="ru-RU"/>
        </w:rPr>
      </w:pPr>
      <w:r w:rsidRPr="0095353B">
        <w:rPr>
          <w:sz w:val="20"/>
          <w:szCs w:val="20"/>
          <w:lang w:bidi="ru-RU"/>
        </w:rP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w:t>
      </w:r>
      <w:r w:rsidRPr="0095353B">
        <w:rPr>
          <w:color w:val="000000"/>
          <w:sz w:val="20"/>
          <w:szCs w:val="20"/>
          <w:lang w:bidi="ru-RU"/>
        </w:rPr>
        <w:t xml:space="preserve"> составлять простейшие узоры в несложном ритмическом порядке на полоске, затем располагать их в середине, по краям квадрата, круга.</w:t>
      </w:r>
    </w:p>
    <w:p w:rsidR="001301EC" w:rsidRPr="0095353B" w:rsidRDefault="001301EC" w:rsidP="001301EC">
      <w:pPr>
        <w:widowControl w:val="0"/>
        <w:jc w:val="both"/>
        <w:rPr>
          <w:color w:val="000000"/>
          <w:sz w:val="20"/>
          <w:szCs w:val="20"/>
          <w:lang w:bidi="ru-RU"/>
        </w:rPr>
      </w:pPr>
      <w:r w:rsidRPr="0095353B">
        <w:rPr>
          <w:color w:val="000000"/>
          <w:sz w:val="20"/>
          <w:szCs w:val="20"/>
          <w:lang w:bidi="ru-RU"/>
        </w:rPr>
        <w:t>Развивать умение создавать как индивидуальные, так и коллективные композиции по мотивам татарского</w:t>
      </w:r>
      <w:r w:rsidR="003A004F" w:rsidRPr="0095353B">
        <w:rPr>
          <w:color w:val="000000"/>
          <w:sz w:val="20"/>
          <w:szCs w:val="20"/>
          <w:lang w:bidi="ru-RU"/>
        </w:rPr>
        <w:t xml:space="preserve"> и удмуртского прикладного искусства.</w:t>
      </w:r>
      <w:r w:rsidRPr="0095353B">
        <w:rPr>
          <w:color w:val="000000"/>
          <w:sz w:val="20"/>
          <w:szCs w:val="20"/>
          <w:lang w:bidi="ru-RU"/>
        </w:rPr>
        <w:t xml:space="preserve"> прикладного искусства.</w:t>
      </w:r>
    </w:p>
    <w:p w:rsidR="001301EC" w:rsidRPr="0095353B" w:rsidRDefault="001301EC" w:rsidP="001301EC">
      <w:pPr>
        <w:widowControl w:val="0"/>
        <w:jc w:val="both"/>
        <w:rPr>
          <w:b/>
          <w:bCs/>
          <w:i/>
          <w:iCs/>
          <w:color w:val="000000"/>
          <w:sz w:val="20"/>
          <w:szCs w:val="20"/>
          <w:lang w:bidi="ru-RU"/>
        </w:rPr>
      </w:pPr>
      <w:r w:rsidRPr="0095353B">
        <w:rPr>
          <w:b/>
          <w:bCs/>
          <w:i/>
          <w:iCs/>
          <w:color w:val="000000"/>
          <w:sz w:val="20"/>
          <w:szCs w:val="20"/>
          <w:lang w:bidi="ru-RU"/>
        </w:rPr>
        <w:t>Приобщение к изобразительному искусству</w:t>
      </w:r>
    </w:p>
    <w:p w:rsidR="001301EC" w:rsidRPr="0095353B" w:rsidRDefault="001301EC" w:rsidP="001301EC">
      <w:pPr>
        <w:widowControl w:val="0"/>
        <w:jc w:val="both"/>
        <w:rPr>
          <w:color w:val="000000"/>
          <w:sz w:val="20"/>
          <w:szCs w:val="20"/>
          <w:lang w:bidi="ru-RU"/>
        </w:rPr>
      </w:pPr>
      <w:r w:rsidRPr="0095353B">
        <w:rPr>
          <w:color w:val="000000"/>
          <w:sz w:val="20"/>
          <w:szCs w:val="20"/>
          <w:lang w:bidi="ru-RU"/>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 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1301EC" w:rsidRPr="0095353B" w:rsidRDefault="00D97779" w:rsidP="001301EC">
      <w:pPr>
        <w:widowControl w:val="0"/>
        <w:jc w:val="both"/>
        <w:rPr>
          <w:color w:val="000000"/>
          <w:sz w:val="20"/>
          <w:szCs w:val="20"/>
          <w:lang w:bidi="ru-RU"/>
        </w:rPr>
      </w:pPr>
      <w:r w:rsidRPr="0095353B">
        <w:rPr>
          <w:b/>
          <w:color w:val="000000"/>
          <w:sz w:val="20"/>
          <w:szCs w:val="20"/>
          <w:lang w:bidi="ru-RU"/>
        </w:rPr>
        <w:t>Музыка</w:t>
      </w:r>
      <w:r w:rsidRPr="0095353B">
        <w:rPr>
          <w:color w:val="000000"/>
          <w:sz w:val="20"/>
          <w:szCs w:val="20"/>
          <w:lang w:bidi="ru-RU"/>
        </w:rPr>
        <w:t>.</w:t>
      </w:r>
      <w:r w:rsidR="001301EC" w:rsidRPr="0095353B">
        <w:rPr>
          <w:color w:val="000000"/>
          <w:sz w:val="20"/>
          <w:szCs w:val="20"/>
          <w:lang w:bidi="ru-RU"/>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1301EC" w:rsidRPr="0095353B" w:rsidRDefault="001301EC" w:rsidP="001301EC">
      <w:pPr>
        <w:widowControl w:val="0"/>
        <w:jc w:val="both"/>
        <w:rPr>
          <w:sz w:val="20"/>
          <w:szCs w:val="20"/>
          <w:lang w:bidi="ru-RU"/>
        </w:rPr>
      </w:pPr>
      <w:r w:rsidRPr="0095353B">
        <w:rPr>
          <w:sz w:val="20"/>
          <w:szCs w:val="20"/>
          <w:lang w:bidi="ru-RU"/>
        </w:rPr>
        <w:t>Начать знакомство со звучанием музыкальных инструментов (курай, тальянка и др.).</w:t>
      </w:r>
    </w:p>
    <w:p w:rsidR="001301EC" w:rsidRPr="0095353B" w:rsidRDefault="001301EC" w:rsidP="001301EC">
      <w:pPr>
        <w:widowControl w:val="0"/>
        <w:jc w:val="both"/>
        <w:rPr>
          <w:sz w:val="20"/>
          <w:szCs w:val="20"/>
          <w:lang w:bidi="ru-RU"/>
        </w:rPr>
      </w:pPr>
      <w:r w:rsidRPr="0095353B">
        <w:rPr>
          <w:sz w:val="20"/>
          <w:szCs w:val="20"/>
          <w:lang w:bidi="ru-RU"/>
        </w:rPr>
        <w:t>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w:t>
      </w:r>
    </w:p>
    <w:p w:rsidR="001301EC" w:rsidRPr="0095353B" w:rsidRDefault="001301EC" w:rsidP="001301EC">
      <w:pPr>
        <w:widowControl w:val="0"/>
        <w:jc w:val="both"/>
        <w:rPr>
          <w:sz w:val="20"/>
          <w:szCs w:val="20"/>
          <w:lang w:bidi="ru-RU"/>
        </w:rPr>
      </w:pPr>
      <w:r w:rsidRPr="0095353B">
        <w:rPr>
          <w:sz w:val="20"/>
          <w:szCs w:val="20"/>
          <w:lang w:bidi="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rsidR="001301EC" w:rsidRPr="0095353B" w:rsidRDefault="001301EC" w:rsidP="001301EC">
      <w:pPr>
        <w:widowControl w:val="0"/>
        <w:jc w:val="both"/>
        <w:rPr>
          <w:b/>
          <w:sz w:val="20"/>
          <w:szCs w:val="20"/>
          <w:lang w:bidi="ru-RU"/>
        </w:rPr>
      </w:pPr>
      <w:r w:rsidRPr="0095353B">
        <w:rPr>
          <w:b/>
          <w:sz w:val="20"/>
          <w:szCs w:val="20"/>
          <w:lang w:bidi="ru-RU"/>
        </w:rPr>
        <w:t>Средняя группа. (от 4 до 5 лет)</w:t>
      </w:r>
    </w:p>
    <w:p w:rsidR="001301EC" w:rsidRPr="0095353B" w:rsidRDefault="001301EC" w:rsidP="001301EC">
      <w:pPr>
        <w:widowControl w:val="0"/>
        <w:jc w:val="both"/>
        <w:rPr>
          <w:sz w:val="20"/>
          <w:szCs w:val="20"/>
          <w:lang w:bidi="ru-RU"/>
        </w:rPr>
      </w:pPr>
      <w:r w:rsidRPr="0095353B">
        <w:rPr>
          <w:b/>
          <w:bCs/>
          <w:i/>
          <w:iCs/>
          <w:sz w:val="20"/>
          <w:szCs w:val="20"/>
          <w:lang w:bidi="ru-RU"/>
        </w:rPr>
        <w:t>Рисование.</w:t>
      </w:r>
      <w:r w:rsidRPr="0095353B">
        <w:rPr>
          <w:sz w:val="20"/>
          <w:szCs w:val="20"/>
          <w:lang w:bidi="ru-RU"/>
        </w:rPr>
        <w:t xml:space="preserve"> Формирование интереса татарскому декоративно-прикладному искусству; обучение украшению изделий татарским и удмуртским орнаментом. Использование узоров «Листья», «Тюльпан», «Колокольчик» в ИЗО деятельности. 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1301EC" w:rsidRPr="0095353B" w:rsidRDefault="001301EC" w:rsidP="001301EC">
      <w:pPr>
        <w:widowControl w:val="0"/>
        <w:jc w:val="both"/>
        <w:rPr>
          <w:sz w:val="20"/>
          <w:szCs w:val="20"/>
          <w:lang w:bidi="ru-RU"/>
        </w:rPr>
      </w:pPr>
      <w:r w:rsidRPr="0095353B">
        <w:rPr>
          <w:sz w:val="20"/>
          <w:szCs w:val="20"/>
          <w:lang w:bidi="ru-RU"/>
        </w:rPr>
        <w:t>Продолжать знакомство с произведениями татарского прикладного искусства.</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1301EC" w:rsidRPr="0095353B" w:rsidRDefault="001301EC" w:rsidP="001301EC">
      <w:pPr>
        <w:widowControl w:val="0"/>
        <w:jc w:val="both"/>
        <w:rPr>
          <w:sz w:val="20"/>
          <w:szCs w:val="20"/>
          <w:lang w:bidi="ru-RU"/>
        </w:rPr>
      </w:pPr>
      <w:r w:rsidRPr="0095353B">
        <w:rPr>
          <w:sz w:val="20"/>
          <w:szCs w:val="20"/>
          <w:lang w:bidi="ru-RU"/>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1301EC" w:rsidRPr="0095353B" w:rsidRDefault="001301EC" w:rsidP="001301EC">
      <w:pPr>
        <w:widowControl w:val="0"/>
        <w:jc w:val="both"/>
        <w:rPr>
          <w:sz w:val="20"/>
          <w:szCs w:val="20"/>
          <w:lang w:bidi="ru-RU"/>
        </w:rPr>
      </w:pPr>
      <w:r w:rsidRPr="0095353B">
        <w:rPr>
          <w:sz w:val="20"/>
          <w:szCs w:val="20"/>
          <w:lang w:bidi="ru-RU"/>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 Учить передавать форму и строение предметов, состоящих из нескольких частей (фигура птицы, бабочки, пчелы).Познакомить с оттенками (голубой, серый, розовый), развивать чувство цвета.</w:t>
      </w:r>
    </w:p>
    <w:p w:rsidR="001301EC" w:rsidRPr="0095353B" w:rsidRDefault="001301EC" w:rsidP="001301EC">
      <w:pPr>
        <w:widowControl w:val="0"/>
        <w:jc w:val="both"/>
        <w:rPr>
          <w:sz w:val="20"/>
          <w:szCs w:val="20"/>
          <w:lang w:bidi="ru-RU"/>
        </w:rPr>
      </w:pPr>
      <w:r w:rsidRPr="0095353B">
        <w:rPr>
          <w:sz w:val="20"/>
          <w:szCs w:val="20"/>
          <w:lang w:bidi="ru-RU"/>
        </w:rPr>
        <w:t>Привлекать детей к выполнению коллективных работ по м</w:t>
      </w:r>
      <w:r w:rsidR="0007225C">
        <w:rPr>
          <w:sz w:val="20"/>
          <w:szCs w:val="20"/>
          <w:lang w:bidi="ru-RU"/>
        </w:rPr>
        <w:t xml:space="preserve">отивам татарского </w:t>
      </w:r>
      <w:r w:rsidRPr="0095353B">
        <w:rPr>
          <w:sz w:val="20"/>
          <w:szCs w:val="20"/>
          <w:lang w:bidi="ru-RU"/>
        </w:rPr>
        <w:t xml:space="preserve"> прикладного искусства.</w:t>
      </w:r>
    </w:p>
    <w:p w:rsidR="001301EC" w:rsidRPr="0095353B" w:rsidRDefault="001301EC" w:rsidP="001301EC">
      <w:pPr>
        <w:widowControl w:val="0"/>
        <w:jc w:val="both"/>
        <w:rPr>
          <w:sz w:val="20"/>
          <w:szCs w:val="20"/>
          <w:lang w:bidi="ru-RU"/>
        </w:rPr>
      </w:pPr>
      <w:r w:rsidRPr="0095353B">
        <w:rPr>
          <w:sz w:val="20"/>
          <w:szCs w:val="20"/>
          <w:lang w:bidi="ru-RU"/>
        </w:rPr>
        <w:t>Побуждать передавать в рисунке яркие события из жизни родного села. Рассматривать вместе с детьми работы и побуждать к рассказу о том, что нарисовано. Содействовать проявлению творческой активности.</w:t>
      </w:r>
    </w:p>
    <w:p w:rsidR="001301EC" w:rsidRPr="0095353B" w:rsidRDefault="001301EC" w:rsidP="001301EC">
      <w:pPr>
        <w:widowControl w:val="0"/>
        <w:jc w:val="both"/>
        <w:rPr>
          <w:sz w:val="20"/>
          <w:szCs w:val="20"/>
          <w:lang w:bidi="ru-RU"/>
        </w:rPr>
      </w:pPr>
      <w:r w:rsidRPr="0095353B">
        <w:rPr>
          <w:b/>
          <w:bCs/>
          <w:i/>
          <w:iCs/>
          <w:sz w:val="20"/>
          <w:szCs w:val="20"/>
          <w:lang w:bidi="ru-RU"/>
        </w:rPr>
        <w:t>Лепка.</w:t>
      </w:r>
      <w:r w:rsidRPr="0095353B">
        <w:rPr>
          <w:sz w:val="20"/>
          <w:szCs w:val="20"/>
          <w:lang w:bidi="ru-RU"/>
        </w:rPr>
        <w:t xml:space="preserve"> 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w:t>
      </w:r>
      <w:r w:rsidR="00DE3B84">
        <w:rPr>
          <w:sz w:val="20"/>
          <w:szCs w:val="20"/>
          <w:lang w:bidi="ru-RU"/>
        </w:rPr>
        <w:t xml:space="preserve">анием (губадия, вакбэлиши, перемеч, </w:t>
      </w:r>
      <w:r w:rsidRPr="0095353B">
        <w:rPr>
          <w:sz w:val="20"/>
          <w:szCs w:val="20"/>
          <w:lang w:bidi="ru-RU"/>
        </w:rPr>
        <w:t>др.). Поощрять стремление преобразовывать полученные формы, разрезая их при помощи стеки на две или четыре части(куски пирога). 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1301EC" w:rsidRPr="0095353B" w:rsidRDefault="001301EC" w:rsidP="001301EC">
      <w:pPr>
        <w:widowControl w:val="0"/>
        <w:jc w:val="both"/>
        <w:rPr>
          <w:sz w:val="20"/>
          <w:szCs w:val="20"/>
          <w:lang w:bidi="ru-RU"/>
        </w:rPr>
      </w:pPr>
      <w:r w:rsidRPr="0095353B">
        <w:rPr>
          <w:sz w:val="20"/>
          <w:szCs w:val="20"/>
          <w:lang w:bidi="ru-RU"/>
        </w:rPr>
        <w:lastRenderedPageBreak/>
        <w:t>Объединять вылепленные предметы в коллективную композицию (угощение на тарелочке, чайный сервиз и др.).Вызвать радость от восприятия результата совместной деятельности.</w:t>
      </w:r>
    </w:p>
    <w:p w:rsidR="001301EC" w:rsidRPr="0095353B" w:rsidRDefault="001301EC" w:rsidP="001301EC">
      <w:pPr>
        <w:widowControl w:val="0"/>
        <w:jc w:val="both"/>
        <w:rPr>
          <w:sz w:val="20"/>
          <w:szCs w:val="20"/>
          <w:lang w:bidi="ru-RU"/>
        </w:rPr>
      </w:pPr>
      <w:r w:rsidRPr="0095353B">
        <w:rPr>
          <w:sz w:val="20"/>
          <w:szCs w:val="20"/>
          <w:lang w:bidi="ru-RU"/>
        </w:rPr>
        <w:t>В декоративной лепке побуждать создавать простейшие образы по мотивам народной игрушки (шеморданская, актюбинская игрушки и др.).</w:t>
      </w:r>
    </w:p>
    <w:p w:rsidR="001301EC" w:rsidRPr="0095353B" w:rsidRDefault="001301EC" w:rsidP="001301EC">
      <w:pPr>
        <w:widowControl w:val="0"/>
        <w:jc w:val="both"/>
        <w:rPr>
          <w:sz w:val="20"/>
          <w:szCs w:val="20"/>
          <w:lang w:bidi="ru-RU"/>
        </w:rPr>
      </w:pPr>
      <w:r w:rsidRPr="0095353B">
        <w:rPr>
          <w:sz w:val="20"/>
          <w:szCs w:val="20"/>
          <w:lang w:bidi="ru-RU"/>
        </w:rPr>
        <w:t>Вызвать интерес и желание отображать в лепке сюжет п</w:t>
      </w:r>
      <w:r w:rsidR="0007225C">
        <w:rPr>
          <w:sz w:val="20"/>
          <w:szCs w:val="20"/>
          <w:lang w:bidi="ru-RU"/>
        </w:rPr>
        <w:t xml:space="preserve">о мотивам татарских </w:t>
      </w:r>
      <w:r w:rsidRPr="0095353B">
        <w:rPr>
          <w:sz w:val="20"/>
          <w:szCs w:val="20"/>
          <w:lang w:bidi="ru-RU"/>
        </w:rPr>
        <w:t xml:space="preserve">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1301EC" w:rsidRPr="0095353B" w:rsidRDefault="001301EC" w:rsidP="001301EC">
      <w:pPr>
        <w:widowControl w:val="0"/>
        <w:jc w:val="both"/>
        <w:rPr>
          <w:sz w:val="20"/>
          <w:szCs w:val="20"/>
          <w:lang w:bidi="ru-RU"/>
        </w:rPr>
      </w:pPr>
      <w:r w:rsidRPr="0095353B">
        <w:rPr>
          <w:b/>
          <w:bCs/>
          <w:i/>
          <w:iCs/>
          <w:sz w:val="20"/>
          <w:szCs w:val="20"/>
          <w:lang w:bidi="ru-RU"/>
        </w:rPr>
        <w:t>Аппликация.</w:t>
      </w:r>
      <w:r w:rsidRPr="0095353B">
        <w:rPr>
          <w:sz w:val="20"/>
          <w:szCs w:val="20"/>
          <w:lang w:bidi="ru-RU"/>
        </w:rPr>
        <w:t xml:space="preserve"> Развивать интерес к искусству аппликации, усложняя его содержание и расширяя возможности создания разнообразных изображений.</w:t>
      </w:r>
    </w:p>
    <w:p w:rsidR="001301EC" w:rsidRPr="0095353B" w:rsidRDefault="001301EC" w:rsidP="001301EC">
      <w:pPr>
        <w:widowControl w:val="0"/>
        <w:jc w:val="both"/>
        <w:rPr>
          <w:sz w:val="20"/>
          <w:szCs w:val="20"/>
          <w:lang w:bidi="ru-RU"/>
        </w:rPr>
      </w:pPr>
      <w:r w:rsidRPr="0095353B">
        <w:rPr>
          <w:sz w:val="20"/>
          <w:szCs w:val="20"/>
          <w:lang w:bidi="ru-RU"/>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1301EC" w:rsidRPr="0095353B" w:rsidRDefault="001301EC" w:rsidP="001301EC">
      <w:pPr>
        <w:widowControl w:val="0"/>
        <w:jc w:val="both"/>
        <w:rPr>
          <w:sz w:val="20"/>
          <w:szCs w:val="20"/>
          <w:lang w:bidi="ru-RU"/>
        </w:rPr>
      </w:pPr>
      <w:r w:rsidRPr="0095353B">
        <w:rPr>
          <w:sz w:val="20"/>
          <w:szCs w:val="20"/>
          <w:lang w:bidi="ru-RU"/>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1301EC" w:rsidRPr="0095353B" w:rsidRDefault="001301EC" w:rsidP="001301EC">
      <w:pPr>
        <w:widowControl w:val="0"/>
        <w:jc w:val="both"/>
        <w:rPr>
          <w:sz w:val="20"/>
          <w:szCs w:val="20"/>
          <w:lang w:bidi="ru-RU"/>
        </w:rPr>
      </w:pPr>
      <w:r w:rsidRPr="0095353B">
        <w:rPr>
          <w:sz w:val="20"/>
          <w:szCs w:val="20"/>
          <w:lang w:bidi="ru-RU"/>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1301EC" w:rsidRPr="0095353B" w:rsidRDefault="001301EC" w:rsidP="001301EC">
      <w:pPr>
        <w:widowControl w:val="0"/>
        <w:jc w:val="both"/>
        <w:rPr>
          <w:sz w:val="20"/>
          <w:szCs w:val="20"/>
          <w:lang w:bidi="ru-RU"/>
        </w:rPr>
      </w:pPr>
      <w:r w:rsidRPr="0095353B">
        <w:rPr>
          <w:b/>
          <w:bCs/>
          <w:i/>
          <w:iCs/>
          <w:sz w:val="20"/>
          <w:szCs w:val="20"/>
          <w:lang w:bidi="ru-RU"/>
        </w:rPr>
        <w:t>Приобщение к изобразительному искусству.</w:t>
      </w:r>
      <w:r w:rsidRPr="0095353B">
        <w:rPr>
          <w:sz w:val="20"/>
          <w:szCs w:val="20"/>
          <w:lang w:bidi="ru-RU"/>
        </w:rPr>
        <w:t xml:space="preserve"> Поощрять выражение эстетических чувств и эмоций при рассматривании предметов народного промысла, декоративно- прикладного искусства.</w:t>
      </w:r>
    </w:p>
    <w:p w:rsidR="001301EC" w:rsidRPr="0095353B" w:rsidRDefault="001301EC" w:rsidP="001301EC">
      <w:pPr>
        <w:widowControl w:val="0"/>
        <w:jc w:val="both"/>
        <w:rPr>
          <w:sz w:val="20"/>
          <w:szCs w:val="20"/>
          <w:lang w:bidi="ru-RU"/>
        </w:rPr>
      </w:pPr>
      <w:r w:rsidRPr="0095353B">
        <w:rPr>
          <w:sz w:val="20"/>
          <w:szCs w:val="20"/>
          <w:lang w:bidi="ru-RU"/>
        </w:rPr>
        <w:t xml:space="preserve">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тра</w:t>
      </w:r>
      <w:r w:rsidR="0007225C">
        <w:rPr>
          <w:sz w:val="20"/>
          <w:szCs w:val="20"/>
          <w:lang w:bidi="ru-RU"/>
        </w:rPr>
        <w:t xml:space="preserve">диционным татарскими </w:t>
      </w:r>
      <w:r w:rsidRPr="0095353B">
        <w:rPr>
          <w:sz w:val="20"/>
          <w:szCs w:val="20"/>
          <w:lang w:bidi="ru-RU"/>
        </w:rPr>
        <w:t xml:space="preserve">  костюмами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ит. д.).</w:t>
      </w:r>
    </w:p>
    <w:p w:rsidR="001301EC" w:rsidRPr="0095353B" w:rsidRDefault="001301EC" w:rsidP="001301EC">
      <w:pPr>
        <w:widowControl w:val="0"/>
        <w:jc w:val="both"/>
        <w:rPr>
          <w:sz w:val="20"/>
          <w:szCs w:val="20"/>
          <w:lang w:bidi="ru-RU"/>
        </w:rPr>
      </w:pPr>
      <w:r w:rsidRPr="0095353B">
        <w:rPr>
          <w:sz w:val="20"/>
          <w:szCs w:val="20"/>
          <w:lang w:bidi="ru-RU"/>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1301EC" w:rsidRPr="0095353B" w:rsidRDefault="001301EC" w:rsidP="001301EC">
      <w:pPr>
        <w:widowControl w:val="0"/>
        <w:jc w:val="both"/>
        <w:rPr>
          <w:sz w:val="20"/>
          <w:szCs w:val="20"/>
          <w:lang w:bidi="ru-RU"/>
        </w:rPr>
      </w:pPr>
      <w:r w:rsidRPr="0095353B">
        <w:rPr>
          <w:sz w:val="20"/>
          <w:szCs w:val="20"/>
          <w:lang w:bidi="ru-RU"/>
        </w:rPr>
        <w:t>Помочь найти элементы прошлого в современной одежде.</w:t>
      </w:r>
    </w:p>
    <w:p w:rsidR="001301EC" w:rsidRPr="0095353B" w:rsidRDefault="001301EC" w:rsidP="001301EC">
      <w:pPr>
        <w:widowControl w:val="0"/>
        <w:jc w:val="both"/>
        <w:rPr>
          <w:sz w:val="20"/>
          <w:szCs w:val="20"/>
          <w:lang w:bidi="ru-RU"/>
        </w:rPr>
      </w:pPr>
      <w:r w:rsidRPr="0095353B">
        <w:rPr>
          <w:sz w:val="20"/>
          <w:szCs w:val="20"/>
          <w:lang w:bidi="ru-RU"/>
        </w:rPr>
        <w:t>Дать понятия «художественная керамика</w:t>
      </w:r>
      <w:r w:rsidR="003A004F" w:rsidRPr="0095353B">
        <w:rPr>
          <w:sz w:val="20"/>
          <w:szCs w:val="20"/>
          <w:lang w:bidi="ru-RU"/>
        </w:rPr>
        <w:t>», «художник»</w:t>
      </w:r>
      <w:r w:rsidRPr="0095353B">
        <w:rPr>
          <w:sz w:val="20"/>
          <w:szCs w:val="20"/>
          <w:lang w:bidi="ru-RU"/>
        </w:rPr>
        <w:t xml:space="preserve">, «гончарное ремесло». </w:t>
      </w:r>
    </w:p>
    <w:p w:rsidR="001301EC" w:rsidRPr="0095353B" w:rsidRDefault="001301EC" w:rsidP="001301EC">
      <w:pPr>
        <w:widowControl w:val="0"/>
        <w:jc w:val="both"/>
        <w:rPr>
          <w:sz w:val="20"/>
          <w:szCs w:val="20"/>
          <w:lang w:bidi="ru-RU"/>
        </w:rPr>
      </w:pPr>
      <w:r w:rsidRPr="0095353B">
        <w:rPr>
          <w:sz w:val="20"/>
          <w:szCs w:val="20"/>
          <w:lang w:bidi="ru-RU"/>
        </w:rPr>
        <w:t>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1301EC" w:rsidRPr="0095353B" w:rsidRDefault="001301EC" w:rsidP="001301EC">
      <w:pPr>
        <w:widowControl w:val="0"/>
        <w:jc w:val="both"/>
        <w:rPr>
          <w:sz w:val="20"/>
          <w:szCs w:val="20"/>
          <w:lang w:bidi="ru-RU"/>
        </w:rPr>
      </w:pPr>
      <w:r w:rsidRPr="0095353B">
        <w:rPr>
          <w:sz w:val="20"/>
          <w:szCs w:val="20"/>
          <w:lang w:bidi="ru-RU"/>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1301EC" w:rsidRPr="0095353B" w:rsidRDefault="001301EC" w:rsidP="001301EC">
      <w:pPr>
        <w:widowControl w:val="0"/>
        <w:jc w:val="both"/>
        <w:rPr>
          <w:sz w:val="20"/>
          <w:szCs w:val="20"/>
          <w:lang w:bidi="ru-RU"/>
        </w:rPr>
      </w:pPr>
      <w:r w:rsidRPr="0095353B">
        <w:rPr>
          <w:sz w:val="20"/>
          <w:szCs w:val="20"/>
          <w:lang w:bidi="ru-RU"/>
        </w:rPr>
        <w:t>Закреплять знания о книге, книжной иллюстрации. Познакомить с национальной библиотекой как центром хранения книг, созданных татарскими и удмуртскими писателями и поэтами.</w:t>
      </w:r>
    </w:p>
    <w:p w:rsidR="001301EC" w:rsidRPr="0095353B" w:rsidRDefault="001301EC" w:rsidP="001301EC">
      <w:pPr>
        <w:widowControl w:val="0"/>
        <w:jc w:val="both"/>
        <w:rPr>
          <w:sz w:val="20"/>
          <w:szCs w:val="20"/>
          <w:lang w:bidi="ru-RU"/>
        </w:rPr>
      </w:pPr>
      <w:r w:rsidRPr="0095353B">
        <w:rPr>
          <w:sz w:val="20"/>
          <w:szCs w:val="20"/>
          <w:lang w:bidi="ru-RU"/>
        </w:rPr>
        <w:t>Воспитывать бережное отношение к произведениям искусства</w:t>
      </w:r>
    </w:p>
    <w:p w:rsidR="001301EC" w:rsidRPr="0095353B" w:rsidRDefault="001301EC" w:rsidP="001301EC">
      <w:pPr>
        <w:widowControl w:val="0"/>
        <w:jc w:val="both"/>
        <w:rPr>
          <w:sz w:val="20"/>
          <w:szCs w:val="20"/>
          <w:lang w:bidi="ru-RU"/>
        </w:rPr>
      </w:pPr>
      <w:r w:rsidRPr="0095353B">
        <w:rPr>
          <w:sz w:val="20"/>
          <w:szCs w:val="20"/>
          <w:lang w:bidi="ru-RU"/>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w:t>
      </w:r>
      <w:r w:rsidR="0007225C">
        <w:rPr>
          <w:sz w:val="20"/>
          <w:szCs w:val="20"/>
          <w:lang w:bidi="ru-RU"/>
        </w:rPr>
        <w:t xml:space="preserve">ыми для татарского </w:t>
      </w:r>
      <w:r w:rsidRPr="0095353B">
        <w:rPr>
          <w:sz w:val="20"/>
          <w:szCs w:val="20"/>
          <w:lang w:bidi="ru-RU"/>
        </w:rPr>
        <w:t xml:space="preserve">  национального танца.</w:t>
      </w:r>
    </w:p>
    <w:p w:rsidR="001301EC" w:rsidRPr="0095353B" w:rsidRDefault="001301EC" w:rsidP="001301EC">
      <w:pPr>
        <w:widowControl w:val="0"/>
        <w:jc w:val="both"/>
        <w:rPr>
          <w:sz w:val="20"/>
          <w:szCs w:val="20"/>
          <w:lang w:bidi="ru-RU"/>
        </w:rPr>
      </w:pPr>
      <w:r w:rsidRPr="0095353B">
        <w:rPr>
          <w:sz w:val="20"/>
          <w:szCs w:val="20"/>
          <w:lang w:bidi="ru-RU"/>
        </w:rPr>
        <w:t xml:space="preserve">Развивать </w:t>
      </w:r>
      <w:r w:rsidR="00D0231E">
        <w:rPr>
          <w:sz w:val="20"/>
          <w:szCs w:val="20"/>
          <w:lang w:bidi="ru-RU"/>
        </w:rPr>
        <w:t xml:space="preserve">интерес к татарской </w:t>
      </w:r>
      <w:r w:rsidRPr="0095353B">
        <w:rPr>
          <w:sz w:val="20"/>
          <w:szCs w:val="20"/>
          <w:lang w:bidi="ru-RU"/>
        </w:rPr>
        <w:t xml:space="preserve">  музыке, поддерживать желание ее слушать. Побуждать говорить об ее эмоционально-о</w:t>
      </w:r>
      <w:r w:rsidR="00D0231E">
        <w:rPr>
          <w:sz w:val="20"/>
          <w:szCs w:val="20"/>
          <w:lang w:bidi="ru-RU"/>
        </w:rPr>
        <w:t>бразном содержании, делиться сво</w:t>
      </w:r>
      <w:r w:rsidRPr="0095353B">
        <w:rPr>
          <w:sz w:val="20"/>
          <w:szCs w:val="20"/>
          <w:lang w:bidi="ru-RU"/>
        </w:rPr>
        <w:t>ими впечатлениями.</w:t>
      </w:r>
    </w:p>
    <w:p w:rsidR="001301EC" w:rsidRPr="0095353B" w:rsidRDefault="001301EC" w:rsidP="001301EC">
      <w:pPr>
        <w:widowControl w:val="0"/>
        <w:jc w:val="both"/>
        <w:rPr>
          <w:sz w:val="20"/>
          <w:szCs w:val="20"/>
          <w:lang w:bidi="ru-RU"/>
        </w:rPr>
      </w:pPr>
      <w:r w:rsidRPr="0095353B">
        <w:rPr>
          <w:sz w:val="20"/>
          <w:szCs w:val="20"/>
          <w:lang w:bidi="ru-RU"/>
        </w:rPr>
        <w:t>Используя музыкальные произве</w:t>
      </w:r>
      <w:r w:rsidR="00D0231E">
        <w:rPr>
          <w:sz w:val="20"/>
          <w:szCs w:val="20"/>
          <w:lang w:bidi="ru-RU"/>
        </w:rPr>
        <w:t xml:space="preserve">дения татарских  </w:t>
      </w:r>
      <w:r w:rsidRPr="0095353B">
        <w:rPr>
          <w:sz w:val="20"/>
          <w:szCs w:val="20"/>
          <w:lang w:bidi="ru-RU"/>
        </w:rPr>
        <w:t xml:space="preserve">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 Продолжить знакомство с музыкальными инструментами и их звучанием (курай, кубыз, тальянка и др.).Развивать навык чистого интонирования, четкого произношения слов, выразительного, осмысленного и</w:t>
      </w:r>
      <w:r w:rsidR="0007225C">
        <w:rPr>
          <w:sz w:val="20"/>
          <w:szCs w:val="20"/>
          <w:lang w:bidi="ru-RU"/>
        </w:rPr>
        <w:t xml:space="preserve">сполнения татарских </w:t>
      </w:r>
      <w:r w:rsidRPr="0095353B">
        <w:rPr>
          <w:sz w:val="20"/>
          <w:szCs w:val="20"/>
          <w:lang w:bidi="ru-RU"/>
        </w:rPr>
        <w:t xml:space="preserve"> песен.</w:t>
      </w:r>
    </w:p>
    <w:p w:rsidR="001301EC" w:rsidRPr="0095353B" w:rsidRDefault="001301EC" w:rsidP="001301EC">
      <w:pPr>
        <w:widowControl w:val="0"/>
        <w:jc w:val="both"/>
        <w:rPr>
          <w:sz w:val="20"/>
          <w:szCs w:val="20"/>
          <w:lang w:bidi="ru-RU"/>
        </w:rPr>
      </w:pPr>
      <w:r w:rsidRPr="0095353B">
        <w:rPr>
          <w:sz w:val="20"/>
          <w:szCs w:val="20"/>
          <w:lang w:bidi="ru-RU"/>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вариант),«кружение парами» и др. Формировать ритмичность движения в соответствии с характером музыки.</w:t>
      </w:r>
    </w:p>
    <w:p w:rsidR="001301EC" w:rsidRPr="0095353B" w:rsidRDefault="001301EC" w:rsidP="001301EC">
      <w:pPr>
        <w:widowControl w:val="0"/>
        <w:jc w:val="both"/>
        <w:rPr>
          <w:sz w:val="20"/>
          <w:szCs w:val="20"/>
          <w:lang w:bidi="ru-RU"/>
        </w:rPr>
      </w:pPr>
    </w:p>
    <w:p w:rsidR="001301EC" w:rsidRPr="0095353B" w:rsidRDefault="001301EC" w:rsidP="001301EC">
      <w:pPr>
        <w:widowControl w:val="0"/>
        <w:jc w:val="both"/>
        <w:rPr>
          <w:sz w:val="20"/>
          <w:szCs w:val="20"/>
          <w:lang w:bidi="ru-RU"/>
        </w:rPr>
      </w:pPr>
      <w:r w:rsidRPr="0095353B">
        <w:rPr>
          <w:b/>
          <w:sz w:val="20"/>
          <w:szCs w:val="20"/>
          <w:lang w:bidi="ru-RU"/>
        </w:rPr>
        <w:t>Старшая группа. (от 5 до 6 лет</w:t>
      </w:r>
      <w:r w:rsidRPr="0095353B">
        <w:rPr>
          <w:sz w:val="20"/>
          <w:szCs w:val="20"/>
          <w:lang w:bidi="ru-RU"/>
        </w:rPr>
        <w:t>)</w:t>
      </w:r>
    </w:p>
    <w:p w:rsidR="001301EC" w:rsidRPr="0095353B" w:rsidRDefault="001301EC" w:rsidP="001301EC">
      <w:pPr>
        <w:widowControl w:val="0"/>
        <w:jc w:val="both"/>
        <w:rPr>
          <w:b/>
          <w:bCs/>
          <w:i/>
          <w:iCs/>
          <w:sz w:val="20"/>
          <w:szCs w:val="20"/>
          <w:lang w:bidi="ru-RU"/>
        </w:rPr>
      </w:pPr>
      <w:r w:rsidRPr="0095353B">
        <w:rPr>
          <w:b/>
          <w:bCs/>
          <w:i/>
          <w:iCs/>
          <w:sz w:val="20"/>
          <w:szCs w:val="20"/>
          <w:lang w:bidi="ru-RU"/>
        </w:rPr>
        <w:t>Развитие продуктивных видов деятельности</w:t>
      </w:r>
    </w:p>
    <w:p w:rsidR="001301EC" w:rsidRPr="0095353B" w:rsidRDefault="001301EC" w:rsidP="001301EC">
      <w:pPr>
        <w:widowControl w:val="0"/>
        <w:jc w:val="both"/>
        <w:rPr>
          <w:sz w:val="20"/>
          <w:szCs w:val="20"/>
          <w:lang w:bidi="ru-RU"/>
        </w:rPr>
      </w:pPr>
      <w:r w:rsidRPr="0095353B">
        <w:rPr>
          <w:b/>
          <w:bCs/>
          <w:i/>
          <w:iCs/>
          <w:sz w:val="20"/>
          <w:szCs w:val="20"/>
          <w:lang w:bidi="ru-RU"/>
        </w:rPr>
        <w:t>Рисование.</w:t>
      </w:r>
      <w:r w:rsidRPr="0095353B">
        <w:rPr>
          <w:sz w:val="20"/>
          <w:szCs w:val="20"/>
          <w:lang w:bidi="ru-RU"/>
        </w:rPr>
        <w:t xml:space="preserve"> Продолжить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 Продолжение знакомства с татарским ( гвоз</w:t>
      </w:r>
      <w:r w:rsidR="00D0231E">
        <w:rPr>
          <w:sz w:val="20"/>
          <w:szCs w:val="20"/>
          <w:lang w:bidi="ru-RU"/>
        </w:rPr>
        <w:t xml:space="preserve">дика, трилистник) . и </w:t>
      </w:r>
      <w:r w:rsidRPr="0095353B">
        <w:rPr>
          <w:sz w:val="20"/>
          <w:szCs w:val="20"/>
          <w:lang w:bidi="ru-RU"/>
        </w:rPr>
        <w:t>орнаментом Расширение представлений о народном декоративно-прикладном искусстве (тканые изделия, кожаная мозаика)</w:t>
      </w:r>
    </w:p>
    <w:p w:rsidR="001301EC" w:rsidRPr="0095353B" w:rsidRDefault="001301EC" w:rsidP="001301EC">
      <w:pPr>
        <w:widowControl w:val="0"/>
        <w:jc w:val="both"/>
        <w:rPr>
          <w:sz w:val="20"/>
          <w:szCs w:val="20"/>
          <w:lang w:bidi="ru-RU"/>
        </w:rPr>
      </w:pPr>
      <w:r w:rsidRPr="0095353B">
        <w:rPr>
          <w:sz w:val="20"/>
          <w:szCs w:val="20"/>
          <w:lang w:bidi="ru-RU"/>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1301EC" w:rsidRPr="0095353B" w:rsidRDefault="001301EC" w:rsidP="001301EC">
      <w:pPr>
        <w:widowControl w:val="0"/>
        <w:jc w:val="both"/>
        <w:rPr>
          <w:sz w:val="20"/>
          <w:szCs w:val="20"/>
          <w:lang w:bidi="ru-RU"/>
        </w:rPr>
      </w:pPr>
      <w:r w:rsidRPr="0095353B">
        <w:rPr>
          <w:sz w:val="20"/>
          <w:szCs w:val="20"/>
          <w:lang w:bidi="ru-RU"/>
        </w:rPr>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Побуждение желания создавать узоры на бумажных силуэтах, в форме народного изделия (поднос, солонка, чашка, розетка) одежды и головных уборов </w:t>
      </w:r>
      <w:r w:rsidRPr="0095353B">
        <w:rPr>
          <w:sz w:val="20"/>
          <w:szCs w:val="20"/>
          <w:lang w:bidi="ru-RU"/>
        </w:rPr>
        <w:lastRenderedPageBreak/>
        <w:t>(кокошник, платок, пояс, калфак, сурпан) и предметов быта (ковер, салфетка, полотенце)</w:t>
      </w:r>
    </w:p>
    <w:p w:rsidR="001301EC" w:rsidRPr="0095353B" w:rsidRDefault="001301EC" w:rsidP="001301EC">
      <w:pPr>
        <w:widowControl w:val="0"/>
        <w:jc w:val="both"/>
        <w:rPr>
          <w:sz w:val="20"/>
          <w:szCs w:val="20"/>
          <w:lang w:bidi="ru-RU"/>
        </w:rPr>
      </w:pPr>
      <w:r w:rsidRPr="0095353B">
        <w:rPr>
          <w:sz w:val="20"/>
          <w:szCs w:val="20"/>
          <w:lang w:bidi="ru-RU"/>
        </w:rPr>
        <w:t xml:space="preserve">Привлекать детей к выполнению коллективных работ по </w:t>
      </w:r>
      <w:r w:rsidR="00DE3B84">
        <w:rPr>
          <w:sz w:val="20"/>
          <w:szCs w:val="20"/>
          <w:lang w:bidi="ru-RU"/>
        </w:rPr>
        <w:t xml:space="preserve">мотивам татарского </w:t>
      </w:r>
      <w:r w:rsidRPr="0095353B">
        <w:rPr>
          <w:sz w:val="20"/>
          <w:szCs w:val="20"/>
          <w:lang w:bidi="ru-RU"/>
        </w:rPr>
        <w:t xml:space="preserve">  прикладного искусства. Помочь согласовывать содержание совместной работы.</w:t>
      </w:r>
    </w:p>
    <w:p w:rsidR="001301EC" w:rsidRPr="0095353B" w:rsidRDefault="001301EC" w:rsidP="001301EC">
      <w:pPr>
        <w:widowControl w:val="0"/>
        <w:jc w:val="both"/>
        <w:rPr>
          <w:sz w:val="20"/>
          <w:szCs w:val="20"/>
          <w:lang w:bidi="ru-RU"/>
        </w:rPr>
      </w:pPr>
      <w:r w:rsidRPr="0095353B">
        <w:rPr>
          <w:sz w:val="20"/>
          <w:szCs w:val="20"/>
          <w:lang w:bidi="ru-RU"/>
        </w:rPr>
        <w:t>Продолжать совершенствовать умение передавать в рисунке образы предметов быта, п</w:t>
      </w:r>
      <w:r w:rsidR="0007225C">
        <w:rPr>
          <w:sz w:val="20"/>
          <w:szCs w:val="20"/>
          <w:lang w:bidi="ru-RU"/>
        </w:rPr>
        <w:t xml:space="preserve">ерсонажей татарских </w:t>
      </w:r>
      <w:r w:rsidRPr="0095353B">
        <w:rPr>
          <w:sz w:val="20"/>
          <w:szCs w:val="20"/>
          <w:lang w:bidi="ru-RU"/>
        </w:rPr>
        <w:t xml:space="preserve">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1301EC" w:rsidRPr="0095353B" w:rsidRDefault="001301EC" w:rsidP="001301EC">
      <w:pPr>
        <w:widowControl w:val="0"/>
        <w:jc w:val="both"/>
        <w:rPr>
          <w:sz w:val="20"/>
          <w:szCs w:val="20"/>
          <w:lang w:bidi="ru-RU"/>
        </w:rPr>
      </w:pPr>
      <w:r w:rsidRPr="0095353B">
        <w:rPr>
          <w:sz w:val="20"/>
          <w:szCs w:val="20"/>
          <w:lang w:bidi="ru-RU"/>
        </w:rPr>
        <w:t>Поощрять передавать в рисунках яркие события из общественной жизни родного села.</w:t>
      </w:r>
    </w:p>
    <w:p w:rsidR="001301EC" w:rsidRPr="0095353B" w:rsidRDefault="001301EC" w:rsidP="001301EC">
      <w:pPr>
        <w:widowControl w:val="0"/>
        <w:jc w:val="both"/>
        <w:rPr>
          <w:sz w:val="20"/>
          <w:szCs w:val="20"/>
          <w:lang w:bidi="ru-RU"/>
        </w:rPr>
      </w:pPr>
      <w:r w:rsidRPr="0095353B">
        <w:rPr>
          <w:b/>
          <w:bCs/>
          <w:i/>
          <w:iCs/>
          <w:sz w:val="20"/>
          <w:szCs w:val="20"/>
          <w:lang w:bidi="ru-RU"/>
        </w:rPr>
        <w:t>Лепка.</w:t>
      </w:r>
      <w:r w:rsidRPr="0095353B">
        <w:rPr>
          <w:sz w:val="20"/>
          <w:szCs w:val="20"/>
          <w:lang w:bidi="ru-RU"/>
        </w:rPr>
        <w:t xml:space="preserve"> Развивать умение лепить с натуры актюбинские и шеморданские игрушки, передавать их характерные особенности.</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техникой рельефного изображения. Совершенствовать умение лепить посуду ленточным способом, из целого куска глины, дополнять ее мелкими деталями,украшать при помощи стеки, штампа, налепа (кувшин, ваза,ковшик, кумган и т. д.).</w:t>
      </w:r>
    </w:p>
    <w:p w:rsidR="001301EC" w:rsidRPr="0095353B" w:rsidRDefault="001301EC" w:rsidP="001301EC">
      <w:pPr>
        <w:widowControl w:val="0"/>
        <w:jc w:val="both"/>
        <w:rPr>
          <w:sz w:val="20"/>
          <w:szCs w:val="20"/>
          <w:lang w:bidi="ru-RU"/>
        </w:rPr>
      </w:pPr>
      <w:r w:rsidRPr="0095353B">
        <w:rPr>
          <w:sz w:val="20"/>
          <w:szCs w:val="20"/>
          <w:lang w:bidi="ru-RU"/>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1301EC" w:rsidRPr="0095353B" w:rsidRDefault="001301EC" w:rsidP="001301EC">
      <w:pPr>
        <w:widowControl w:val="0"/>
        <w:jc w:val="both"/>
        <w:rPr>
          <w:sz w:val="20"/>
          <w:szCs w:val="20"/>
          <w:lang w:bidi="ru-RU"/>
        </w:rPr>
      </w:pPr>
      <w:r w:rsidRPr="0095353B">
        <w:rPr>
          <w:sz w:val="20"/>
          <w:szCs w:val="20"/>
          <w:lang w:bidi="ru-RU"/>
        </w:rPr>
        <w:t xml:space="preserve">Формировать умение лепить по представлению героев литературных произведений (Водяная, Шурале, </w:t>
      </w:r>
      <w:r w:rsidR="00F57EED" w:rsidRPr="0095353B">
        <w:rPr>
          <w:sz w:val="20"/>
          <w:szCs w:val="20"/>
          <w:lang w:bidi="ru-RU"/>
        </w:rPr>
        <w:t xml:space="preserve">ЛопшоПедунь, </w:t>
      </w:r>
      <w:r w:rsidRPr="0095353B">
        <w:rPr>
          <w:sz w:val="20"/>
          <w:szCs w:val="20"/>
          <w:lang w:bidi="ru-RU"/>
        </w:rPr>
        <w:t>Камыр- батыр и т. п.).</w:t>
      </w:r>
    </w:p>
    <w:p w:rsidR="001301EC" w:rsidRPr="0095353B" w:rsidRDefault="001301EC" w:rsidP="001301EC">
      <w:pPr>
        <w:widowControl w:val="0"/>
        <w:jc w:val="both"/>
        <w:rPr>
          <w:sz w:val="20"/>
          <w:szCs w:val="20"/>
          <w:lang w:bidi="ru-RU"/>
        </w:rPr>
      </w:pPr>
      <w:r w:rsidRPr="0095353B">
        <w:rPr>
          <w:b/>
          <w:bCs/>
          <w:i/>
          <w:iCs/>
          <w:sz w:val="20"/>
          <w:szCs w:val="20"/>
          <w:lang w:bidi="ru-RU"/>
        </w:rPr>
        <w:t>Аппликация.</w:t>
      </w:r>
      <w:r w:rsidRPr="0095353B">
        <w:rPr>
          <w:sz w:val="20"/>
          <w:szCs w:val="20"/>
          <w:lang w:bidi="ru-RU"/>
        </w:rPr>
        <w:t xml:space="preserve"> 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w:t>
      </w:r>
    </w:p>
    <w:p w:rsidR="001301EC" w:rsidRPr="0095353B" w:rsidRDefault="001301EC" w:rsidP="001301EC">
      <w:pPr>
        <w:widowControl w:val="0"/>
        <w:rPr>
          <w:sz w:val="20"/>
          <w:szCs w:val="20"/>
          <w:lang w:bidi="ru-RU"/>
        </w:rPr>
      </w:pPr>
      <w:r w:rsidRPr="0095353B">
        <w:rPr>
          <w:sz w:val="20"/>
          <w:szCs w:val="20"/>
          <w:lang w:bidi="ru-RU"/>
        </w:rPr>
        <w:t>Познакомить со способами объемной аппликации для создания композиции из цветов георгина, пиона, астры.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1301EC" w:rsidRPr="0095353B" w:rsidRDefault="001301EC" w:rsidP="001301EC">
      <w:pPr>
        <w:widowControl w:val="0"/>
        <w:jc w:val="both"/>
        <w:rPr>
          <w:sz w:val="20"/>
          <w:szCs w:val="20"/>
          <w:lang w:bidi="ru-RU"/>
        </w:rPr>
      </w:pPr>
      <w:r w:rsidRPr="0095353B">
        <w:rPr>
          <w:b/>
          <w:bCs/>
          <w:i/>
          <w:iCs/>
          <w:sz w:val="20"/>
          <w:szCs w:val="20"/>
          <w:lang w:bidi="ru-RU"/>
        </w:rPr>
        <w:t>Приобщение к изобразительному искусству.</w:t>
      </w:r>
      <w:r w:rsidRPr="0095353B">
        <w:rPr>
          <w:sz w:val="20"/>
          <w:szCs w:val="20"/>
          <w:lang w:bidi="ru-RU"/>
        </w:rPr>
        <w:t xml:space="preserve"> 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др.).Развивать умение эмоционально откликаться на изображение,понимать его, соотносить увиденное с собственным опытом.</w:t>
      </w:r>
    </w:p>
    <w:p w:rsidR="001301EC" w:rsidRPr="0095353B" w:rsidRDefault="001301EC" w:rsidP="001301EC">
      <w:pPr>
        <w:widowControl w:val="0"/>
        <w:jc w:val="both"/>
        <w:rPr>
          <w:sz w:val="20"/>
          <w:szCs w:val="20"/>
          <w:lang w:bidi="ru-RU"/>
        </w:rPr>
      </w:pPr>
      <w:r w:rsidRPr="0095353B">
        <w:rPr>
          <w:sz w:val="20"/>
          <w:szCs w:val="20"/>
          <w:lang w:bidi="ru-RU"/>
        </w:rPr>
        <w:t>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w:t>
      </w:r>
      <w:r w:rsidR="0007225C">
        <w:rPr>
          <w:sz w:val="20"/>
          <w:szCs w:val="20"/>
          <w:lang w:bidi="ru-RU"/>
        </w:rPr>
        <w:t>иционными татарскими</w:t>
      </w:r>
      <w:r w:rsidRPr="0095353B">
        <w:rPr>
          <w:sz w:val="20"/>
          <w:szCs w:val="20"/>
          <w:lang w:bidi="ru-RU"/>
        </w:rPr>
        <w:t xml:space="preserve">  костюмами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 д.</w:t>
      </w:r>
    </w:p>
    <w:p w:rsidR="001301EC" w:rsidRPr="0095353B" w:rsidRDefault="001301EC" w:rsidP="001301EC">
      <w:pPr>
        <w:widowControl w:val="0"/>
        <w:jc w:val="both"/>
        <w:rPr>
          <w:sz w:val="20"/>
          <w:szCs w:val="20"/>
          <w:lang w:bidi="ru-RU"/>
        </w:rPr>
      </w:pPr>
      <w:r w:rsidRPr="0095353B">
        <w:rPr>
          <w:sz w:val="20"/>
          <w:szCs w:val="20"/>
          <w:lang w:bidi="ru-RU"/>
        </w:rPr>
        <w:t>Продолжить знакомство детей с архитектурой родного села, ближайших городов.. Подводить к пониманию зависимости конструкции здания от его назначения (жилой дом, церковь, кинотеатр и т. д.). Обратить внимание на сходства и различия архитектурных сооружений одинакового назначения.. Обратить внимание на характер резных узоров, их пропорции и цветовые решения (характерные для татарской вышивки, кожаной мозаики).</w:t>
      </w:r>
    </w:p>
    <w:p w:rsidR="001301EC" w:rsidRPr="0095353B" w:rsidRDefault="001301EC" w:rsidP="001301EC">
      <w:pPr>
        <w:widowControl w:val="0"/>
        <w:jc w:val="both"/>
        <w:rPr>
          <w:sz w:val="20"/>
          <w:szCs w:val="20"/>
          <w:lang w:bidi="ru-RU"/>
        </w:rPr>
      </w:pPr>
      <w:r w:rsidRPr="0095353B">
        <w:rPr>
          <w:sz w:val="20"/>
          <w:szCs w:val="20"/>
          <w:lang w:bidi="ru-RU"/>
        </w:rPr>
        <w:t xml:space="preserve"> Познакомить с архитектурным ансамблем Кремля (Спасская башня, Башня Сююмбеки, соборная мечеть Кул Шариф,).</w:t>
      </w:r>
    </w:p>
    <w:p w:rsidR="001301EC" w:rsidRPr="0095353B" w:rsidRDefault="001301EC" w:rsidP="001301EC">
      <w:pPr>
        <w:widowControl w:val="0"/>
        <w:jc w:val="both"/>
        <w:rPr>
          <w:sz w:val="20"/>
          <w:szCs w:val="20"/>
          <w:lang w:bidi="ru-RU"/>
        </w:rPr>
      </w:pPr>
      <w:r w:rsidRPr="0095353B">
        <w:rPr>
          <w:sz w:val="20"/>
          <w:szCs w:val="20"/>
          <w:lang w:bidi="ru-RU"/>
        </w:rPr>
        <w:t xml:space="preserve">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Миннуллина, Ш. Г Алеева, Р. Валеевой и др. </w:t>
      </w:r>
    </w:p>
    <w:p w:rsidR="001301EC" w:rsidRPr="0095353B" w:rsidRDefault="001301EC" w:rsidP="001301EC">
      <w:pPr>
        <w:widowControl w:val="0"/>
        <w:rPr>
          <w:sz w:val="20"/>
          <w:szCs w:val="20"/>
          <w:lang w:bidi="ru-RU"/>
        </w:rPr>
      </w:pPr>
      <w:r w:rsidRPr="0095353B">
        <w:rPr>
          <w:sz w:val="20"/>
          <w:szCs w:val="20"/>
          <w:lang w:bidi="ru-RU"/>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r w:rsidR="00DE3B84">
        <w:rPr>
          <w:sz w:val="20"/>
          <w:szCs w:val="20"/>
          <w:lang w:bidi="ru-RU"/>
        </w:rPr>
        <w:t>.</w:t>
      </w:r>
      <w:r w:rsidRPr="0095353B">
        <w:rPr>
          <w:sz w:val="20"/>
          <w:szCs w:val="20"/>
          <w:lang w:bidi="ru-RU"/>
        </w:rPr>
        <w:t>). Поддерживать интерес к слушанию татарской и удмуртской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1301EC" w:rsidRPr="0095353B" w:rsidRDefault="001301EC" w:rsidP="001301EC">
      <w:pPr>
        <w:widowControl w:val="0"/>
        <w:jc w:val="both"/>
        <w:rPr>
          <w:sz w:val="20"/>
          <w:szCs w:val="20"/>
          <w:lang w:bidi="ru-RU"/>
        </w:rPr>
      </w:pPr>
      <w:r w:rsidRPr="0095353B">
        <w:rPr>
          <w:sz w:val="20"/>
          <w:szCs w:val="20"/>
          <w:lang w:bidi="ru-RU"/>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др.).Познакомить с мелодией Государственного гимна Республики Татарстан. Развивать чувство гордости. Совершенствовать певческие навыки детей на основе национального репертуара</w:t>
      </w:r>
    </w:p>
    <w:p w:rsidR="001301EC" w:rsidRPr="0095353B" w:rsidRDefault="001301EC" w:rsidP="001301EC">
      <w:pPr>
        <w:widowControl w:val="0"/>
        <w:jc w:val="both"/>
        <w:rPr>
          <w:sz w:val="20"/>
          <w:szCs w:val="20"/>
          <w:lang w:bidi="ru-RU"/>
        </w:rPr>
      </w:pPr>
      <w:r w:rsidRPr="0095353B">
        <w:rPr>
          <w:sz w:val="20"/>
          <w:szCs w:val="20"/>
          <w:lang w:bidi="ru-RU"/>
        </w:rPr>
        <w:t>.</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1301EC" w:rsidRPr="0095353B" w:rsidRDefault="001301EC" w:rsidP="001301EC">
      <w:pPr>
        <w:widowControl w:val="0"/>
        <w:jc w:val="both"/>
        <w:rPr>
          <w:sz w:val="20"/>
          <w:szCs w:val="20"/>
          <w:lang w:bidi="ru-RU"/>
        </w:rPr>
      </w:pPr>
      <w:r w:rsidRPr="0095353B">
        <w:rPr>
          <w:b/>
          <w:sz w:val="20"/>
          <w:szCs w:val="20"/>
          <w:lang w:bidi="ru-RU"/>
        </w:rPr>
        <w:t>Подготовительная группа.(от 6 до 7 лет).</w:t>
      </w:r>
    </w:p>
    <w:p w:rsidR="001301EC" w:rsidRPr="0095353B" w:rsidRDefault="001301EC" w:rsidP="001301EC">
      <w:pPr>
        <w:widowControl w:val="0"/>
        <w:jc w:val="both"/>
        <w:rPr>
          <w:sz w:val="20"/>
          <w:szCs w:val="20"/>
          <w:lang w:bidi="ru-RU"/>
        </w:rPr>
      </w:pPr>
      <w:r w:rsidRPr="0095353B">
        <w:rPr>
          <w:sz w:val="20"/>
          <w:szCs w:val="20"/>
          <w:lang w:bidi="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1301EC" w:rsidRPr="0095353B" w:rsidRDefault="001301EC" w:rsidP="001301EC">
      <w:pPr>
        <w:widowControl w:val="0"/>
        <w:jc w:val="both"/>
        <w:rPr>
          <w:sz w:val="20"/>
          <w:szCs w:val="20"/>
          <w:lang w:bidi="ru-RU"/>
        </w:rPr>
      </w:pPr>
      <w:r w:rsidRPr="0095353B">
        <w:rPr>
          <w:sz w:val="20"/>
          <w:szCs w:val="20"/>
          <w:lang w:bidi="ru-RU"/>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1301EC" w:rsidRPr="0095353B" w:rsidRDefault="001301EC" w:rsidP="001301EC">
      <w:pPr>
        <w:widowControl w:val="0"/>
        <w:jc w:val="both"/>
        <w:rPr>
          <w:sz w:val="20"/>
          <w:szCs w:val="20"/>
          <w:lang w:bidi="ru-RU"/>
        </w:rPr>
      </w:pPr>
      <w:r w:rsidRPr="0095353B">
        <w:rPr>
          <w:sz w:val="20"/>
          <w:szCs w:val="20"/>
          <w:lang w:bidi="ru-RU"/>
        </w:rPr>
        <w:lastRenderedPageBreak/>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1301EC" w:rsidRPr="0095353B" w:rsidRDefault="001301EC" w:rsidP="001301EC">
      <w:pPr>
        <w:widowControl w:val="0"/>
        <w:jc w:val="both"/>
        <w:rPr>
          <w:sz w:val="20"/>
          <w:szCs w:val="20"/>
          <w:lang w:bidi="ru-RU"/>
        </w:rPr>
      </w:pPr>
      <w:r w:rsidRPr="0095353B">
        <w:rPr>
          <w:b/>
          <w:bCs/>
          <w:i/>
          <w:iCs/>
          <w:sz w:val="20"/>
          <w:szCs w:val="20"/>
          <w:lang w:bidi="ru-RU"/>
        </w:rPr>
        <w:t>Рисование.</w:t>
      </w:r>
      <w:r w:rsidRPr="0095353B">
        <w:rPr>
          <w:sz w:val="20"/>
          <w:szCs w:val="20"/>
          <w:lang w:bidi="ru-RU"/>
        </w:rPr>
        <w:t xml:space="preserve"> 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w:t>
      </w:r>
    </w:p>
    <w:p w:rsidR="001301EC" w:rsidRPr="0095353B" w:rsidRDefault="001301EC" w:rsidP="001301EC">
      <w:pPr>
        <w:widowControl w:val="0"/>
        <w:jc w:val="both"/>
        <w:rPr>
          <w:sz w:val="20"/>
          <w:szCs w:val="20"/>
          <w:lang w:bidi="ru-RU"/>
        </w:rPr>
      </w:pPr>
      <w:r w:rsidRPr="0095353B">
        <w:rPr>
          <w:sz w:val="20"/>
          <w:szCs w:val="20"/>
          <w:lang w:bidi="ru-RU"/>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w:t>
      </w:r>
      <w:r w:rsidR="003D6027" w:rsidRPr="0095353B">
        <w:rPr>
          <w:sz w:val="20"/>
          <w:szCs w:val="20"/>
          <w:lang w:bidi="ru-RU"/>
        </w:rPr>
        <w:t>етов, плодов, листьев, завитков</w:t>
      </w:r>
      <w:r w:rsidRPr="0095353B">
        <w:rPr>
          <w:sz w:val="20"/>
          <w:szCs w:val="20"/>
          <w:lang w:bidi="ru-RU"/>
        </w:rPr>
        <w:t>. Поддерживать поиски приемов изображения (включая приемы рисования без кисти).Развивать чувство композиции.</w:t>
      </w:r>
    </w:p>
    <w:p w:rsidR="001301EC" w:rsidRPr="0095353B" w:rsidRDefault="001301EC" w:rsidP="001301EC">
      <w:pPr>
        <w:widowControl w:val="0"/>
        <w:jc w:val="both"/>
        <w:rPr>
          <w:sz w:val="20"/>
          <w:szCs w:val="20"/>
          <w:lang w:bidi="ru-RU"/>
        </w:rPr>
      </w:pPr>
      <w:r w:rsidRPr="0095353B">
        <w:rPr>
          <w:sz w:val="20"/>
          <w:szCs w:val="20"/>
          <w:lang w:bidi="ru-RU"/>
        </w:rPr>
        <w:t>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1301EC" w:rsidRPr="0095353B" w:rsidRDefault="001301EC" w:rsidP="001301EC">
      <w:pPr>
        <w:widowControl w:val="0"/>
        <w:jc w:val="both"/>
        <w:rPr>
          <w:sz w:val="20"/>
          <w:szCs w:val="20"/>
          <w:lang w:bidi="ru-RU"/>
        </w:rPr>
      </w:pPr>
      <w:r w:rsidRPr="0095353B">
        <w:rPr>
          <w:sz w:val="20"/>
          <w:szCs w:val="20"/>
          <w:lang w:bidi="ru-RU"/>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1301EC" w:rsidRPr="0095353B" w:rsidRDefault="001301EC" w:rsidP="001301EC">
      <w:pPr>
        <w:widowControl w:val="0"/>
        <w:jc w:val="both"/>
        <w:rPr>
          <w:sz w:val="20"/>
          <w:szCs w:val="20"/>
          <w:lang w:bidi="ru-RU"/>
        </w:rPr>
      </w:pPr>
      <w:r w:rsidRPr="0095353B">
        <w:rPr>
          <w:sz w:val="20"/>
          <w:szCs w:val="20"/>
          <w:lang w:bidi="ru-RU"/>
        </w:rPr>
        <w:t>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p>
    <w:p w:rsidR="001301EC" w:rsidRPr="0095353B" w:rsidRDefault="001301EC" w:rsidP="001301EC">
      <w:pPr>
        <w:widowControl w:val="0"/>
        <w:jc w:val="both"/>
        <w:rPr>
          <w:sz w:val="20"/>
          <w:szCs w:val="20"/>
          <w:lang w:bidi="ru-RU"/>
        </w:rPr>
      </w:pPr>
      <w:r w:rsidRPr="0095353B">
        <w:rPr>
          <w:b/>
          <w:bCs/>
          <w:i/>
          <w:iCs/>
          <w:sz w:val="20"/>
          <w:szCs w:val="20"/>
          <w:lang w:bidi="ru-RU"/>
        </w:rPr>
        <w:t>Лепка.</w:t>
      </w:r>
      <w:r w:rsidRPr="0095353B">
        <w:rPr>
          <w:sz w:val="20"/>
          <w:szCs w:val="20"/>
          <w:lang w:bidi="ru-RU"/>
        </w:rPr>
        <w:t xml:space="preserve"> 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p>
    <w:p w:rsidR="001301EC" w:rsidRPr="0095353B" w:rsidRDefault="001301EC" w:rsidP="001301EC">
      <w:pPr>
        <w:widowControl w:val="0"/>
        <w:jc w:val="both"/>
        <w:rPr>
          <w:sz w:val="20"/>
          <w:szCs w:val="20"/>
          <w:lang w:bidi="ru-RU"/>
        </w:rPr>
      </w:pPr>
      <w:r w:rsidRPr="0095353B">
        <w:rPr>
          <w:sz w:val="20"/>
          <w:szCs w:val="20"/>
          <w:lang w:bidi="ru-RU"/>
        </w:rPr>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w:t>
      </w:r>
      <w:r w:rsidRPr="0095353B">
        <w:rPr>
          <w:sz w:val="20"/>
          <w:szCs w:val="20"/>
          <w:lang w:bidi="ru-RU"/>
        </w:rPr>
        <w:softHyphen/>
        <w:t>ных черт (кумган, кувшин, ваза и т. д.).</w:t>
      </w:r>
    </w:p>
    <w:p w:rsidR="001301EC" w:rsidRPr="0095353B" w:rsidRDefault="001301EC" w:rsidP="001301EC">
      <w:pPr>
        <w:widowControl w:val="0"/>
        <w:jc w:val="both"/>
        <w:rPr>
          <w:sz w:val="20"/>
          <w:szCs w:val="20"/>
          <w:lang w:bidi="ru-RU"/>
        </w:rPr>
      </w:pPr>
      <w:r w:rsidRPr="0095353B">
        <w:rPr>
          <w:sz w:val="20"/>
          <w:szCs w:val="20"/>
          <w:lang w:bidi="ru-RU"/>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1301EC" w:rsidRPr="0095353B" w:rsidRDefault="001301EC" w:rsidP="001301EC">
      <w:pPr>
        <w:widowControl w:val="0"/>
        <w:jc w:val="both"/>
        <w:rPr>
          <w:sz w:val="20"/>
          <w:szCs w:val="20"/>
          <w:lang w:bidi="ru-RU"/>
        </w:rPr>
      </w:pPr>
      <w:r w:rsidRPr="0095353B">
        <w:rPr>
          <w:sz w:val="20"/>
          <w:szCs w:val="20"/>
          <w:lang w:bidi="ru-RU"/>
        </w:rPr>
        <w:t>Развивать умение лепить с натуры актюбинские и шеморданские игрушки, передавать их характерные особенности. Совершенствовать умение создавать скульптурные группы из двух-трех фигур, объединенные в несложные сюжеты: «На Сабантуе», «Чаепитие», «Конные скачки» и др.Стимулировать и поддерживать самостоятельное определение замысла, стремление передавать выразительность 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1301EC" w:rsidRPr="0095353B" w:rsidRDefault="001301EC" w:rsidP="001301EC">
      <w:pPr>
        <w:widowControl w:val="0"/>
        <w:jc w:val="both"/>
        <w:rPr>
          <w:sz w:val="20"/>
          <w:szCs w:val="20"/>
          <w:lang w:bidi="ru-RU"/>
        </w:rPr>
      </w:pPr>
      <w:r w:rsidRPr="0095353B">
        <w:rPr>
          <w:b/>
          <w:bCs/>
          <w:i/>
          <w:iCs/>
          <w:sz w:val="20"/>
          <w:szCs w:val="20"/>
          <w:lang w:bidi="ru-RU"/>
        </w:rPr>
        <w:t>Аппликация.</w:t>
      </w:r>
      <w:r w:rsidRPr="0095353B">
        <w:rPr>
          <w:sz w:val="20"/>
          <w:szCs w:val="20"/>
          <w:lang w:bidi="ru-RU"/>
        </w:rPr>
        <w:t xml:space="preserve"> Развивать интерес к искусству аппликации, усложняя его содержание и расширяя возможности создания разнообразных изображений.</w:t>
      </w:r>
    </w:p>
    <w:p w:rsidR="001301EC" w:rsidRPr="0095353B" w:rsidRDefault="001301EC" w:rsidP="001301EC">
      <w:pPr>
        <w:widowControl w:val="0"/>
        <w:jc w:val="both"/>
        <w:rPr>
          <w:sz w:val="20"/>
          <w:szCs w:val="20"/>
          <w:lang w:bidi="ru-RU"/>
        </w:rPr>
      </w:pPr>
      <w:r w:rsidRPr="0095353B">
        <w:rPr>
          <w:sz w:val="20"/>
          <w:szCs w:val="20"/>
          <w:lang w:bidi="ru-RU"/>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w:t>
      </w:r>
      <w:r w:rsidRPr="0095353B">
        <w:rPr>
          <w:sz w:val="20"/>
          <w:szCs w:val="20"/>
          <w:lang w:bidi="ru-RU"/>
        </w:rPr>
        <w:softHyphen/>
        <w:t>ной аппликации.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1301EC" w:rsidRPr="0095353B" w:rsidRDefault="001301EC" w:rsidP="001301EC">
      <w:pPr>
        <w:widowControl w:val="0"/>
        <w:jc w:val="both"/>
        <w:rPr>
          <w:sz w:val="20"/>
          <w:szCs w:val="20"/>
          <w:lang w:bidi="ru-RU"/>
        </w:rPr>
      </w:pPr>
      <w:r w:rsidRPr="0095353B">
        <w:rPr>
          <w:sz w:val="20"/>
          <w:szCs w:val="20"/>
          <w:lang w:bidi="ru-RU"/>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1301EC" w:rsidRPr="0095353B" w:rsidRDefault="001301EC" w:rsidP="001301EC">
      <w:pPr>
        <w:widowControl w:val="0"/>
        <w:jc w:val="both"/>
        <w:rPr>
          <w:sz w:val="20"/>
          <w:szCs w:val="20"/>
          <w:lang w:bidi="ru-RU"/>
        </w:rPr>
      </w:pPr>
      <w:r w:rsidRPr="0095353B">
        <w:rPr>
          <w:sz w:val="20"/>
          <w:szCs w:val="20"/>
          <w:lang w:bidi="ru-RU"/>
        </w:rPr>
        <w:t>Активизировать самостоятельный выбор сюжетов, отражающий события общественной жизни родного села. Содействовать расширению тематики детских работ в согласовании с содержанием других образовательных областей.</w:t>
      </w:r>
    </w:p>
    <w:p w:rsidR="001301EC" w:rsidRPr="0095353B" w:rsidRDefault="001301EC" w:rsidP="001301EC">
      <w:pPr>
        <w:widowControl w:val="0"/>
        <w:jc w:val="both"/>
        <w:rPr>
          <w:sz w:val="20"/>
          <w:szCs w:val="20"/>
          <w:lang w:bidi="ru-RU"/>
        </w:rPr>
      </w:pPr>
    </w:p>
    <w:p w:rsidR="001301EC" w:rsidRPr="0095353B" w:rsidRDefault="001301EC" w:rsidP="001301EC">
      <w:pPr>
        <w:widowControl w:val="0"/>
        <w:jc w:val="both"/>
        <w:rPr>
          <w:sz w:val="20"/>
          <w:szCs w:val="20"/>
          <w:lang w:bidi="ru-RU"/>
        </w:rPr>
      </w:pPr>
      <w:r w:rsidRPr="0095353B">
        <w:rPr>
          <w:b/>
          <w:bCs/>
          <w:i/>
          <w:iCs/>
          <w:sz w:val="20"/>
          <w:szCs w:val="20"/>
          <w:lang w:bidi="ru-RU"/>
        </w:rPr>
        <w:t>Приобщение к изобразительному искусству.</w:t>
      </w:r>
      <w:r w:rsidRPr="0095353B">
        <w:rPr>
          <w:sz w:val="20"/>
          <w:szCs w:val="20"/>
          <w:lang w:bidi="ru-RU"/>
        </w:rPr>
        <w:t xml:space="preserve"> Продолжить знакомство детей с произведениями  Г.Тукая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w:t>
      </w:r>
    </w:p>
    <w:p w:rsidR="001301EC" w:rsidRPr="0095353B" w:rsidRDefault="001301EC" w:rsidP="001301EC">
      <w:pPr>
        <w:widowControl w:val="0"/>
        <w:jc w:val="both"/>
        <w:rPr>
          <w:sz w:val="20"/>
          <w:szCs w:val="20"/>
          <w:lang w:bidi="ru-RU"/>
        </w:rPr>
      </w:pPr>
      <w:r w:rsidRPr="0095353B">
        <w:rPr>
          <w:sz w:val="20"/>
          <w:szCs w:val="20"/>
          <w:lang w:bidi="ru-RU"/>
        </w:rPr>
        <w:t>Формировать положительное отношение к искусству.</w:t>
      </w:r>
    </w:p>
    <w:p w:rsidR="001301EC" w:rsidRPr="0095353B" w:rsidRDefault="001301EC" w:rsidP="001301EC">
      <w:pPr>
        <w:widowControl w:val="0"/>
        <w:jc w:val="both"/>
        <w:rPr>
          <w:sz w:val="20"/>
          <w:szCs w:val="20"/>
          <w:lang w:bidi="ru-RU"/>
        </w:rPr>
      </w:pPr>
      <w:r w:rsidRPr="0095353B">
        <w:rPr>
          <w:sz w:val="20"/>
          <w:szCs w:val="20"/>
          <w:lang w:bidi="ru-RU"/>
        </w:rPr>
        <w:t>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Рассмотреть старинные ювелирные украшения: кольца,серьги, браслеты («бэлязэк»), накосники («чулпы»), шейно</w:t>
      </w:r>
      <w:r w:rsidRPr="0095353B">
        <w:rPr>
          <w:sz w:val="20"/>
          <w:szCs w:val="20"/>
          <w:lang w:bidi="ru-RU"/>
        </w:rPr>
        <w:softHyphen/>
        <w:t>нагрудные украшения («яка чылбыры»), перевязки («хэситэ»)и др..</w:t>
      </w:r>
    </w:p>
    <w:p w:rsidR="001301EC" w:rsidRPr="0095353B" w:rsidRDefault="001301EC" w:rsidP="001301EC">
      <w:pPr>
        <w:widowControl w:val="0"/>
        <w:jc w:val="both"/>
        <w:rPr>
          <w:sz w:val="20"/>
          <w:szCs w:val="20"/>
          <w:lang w:bidi="ru-RU"/>
        </w:rPr>
      </w:pPr>
      <w:r w:rsidRPr="0095353B">
        <w:rPr>
          <w:sz w:val="20"/>
          <w:szCs w:val="20"/>
          <w:lang w:bidi="ru-RU"/>
        </w:rPr>
        <w:t>Продолжить знакомство детей с архитектурой Казани: соборных мечетей, храмовой архитектуры (соборная мечеть Кул Шариф. Развивать умение замечать их характерные особенности, разнообразие пропорций, конструкций, украшающих деталей.</w:t>
      </w:r>
    </w:p>
    <w:p w:rsidR="001301EC" w:rsidRPr="0095353B" w:rsidRDefault="001301EC" w:rsidP="001301EC">
      <w:pPr>
        <w:shd w:val="clear" w:color="auto" w:fill="FFFFFF"/>
        <w:ind w:firstLine="288"/>
        <w:jc w:val="both"/>
        <w:rPr>
          <w:b/>
          <w:sz w:val="20"/>
          <w:szCs w:val="20"/>
        </w:rPr>
      </w:pPr>
      <w:r w:rsidRPr="0095353B">
        <w:rPr>
          <w:rFonts w:eastAsia="Courier New"/>
          <w:sz w:val="20"/>
          <w:szCs w:val="20"/>
          <w:lang w:bidi="ru-RU"/>
        </w:rPr>
        <w:t>Закреплять знания о книжной иллюстрации. Обратить внимание на выражение отношения художников к сказочному персонажу. Вызвать интерес к рассматриванию книжных иллюстраций, желание задавать</w:t>
      </w:r>
      <w:r w:rsidRPr="0095353B">
        <w:rPr>
          <w:sz w:val="20"/>
          <w:szCs w:val="20"/>
          <w:lang w:bidi="ru-RU"/>
        </w:rPr>
        <w:t>вопросы.</w:t>
      </w:r>
    </w:p>
    <w:p w:rsidR="001301EC" w:rsidRPr="0095353B" w:rsidRDefault="001301EC" w:rsidP="001301EC">
      <w:pPr>
        <w:widowControl w:val="0"/>
        <w:jc w:val="both"/>
        <w:rPr>
          <w:sz w:val="20"/>
          <w:szCs w:val="20"/>
          <w:lang w:bidi="ru-RU"/>
        </w:rPr>
      </w:pPr>
      <w:r w:rsidRPr="0095353B">
        <w:rPr>
          <w:sz w:val="20"/>
          <w:szCs w:val="20"/>
          <w:lang w:bidi="ru-RU"/>
        </w:rPr>
        <w:t xml:space="preserve">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Яруллина,Р.Яхина, Н. Жиганова и др. Закреплять умение определять жанр музыкальных произведений татарских </w:t>
      </w:r>
      <w:r w:rsidRPr="0095353B">
        <w:rPr>
          <w:sz w:val="20"/>
          <w:szCs w:val="20"/>
          <w:lang w:bidi="ru-RU"/>
        </w:rPr>
        <w:lastRenderedPageBreak/>
        <w:t>композиторов, узнавать звучание знакомых музыкальных инструментов в оркестре народных инструментов и симфонической музыке.</w:t>
      </w:r>
    </w:p>
    <w:p w:rsidR="001301EC" w:rsidRPr="0095353B" w:rsidRDefault="001301EC" w:rsidP="001301EC">
      <w:pPr>
        <w:widowControl w:val="0"/>
        <w:jc w:val="both"/>
        <w:rPr>
          <w:sz w:val="20"/>
          <w:szCs w:val="20"/>
          <w:lang w:bidi="ru-RU"/>
        </w:rPr>
      </w:pPr>
      <w:r w:rsidRPr="0095353B">
        <w:rPr>
          <w:sz w:val="20"/>
          <w:szCs w:val="20"/>
          <w:lang w:bidi="ru-RU"/>
        </w:rPr>
        <w:t>Познакомить детей с мелодией Государственного гимна Российской Федерации. Развивать чувство гордости. 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1301EC" w:rsidRPr="0095353B" w:rsidRDefault="001301EC" w:rsidP="001301EC">
      <w:pPr>
        <w:widowControl w:val="0"/>
        <w:jc w:val="both"/>
        <w:rPr>
          <w:sz w:val="20"/>
          <w:szCs w:val="20"/>
          <w:lang w:bidi="ru-RU"/>
        </w:rPr>
      </w:pPr>
      <w:r w:rsidRPr="0095353B">
        <w:rPr>
          <w:sz w:val="20"/>
          <w:szCs w:val="20"/>
          <w:lang w:bidi="ru-RU"/>
        </w:rPr>
        <w:t>Расширять объем основных и танцевальных движений . Совершенствовать технику исполнения татарского танца.</w:t>
      </w:r>
    </w:p>
    <w:p w:rsidR="001301EC" w:rsidRPr="0095353B" w:rsidRDefault="001301EC" w:rsidP="001301EC">
      <w:pPr>
        <w:widowControl w:val="0"/>
        <w:jc w:val="both"/>
        <w:rPr>
          <w:sz w:val="20"/>
          <w:szCs w:val="20"/>
          <w:lang w:bidi="ru-RU"/>
        </w:rPr>
      </w:pPr>
      <w:r w:rsidRPr="0095353B">
        <w:rPr>
          <w:sz w:val="20"/>
          <w:szCs w:val="20"/>
          <w:lang w:bidi="ru-RU"/>
        </w:rPr>
        <w:t>Учить танцам народов Поволжья, развивать эмоциональное общение в них.</w:t>
      </w:r>
    </w:p>
    <w:p w:rsidR="001301EC" w:rsidRPr="0095353B" w:rsidRDefault="001301EC" w:rsidP="001301EC">
      <w:pPr>
        <w:widowControl w:val="0"/>
        <w:jc w:val="both"/>
        <w:rPr>
          <w:sz w:val="20"/>
          <w:szCs w:val="20"/>
          <w:lang w:bidi="ru-RU"/>
        </w:rPr>
      </w:pPr>
      <w:r w:rsidRPr="0095353B">
        <w:rPr>
          <w:sz w:val="20"/>
          <w:szCs w:val="20"/>
          <w:lang w:bidi="ru-RU"/>
        </w:rPr>
        <w:t>Развивать музыкально-двигательную импровизацию в сюжетных этюдах, способствовать созданию развернутых</w:t>
      </w:r>
    </w:p>
    <w:p w:rsidR="001301EC" w:rsidRPr="0095353B" w:rsidRDefault="001301EC" w:rsidP="001301EC">
      <w:pPr>
        <w:widowControl w:val="0"/>
        <w:tabs>
          <w:tab w:val="left" w:leader="underscore" w:pos="10008"/>
        </w:tabs>
        <w:jc w:val="both"/>
        <w:rPr>
          <w:sz w:val="20"/>
          <w:szCs w:val="20"/>
          <w:lang w:bidi="ru-RU"/>
        </w:rPr>
      </w:pPr>
      <w:r w:rsidRPr="0095353B">
        <w:rPr>
          <w:sz w:val="20"/>
          <w:szCs w:val="20"/>
          <w:lang w:bidi="ru-RU"/>
        </w:rPr>
        <w:t>композиций, побуждать к активным самостоятельным действиям в художественно-творческой деятельности.</w:t>
      </w:r>
    </w:p>
    <w:p w:rsidR="001301EC" w:rsidRPr="0095353B" w:rsidRDefault="001301EC" w:rsidP="003D6027">
      <w:pPr>
        <w:jc w:val="both"/>
        <w:rPr>
          <w:b/>
          <w:sz w:val="20"/>
          <w:szCs w:val="20"/>
        </w:rPr>
      </w:pPr>
    </w:p>
    <w:p w:rsidR="00561F1C" w:rsidRPr="0095353B" w:rsidRDefault="00561F1C" w:rsidP="004D2499">
      <w:pPr>
        <w:pStyle w:val="a6"/>
        <w:numPr>
          <w:ilvl w:val="1"/>
          <w:numId w:val="3"/>
        </w:numPr>
        <w:jc w:val="both"/>
        <w:rPr>
          <w:b/>
          <w:sz w:val="20"/>
          <w:szCs w:val="20"/>
        </w:rPr>
      </w:pPr>
      <w:r w:rsidRPr="0095353B">
        <w:rPr>
          <w:b/>
          <w:sz w:val="20"/>
          <w:szCs w:val="20"/>
        </w:rPr>
        <w:t>Физическое развитие</w:t>
      </w:r>
    </w:p>
    <w:p w:rsidR="00561F1C" w:rsidRPr="0095353B" w:rsidRDefault="00561F1C" w:rsidP="00561F1C">
      <w:pPr>
        <w:ind w:firstLine="180"/>
        <w:jc w:val="both"/>
        <w:rPr>
          <w:sz w:val="20"/>
          <w:szCs w:val="20"/>
        </w:rPr>
      </w:pPr>
      <w:r w:rsidRPr="0095353B">
        <w:rPr>
          <w:sz w:val="20"/>
          <w:szCs w:val="20"/>
        </w:rPr>
        <w:t xml:space="preserve">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w:t>
      </w:r>
    </w:p>
    <w:p w:rsidR="00561F1C" w:rsidRPr="0095353B" w:rsidRDefault="00561F1C" w:rsidP="00561F1C">
      <w:pPr>
        <w:ind w:firstLine="180"/>
        <w:jc w:val="both"/>
        <w:rPr>
          <w:sz w:val="20"/>
          <w:szCs w:val="20"/>
        </w:rPr>
      </w:pPr>
      <w:r w:rsidRPr="0095353B">
        <w:rPr>
          <w:sz w:val="20"/>
          <w:szCs w:val="20"/>
        </w:rPr>
        <w:t>- удовлетворять потребность детей в движении;</w:t>
      </w:r>
    </w:p>
    <w:p w:rsidR="00561F1C" w:rsidRPr="0095353B" w:rsidRDefault="00561F1C" w:rsidP="00561F1C">
      <w:pPr>
        <w:ind w:firstLine="180"/>
        <w:jc w:val="both"/>
        <w:rPr>
          <w:sz w:val="20"/>
          <w:szCs w:val="20"/>
        </w:rPr>
      </w:pPr>
      <w:r w:rsidRPr="0095353B">
        <w:rPr>
          <w:sz w:val="20"/>
          <w:szCs w:val="20"/>
        </w:rPr>
        <w:t>- повышать устойчивость организма к воздействию различных неблагоприятных факторов;</w:t>
      </w:r>
    </w:p>
    <w:p w:rsidR="00561F1C" w:rsidRPr="0095353B" w:rsidRDefault="00561F1C" w:rsidP="00561F1C">
      <w:pPr>
        <w:ind w:firstLine="180"/>
        <w:jc w:val="both"/>
        <w:rPr>
          <w:sz w:val="20"/>
          <w:szCs w:val="20"/>
        </w:rPr>
      </w:pPr>
      <w:r w:rsidRPr="0095353B">
        <w:rPr>
          <w:sz w:val="20"/>
          <w:szCs w:val="20"/>
        </w:rPr>
        <w:t>- расширять у детей представления и знания о различных видах физических упражнений спортивного характера;</w:t>
      </w:r>
    </w:p>
    <w:p w:rsidR="00561F1C" w:rsidRPr="0095353B" w:rsidRDefault="00561F1C" w:rsidP="00561F1C">
      <w:pPr>
        <w:ind w:firstLine="180"/>
        <w:jc w:val="both"/>
        <w:rPr>
          <w:sz w:val="20"/>
          <w:szCs w:val="20"/>
        </w:rPr>
      </w:pPr>
      <w:r w:rsidRPr="0095353B">
        <w:rPr>
          <w:sz w:val="20"/>
          <w:szCs w:val="20"/>
        </w:rPr>
        <w:t>- целенаправленно развивать физические качества (скоростные, скоростно- силовые, силу, гибкость, ловкость и выносливость);</w:t>
      </w:r>
    </w:p>
    <w:p w:rsidR="00561F1C" w:rsidRPr="0095353B" w:rsidRDefault="00561F1C" w:rsidP="00561F1C">
      <w:pPr>
        <w:ind w:firstLine="180"/>
        <w:jc w:val="both"/>
        <w:rPr>
          <w:sz w:val="20"/>
          <w:szCs w:val="20"/>
        </w:rPr>
      </w:pPr>
      <w:r w:rsidRPr="0095353B">
        <w:rPr>
          <w:sz w:val="20"/>
          <w:szCs w:val="20"/>
        </w:rPr>
        <w:t>- развивать координацию движений, чувства равновесия, ориентировку в пространстве, скоростную реакцию, силу и гибкость;</w:t>
      </w:r>
    </w:p>
    <w:p w:rsidR="00561F1C" w:rsidRPr="0095353B" w:rsidRDefault="00561F1C" w:rsidP="00561F1C">
      <w:pPr>
        <w:ind w:firstLine="180"/>
        <w:jc w:val="both"/>
        <w:rPr>
          <w:sz w:val="20"/>
          <w:szCs w:val="20"/>
        </w:rPr>
      </w:pPr>
      <w:r w:rsidRPr="0095353B">
        <w:rPr>
          <w:sz w:val="20"/>
          <w:szCs w:val="20"/>
        </w:rPr>
        <w:t xml:space="preserve">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561F1C" w:rsidRPr="0095353B" w:rsidRDefault="00561F1C" w:rsidP="00561F1C">
      <w:pPr>
        <w:ind w:firstLine="180"/>
        <w:jc w:val="both"/>
        <w:rPr>
          <w:sz w:val="20"/>
          <w:szCs w:val="20"/>
        </w:rPr>
      </w:pPr>
      <w:r w:rsidRPr="0095353B">
        <w:rPr>
          <w:sz w:val="20"/>
          <w:szCs w:val="20"/>
        </w:rPr>
        <w:t>- развивать у детей возможность самостоятельного выполнения детьми всех гигиенических процедур и навыков самообслуживания;</w:t>
      </w:r>
    </w:p>
    <w:p w:rsidR="00561F1C" w:rsidRPr="0095353B" w:rsidRDefault="00561F1C" w:rsidP="00561F1C">
      <w:pPr>
        <w:ind w:firstLine="180"/>
        <w:jc w:val="both"/>
        <w:rPr>
          <w:sz w:val="20"/>
          <w:szCs w:val="20"/>
        </w:rPr>
      </w:pPr>
      <w:r w:rsidRPr="0095353B">
        <w:rPr>
          <w:sz w:val="20"/>
          <w:szCs w:val="20"/>
        </w:rPr>
        <w:t>- формировать у детей потребность в регулярных занятиях физической культуры.</w:t>
      </w:r>
    </w:p>
    <w:p w:rsidR="00561F1C" w:rsidRPr="0095353B" w:rsidRDefault="00561F1C" w:rsidP="00561F1C">
      <w:pPr>
        <w:ind w:firstLine="180"/>
        <w:jc w:val="both"/>
        <w:rPr>
          <w:i/>
          <w:sz w:val="20"/>
          <w:szCs w:val="20"/>
        </w:rPr>
      </w:pPr>
      <w:r w:rsidRPr="0095353B">
        <w:rPr>
          <w:i/>
          <w:sz w:val="20"/>
          <w:szCs w:val="20"/>
        </w:rPr>
        <w:t xml:space="preserve">Выполнение основных движений (ходьба, бег, мягкие прыжки, повороты в обе стороны), </w:t>
      </w:r>
    </w:p>
    <w:p w:rsidR="00561F1C" w:rsidRPr="0095353B" w:rsidRDefault="00561F1C" w:rsidP="00561F1C">
      <w:pPr>
        <w:ind w:firstLine="180"/>
        <w:jc w:val="both"/>
        <w:rPr>
          <w:sz w:val="20"/>
          <w:szCs w:val="20"/>
        </w:rPr>
      </w:pPr>
      <w:r w:rsidRPr="0095353B">
        <w:rPr>
          <w:b/>
          <w:sz w:val="20"/>
          <w:szCs w:val="20"/>
        </w:rPr>
        <w:t xml:space="preserve"> -  </w:t>
      </w:r>
      <w:r w:rsidRPr="0095353B">
        <w:rPr>
          <w:sz w:val="20"/>
          <w:szCs w:val="20"/>
        </w:rPr>
        <w:t>развивать основные движения во время игровой активности детей.</w:t>
      </w:r>
    </w:p>
    <w:p w:rsidR="00561F1C" w:rsidRPr="0095353B" w:rsidRDefault="00561F1C" w:rsidP="00561F1C">
      <w:pPr>
        <w:ind w:firstLine="180"/>
        <w:jc w:val="both"/>
        <w:rPr>
          <w:sz w:val="20"/>
          <w:szCs w:val="20"/>
        </w:rPr>
      </w:pPr>
      <w:r w:rsidRPr="0095353B">
        <w:rPr>
          <w:sz w:val="20"/>
          <w:szCs w:val="20"/>
        </w:rPr>
        <w:t xml:space="preserve">Ходьба (скрестным шагом, выпадами, в приседе, спиной вперед; с закрытыми глазами (4 – 6 м);  по узкой рейке гимнастической скамейки прямо и боком; в разных построениях; совершая различные движения руками). </w:t>
      </w:r>
    </w:p>
    <w:p w:rsidR="00561F1C" w:rsidRPr="0095353B" w:rsidRDefault="00561F1C" w:rsidP="00561F1C">
      <w:pPr>
        <w:ind w:firstLine="180"/>
        <w:jc w:val="both"/>
        <w:rPr>
          <w:sz w:val="20"/>
          <w:szCs w:val="20"/>
        </w:rPr>
      </w:pPr>
      <w:r w:rsidRPr="0095353B">
        <w:rPr>
          <w:sz w:val="20"/>
          <w:szCs w:val="20"/>
        </w:rPr>
        <w:t>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
    <w:p w:rsidR="00561F1C" w:rsidRPr="0095353B" w:rsidRDefault="00561F1C" w:rsidP="00561F1C">
      <w:pPr>
        <w:ind w:firstLine="180"/>
        <w:jc w:val="both"/>
        <w:rPr>
          <w:sz w:val="20"/>
          <w:szCs w:val="20"/>
        </w:rPr>
      </w:pPr>
      <w:r w:rsidRPr="0095353B">
        <w:rPr>
          <w:sz w:val="20"/>
          <w:szCs w:val="20"/>
        </w:rPr>
        <w:t xml:space="preserve">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(многоскоки); через линии, веревку, невысокие предметы; вверх из глубоко приседа; боком с опорой руками на предмет;  через длинную вращающуюся скакалку; через большой обруч, как через скакалку; прыжковые упражнения, сидя на больших гимнастических мячах (гимниках): повороты вокруг себя,  поочередный подъем ног, постановка стоп на мяч  и т.д.).</w:t>
      </w:r>
    </w:p>
    <w:p w:rsidR="00561F1C" w:rsidRPr="0095353B" w:rsidRDefault="00561F1C" w:rsidP="00561F1C">
      <w:pPr>
        <w:ind w:firstLine="180"/>
        <w:jc w:val="both"/>
        <w:rPr>
          <w:sz w:val="20"/>
          <w:szCs w:val="20"/>
        </w:rPr>
      </w:pPr>
      <w:r w:rsidRPr="0095353B">
        <w:rPr>
          <w:sz w:val="20"/>
          <w:szCs w:val="20"/>
        </w:rPr>
        <w:t xml:space="preserve">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 через сетку; перекидывание набивных мячей весом 1 кг; отбивание мяча об пол, о землю с продвижением вперед (не менее 6 раз); метание мяча (мешочка с песком) в горизонтальную и вертикальную цели с расстояния 4 – 5 м, в движущуюся цель, вдаль метание вдаль ведущей рукой  на  5 – 8 м.</w:t>
      </w:r>
    </w:p>
    <w:p w:rsidR="00561F1C" w:rsidRPr="0095353B" w:rsidRDefault="00561F1C" w:rsidP="00561F1C">
      <w:pPr>
        <w:ind w:firstLine="180"/>
        <w:jc w:val="both"/>
        <w:rPr>
          <w:sz w:val="20"/>
          <w:szCs w:val="20"/>
        </w:rPr>
      </w:pPr>
      <w:r w:rsidRPr="0095353B">
        <w:rPr>
          <w:sz w:val="20"/>
          <w:szCs w:val="20"/>
        </w:rPr>
        <w:t>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w:t>
      </w:r>
      <w:r w:rsidR="00DE3B84">
        <w:rPr>
          <w:sz w:val="20"/>
          <w:szCs w:val="20"/>
        </w:rPr>
        <w:t>.</w:t>
      </w:r>
      <w:r w:rsidRPr="0095353B">
        <w:rPr>
          <w:sz w:val="20"/>
          <w:szCs w:val="20"/>
        </w:rPr>
        <w:t>).</w:t>
      </w:r>
    </w:p>
    <w:p w:rsidR="00561F1C" w:rsidRPr="0095353B" w:rsidRDefault="00561F1C" w:rsidP="00561F1C">
      <w:pPr>
        <w:ind w:firstLine="180"/>
        <w:jc w:val="both"/>
        <w:rPr>
          <w:sz w:val="20"/>
          <w:szCs w:val="20"/>
        </w:rPr>
      </w:pPr>
      <w:r w:rsidRPr="0095353B">
        <w:rPr>
          <w:bCs/>
          <w:sz w:val="20"/>
          <w:szCs w:val="20"/>
        </w:rPr>
        <w:t>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10 м).</w:t>
      </w:r>
    </w:p>
    <w:p w:rsidR="00561F1C" w:rsidRPr="0095353B" w:rsidRDefault="00561F1C" w:rsidP="00561F1C">
      <w:pPr>
        <w:ind w:firstLine="180"/>
        <w:jc w:val="both"/>
        <w:rPr>
          <w:bCs/>
          <w:sz w:val="20"/>
          <w:szCs w:val="20"/>
        </w:rPr>
      </w:pPr>
      <w:r w:rsidRPr="0095353B">
        <w:rPr>
          <w:bCs/>
          <w:sz w:val="20"/>
          <w:szCs w:val="20"/>
        </w:rPr>
        <w:t xml:space="preserve">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561F1C" w:rsidRPr="0095353B" w:rsidRDefault="00561F1C" w:rsidP="00561F1C">
      <w:pPr>
        <w:ind w:firstLine="180"/>
        <w:jc w:val="both"/>
        <w:rPr>
          <w:sz w:val="20"/>
          <w:szCs w:val="20"/>
        </w:rPr>
      </w:pPr>
      <w:r w:rsidRPr="0095353B">
        <w:rPr>
          <w:bCs/>
          <w:sz w:val="20"/>
          <w:szCs w:val="20"/>
        </w:rPr>
        <w:t>Упражнения для мышц туловища</w:t>
      </w:r>
      <w:r w:rsidRPr="0095353B">
        <w:rPr>
          <w:b/>
          <w:bCs/>
          <w:sz w:val="20"/>
          <w:szCs w:val="20"/>
        </w:rPr>
        <w:t xml:space="preserve"> (</w:t>
      </w:r>
      <w:r w:rsidRPr="0095353B">
        <w:rPr>
          <w:sz w:val="20"/>
          <w:szCs w:val="20"/>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  лежа на животе прогибаться, приподнимая плечи над полом и разводя руки в стороны).</w:t>
      </w:r>
    </w:p>
    <w:p w:rsidR="00561F1C" w:rsidRPr="0095353B" w:rsidRDefault="00561F1C" w:rsidP="00561F1C">
      <w:pPr>
        <w:ind w:firstLine="180"/>
        <w:jc w:val="both"/>
        <w:rPr>
          <w:b/>
          <w:bCs/>
          <w:sz w:val="20"/>
          <w:szCs w:val="20"/>
        </w:rPr>
      </w:pPr>
      <w:r w:rsidRPr="0095353B">
        <w:rPr>
          <w:bCs/>
          <w:sz w:val="20"/>
          <w:szCs w:val="20"/>
        </w:rPr>
        <w:t xml:space="preserve">Упражнения для мышц </w:t>
      </w:r>
      <w:r w:rsidRPr="0095353B">
        <w:rPr>
          <w:sz w:val="20"/>
          <w:szCs w:val="20"/>
        </w:rPr>
        <w:t xml:space="preserve">брюшного </w:t>
      </w:r>
      <w:r w:rsidRPr="0095353B">
        <w:rPr>
          <w:bCs/>
          <w:sz w:val="20"/>
          <w:szCs w:val="20"/>
        </w:rPr>
        <w:t xml:space="preserve">пресса и ног (выставлять ногу вперед на носок скрестно; на носок-на пятку с притопами; </w:t>
      </w:r>
      <w:r w:rsidRPr="0095353B">
        <w:rPr>
          <w:sz w:val="20"/>
          <w:szCs w:val="20"/>
        </w:rPr>
        <w:t xml:space="preserve">переступать на месте, не отрывая носки ног от пола; </w:t>
      </w:r>
      <w:r w:rsidRPr="0095353B">
        <w:rPr>
          <w:bCs/>
          <w:sz w:val="20"/>
          <w:szCs w:val="20"/>
        </w:rPr>
        <w:t xml:space="preserve"> выполнять мах прямой ногой вперед, стараясь достать носком выпрямленной ноги ладони вытянутых рук; мах в сторону;приседать вниз - в стороны из положения  </w:t>
      </w:r>
      <w:r w:rsidRPr="0095353B">
        <w:rPr>
          <w:bCs/>
          <w:sz w:val="20"/>
          <w:szCs w:val="20"/>
        </w:rPr>
        <w:lastRenderedPageBreak/>
        <w:t>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561F1C" w:rsidRPr="0095353B" w:rsidRDefault="00561F1C" w:rsidP="00561F1C">
      <w:pPr>
        <w:ind w:firstLine="180"/>
        <w:jc w:val="both"/>
        <w:rPr>
          <w:bCs/>
          <w:sz w:val="20"/>
          <w:szCs w:val="20"/>
        </w:rPr>
      </w:pPr>
      <w:r w:rsidRPr="0095353B">
        <w:rPr>
          <w:sz w:val="20"/>
          <w:szCs w:val="20"/>
        </w:rPr>
        <w:t>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p w:rsidR="00561F1C" w:rsidRPr="0095353B" w:rsidRDefault="00561F1C" w:rsidP="00561F1C">
      <w:pPr>
        <w:ind w:firstLine="180"/>
        <w:jc w:val="both"/>
        <w:rPr>
          <w:i/>
          <w:sz w:val="20"/>
          <w:szCs w:val="20"/>
        </w:rPr>
      </w:pPr>
      <w:r w:rsidRPr="0095353B">
        <w:rPr>
          <w:i/>
          <w:sz w:val="20"/>
          <w:szCs w:val="20"/>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561F1C" w:rsidRPr="0095353B" w:rsidRDefault="00561F1C" w:rsidP="00561F1C">
      <w:pPr>
        <w:ind w:firstLine="180"/>
        <w:jc w:val="both"/>
        <w:rPr>
          <w:sz w:val="20"/>
          <w:szCs w:val="20"/>
        </w:rPr>
      </w:pPr>
      <w:r w:rsidRPr="0095353B">
        <w:rPr>
          <w:sz w:val="20"/>
          <w:szCs w:val="20"/>
        </w:rPr>
        <w:t>- развивать у детей умение самостоятельно организовывать подвижные игры и выполнять упражнения.</w:t>
      </w:r>
    </w:p>
    <w:p w:rsidR="00561F1C" w:rsidRPr="0095353B" w:rsidRDefault="00561F1C" w:rsidP="00561F1C">
      <w:pPr>
        <w:ind w:firstLine="180"/>
        <w:jc w:val="both"/>
        <w:rPr>
          <w:i/>
          <w:sz w:val="20"/>
          <w:szCs w:val="20"/>
        </w:rPr>
      </w:pPr>
      <w:r w:rsidRPr="0095353B">
        <w:rPr>
          <w:i/>
          <w:sz w:val="20"/>
          <w:szCs w:val="20"/>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561F1C" w:rsidRPr="0095353B" w:rsidRDefault="00561F1C" w:rsidP="00561F1C">
      <w:pPr>
        <w:ind w:firstLine="180"/>
        <w:jc w:val="both"/>
        <w:rPr>
          <w:sz w:val="20"/>
          <w:szCs w:val="20"/>
        </w:rPr>
      </w:pPr>
      <w:r w:rsidRPr="0095353B">
        <w:rPr>
          <w:sz w:val="20"/>
          <w:szCs w:val="20"/>
        </w:rPr>
        <w:t>- содействовать формированию у детей привычки   к здоровому образу жизни;</w:t>
      </w:r>
    </w:p>
    <w:p w:rsidR="00561F1C" w:rsidRPr="0095353B" w:rsidRDefault="00561F1C" w:rsidP="00561F1C">
      <w:pPr>
        <w:ind w:firstLine="180"/>
        <w:jc w:val="both"/>
        <w:rPr>
          <w:sz w:val="20"/>
          <w:szCs w:val="20"/>
        </w:rPr>
      </w:pPr>
      <w:r w:rsidRPr="0095353B">
        <w:rPr>
          <w:sz w:val="20"/>
          <w:szCs w:val="20"/>
        </w:rPr>
        <w:t>- рассказывать детям о достижениях взрослых и детей в вопросах , связанных с формированием их здоровья, занятиями спорта</w:t>
      </w:r>
      <w:r w:rsidR="002075DB" w:rsidRPr="0095353B">
        <w:rPr>
          <w:sz w:val="20"/>
          <w:szCs w:val="20"/>
        </w:rPr>
        <w:t>.</w:t>
      </w:r>
    </w:p>
    <w:p w:rsidR="002075DB" w:rsidRPr="0095353B" w:rsidRDefault="002075DB" w:rsidP="00561F1C">
      <w:pPr>
        <w:ind w:firstLine="180"/>
        <w:jc w:val="both"/>
        <w:rPr>
          <w:sz w:val="20"/>
          <w:szCs w:val="20"/>
        </w:rPr>
      </w:pPr>
    </w:p>
    <w:p w:rsidR="00561F1C" w:rsidRPr="0095353B" w:rsidRDefault="00561F1C" w:rsidP="00561F1C">
      <w:pPr>
        <w:rPr>
          <w:sz w:val="20"/>
          <w:szCs w:val="20"/>
        </w:rPr>
        <w:sectPr w:rsidR="00561F1C" w:rsidRPr="0095353B" w:rsidSect="00A141BF">
          <w:footerReference w:type="even" r:id="rId11"/>
          <w:footerReference w:type="default" r:id="rId12"/>
          <w:pgSz w:w="11906" w:h="16838"/>
          <w:pgMar w:top="720" w:right="748" w:bottom="709" w:left="1077" w:header="709" w:footer="709" w:gutter="0"/>
          <w:pgNumType w:start="1"/>
          <w:cols w:space="708"/>
          <w:titlePg/>
          <w:docGrid w:linePitch="360"/>
        </w:sectPr>
      </w:pPr>
    </w:p>
    <w:p w:rsidR="00561F1C" w:rsidRPr="0095353B" w:rsidRDefault="00561F1C" w:rsidP="00561F1C">
      <w:pPr>
        <w:autoSpaceDE w:val="0"/>
        <w:autoSpaceDN w:val="0"/>
        <w:jc w:val="both"/>
        <w:rPr>
          <w:sz w:val="20"/>
          <w:szCs w:val="20"/>
        </w:rPr>
      </w:pPr>
    </w:p>
    <w:p w:rsidR="00561F1C" w:rsidRPr="0095353B" w:rsidRDefault="00561F1C" w:rsidP="00561F1C">
      <w:pPr>
        <w:rPr>
          <w:sz w:val="20"/>
          <w:szCs w:val="20"/>
        </w:rPr>
      </w:pPr>
    </w:p>
    <w:tbl>
      <w:tblPr>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2360"/>
        <w:gridCol w:w="2360"/>
        <w:gridCol w:w="2360"/>
        <w:gridCol w:w="1770"/>
      </w:tblGrid>
      <w:tr w:rsidR="00561F1C" w:rsidRPr="0095353B" w:rsidTr="00EE1F9E">
        <w:trPr>
          <w:trHeight w:val="831"/>
        </w:trPr>
        <w:tc>
          <w:tcPr>
            <w:tcW w:w="1967" w:type="dxa"/>
          </w:tcPr>
          <w:p w:rsidR="00561F1C" w:rsidRPr="0095353B" w:rsidRDefault="00561F1C" w:rsidP="00EE1F9E">
            <w:pPr>
              <w:jc w:val="both"/>
              <w:rPr>
                <w:sz w:val="20"/>
                <w:szCs w:val="20"/>
              </w:rPr>
            </w:pPr>
            <w:r w:rsidRPr="0095353B">
              <w:rPr>
                <w:sz w:val="20"/>
                <w:szCs w:val="20"/>
              </w:rPr>
              <w:t>Разделы</w:t>
            </w:r>
          </w:p>
          <w:p w:rsidR="00561F1C" w:rsidRPr="0095353B" w:rsidRDefault="00561F1C" w:rsidP="00EE1F9E">
            <w:pPr>
              <w:jc w:val="both"/>
              <w:rPr>
                <w:sz w:val="20"/>
                <w:szCs w:val="20"/>
              </w:rPr>
            </w:pPr>
            <w:r w:rsidRPr="0095353B">
              <w:rPr>
                <w:sz w:val="20"/>
                <w:szCs w:val="20"/>
              </w:rPr>
              <w:t>(задачи, блоки)</w:t>
            </w:r>
          </w:p>
        </w:tc>
        <w:tc>
          <w:tcPr>
            <w:tcW w:w="2360" w:type="dxa"/>
          </w:tcPr>
          <w:p w:rsidR="00561F1C" w:rsidRPr="0095353B" w:rsidRDefault="00561F1C" w:rsidP="00EE1F9E">
            <w:pPr>
              <w:jc w:val="both"/>
              <w:rPr>
                <w:sz w:val="20"/>
                <w:szCs w:val="20"/>
              </w:rPr>
            </w:pPr>
            <w:r w:rsidRPr="0095353B">
              <w:rPr>
                <w:sz w:val="20"/>
                <w:szCs w:val="20"/>
              </w:rPr>
              <w:t>Режимные моменты</w:t>
            </w:r>
          </w:p>
        </w:tc>
        <w:tc>
          <w:tcPr>
            <w:tcW w:w="2360" w:type="dxa"/>
          </w:tcPr>
          <w:p w:rsidR="00561F1C" w:rsidRPr="0095353B" w:rsidRDefault="00561F1C" w:rsidP="00EE1F9E">
            <w:pPr>
              <w:jc w:val="both"/>
              <w:rPr>
                <w:sz w:val="20"/>
                <w:szCs w:val="20"/>
              </w:rPr>
            </w:pPr>
            <w:r w:rsidRPr="0095353B">
              <w:rPr>
                <w:sz w:val="20"/>
                <w:szCs w:val="20"/>
              </w:rPr>
              <w:t>Совместная</w:t>
            </w:r>
          </w:p>
          <w:p w:rsidR="00561F1C" w:rsidRPr="0095353B" w:rsidRDefault="00561F1C" w:rsidP="00EE1F9E">
            <w:pPr>
              <w:jc w:val="both"/>
              <w:rPr>
                <w:sz w:val="20"/>
                <w:szCs w:val="20"/>
              </w:rPr>
            </w:pPr>
            <w:r w:rsidRPr="0095353B">
              <w:rPr>
                <w:sz w:val="20"/>
                <w:szCs w:val="20"/>
              </w:rPr>
              <w:t>деятельность</w:t>
            </w:r>
          </w:p>
          <w:p w:rsidR="00561F1C" w:rsidRPr="0095353B" w:rsidRDefault="00561F1C" w:rsidP="00EE1F9E">
            <w:pPr>
              <w:jc w:val="both"/>
              <w:rPr>
                <w:sz w:val="20"/>
                <w:szCs w:val="20"/>
              </w:rPr>
            </w:pPr>
            <w:r w:rsidRPr="0095353B">
              <w:rPr>
                <w:sz w:val="20"/>
                <w:szCs w:val="20"/>
              </w:rPr>
              <w:t>с педагогом</w:t>
            </w:r>
          </w:p>
        </w:tc>
        <w:tc>
          <w:tcPr>
            <w:tcW w:w="2360" w:type="dxa"/>
          </w:tcPr>
          <w:p w:rsidR="00561F1C" w:rsidRPr="0095353B" w:rsidRDefault="00561F1C" w:rsidP="00EE1F9E">
            <w:pPr>
              <w:jc w:val="both"/>
              <w:rPr>
                <w:sz w:val="20"/>
                <w:szCs w:val="20"/>
              </w:rPr>
            </w:pPr>
            <w:r w:rsidRPr="0095353B">
              <w:rPr>
                <w:sz w:val="20"/>
                <w:szCs w:val="20"/>
              </w:rPr>
              <w:t>Самостоятельная</w:t>
            </w:r>
          </w:p>
          <w:p w:rsidR="00561F1C" w:rsidRPr="0095353B" w:rsidRDefault="00561F1C" w:rsidP="00EE1F9E">
            <w:pPr>
              <w:jc w:val="both"/>
              <w:rPr>
                <w:sz w:val="20"/>
                <w:szCs w:val="20"/>
              </w:rPr>
            </w:pPr>
            <w:r w:rsidRPr="0095353B">
              <w:rPr>
                <w:sz w:val="20"/>
                <w:szCs w:val="20"/>
              </w:rPr>
              <w:t>деятельность детей</w:t>
            </w:r>
          </w:p>
        </w:tc>
        <w:tc>
          <w:tcPr>
            <w:tcW w:w="1770" w:type="dxa"/>
          </w:tcPr>
          <w:p w:rsidR="00561F1C" w:rsidRPr="0095353B" w:rsidRDefault="00561F1C" w:rsidP="00EE1F9E">
            <w:pPr>
              <w:spacing w:line="240" w:lineRule="atLeast"/>
              <w:rPr>
                <w:sz w:val="20"/>
                <w:szCs w:val="20"/>
              </w:rPr>
            </w:pPr>
            <w:r w:rsidRPr="0095353B">
              <w:rPr>
                <w:sz w:val="20"/>
                <w:szCs w:val="20"/>
              </w:rPr>
              <w:t>Совместная деятельность          с семьей</w:t>
            </w:r>
          </w:p>
        </w:tc>
      </w:tr>
      <w:tr w:rsidR="00561F1C" w:rsidRPr="0095353B" w:rsidTr="00EE1F9E">
        <w:trPr>
          <w:trHeight w:val="4155"/>
        </w:trPr>
        <w:tc>
          <w:tcPr>
            <w:tcW w:w="1967" w:type="dxa"/>
            <w:tcBorders>
              <w:top w:val="nil"/>
            </w:tcBorders>
          </w:tcPr>
          <w:p w:rsidR="00561F1C" w:rsidRPr="0095353B" w:rsidRDefault="00561F1C" w:rsidP="00EE1F9E">
            <w:pPr>
              <w:jc w:val="both"/>
              <w:rPr>
                <w:sz w:val="20"/>
                <w:szCs w:val="20"/>
              </w:rPr>
            </w:pPr>
            <w:r w:rsidRPr="0095353B">
              <w:rPr>
                <w:sz w:val="20"/>
                <w:szCs w:val="20"/>
              </w:rPr>
              <w:t>1.Упражнения в основных движениях:</w:t>
            </w:r>
          </w:p>
          <w:p w:rsidR="00561F1C" w:rsidRPr="0095353B" w:rsidRDefault="00561F1C" w:rsidP="00EE1F9E">
            <w:pPr>
              <w:jc w:val="both"/>
              <w:rPr>
                <w:sz w:val="20"/>
                <w:szCs w:val="20"/>
              </w:rPr>
            </w:pPr>
            <w:r w:rsidRPr="0095353B">
              <w:rPr>
                <w:sz w:val="20"/>
                <w:szCs w:val="20"/>
              </w:rPr>
              <w:t xml:space="preserve">  -ходьба; бег; катание, бросание, метание, ловля; ползание, лазание; упражнения в равновесии;</w:t>
            </w:r>
          </w:p>
          <w:p w:rsidR="00561F1C" w:rsidRPr="0095353B" w:rsidRDefault="00561F1C" w:rsidP="00EE1F9E">
            <w:pPr>
              <w:jc w:val="both"/>
              <w:rPr>
                <w:sz w:val="20"/>
                <w:szCs w:val="20"/>
              </w:rPr>
            </w:pPr>
            <w:r w:rsidRPr="0095353B">
              <w:rPr>
                <w:sz w:val="20"/>
                <w:szCs w:val="20"/>
              </w:rPr>
              <w:t>строевые упражнения; танцевальные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2.Общеразвивающие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3.Подвижные игры</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4.Спортивные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5.Спортивные игры</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ab/>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6.Активный отдых</w:t>
            </w:r>
          </w:p>
        </w:tc>
        <w:tc>
          <w:tcPr>
            <w:tcW w:w="2360" w:type="dxa"/>
            <w:tcBorders>
              <w:top w:val="nil"/>
            </w:tcBorders>
          </w:tcPr>
          <w:p w:rsidR="00561F1C" w:rsidRPr="0095353B" w:rsidRDefault="00561F1C" w:rsidP="00EE1F9E">
            <w:pPr>
              <w:jc w:val="both"/>
              <w:rPr>
                <w:sz w:val="20"/>
                <w:szCs w:val="20"/>
              </w:rPr>
            </w:pPr>
            <w:r w:rsidRPr="0095353B">
              <w:rPr>
                <w:sz w:val="20"/>
                <w:szCs w:val="20"/>
              </w:rPr>
              <w:t>Утренний отрезок времени</w:t>
            </w:r>
          </w:p>
          <w:p w:rsidR="00561F1C" w:rsidRPr="0095353B" w:rsidRDefault="00561F1C" w:rsidP="00EE1F9E">
            <w:pPr>
              <w:jc w:val="both"/>
              <w:rPr>
                <w:sz w:val="20"/>
                <w:szCs w:val="20"/>
              </w:rPr>
            </w:pPr>
            <w:r w:rsidRPr="0095353B">
              <w:rPr>
                <w:sz w:val="20"/>
                <w:szCs w:val="20"/>
              </w:rPr>
              <w:t xml:space="preserve">Индивидуальная работа воспитателя </w:t>
            </w:r>
          </w:p>
          <w:p w:rsidR="00561F1C" w:rsidRPr="0095353B" w:rsidRDefault="00561F1C" w:rsidP="00EE1F9E">
            <w:pPr>
              <w:jc w:val="both"/>
              <w:rPr>
                <w:sz w:val="20"/>
                <w:szCs w:val="20"/>
              </w:rPr>
            </w:pPr>
            <w:r w:rsidRPr="0095353B">
              <w:rPr>
                <w:sz w:val="20"/>
                <w:szCs w:val="20"/>
              </w:rPr>
              <w:t>Игровые упражнения</w:t>
            </w:r>
          </w:p>
          <w:p w:rsidR="00561F1C" w:rsidRPr="0095353B" w:rsidRDefault="00561F1C" w:rsidP="00EE1F9E">
            <w:pPr>
              <w:jc w:val="both"/>
              <w:rPr>
                <w:sz w:val="20"/>
                <w:szCs w:val="20"/>
              </w:rPr>
            </w:pPr>
            <w:r w:rsidRPr="0095353B">
              <w:rPr>
                <w:sz w:val="20"/>
                <w:szCs w:val="20"/>
              </w:rPr>
              <w:t>Утренняя гимнастика:</w:t>
            </w:r>
          </w:p>
          <w:p w:rsidR="00561F1C" w:rsidRPr="0095353B" w:rsidRDefault="00561F1C" w:rsidP="00EE1F9E">
            <w:pPr>
              <w:jc w:val="both"/>
              <w:rPr>
                <w:sz w:val="20"/>
                <w:szCs w:val="20"/>
              </w:rPr>
            </w:pPr>
            <w:r w:rsidRPr="0095353B">
              <w:rPr>
                <w:sz w:val="20"/>
                <w:szCs w:val="20"/>
              </w:rPr>
              <w:t>Подражательные движения.</w:t>
            </w:r>
          </w:p>
          <w:p w:rsidR="00561F1C" w:rsidRPr="0095353B" w:rsidRDefault="00561F1C" w:rsidP="00EE1F9E">
            <w:pPr>
              <w:jc w:val="both"/>
              <w:rPr>
                <w:sz w:val="20"/>
                <w:szCs w:val="20"/>
              </w:rPr>
            </w:pPr>
            <w:r w:rsidRPr="0095353B">
              <w:rPr>
                <w:sz w:val="20"/>
                <w:szCs w:val="20"/>
              </w:rPr>
              <w:t xml:space="preserve"> Игры с элементами спортивных упражнений</w:t>
            </w:r>
          </w:p>
          <w:p w:rsidR="00561F1C" w:rsidRPr="0095353B" w:rsidRDefault="00561F1C" w:rsidP="00EE1F9E">
            <w:pPr>
              <w:jc w:val="both"/>
              <w:rPr>
                <w:sz w:val="20"/>
                <w:szCs w:val="20"/>
              </w:rPr>
            </w:pPr>
            <w:r w:rsidRPr="0095353B">
              <w:rPr>
                <w:sz w:val="20"/>
                <w:szCs w:val="20"/>
              </w:rPr>
              <w:t xml:space="preserve">Прогулка </w:t>
            </w:r>
          </w:p>
          <w:p w:rsidR="00561F1C" w:rsidRPr="0095353B" w:rsidRDefault="00561F1C" w:rsidP="00EE1F9E">
            <w:pPr>
              <w:jc w:val="both"/>
              <w:rPr>
                <w:sz w:val="20"/>
                <w:szCs w:val="20"/>
              </w:rPr>
            </w:pPr>
            <w:r w:rsidRPr="0095353B">
              <w:rPr>
                <w:sz w:val="20"/>
                <w:szCs w:val="20"/>
              </w:rPr>
              <w:t>Подвижная игра большой и малой подвижности с элементами спортивных игр</w:t>
            </w:r>
          </w:p>
          <w:p w:rsidR="00561F1C" w:rsidRPr="0095353B" w:rsidRDefault="00561F1C" w:rsidP="00EE1F9E">
            <w:pPr>
              <w:jc w:val="both"/>
              <w:rPr>
                <w:sz w:val="20"/>
                <w:szCs w:val="20"/>
              </w:rPr>
            </w:pPr>
            <w:r w:rsidRPr="0095353B">
              <w:rPr>
                <w:sz w:val="20"/>
                <w:szCs w:val="20"/>
              </w:rPr>
              <w:t>Спортивные игры</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Проблемная ситуация</w:t>
            </w:r>
          </w:p>
          <w:p w:rsidR="00561F1C" w:rsidRPr="0095353B" w:rsidRDefault="00561F1C" w:rsidP="00EE1F9E">
            <w:pPr>
              <w:jc w:val="both"/>
              <w:rPr>
                <w:sz w:val="20"/>
                <w:szCs w:val="20"/>
              </w:rPr>
            </w:pPr>
            <w:r w:rsidRPr="0095353B">
              <w:rPr>
                <w:sz w:val="20"/>
                <w:szCs w:val="20"/>
              </w:rPr>
              <w:t xml:space="preserve">Занятия по физическому воспитанию </w:t>
            </w:r>
          </w:p>
          <w:p w:rsidR="00561F1C" w:rsidRPr="0095353B" w:rsidRDefault="00561F1C" w:rsidP="00EE1F9E">
            <w:pPr>
              <w:jc w:val="both"/>
              <w:rPr>
                <w:sz w:val="20"/>
                <w:szCs w:val="20"/>
              </w:rPr>
            </w:pPr>
            <w:r w:rsidRPr="0095353B">
              <w:rPr>
                <w:sz w:val="20"/>
                <w:szCs w:val="20"/>
              </w:rPr>
              <w:t>Вечерний отрезок времени, включая прогулку</w:t>
            </w:r>
          </w:p>
          <w:p w:rsidR="00561F1C" w:rsidRPr="0095353B" w:rsidRDefault="00561F1C" w:rsidP="00EE1F9E">
            <w:pPr>
              <w:jc w:val="both"/>
              <w:rPr>
                <w:sz w:val="20"/>
                <w:szCs w:val="20"/>
              </w:rPr>
            </w:pPr>
            <w:r w:rsidRPr="0095353B">
              <w:rPr>
                <w:sz w:val="20"/>
                <w:szCs w:val="20"/>
              </w:rPr>
              <w:t>Гимнастика после дневного сна</w:t>
            </w:r>
          </w:p>
          <w:p w:rsidR="00561F1C" w:rsidRPr="0095353B" w:rsidRDefault="00561F1C" w:rsidP="00EE1F9E">
            <w:pPr>
              <w:jc w:val="both"/>
              <w:rPr>
                <w:sz w:val="20"/>
                <w:szCs w:val="20"/>
              </w:rPr>
            </w:pPr>
            <w:r w:rsidRPr="0095353B">
              <w:rPr>
                <w:sz w:val="20"/>
                <w:szCs w:val="20"/>
              </w:rPr>
              <w:t>Коррекционные упражнения</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Физкультурный досуг</w:t>
            </w:r>
          </w:p>
          <w:p w:rsidR="00561F1C" w:rsidRPr="0095353B" w:rsidRDefault="00561F1C" w:rsidP="00EE1F9E">
            <w:pPr>
              <w:jc w:val="both"/>
              <w:rPr>
                <w:sz w:val="20"/>
                <w:szCs w:val="20"/>
              </w:rPr>
            </w:pPr>
            <w:r w:rsidRPr="0095353B">
              <w:rPr>
                <w:sz w:val="20"/>
                <w:szCs w:val="20"/>
              </w:rPr>
              <w:t>Физкультурные праздники</w:t>
            </w:r>
          </w:p>
          <w:p w:rsidR="00561F1C" w:rsidRPr="0095353B" w:rsidRDefault="00561F1C" w:rsidP="00EE1F9E">
            <w:pPr>
              <w:jc w:val="both"/>
              <w:rPr>
                <w:sz w:val="20"/>
                <w:szCs w:val="20"/>
              </w:rPr>
            </w:pPr>
            <w:r w:rsidRPr="0095353B">
              <w:rPr>
                <w:sz w:val="20"/>
                <w:szCs w:val="20"/>
              </w:rPr>
              <w:t>День здоровья</w:t>
            </w:r>
          </w:p>
        </w:tc>
        <w:tc>
          <w:tcPr>
            <w:tcW w:w="2360" w:type="dxa"/>
            <w:tcBorders>
              <w:top w:val="nil"/>
            </w:tcBorders>
          </w:tcPr>
          <w:p w:rsidR="00561F1C" w:rsidRPr="0095353B" w:rsidRDefault="00561F1C" w:rsidP="00EE1F9E">
            <w:pPr>
              <w:jc w:val="both"/>
              <w:rPr>
                <w:sz w:val="20"/>
                <w:szCs w:val="20"/>
              </w:rPr>
            </w:pPr>
            <w:r w:rsidRPr="0095353B">
              <w:rPr>
                <w:sz w:val="20"/>
                <w:szCs w:val="20"/>
              </w:rPr>
              <w:t>Занятия по физическому воспитанию:</w:t>
            </w:r>
          </w:p>
          <w:p w:rsidR="00561F1C" w:rsidRPr="0095353B" w:rsidRDefault="00561F1C" w:rsidP="00EE1F9E">
            <w:pPr>
              <w:jc w:val="both"/>
              <w:rPr>
                <w:sz w:val="20"/>
                <w:szCs w:val="20"/>
              </w:rPr>
            </w:pPr>
            <w:r w:rsidRPr="0095353B">
              <w:rPr>
                <w:sz w:val="20"/>
                <w:szCs w:val="20"/>
              </w:rPr>
              <w:t>- сюжетно-игровые</w:t>
            </w:r>
          </w:p>
          <w:p w:rsidR="00561F1C" w:rsidRPr="0095353B" w:rsidRDefault="00561F1C" w:rsidP="00EE1F9E">
            <w:pPr>
              <w:jc w:val="both"/>
              <w:rPr>
                <w:sz w:val="20"/>
                <w:szCs w:val="20"/>
              </w:rPr>
            </w:pPr>
            <w:r w:rsidRPr="0095353B">
              <w:rPr>
                <w:sz w:val="20"/>
                <w:szCs w:val="20"/>
              </w:rPr>
              <w:t>- тематические</w:t>
            </w:r>
          </w:p>
          <w:p w:rsidR="00561F1C" w:rsidRPr="0095353B" w:rsidRDefault="00561F1C" w:rsidP="00EE1F9E">
            <w:pPr>
              <w:jc w:val="both"/>
              <w:rPr>
                <w:sz w:val="20"/>
                <w:szCs w:val="20"/>
              </w:rPr>
            </w:pPr>
            <w:r w:rsidRPr="0095353B">
              <w:rPr>
                <w:sz w:val="20"/>
                <w:szCs w:val="20"/>
              </w:rPr>
              <w:t>-классические</w:t>
            </w:r>
          </w:p>
          <w:p w:rsidR="00561F1C" w:rsidRPr="0095353B" w:rsidRDefault="00561F1C" w:rsidP="00EE1F9E">
            <w:pPr>
              <w:jc w:val="both"/>
              <w:rPr>
                <w:sz w:val="20"/>
                <w:szCs w:val="20"/>
              </w:rPr>
            </w:pPr>
            <w:r w:rsidRPr="0095353B">
              <w:rPr>
                <w:sz w:val="20"/>
                <w:szCs w:val="20"/>
              </w:rPr>
              <w:t>-тренирующее</w:t>
            </w:r>
          </w:p>
          <w:p w:rsidR="00561F1C" w:rsidRPr="0095353B" w:rsidRDefault="00561F1C" w:rsidP="00EE1F9E">
            <w:pPr>
              <w:jc w:val="both"/>
              <w:rPr>
                <w:sz w:val="20"/>
                <w:szCs w:val="20"/>
              </w:rPr>
            </w:pPr>
            <w:r w:rsidRPr="0095353B">
              <w:rPr>
                <w:sz w:val="20"/>
                <w:szCs w:val="20"/>
              </w:rPr>
              <w:t>-по развитию элементов двигательной креативности</w:t>
            </w:r>
          </w:p>
          <w:p w:rsidR="00561F1C" w:rsidRPr="0095353B" w:rsidRDefault="00561F1C" w:rsidP="00EE1F9E">
            <w:pPr>
              <w:jc w:val="both"/>
              <w:rPr>
                <w:sz w:val="20"/>
                <w:szCs w:val="20"/>
              </w:rPr>
            </w:pPr>
            <w:r w:rsidRPr="0095353B">
              <w:rPr>
                <w:sz w:val="20"/>
                <w:szCs w:val="20"/>
              </w:rPr>
              <w:t>(творчества)</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Каникулы</w:t>
            </w:r>
          </w:p>
          <w:p w:rsidR="00561F1C" w:rsidRPr="0095353B" w:rsidRDefault="00561F1C" w:rsidP="00EE1F9E">
            <w:pPr>
              <w:jc w:val="both"/>
              <w:rPr>
                <w:sz w:val="20"/>
                <w:szCs w:val="20"/>
              </w:rPr>
            </w:pPr>
            <w:r w:rsidRPr="0095353B">
              <w:rPr>
                <w:sz w:val="20"/>
                <w:szCs w:val="20"/>
              </w:rPr>
              <w:t>Физ. минутки</w:t>
            </w:r>
          </w:p>
          <w:p w:rsidR="00561F1C" w:rsidRPr="0095353B" w:rsidRDefault="00561F1C" w:rsidP="00EE1F9E">
            <w:pPr>
              <w:jc w:val="both"/>
              <w:rPr>
                <w:sz w:val="20"/>
                <w:szCs w:val="20"/>
              </w:rPr>
            </w:pPr>
            <w:r w:rsidRPr="0095353B">
              <w:rPr>
                <w:sz w:val="20"/>
                <w:szCs w:val="20"/>
              </w:rPr>
              <w:t>Динамические паузы</w:t>
            </w:r>
          </w:p>
          <w:p w:rsidR="00561F1C" w:rsidRPr="0095353B" w:rsidRDefault="00561F1C" w:rsidP="00EE1F9E">
            <w:pPr>
              <w:jc w:val="both"/>
              <w:rPr>
                <w:sz w:val="20"/>
                <w:szCs w:val="20"/>
              </w:rPr>
            </w:pPr>
          </w:p>
          <w:p w:rsidR="00561F1C" w:rsidRPr="0095353B" w:rsidRDefault="00561F1C" w:rsidP="00EE1F9E">
            <w:pPr>
              <w:jc w:val="both"/>
              <w:rPr>
                <w:sz w:val="20"/>
                <w:szCs w:val="20"/>
              </w:rPr>
            </w:pPr>
            <w:r w:rsidRPr="0095353B">
              <w:rPr>
                <w:sz w:val="20"/>
                <w:szCs w:val="20"/>
              </w:rPr>
              <w:t>Подвижная игра большой, малой подвижности и с элементами спортивных игр</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tc>
        <w:tc>
          <w:tcPr>
            <w:tcW w:w="2360" w:type="dxa"/>
          </w:tcPr>
          <w:p w:rsidR="00561F1C" w:rsidRPr="0095353B" w:rsidRDefault="00561F1C" w:rsidP="00EE1F9E">
            <w:pPr>
              <w:jc w:val="both"/>
              <w:rPr>
                <w:sz w:val="20"/>
                <w:szCs w:val="20"/>
              </w:rPr>
            </w:pPr>
            <w:r w:rsidRPr="0095353B">
              <w:rPr>
                <w:sz w:val="20"/>
                <w:szCs w:val="20"/>
              </w:rPr>
              <w:t>Игра</w:t>
            </w:r>
          </w:p>
          <w:p w:rsidR="00561F1C" w:rsidRPr="0095353B" w:rsidRDefault="00561F1C" w:rsidP="00EE1F9E">
            <w:pPr>
              <w:jc w:val="both"/>
              <w:rPr>
                <w:sz w:val="20"/>
                <w:szCs w:val="20"/>
              </w:rPr>
            </w:pPr>
            <w:r w:rsidRPr="0095353B">
              <w:rPr>
                <w:sz w:val="20"/>
                <w:szCs w:val="20"/>
              </w:rPr>
              <w:t xml:space="preserve">Игровое упражнение </w:t>
            </w:r>
            <w:r w:rsidRPr="0095353B">
              <w:rPr>
                <w:sz w:val="20"/>
                <w:szCs w:val="20"/>
              </w:rPr>
              <w:br/>
              <w:t>Подражательные движения</w:t>
            </w: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p w:rsidR="00561F1C" w:rsidRPr="0095353B" w:rsidRDefault="00561F1C" w:rsidP="00EE1F9E">
            <w:pPr>
              <w:jc w:val="both"/>
              <w:rPr>
                <w:sz w:val="20"/>
                <w:szCs w:val="20"/>
              </w:rPr>
            </w:pPr>
          </w:p>
        </w:tc>
        <w:tc>
          <w:tcPr>
            <w:tcW w:w="1770" w:type="dxa"/>
          </w:tcPr>
          <w:p w:rsidR="00561F1C" w:rsidRPr="0095353B" w:rsidRDefault="00561F1C" w:rsidP="00EE1F9E">
            <w:pPr>
              <w:rPr>
                <w:sz w:val="20"/>
                <w:szCs w:val="20"/>
              </w:rPr>
            </w:pPr>
            <w:r w:rsidRPr="0095353B">
              <w:rPr>
                <w:sz w:val="20"/>
                <w:szCs w:val="20"/>
              </w:rPr>
              <w:t>Беседа,    консультация</w:t>
            </w:r>
          </w:p>
          <w:p w:rsidR="00561F1C" w:rsidRPr="0095353B" w:rsidRDefault="00561F1C" w:rsidP="00EE1F9E">
            <w:pPr>
              <w:rPr>
                <w:sz w:val="20"/>
                <w:szCs w:val="20"/>
              </w:rPr>
            </w:pPr>
            <w:r w:rsidRPr="0095353B">
              <w:rPr>
                <w:sz w:val="20"/>
                <w:szCs w:val="20"/>
              </w:rPr>
              <w:t>Открытые просмотры</w:t>
            </w:r>
          </w:p>
          <w:p w:rsidR="00561F1C" w:rsidRPr="0095353B" w:rsidRDefault="00561F1C" w:rsidP="00EE1F9E">
            <w:pPr>
              <w:rPr>
                <w:sz w:val="20"/>
                <w:szCs w:val="20"/>
              </w:rPr>
            </w:pPr>
            <w:r w:rsidRPr="0095353B">
              <w:rPr>
                <w:sz w:val="20"/>
                <w:szCs w:val="20"/>
              </w:rPr>
              <w:t>Встречи по заявкам</w:t>
            </w:r>
          </w:p>
          <w:p w:rsidR="00561F1C" w:rsidRPr="0095353B" w:rsidRDefault="00561F1C" w:rsidP="00EE1F9E">
            <w:pPr>
              <w:rPr>
                <w:sz w:val="20"/>
                <w:szCs w:val="20"/>
              </w:rPr>
            </w:pPr>
            <w:r w:rsidRPr="0095353B">
              <w:rPr>
                <w:sz w:val="20"/>
                <w:szCs w:val="20"/>
              </w:rPr>
              <w:t>Совместные игры</w:t>
            </w:r>
          </w:p>
          <w:p w:rsidR="00561F1C" w:rsidRPr="0095353B" w:rsidRDefault="00561F1C" w:rsidP="00EE1F9E">
            <w:pPr>
              <w:rPr>
                <w:sz w:val="20"/>
                <w:szCs w:val="20"/>
              </w:rPr>
            </w:pPr>
            <w:r w:rsidRPr="0095353B">
              <w:rPr>
                <w:sz w:val="20"/>
                <w:szCs w:val="20"/>
              </w:rPr>
              <w:t>Физкультурный досуг</w:t>
            </w:r>
          </w:p>
          <w:p w:rsidR="00561F1C" w:rsidRPr="0095353B" w:rsidRDefault="00561F1C" w:rsidP="00EE1F9E">
            <w:pPr>
              <w:rPr>
                <w:sz w:val="20"/>
                <w:szCs w:val="20"/>
              </w:rPr>
            </w:pPr>
            <w:r w:rsidRPr="0095353B">
              <w:rPr>
                <w:sz w:val="20"/>
                <w:szCs w:val="20"/>
              </w:rPr>
              <w:t>Физкультурные праздники</w:t>
            </w:r>
          </w:p>
          <w:p w:rsidR="00561F1C" w:rsidRPr="0095353B" w:rsidRDefault="00561F1C" w:rsidP="00EE1F9E">
            <w:pPr>
              <w:rPr>
                <w:sz w:val="20"/>
                <w:szCs w:val="20"/>
              </w:rPr>
            </w:pPr>
            <w:r w:rsidRPr="0095353B">
              <w:rPr>
                <w:sz w:val="20"/>
                <w:szCs w:val="20"/>
              </w:rPr>
              <w:t>Консультативные встречи.</w:t>
            </w:r>
          </w:p>
          <w:p w:rsidR="00561F1C" w:rsidRPr="0095353B" w:rsidRDefault="00561F1C" w:rsidP="00EE1F9E">
            <w:pPr>
              <w:rPr>
                <w:sz w:val="20"/>
                <w:szCs w:val="20"/>
              </w:rPr>
            </w:pPr>
            <w:r w:rsidRPr="0095353B">
              <w:rPr>
                <w:sz w:val="20"/>
                <w:szCs w:val="20"/>
              </w:rPr>
              <w:t>Совместные занятия</w:t>
            </w:r>
          </w:p>
          <w:p w:rsidR="00561F1C" w:rsidRPr="0095353B" w:rsidRDefault="00561F1C" w:rsidP="00EE1F9E">
            <w:pPr>
              <w:rPr>
                <w:sz w:val="20"/>
                <w:szCs w:val="20"/>
              </w:rPr>
            </w:pPr>
            <w:r w:rsidRPr="0095353B">
              <w:rPr>
                <w:sz w:val="20"/>
                <w:szCs w:val="20"/>
              </w:rPr>
              <w:t>Интерактивное общение</w:t>
            </w:r>
          </w:p>
          <w:p w:rsidR="00561F1C" w:rsidRPr="0095353B" w:rsidRDefault="00561F1C" w:rsidP="00EE1F9E">
            <w:pPr>
              <w:rPr>
                <w:sz w:val="20"/>
                <w:szCs w:val="20"/>
              </w:rPr>
            </w:pPr>
            <w:r w:rsidRPr="0095353B">
              <w:rPr>
                <w:sz w:val="20"/>
                <w:szCs w:val="20"/>
              </w:rPr>
              <w:t>Мастер-класс</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r>
    </w:tbl>
    <w:p w:rsidR="00561F1C" w:rsidRPr="0095353B" w:rsidRDefault="00561F1C" w:rsidP="00561F1C">
      <w:pPr>
        <w:jc w:val="both"/>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p>
    <w:p w:rsidR="00561F1C" w:rsidRPr="0095353B" w:rsidRDefault="00561F1C" w:rsidP="00561F1C">
      <w:pPr>
        <w:spacing w:before="100" w:beforeAutospacing="1" w:after="100" w:afterAutospacing="1"/>
        <w:ind w:left="142" w:right="-464"/>
        <w:rPr>
          <w:b/>
          <w:sz w:val="20"/>
          <w:szCs w:val="20"/>
        </w:rPr>
      </w:pPr>
      <w:r w:rsidRPr="0095353B">
        <w:rPr>
          <w:b/>
          <w:sz w:val="20"/>
          <w:szCs w:val="20"/>
        </w:rPr>
        <w:t>Овладение элементарными нормами и правилами (в питании, двигательном режиме, закаливании, при формировании полезных привычек)</w:t>
      </w:r>
    </w:p>
    <w:tbl>
      <w:tblPr>
        <w:tblW w:w="1094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6"/>
        <w:gridCol w:w="2118"/>
        <w:gridCol w:w="1908"/>
        <w:gridCol w:w="1978"/>
        <w:gridCol w:w="1589"/>
      </w:tblGrid>
      <w:tr w:rsidR="00561F1C" w:rsidRPr="0095353B" w:rsidTr="00EE1F9E">
        <w:trPr>
          <w:trHeight w:val="136"/>
        </w:trPr>
        <w:tc>
          <w:tcPr>
            <w:tcW w:w="3356" w:type="dxa"/>
          </w:tcPr>
          <w:p w:rsidR="00561F1C" w:rsidRPr="0095353B" w:rsidRDefault="00561F1C" w:rsidP="00EE1F9E">
            <w:pPr>
              <w:rPr>
                <w:b/>
                <w:sz w:val="20"/>
                <w:szCs w:val="20"/>
              </w:rPr>
            </w:pPr>
            <w:r w:rsidRPr="0095353B">
              <w:rPr>
                <w:b/>
                <w:sz w:val="20"/>
                <w:szCs w:val="20"/>
              </w:rPr>
              <w:t>Разделы</w:t>
            </w:r>
          </w:p>
          <w:p w:rsidR="00561F1C" w:rsidRPr="0095353B" w:rsidRDefault="00561F1C" w:rsidP="00EE1F9E">
            <w:pPr>
              <w:rPr>
                <w:b/>
                <w:sz w:val="20"/>
                <w:szCs w:val="20"/>
              </w:rPr>
            </w:pPr>
            <w:r w:rsidRPr="0095353B">
              <w:rPr>
                <w:b/>
                <w:sz w:val="20"/>
                <w:szCs w:val="20"/>
              </w:rPr>
              <w:t>(задачи, блоки)</w:t>
            </w:r>
          </w:p>
          <w:p w:rsidR="00561F1C" w:rsidRPr="0095353B" w:rsidRDefault="00561F1C" w:rsidP="00EE1F9E">
            <w:pPr>
              <w:rPr>
                <w:b/>
                <w:sz w:val="20"/>
                <w:szCs w:val="20"/>
                <w:lang w:val="en-US"/>
              </w:rPr>
            </w:pPr>
          </w:p>
        </w:tc>
        <w:tc>
          <w:tcPr>
            <w:tcW w:w="2118" w:type="dxa"/>
          </w:tcPr>
          <w:p w:rsidR="00561F1C" w:rsidRPr="0095353B" w:rsidRDefault="00561F1C" w:rsidP="00EE1F9E">
            <w:pPr>
              <w:rPr>
                <w:b/>
                <w:sz w:val="20"/>
                <w:szCs w:val="20"/>
              </w:rPr>
            </w:pPr>
            <w:r w:rsidRPr="0095353B">
              <w:rPr>
                <w:b/>
                <w:sz w:val="20"/>
                <w:szCs w:val="20"/>
              </w:rPr>
              <w:t>Режимные моменты</w:t>
            </w:r>
          </w:p>
        </w:tc>
        <w:tc>
          <w:tcPr>
            <w:tcW w:w="1908" w:type="dxa"/>
          </w:tcPr>
          <w:p w:rsidR="00561F1C" w:rsidRPr="0095353B" w:rsidRDefault="00561F1C" w:rsidP="00EE1F9E">
            <w:pPr>
              <w:rPr>
                <w:b/>
                <w:sz w:val="20"/>
                <w:szCs w:val="20"/>
              </w:rPr>
            </w:pPr>
            <w:r w:rsidRPr="0095353B">
              <w:rPr>
                <w:b/>
                <w:sz w:val="20"/>
                <w:szCs w:val="20"/>
              </w:rPr>
              <w:t>Совместная</w:t>
            </w:r>
          </w:p>
          <w:p w:rsidR="00561F1C" w:rsidRPr="0095353B" w:rsidRDefault="00561F1C" w:rsidP="00EE1F9E">
            <w:pPr>
              <w:rPr>
                <w:b/>
                <w:sz w:val="20"/>
                <w:szCs w:val="20"/>
              </w:rPr>
            </w:pPr>
            <w:r w:rsidRPr="0095353B">
              <w:rPr>
                <w:b/>
                <w:sz w:val="20"/>
                <w:szCs w:val="20"/>
              </w:rPr>
              <w:t xml:space="preserve">деятельность </w:t>
            </w:r>
          </w:p>
          <w:p w:rsidR="00561F1C" w:rsidRPr="0095353B" w:rsidRDefault="00561F1C" w:rsidP="00EE1F9E">
            <w:pPr>
              <w:rPr>
                <w:b/>
                <w:sz w:val="20"/>
                <w:szCs w:val="20"/>
              </w:rPr>
            </w:pPr>
            <w:r w:rsidRPr="0095353B">
              <w:rPr>
                <w:b/>
                <w:sz w:val="20"/>
                <w:szCs w:val="20"/>
              </w:rPr>
              <w:t>с педагогом</w:t>
            </w:r>
          </w:p>
        </w:tc>
        <w:tc>
          <w:tcPr>
            <w:tcW w:w="1978" w:type="dxa"/>
          </w:tcPr>
          <w:p w:rsidR="00561F1C" w:rsidRPr="0095353B" w:rsidRDefault="00561F1C" w:rsidP="00EE1F9E">
            <w:pPr>
              <w:ind w:left="1152" w:hanging="1152"/>
              <w:jc w:val="both"/>
              <w:rPr>
                <w:b/>
                <w:sz w:val="20"/>
                <w:szCs w:val="20"/>
              </w:rPr>
            </w:pPr>
            <w:r w:rsidRPr="0095353B">
              <w:rPr>
                <w:b/>
                <w:sz w:val="20"/>
                <w:szCs w:val="20"/>
              </w:rPr>
              <w:t>Самостоятельная</w:t>
            </w:r>
          </w:p>
          <w:p w:rsidR="00561F1C" w:rsidRPr="0095353B" w:rsidRDefault="00561F1C" w:rsidP="00EE1F9E">
            <w:pPr>
              <w:ind w:left="1152" w:hanging="1152"/>
              <w:jc w:val="both"/>
              <w:rPr>
                <w:b/>
                <w:sz w:val="20"/>
                <w:szCs w:val="20"/>
              </w:rPr>
            </w:pPr>
            <w:r w:rsidRPr="0095353B">
              <w:rPr>
                <w:b/>
                <w:sz w:val="20"/>
                <w:szCs w:val="20"/>
              </w:rPr>
              <w:t>деятельность детей</w:t>
            </w:r>
          </w:p>
        </w:tc>
        <w:tc>
          <w:tcPr>
            <w:tcW w:w="1589" w:type="dxa"/>
          </w:tcPr>
          <w:p w:rsidR="00561F1C" w:rsidRPr="0095353B" w:rsidRDefault="00561F1C" w:rsidP="00EE1F9E">
            <w:pPr>
              <w:ind w:left="1152" w:hanging="1152"/>
              <w:jc w:val="both"/>
              <w:rPr>
                <w:b/>
                <w:sz w:val="20"/>
                <w:szCs w:val="20"/>
              </w:rPr>
            </w:pPr>
            <w:r w:rsidRPr="0095353B">
              <w:rPr>
                <w:b/>
                <w:sz w:val="20"/>
                <w:szCs w:val="20"/>
              </w:rPr>
              <w:t>Совместная</w:t>
            </w:r>
          </w:p>
          <w:p w:rsidR="00561F1C" w:rsidRPr="0095353B" w:rsidRDefault="00561F1C" w:rsidP="00EE1F9E">
            <w:pPr>
              <w:ind w:left="1152" w:hanging="1152"/>
              <w:jc w:val="both"/>
              <w:rPr>
                <w:b/>
                <w:sz w:val="20"/>
                <w:szCs w:val="20"/>
              </w:rPr>
            </w:pPr>
            <w:r w:rsidRPr="0095353B">
              <w:rPr>
                <w:b/>
                <w:sz w:val="20"/>
                <w:szCs w:val="20"/>
              </w:rPr>
              <w:t xml:space="preserve">деятельность </w:t>
            </w:r>
          </w:p>
          <w:p w:rsidR="00561F1C" w:rsidRPr="0095353B" w:rsidRDefault="00561F1C" w:rsidP="00EE1F9E">
            <w:pPr>
              <w:ind w:left="1152" w:hanging="1152"/>
              <w:jc w:val="both"/>
              <w:rPr>
                <w:b/>
                <w:sz w:val="20"/>
                <w:szCs w:val="20"/>
              </w:rPr>
            </w:pPr>
            <w:r w:rsidRPr="0095353B">
              <w:rPr>
                <w:b/>
                <w:sz w:val="20"/>
                <w:szCs w:val="20"/>
              </w:rPr>
              <w:t>с семьей</w:t>
            </w:r>
          </w:p>
        </w:tc>
      </w:tr>
      <w:tr w:rsidR="00561F1C" w:rsidRPr="0095353B" w:rsidTr="00EE1F9E">
        <w:trPr>
          <w:trHeight w:val="839"/>
        </w:trPr>
        <w:tc>
          <w:tcPr>
            <w:tcW w:w="3356" w:type="dxa"/>
          </w:tcPr>
          <w:p w:rsidR="00561F1C" w:rsidRPr="0095353B" w:rsidRDefault="00561F1C" w:rsidP="00EE1F9E">
            <w:pPr>
              <w:rPr>
                <w:sz w:val="20"/>
                <w:szCs w:val="20"/>
              </w:rPr>
            </w:pPr>
            <w:r w:rsidRPr="0095353B">
              <w:rPr>
                <w:b/>
                <w:sz w:val="20"/>
                <w:szCs w:val="20"/>
              </w:rPr>
              <w:t xml:space="preserve">- </w:t>
            </w:r>
            <w:r w:rsidRPr="0095353B">
              <w:rPr>
                <w:sz w:val="20"/>
                <w:szCs w:val="20"/>
              </w:rPr>
              <w:t>культура гигиены:</w:t>
            </w:r>
          </w:p>
          <w:p w:rsidR="00561F1C" w:rsidRPr="0095353B" w:rsidRDefault="00561F1C" w:rsidP="00EE1F9E">
            <w:pPr>
              <w:rPr>
                <w:sz w:val="20"/>
                <w:szCs w:val="20"/>
              </w:rPr>
            </w:pPr>
            <w:r w:rsidRPr="0095353B">
              <w:rPr>
                <w:sz w:val="20"/>
                <w:szCs w:val="20"/>
              </w:rPr>
              <w:t xml:space="preserve"> *умываться, расчёсывать волосы, полоскать горло и рот, устранять порядок в одежде</w:t>
            </w:r>
          </w:p>
          <w:p w:rsidR="00561F1C" w:rsidRPr="0095353B" w:rsidRDefault="00561F1C" w:rsidP="00EE1F9E">
            <w:pPr>
              <w:rPr>
                <w:sz w:val="20"/>
                <w:szCs w:val="20"/>
              </w:rPr>
            </w:pPr>
            <w:r w:rsidRPr="0095353B">
              <w:rPr>
                <w:sz w:val="20"/>
                <w:szCs w:val="20"/>
              </w:rPr>
              <w:t>*вытираться только своим полотенцем</w:t>
            </w:r>
          </w:p>
          <w:p w:rsidR="00561F1C" w:rsidRPr="0095353B" w:rsidRDefault="00561F1C" w:rsidP="00EE1F9E">
            <w:pPr>
              <w:rPr>
                <w:sz w:val="20"/>
                <w:szCs w:val="20"/>
              </w:rPr>
            </w:pPr>
            <w:r w:rsidRPr="0095353B">
              <w:rPr>
                <w:sz w:val="20"/>
                <w:szCs w:val="20"/>
              </w:rPr>
              <w:t>*навыки гигиены в туалете</w:t>
            </w:r>
          </w:p>
          <w:p w:rsidR="00561F1C" w:rsidRPr="0095353B" w:rsidRDefault="00561F1C" w:rsidP="00EE1F9E">
            <w:pPr>
              <w:rPr>
                <w:sz w:val="20"/>
                <w:szCs w:val="20"/>
              </w:rPr>
            </w:pPr>
            <w:r w:rsidRPr="0095353B">
              <w:rPr>
                <w:sz w:val="20"/>
                <w:szCs w:val="20"/>
              </w:rPr>
              <w:t>*культура разговора в помещении</w:t>
            </w:r>
          </w:p>
          <w:p w:rsidR="00561F1C" w:rsidRPr="0095353B" w:rsidRDefault="00561F1C" w:rsidP="00EE1F9E">
            <w:pPr>
              <w:rPr>
                <w:sz w:val="20"/>
                <w:szCs w:val="20"/>
              </w:rPr>
            </w:pPr>
            <w:r w:rsidRPr="0095353B">
              <w:rPr>
                <w:sz w:val="20"/>
                <w:szCs w:val="20"/>
              </w:rPr>
              <w:t xml:space="preserve">*различать и понимать состояния </w:t>
            </w:r>
            <w:r w:rsidRPr="0095353B">
              <w:rPr>
                <w:sz w:val="20"/>
                <w:szCs w:val="20"/>
              </w:rPr>
              <w:lastRenderedPageBreak/>
              <w:t>своё и людей</w:t>
            </w:r>
          </w:p>
          <w:p w:rsidR="00561F1C" w:rsidRPr="0095353B" w:rsidRDefault="00561F1C" w:rsidP="00EE1F9E">
            <w:pPr>
              <w:rPr>
                <w:sz w:val="20"/>
                <w:szCs w:val="20"/>
              </w:rPr>
            </w:pPr>
            <w:r w:rsidRPr="0095353B">
              <w:rPr>
                <w:sz w:val="20"/>
                <w:szCs w:val="20"/>
              </w:rPr>
              <w:t>*содержать своё тело в чистоте;</w:t>
            </w:r>
          </w:p>
          <w:p w:rsidR="00561F1C" w:rsidRPr="0095353B" w:rsidRDefault="00561F1C" w:rsidP="00EE1F9E">
            <w:pPr>
              <w:rPr>
                <w:sz w:val="20"/>
                <w:szCs w:val="20"/>
              </w:rPr>
            </w:pPr>
            <w:r w:rsidRPr="0095353B">
              <w:rPr>
                <w:sz w:val="20"/>
                <w:szCs w:val="20"/>
              </w:rPr>
              <w:t xml:space="preserve">*умею беречь себя и своё тело </w:t>
            </w:r>
          </w:p>
          <w:p w:rsidR="00561F1C" w:rsidRPr="0095353B" w:rsidRDefault="00561F1C" w:rsidP="00EE1F9E">
            <w:pPr>
              <w:rPr>
                <w:sz w:val="20"/>
                <w:szCs w:val="20"/>
              </w:rPr>
            </w:pPr>
            <w:r w:rsidRPr="0095353B">
              <w:rPr>
                <w:sz w:val="20"/>
                <w:szCs w:val="20"/>
              </w:rPr>
              <w:t>*имею знания о здоровье и здоровом образе жизни предметами гигиены</w:t>
            </w:r>
          </w:p>
          <w:p w:rsidR="00561F1C" w:rsidRPr="0095353B" w:rsidRDefault="00561F1C" w:rsidP="00EE1F9E">
            <w:pPr>
              <w:rPr>
                <w:sz w:val="20"/>
                <w:szCs w:val="20"/>
              </w:rPr>
            </w:pPr>
            <w:r w:rsidRPr="0095353B">
              <w:rPr>
                <w:sz w:val="20"/>
                <w:szCs w:val="20"/>
              </w:rPr>
              <w:t>*знаю и применяю общественные гигиенические правила ст.гр.</w:t>
            </w:r>
          </w:p>
        </w:tc>
        <w:tc>
          <w:tcPr>
            <w:tcW w:w="2118" w:type="dxa"/>
            <w:vMerge w:val="restart"/>
          </w:tcPr>
          <w:p w:rsidR="00561F1C" w:rsidRPr="0095353B" w:rsidRDefault="00561F1C" w:rsidP="00EE1F9E">
            <w:pPr>
              <w:rPr>
                <w:sz w:val="20"/>
                <w:szCs w:val="20"/>
              </w:rPr>
            </w:pPr>
            <w:r w:rsidRPr="0095353B">
              <w:rPr>
                <w:sz w:val="20"/>
                <w:szCs w:val="20"/>
              </w:rPr>
              <w:lastRenderedPageBreak/>
              <w:t>дидактические игры, чтение художественных произведений, личный пример</w:t>
            </w:r>
          </w:p>
          <w:p w:rsidR="00561F1C" w:rsidRPr="0095353B" w:rsidRDefault="00561F1C" w:rsidP="00EE1F9E">
            <w:pPr>
              <w:rPr>
                <w:b/>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908" w:type="dxa"/>
            <w:vMerge w:val="restart"/>
          </w:tcPr>
          <w:p w:rsidR="00561F1C" w:rsidRPr="0095353B" w:rsidRDefault="00561F1C" w:rsidP="00EE1F9E">
            <w:pPr>
              <w:rPr>
                <w:sz w:val="20"/>
                <w:szCs w:val="20"/>
              </w:rPr>
            </w:pPr>
            <w:r w:rsidRPr="0095353B">
              <w:rPr>
                <w:sz w:val="20"/>
                <w:szCs w:val="20"/>
              </w:rPr>
              <w:lastRenderedPageBreak/>
              <w:t>Обучающие игры по инициативе воспитателя</w:t>
            </w:r>
          </w:p>
          <w:p w:rsidR="00561F1C" w:rsidRPr="0095353B" w:rsidRDefault="00561F1C" w:rsidP="00EE1F9E">
            <w:pPr>
              <w:rPr>
                <w:sz w:val="20"/>
                <w:szCs w:val="20"/>
              </w:rPr>
            </w:pPr>
            <w:r w:rsidRPr="0095353B">
              <w:rPr>
                <w:sz w:val="20"/>
                <w:szCs w:val="20"/>
              </w:rPr>
              <w:t>(сюжетно-дидактические)</w:t>
            </w:r>
          </w:p>
          <w:p w:rsidR="00561F1C" w:rsidRPr="0095353B" w:rsidRDefault="00561F1C" w:rsidP="00EE1F9E">
            <w:pPr>
              <w:rPr>
                <w:sz w:val="20"/>
                <w:szCs w:val="20"/>
              </w:rPr>
            </w:pPr>
            <w:r w:rsidRPr="0095353B">
              <w:rPr>
                <w:sz w:val="20"/>
                <w:szCs w:val="20"/>
              </w:rPr>
              <w:t>Занятия-развлечения</w:t>
            </w:r>
          </w:p>
        </w:tc>
        <w:tc>
          <w:tcPr>
            <w:tcW w:w="1978" w:type="dxa"/>
            <w:vMerge w:val="restart"/>
          </w:tcPr>
          <w:p w:rsidR="00561F1C" w:rsidRPr="0095353B" w:rsidRDefault="00561F1C" w:rsidP="00EE1F9E">
            <w:pPr>
              <w:rPr>
                <w:sz w:val="20"/>
                <w:szCs w:val="20"/>
                <w:lang w:val="en-US"/>
              </w:rPr>
            </w:pPr>
            <w:r w:rsidRPr="0095353B">
              <w:rPr>
                <w:sz w:val="20"/>
                <w:szCs w:val="20"/>
              </w:rPr>
              <w:t>Игры сюжетно-ролевые, дидактические</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589" w:type="dxa"/>
            <w:vMerge w:val="restart"/>
          </w:tcPr>
          <w:p w:rsidR="00561F1C" w:rsidRPr="0095353B" w:rsidRDefault="00561F1C" w:rsidP="00EE1F9E">
            <w:pPr>
              <w:rPr>
                <w:sz w:val="20"/>
                <w:szCs w:val="20"/>
              </w:rPr>
            </w:pPr>
            <w:r w:rsidRPr="0095353B">
              <w:rPr>
                <w:sz w:val="20"/>
                <w:szCs w:val="20"/>
              </w:rPr>
              <w:lastRenderedPageBreak/>
              <w:t>Беседы, консультации,</w:t>
            </w:r>
          </w:p>
          <w:p w:rsidR="00561F1C" w:rsidRPr="0095353B" w:rsidRDefault="00561F1C" w:rsidP="00EE1F9E">
            <w:pPr>
              <w:rPr>
                <w:sz w:val="20"/>
                <w:szCs w:val="20"/>
              </w:rPr>
            </w:pPr>
            <w:r w:rsidRPr="0095353B">
              <w:rPr>
                <w:sz w:val="20"/>
                <w:szCs w:val="20"/>
              </w:rPr>
              <w:t xml:space="preserve">родительские собрания, досуги, совместные мероприятия, </w:t>
            </w:r>
          </w:p>
          <w:p w:rsidR="00561F1C" w:rsidRPr="0095353B" w:rsidRDefault="00561F1C" w:rsidP="00EE1F9E">
            <w:pPr>
              <w:rPr>
                <w:sz w:val="20"/>
                <w:szCs w:val="20"/>
              </w:rPr>
            </w:pPr>
            <w:r w:rsidRPr="0095353B">
              <w:rPr>
                <w:sz w:val="20"/>
                <w:szCs w:val="20"/>
              </w:rPr>
              <w:t xml:space="preserve">мастер - классы, </w:t>
            </w:r>
          </w:p>
          <w:p w:rsidR="00561F1C" w:rsidRPr="0095353B" w:rsidRDefault="00561F1C" w:rsidP="00EE1F9E">
            <w:pPr>
              <w:rPr>
                <w:sz w:val="20"/>
                <w:szCs w:val="20"/>
              </w:rPr>
            </w:pPr>
            <w:r w:rsidRPr="0095353B">
              <w:rPr>
                <w:sz w:val="20"/>
                <w:szCs w:val="20"/>
              </w:rPr>
              <w:lastRenderedPageBreak/>
              <w:t>.</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r>
      <w:tr w:rsidR="00561F1C" w:rsidRPr="0095353B" w:rsidTr="00EE1F9E">
        <w:trPr>
          <w:trHeight w:val="652"/>
        </w:trPr>
        <w:tc>
          <w:tcPr>
            <w:tcW w:w="3356" w:type="dxa"/>
          </w:tcPr>
          <w:p w:rsidR="00561F1C" w:rsidRPr="0095353B" w:rsidRDefault="00561F1C" w:rsidP="00EE1F9E">
            <w:pPr>
              <w:rPr>
                <w:sz w:val="20"/>
                <w:szCs w:val="20"/>
              </w:rPr>
            </w:pPr>
            <w:r w:rsidRPr="0095353B">
              <w:rPr>
                <w:b/>
                <w:sz w:val="20"/>
                <w:szCs w:val="20"/>
              </w:rPr>
              <w:lastRenderedPageBreak/>
              <w:t xml:space="preserve">- </w:t>
            </w:r>
            <w:r w:rsidRPr="0095353B">
              <w:rPr>
                <w:sz w:val="20"/>
                <w:szCs w:val="20"/>
              </w:rPr>
              <w:t>одеваться в соответствии с температурным режимом группового помещения</w:t>
            </w:r>
          </w:p>
          <w:p w:rsidR="00561F1C" w:rsidRPr="0095353B" w:rsidRDefault="00561F1C" w:rsidP="00EE1F9E">
            <w:pPr>
              <w:rPr>
                <w:sz w:val="20"/>
                <w:szCs w:val="20"/>
              </w:rPr>
            </w:pPr>
            <w:r w:rsidRPr="0095353B">
              <w:rPr>
                <w:sz w:val="20"/>
                <w:szCs w:val="20"/>
              </w:rPr>
              <w:t>- выполнение закаливающих процедур</w:t>
            </w:r>
          </w:p>
        </w:tc>
        <w:tc>
          <w:tcPr>
            <w:tcW w:w="2118" w:type="dxa"/>
            <w:vMerge/>
          </w:tcPr>
          <w:p w:rsidR="00561F1C" w:rsidRPr="0095353B" w:rsidRDefault="00561F1C" w:rsidP="00EE1F9E">
            <w:pPr>
              <w:rPr>
                <w:sz w:val="20"/>
                <w:szCs w:val="20"/>
              </w:rPr>
            </w:pPr>
          </w:p>
        </w:tc>
        <w:tc>
          <w:tcPr>
            <w:tcW w:w="1908" w:type="dxa"/>
            <w:vMerge/>
          </w:tcPr>
          <w:p w:rsidR="00561F1C" w:rsidRPr="0095353B" w:rsidRDefault="00561F1C" w:rsidP="00EE1F9E">
            <w:pPr>
              <w:rPr>
                <w:sz w:val="20"/>
                <w:szCs w:val="20"/>
              </w:rPr>
            </w:pPr>
          </w:p>
        </w:tc>
        <w:tc>
          <w:tcPr>
            <w:tcW w:w="1978" w:type="dxa"/>
            <w:vMerge/>
          </w:tcPr>
          <w:p w:rsidR="00561F1C" w:rsidRPr="0095353B" w:rsidRDefault="00561F1C" w:rsidP="00EE1F9E">
            <w:pPr>
              <w:rPr>
                <w:sz w:val="20"/>
                <w:szCs w:val="20"/>
              </w:rPr>
            </w:pPr>
          </w:p>
        </w:tc>
        <w:tc>
          <w:tcPr>
            <w:tcW w:w="1589" w:type="dxa"/>
            <w:vMerge/>
          </w:tcPr>
          <w:p w:rsidR="00561F1C" w:rsidRPr="0095353B" w:rsidRDefault="00561F1C" w:rsidP="00EE1F9E">
            <w:pPr>
              <w:rPr>
                <w:sz w:val="20"/>
                <w:szCs w:val="20"/>
              </w:rPr>
            </w:pPr>
          </w:p>
        </w:tc>
      </w:tr>
      <w:tr w:rsidR="00561F1C" w:rsidRPr="0095353B" w:rsidTr="00EE1F9E">
        <w:trPr>
          <w:trHeight w:val="1841"/>
        </w:trPr>
        <w:tc>
          <w:tcPr>
            <w:tcW w:w="3356" w:type="dxa"/>
          </w:tcPr>
          <w:p w:rsidR="00561F1C" w:rsidRPr="0095353B" w:rsidRDefault="00561F1C" w:rsidP="00EE1F9E">
            <w:pPr>
              <w:rPr>
                <w:sz w:val="20"/>
                <w:szCs w:val="20"/>
              </w:rPr>
            </w:pPr>
            <w:r w:rsidRPr="0095353B">
              <w:rPr>
                <w:sz w:val="20"/>
                <w:szCs w:val="20"/>
              </w:rPr>
              <w:t>- знание о полезном питании</w:t>
            </w:r>
          </w:p>
          <w:p w:rsidR="00561F1C" w:rsidRPr="0095353B" w:rsidRDefault="00561F1C" w:rsidP="00EE1F9E">
            <w:pPr>
              <w:rPr>
                <w:sz w:val="20"/>
                <w:szCs w:val="20"/>
              </w:rPr>
            </w:pPr>
            <w:r w:rsidRPr="0095353B">
              <w:rPr>
                <w:sz w:val="20"/>
                <w:szCs w:val="20"/>
              </w:rPr>
              <w:t>- элементарные навыки приёма пищи</w:t>
            </w:r>
          </w:p>
          <w:p w:rsidR="00561F1C" w:rsidRPr="0095353B" w:rsidRDefault="00561F1C" w:rsidP="00EE1F9E">
            <w:pPr>
              <w:rPr>
                <w:sz w:val="20"/>
                <w:szCs w:val="20"/>
              </w:rPr>
            </w:pPr>
            <w:r w:rsidRPr="0095353B">
              <w:rPr>
                <w:sz w:val="20"/>
                <w:szCs w:val="20"/>
              </w:rPr>
              <w:t>- навыки пользования столовыми предметами (средняя группа)</w:t>
            </w:r>
          </w:p>
          <w:p w:rsidR="00561F1C" w:rsidRPr="0095353B" w:rsidRDefault="00561F1C" w:rsidP="00EE1F9E">
            <w:pPr>
              <w:rPr>
                <w:sz w:val="20"/>
                <w:szCs w:val="20"/>
              </w:rPr>
            </w:pPr>
            <w:r w:rsidRPr="0095353B">
              <w:rPr>
                <w:sz w:val="20"/>
                <w:szCs w:val="20"/>
              </w:rPr>
              <w:t>- умения в культуре приёма пищи</w:t>
            </w:r>
          </w:p>
          <w:p w:rsidR="00561F1C" w:rsidRPr="0095353B" w:rsidRDefault="00561F1C" w:rsidP="00EE1F9E">
            <w:pPr>
              <w:rPr>
                <w:sz w:val="20"/>
                <w:szCs w:val="20"/>
              </w:rPr>
            </w:pPr>
            <w:r w:rsidRPr="0095353B">
              <w:rPr>
                <w:sz w:val="20"/>
                <w:szCs w:val="20"/>
              </w:rPr>
              <w:t>- умения пользования столовыми предметами ( старшая группа)</w:t>
            </w:r>
          </w:p>
          <w:p w:rsidR="00561F1C" w:rsidRPr="0095353B" w:rsidRDefault="00561F1C" w:rsidP="00EE1F9E">
            <w:pPr>
              <w:rPr>
                <w:b/>
                <w:sz w:val="20"/>
                <w:szCs w:val="20"/>
              </w:rPr>
            </w:pPr>
          </w:p>
        </w:tc>
        <w:tc>
          <w:tcPr>
            <w:tcW w:w="2118" w:type="dxa"/>
          </w:tcPr>
          <w:p w:rsidR="00561F1C" w:rsidRPr="0095353B" w:rsidRDefault="00561F1C" w:rsidP="00EE1F9E">
            <w:pPr>
              <w:rPr>
                <w:sz w:val="20"/>
                <w:szCs w:val="20"/>
              </w:rPr>
            </w:pPr>
            <w:r w:rsidRPr="0095353B">
              <w:rPr>
                <w:sz w:val="20"/>
                <w:szCs w:val="20"/>
              </w:rPr>
              <w:t>Объяснение, показ, дидактические игры, чтение художественных произведений, личный пример, помощь взрослого.</w:t>
            </w:r>
          </w:p>
          <w:p w:rsidR="00561F1C" w:rsidRPr="0095353B" w:rsidRDefault="00561F1C" w:rsidP="00EE1F9E">
            <w:pPr>
              <w:rPr>
                <w:sz w:val="20"/>
                <w:szCs w:val="20"/>
              </w:rPr>
            </w:pPr>
            <w:r w:rsidRPr="0095353B">
              <w:rPr>
                <w:sz w:val="20"/>
                <w:szCs w:val="20"/>
              </w:rPr>
              <w:t>иллюстративный материал, досуг, театрализованные игры.</w:t>
            </w:r>
          </w:p>
        </w:tc>
        <w:tc>
          <w:tcPr>
            <w:tcW w:w="1908" w:type="dxa"/>
          </w:tcPr>
          <w:p w:rsidR="00561F1C" w:rsidRPr="0095353B" w:rsidRDefault="00561F1C" w:rsidP="00EE1F9E">
            <w:pPr>
              <w:rPr>
                <w:sz w:val="20"/>
                <w:szCs w:val="20"/>
              </w:rPr>
            </w:pPr>
            <w:r w:rsidRPr="0095353B">
              <w:rPr>
                <w:sz w:val="20"/>
                <w:szCs w:val="20"/>
              </w:rPr>
              <w:t>Обучающие игры по инициативе воспитателя</w:t>
            </w:r>
          </w:p>
          <w:p w:rsidR="00561F1C" w:rsidRPr="0095353B" w:rsidRDefault="00561F1C" w:rsidP="00EE1F9E">
            <w:pPr>
              <w:rPr>
                <w:sz w:val="20"/>
                <w:szCs w:val="20"/>
              </w:rPr>
            </w:pPr>
            <w:r w:rsidRPr="0095353B">
              <w:rPr>
                <w:sz w:val="20"/>
                <w:szCs w:val="20"/>
              </w:rPr>
              <w:t>(сюжетно-дидактические)</w:t>
            </w:r>
          </w:p>
          <w:p w:rsidR="00561F1C" w:rsidRPr="0095353B" w:rsidRDefault="00561F1C" w:rsidP="00EE1F9E">
            <w:pPr>
              <w:rPr>
                <w:sz w:val="20"/>
                <w:szCs w:val="20"/>
              </w:rPr>
            </w:pPr>
            <w:r w:rsidRPr="0095353B">
              <w:rPr>
                <w:sz w:val="20"/>
                <w:szCs w:val="20"/>
              </w:rPr>
              <w:t>Занятия-развлечения</w:t>
            </w:r>
          </w:p>
          <w:p w:rsidR="00561F1C" w:rsidRPr="0095353B" w:rsidRDefault="00561F1C" w:rsidP="00EE1F9E">
            <w:pPr>
              <w:rPr>
                <w:sz w:val="20"/>
                <w:szCs w:val="20"/>
              </w:rPr>
            </w:pPr>
          </w:p>
        </w:tc>
        <w:tc>
          <w:tcPr>
            <w:tcW w:w="1978" w:type="dxa"/>
          </w:tcPr>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Сюжетно-ролевые игры</w:t>
            </w:r>
          </w:p>
          <w:p w:rsidR="00561F1C" w:rsidRPr="0095353B" w:rsidRDefault="00561F1C" w:rsidP="00EE1F9E">
            <w:pPr>
              <w:ind w:left="1152" w:hanging="1152"/>
              <w:jc w:val="both"/>
              <w:rPr>
                <w:b/>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589" w:type="dxa"/>
          </w:tcPr>
          <w:p w:rsidR="00561F1C" w:rsidRPr="0095353B" w:rsidRDefault="00561F1C" w:rsidP="00EE1F9E">
            <w:pPr>
              <w:rPr>
                <w:sz w:val="20"/>
                <w:szCs w:val="20"/>
              </w:rPr>
            </w:pPr>
            <w:r w:rsidRPr="0095353B">
              <w:rPr>
                <w:sz w:val="20"/>
                <w:szCs w:val="20"/>
              </w:rPr>
              <w:t>Беседы, консультации,</w:t>
            </w:r>
          </w:p>
          <w:p w:rsidR="00561F1C" w:rsidRPr="0095353B" w:rsidRDefault="00561F1C" w:rsidP="00EE1F9E">
            <w:pPr>
              <w:rPr>
                <w:sz w:val="20"/>
                <w:szCs w:val="20"/>
              </w:rPr>
            </w:pPr>
            <w:r w:rsidRPr="0095353B">
              <w:rPr>
                <w:sz w:val="20"/>
                <w:szCs w:val="20"/>
              </w:rPr>
              <w:t>родительские собрания, досуги, совместные мероприятия, интернет общение.</w:t>
            </w:r>
          </w:p>
        </w:tc>
      </w:tr>
      <w:tr w:rsidR="00561F1C" w:rsidRPr="0095353B" w:rsidTr="00EE1F9E">
        <w:trPr>
          <w:trHeight w:val="751"/>
        </w:trPr>
        <w:tc>
          <w:tcPr>
            <w:tcW w:w="3356" w:type="dxa"/>
          </w:tcPr>
          <w:p w:rsidR="00561F1C" w:rsidRPr="0095353B" w:rsidRDefault="00561F1C" w:rsidP="00EE1F9E">
            <w:pPr>
              <w:rPr>
                <w:sz w:val="20"/>
                <w:szCs w:val="20"/>
              </w:rPr>
            </w:pPr>
            <w:r w:rsidRPr="0095353B">
              <w:rPr>
                <w:sz w:val="20"/>
                <w:szCs w:val="20"/>
              </w:rPr>
              <w:t xml:space="preserve">-понимать своё состояние </w:t>
            </w:r>
            <w:r w:rsidRPr="0095353B">
              <w:rPr>
                <w:b/>
                <w:sz w:val="20"/>
                <w:szCs w:val="20"/>
              </w:rPr>
              <w:t>(старшая группа)</w:t>
            </w: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 xml:space="preserve">*умею  выражать свои чувства при общении </w:t>
            </w:r>
          </w:p>
          <w:p w:rsidR="00561F1C" w:rsidRPr="0095353B" w:rsidRDefault="00561F1C" w:rsidP="00EE1F9E">
            <w:pPr>
              <w:rPr>
                <w:sz w:val="20"/>
                <w:szCs w:val="20"/>
              </w:rPr>
            </w:pPr>
            <w:r w:rsidRPr="0095353B">
              <w:rPr>
                <w:sz w:val="20"/>
                <w:szCs w:val="20"/>
              </w:rPr>
              <w:t>* умею сопереживать</w:t>
            </w:r>
          </w:p>
        </w:tc>
        <w:tc>
          <w:tcPr>
            <w:tcW w:w="2118" w:type="dxa"/>
          </w:tcPr>
          <w:p w:rsidR="00561F1C" w:rsidRPr="0095353B" w:rsidRDefault="00561F1C" w:rsidP="00EE1F9E">
            <w:pPr>
              <w:rPr>
                <w:sz w:val="20"/>
                <w:szCs w:val="20"/>
              </w:rPr>
            </w:pPr>
          </w:p>
        </w:tc>
        <w:tc>
          <w:tcPr>
            <w:tcW w:w="1908" w:type="dxa"/>
          </w:tcPr>
          <w:p w:rsidR="00561F1C" w:rsidRPr="0095353B" w:rsidRDefault="00561F1C" w:rsidP="00EE1F9E">
            <w:pPr>
              <w:rPr>
                <w:sz w:val="20"/>
                <w:szCs w:val="20"/>
              </w:rPr>
            </w:pPr>
          </w:p>
        </w:tc>
        <w:tc>
          <w:tcPr>
            <w:tcW w:w="1978" w:type="dxa"/>
          </w:tcPr>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p>
        </w:tc>
        <w:tc>
          <w:tcPr>
            <w:tcW w:w="1589" w:type="dxa"/>
          </w:tcPr>
          <w:p w:rsidR="00561F1C" w:rsidRPr="0095353B" w:rsidRDefault="00561F1C" w:rsidP="00EE1F9E">
            <w:pPr>
              <w:rPr>
                <w:sz w:val="20"/>
                <w:szCs w:val="20"/>
              </w:rPr>
            </w:pPr>
          </w:p>
        </w:tc>
      </w:tr>
    </w:tbl>
    <w:p w:rsidR="00561F1C" w:rsidRPr="0095353B" w:rsidRDefault="00561F1C" w:rsidP="00561F1C">
      <w:pPr>
        <w:pStyle w:val="a7"/>
        <w:spacing w:before="0" w:beforeAutospacing="0" w:after="0" w:afterAutospacing="0"/>
        <w:ind w:right="140"/>
        <w:rPr>
          <w:b/>
          <w:sz w:val="20"/>
          <w:szCs w:val="20"/>
        </w:rPr>
      </w:pPr>
    </w:p>
    <w:p w:rsidR="006B23FF" w:rsidRPr="0095353B" w:rsidRDefault="006B23FF" w:rsidP="006B23FF">
      <w:pPr>
        <w:keepNext/>
        <w:keepLines/>
        <w:widowControl w:val="0"/>
        <w:spacing w:line="360" w:lineRule="auto"/>
        <w:outlineLvl w:val="4"/>
        <w:rPr>
          <w:b/>
          <w:bCs/>
          <w:sz w:val="20"/>
          <w:szCs w:val="20"/>
          <w:lang w:bidi="ru-RU"/>
        </w:rPr>
      </w:pPr>
      <w:bookmarkStart w:id="8" w:name="bookmark58"/>
      <w:r w:rsidRPr="0095353B">
        <w:rPr>
          <w:b/>
          <w:bCs/>
          <w:sz w:val="20"/>
          <w:szCs w:val="20"/>
          <w:lang w:bidi="ru-RU"/>
        </w:rPr>
        <w:t>Физическое развитие с учетом регионального компонента .</w:t>
      </w:r>
      <w:bookmarkEnd w:id="8"/>
    </w:p>
    <w:p w:rsidR="006B23FF" w:rsidRPr="0095353B" w:rsidRDefault="006B23FF" w:rsidP="006B23FF">
      <w:pPr>
        <w:widowControl w:val="0"/>
        <w:ind w:left="200"/>
        <w:rPr>
          <w:b/>
          <w:sz w:val="20"/>
          <w:szCs w:val="20"/>
          <w:lang w:bidi="ru-RU"/>
        </w:rPr>
      </w:pPr>
      <w:r w:rsidRPr="0095353B">
        <w:rPr>
          <w:b/>
          <w:sz w:val="20"/>
          <w:szCs w:val="20"/>
          <w:lang w:bidi="ru-RU"/>
        </w:rPr>
        <w:t>2 младшая группа</w:t>
      </w:r>
    </w:p>
    <w:p w:rsidR="006B23FF" w:rsidRPr="0095353B" w:rsidRDefault="006B23FF" w:rsidP="006B23FF">
      <w:pPr>
        <w:widowControl w:val="0"/>
        <w:jc w:val="both"/>
        <w:rPr>
          <w:color w:val="000000"/>
          <w:sz w:val="20"/>
          <w:szCs w:val="20"/>
          <w:lang w:bidi="ru-RU"/>
        </w:rPr>
      </w:pPr>
      <w:r w:rsidRPr="0095353B">
        <w:rPr>
          <w:sz w:val="20"/>
          <w:szCs w:val="20"/>
          <w:lang w:bidi="ru-RU"/>
        </w:rPr>
        <w:t>Развитие интереса к подвижны</w:t>
      </w:r>
      <w:r w:rsidR="00CC7183">
        <w:rPr>
          <w:sz w:val="20"/>
          <w:szCs w:val="20"/>
          <w:lang w:bidi="ru-RU"/>
        </w:rPr>
        <w:t>м играм татарского</w:t>
      </w:r>
      <w:r w:rsidRPr="0095353B">
        <w:rPr>
          <w:sz w:val="20"/>
          <w:szCs w:val="20"/>
          <w:lang w:bidi="ru-RU"/>
        </w:rPr>
        <w:t xml:space="preserve">  народа, обучение правилам игр, воспитание умения согласовывать движения, ориентироваться в пространстве. Формирование у детей привычек здорового образа жизни, привитие стойких культурно-гигиенических навыков, через устное народное</w:t>
      </w:r>
      <w:r w:rsidRPr="0095353B">
        <w:rPr>
          <w:color w:val="000000"/>
          <w:sz w:val="20"/>
          <w:szCs w:val="20"/>
          <w:lang w:bidi="ru-RU"/>
        </w:rPr>
        <w:t xml:space="preserve"> творчество и художественную литературу. Расширение представлений у детей о себе и других детях, используя удмуртский фольклор.</w:t>
      </w:r>
    </w:p>
    <w:p w:rsidR="006B23FF" w:rsidRPr="0095353B" w:rsidRDefault="006B23FF" w:rsidP="006B23FF">
      <w:pPr>
        <w:widowControl w:val="0"/>
        <w:jc w:val="both"/>
        <w:rPr>
          <w:b/>
          <w:color w:val="000000"/>
          <w:sz w:val="20"/>
          <w:szCs w:val="20"/>
          <w:lang w:bidi="ru-RU"/>
        </w:rPr>
      </w:pPr>
      <w:r w:rsidRPr="0095353B">
        <w:rPr>
          <w:b/>
          <w:color w:val="000000"/>
          <w:sz w:val="20"/>
          <w:szCs w:val="20"/>
          <w:lang w:bidi="ru-RU"/>
        </w:rPr>
        <w:t>Средняя группа. (от 4 до 5 лет)</w:t>
      </w:r>
    </w:p>
    <w:p w:rsidR="006B23FF" w:rsidRPr="0095353B" w:rsidRDefault="006B23FF" w:rsidP="006B23FF">
      <w:pPr>
        <w:widowControl w:val="0"/>
        <w:jc w:val="both"/>
        <w:rPr>
          <w:color w:val="000000"/>
          <w:sz w:val="20"/>
          <w:szCs w:val="20"/>
          <w:lang w:bidi="ru-RU"/>
        </w:rPr>
      </w:pPr>
      <w:r w:rsidRPr="0095353B">
        <w:rPr>
          <w:color w:val="000000"/>
          <w:sz w:val="20"/>
          <w:szCs w:val="20"/>
          <w:lang w:bidi="ru-RU"/>
        </w:rPr>
        <w:t>Ознако</w:t>
      </w:r>
      <w:r w:rsidR="00CC7183">
        <w:rPr>
          <w:color w:val="000000"/>
          <w:sz w:val="20"/>
          <w:szCs w:val="20"/>
          <w:lang w:bidi="ru-RU"/>
        </w:rPr>
        <w:t>мление с татарскими</w:t>
      </w:r>
      <w:r w:rsidRPr="0095353B">
        <w:rPr>
          <w:color w:val="000000"/>
          <w:sz w:val="20"/>
          <w:szCs w:val="20"/>
          <w:lang w:bidi="ru-RU"/>
        </w:rPr>
        <w:t xml:space="preserve">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 Воспитание интереса к движению, к совместным подвижн</w:t>
      </w:r>
      <w:r w:rsidR="00CC7183">
        <w:rPr>
          <w:color w:val="000000"/>
          <w:sz w:val="20"/>
          <w:szCs w:val="20"/>
          <w:lang w:bidi="ru-RU"/>
        </w:rPr>
        <w:t>ым играм татарского</w:t>
      </w:r>
      <w:r w:rsidRPr="0095353B">
        <w:rPr>
          <w:color w:val="000000"/>
          <w:sz w:val="20"/>
          <w:szCs w:val="20"/>
          <w:lang w:bidi="ru-RU"/>
        </w:rPr>
        <w:t xml:space="preserve">  и русского народа. Формирование положительного качества личности ребенка, применяя фонетические упра</w:t>
      </w:r>
      <w:r w:rsidR="00CC7183">
        <w:rPr>
          <w:color w:val="000000"/>
          <w:sz w:val="20"/>
          <w:szCs w:val="20"/>
          <w:lang w:bidi="ru-RU"/>
        </w:rPr>
        <w:t>жнения,</w:t>
      </w:r>
      <w:r w:rsidRPr="0095353B">
        <w:rPr>
          <w:color w:val="000000"/>
          <w:sz w:val="20"/>
          <w:szCs w:val="20"/>
          <w:lang w:bidi="ru-RU"/>
        </w:rPr>
        <w:t>физминутки, дыхательную гимнастику татарского и русского народа.</w:t>
      </w:r>
    </w:p>
    <w:p w:rsidR="006B23FF" w:rsidRPr="0095353B" w:rsidRDefault="006B23FF" w:rsidP="006B23FF">
      <w:pPr>
        <w:widowControl w:val="0"/>
        <w:jc w:val="both"/>
        <w:rPr>
          <w:b/>
          <w:color w:val="000000"/>
          <w:sz w:val="20"/>
          <w:szCs w:val="20"/>
          <w:lang w:bidi="ru-RU"/>
        </w:rPr>
      </w:pPr>
      <w:r w:rsidRPr="0095353B">
        <w:rPr>
          <w:b/>
          <w:color w:val="000000"/>
          <w:sz w:val="20"/>
          <w:szCs w:val="20"/>
          <w:lang w:bidi="ru-RU"/>
        </w:rPr>
        <w:t>Старшая группа. (от 5 до 6 лет)</w:t>
      </w:r>
    </w:p>
    <w:p w:rsidR="006B23FF" w:rsidRPr="0095353B" w:rsidRDefault="006B23FF" w:rsidP="006B23FF">
      <w:pPr>
        <w:widowControl w:val="0"/>
        <w:jc w:val="both"/>
        <w:rPr>
          <w:color w:val="000000"/>
          <w:sz w:val="20"/>
          <w:szCs w:val="20"/>
          <w:lang w:bidi="ru-RU"/>
        </w:rPr>
      </w:pPr>
      <w:r w:rsidRPr="0095353B">
        <w:rPr>
          <w:color w:val="000000"/>
          <w:sz w:val="20"/>
          <w:szCs w:val="20"/>
          <w:lang w:bidi="ru-RU"/>
        </w:rPr>
        <w:t>Ознакомление с башкирскими и чувашскими народными играми. Продолжение учить детей самостоятельно организовыват</w:t>
      </w:r>
      <w:r w:rsidR="00CC7183">
        <w:rPr>
          <w:color w:val="000000"/>
          <w:sz w:val="20"/>
          <w:szCs w:val="20"/>
          <w:lang w:bidi="ru-RU"/>
        </w:rPr>
        <w:t>ь знакомые татарские</w:t>
      </w:r>
      <w:r w:rsidRPr="0095353B">
        <w:rPr>
          <w:color w:val="000000"/>
          <w:sz w:val="20"/>
          <w:szCs w:val="20"/>
          <w:lang w:bidi="ru-RU"/>
        </w:rPr>
        <w:t xml:space="preserve">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 Воспитание у детей сознательного отношения к своему селу,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6B23FF" w:rsidRPr="0095353B" w:rsidRDefault="006B23FF" w:rsidP="006B23FF">
      <w:pPr>
        <w:widowControl w:val="0"/>
        <w:jc w:val="both"/>
        <w:rPr>
          <w:color w:val="000000"/>
          <w:sz w:val="20"/>
          <w:szCs w:val="20"/>
          <w:lang w:bidi="ru-RU"/>
        </w:rPr>
      </w:pPr>
      <w:r w:rsidRPr="0095353B">
        <w:rPr>
          <w:b/>
          <w:color w:val="000000"/>
          <w:sz w:val="20"/>
          <w:szCs w:val="20"/>
          <w:lang w:bidi="ru-RU"/>
        </w:rPr>
        <w:t>Подготовительная группа.(от 6 до 7 лет)</w:t>
      </w:r>
    </w:p>
    <w:p w:rsidR="006B23FF" w:rsidRPr="0095353B" w:rsidRDefault="006B23FF" w:rsidP="006B23FF">
      <w:pPr>
        <w:widowControl w:val="0"/>
        <w:jc w:val="both"/>
        <w:rPr>
          <w:color w:val="000000"/>
          <w:sz w:val="20"/>
          <w:szCs w:val="20"/>
          <w:lang w:bidi="ru-RU"/>
        </w:rPr>
      </w:pPr>
      <w:r w:rsidRPr="0095353B">
        <w:rPr>
          <w:color w:val="000000"/>
          <w:sz w:val="20"/>
          <w:szCs w:val="20"/>
          <w:lang w:bidi="ru-RU"/>
        </w:rPr>
        <w:t>Ознакомление с мордовскими, марийскими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 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w:t>
      </w:r>
    </w:p>
    <w:p w:rsidR="006B23FF" w:rsidRPr="0095353B" w:rsidRDefault="006B23FF" w:rsidP="006B23FF">
      <w:pPr>
        <w:shd w:val="clear" w:color="auto" w:fill="FFFFFF"/>
        <w:jc w:val="both"/>
        <w:rPr>
          <w:b/>
          <w:sz w:val="20"/>
          <w:szCs w:val="20"/>
        </w:rPr>
      </w:pPr>
      <w:r w:rsidRPr="0095353B">
        <w:rPr>
          <w:rFonts w:eastAsia="Courier New"/>
          <w:color w:val="000000"/>
          <w:sz w:val="20"/>
          <w:szCs w:val="20"/>
          <w:lang w:bidi="ru-RU"/>
        </w:rPr>
        <w:t>во время проведения досугов и национальных праздников.</w:t>
      </w:r>
    </w:p>
    <w:p w:rsidR="006B23FF" w:rsidRPr="0095353B" w:rsidRDefault="006B23FF" w:rsidP="006B23FF">
      <w:pPr>
        <w:ind w:firstLine="180"/>
        <w:jc w:val="both"/>
        <w:rPr>
          <w:sz w:val="20"/>
          <w:szCs w:val="20"/>
        </w:rPr>
      </w:pPr>
    </w:p>
    <w:p w:rsidR="00561F1C" w:rsidRPr="0095353B" w:rsidRDefault="00561F1C" w:rsidP="00561F1C">
      <w:pPr>
        <w:pStyle w:val="a7"/>
        <w:spacing w:before="0" w:beforeAutospacing="0" w:after="0" w:afterAutospacing="0"/>
        <w:ind w:left="567" w:right="140"/>
        <w:rPr>
          <w:b/>
          <w:sz w:val="20"/>
          <w:szCs w:val="20"/>
        </w:rPr>
      </w:pPr>
    </w:p>
    <w:p w:rsidR="00561F1C" w:rsidRPr="0095353B" w:rsidRDefault="00561F1C" w:rsidP="00561F1C">
      <w:pPr>
        <w:pStyle w:val="a7"/>
        <w:spacing w:before="0" w:beforeAutospacing="0" w:after="0" w:afterAutospacing="0"/>
        <w:ind w:left="567" w:right="140"/>
        <w:rPr>
          <w:b/>
          <w:sz w:val="20"/>
          <w:szCs w:val="20"/>
        </w:rPr>
      </w:pPr>
    </w:p>
    <w:p w:rsidR="00561F1C" w:rsidRPr="0095353B" w:rsidRDefault="00561F1C" w:rsidP="004D2499">
      <w:pPr>
        <w:pStyle w:val="a7"/>
        <w:numPr>
          <w:ilvl w:val="0"/>
          <w:numId w:val="3"/>
        </w:numPr>
        <w:spacing w:before="0" w:beforeAutospacing="0" w:after="0" w:afterAutospacing="0"/>
        <w:ind w:right="140"/>
        <w:rPr>
          <w:b/>
          <w:sz w:val="20"/>
          <w:szCs w:val="20"/>
        </w:rPr>
      </w:pPr>
      <w:r w:rsidRPr="0095353B">
        <w:rPr>
          <w:b/>
          <w:sz w:val="20"/>
          <w:szCs w:val="20"/>
        </w:rPr>
        <w:t>Особенности образовательной деятельности разных видов и культурных практик</w:t>
      </w:r>
    </w:p>
    <w:p w:rsidR="00561F1C" w:rsidRPr="0095353B" w:rsidRDefault="00561F1C" w:rsidP="00561F1C">
      <w:pPr>
        <w:widowControl w:val="0"/>
        <w:shd w:val="clear" w:color="auto" w:fill="FFFFFF"/>
        <w:autoSpaceDE w:val="0"/>
        <w:autoSpaceDN w:val="0"/>
        <w:adjustRightInd w:val="0"/>
        <w:ind w:left="567" w:right="140"/>
        <w:rPr>
          <w:b/>
          <w:color w:val="000000"/>
          <w:spacing w:val="-1"/>
          <w:sz w:val="20"/>
          <w:szCs w:val="20"/>
        </w:rPr>
      </w:pPr>
    </w:p>
    <w:p w:rsidR="00561F1C" w:rsidRPr="0095353B" w:rsidRDefault="00561F1C" w:rsidP="00561F1C">
      <w:pPr>
        <w:widowControl w:val="0"/>
        <w:shd w:val="clear" w:color="auto" w:fill="FFFFFF"/>
        <w:autoSpaceDE w:val="0"/>
        <w:autoSpaceDN w:val="0"/>
        <w:adjustRightInd w:val="0"/>
        <w:ind w:left="567" w:right="140"/>
        <w:rPr>
          <w:b/>
          <w:bCs/>
          <w:color w:val="000000"/>
          <w:spacing w:val="-1"/>
          <w:sz w:val="20"/>
          <w:szCs w:val="20"/>
        </w:rPr>
      </w:pPr>
      <w:r w:rsidRPr="0095353B">
        <w:rPr>
          <w:b/>
          <w:color w:val="000000"/>
          <w:spacing w:val="-1"/>
          <w:sz w:val="20"/>
          <w:szCs w:val="20"/>
        </w:rPr>
        <w:t>5.1.  Система физкультурно-оздоровительной работы</w:t>
      </w:r>
    </w:p>
    <w:p w:rsidR="00561F1C" w:rsidRPr="0095353B" w:rsidRDefault="00561F1C" w:rsidP="00561F1C">
      <w:pPr>
        <w:ind w:left="567" w:right="140"/>
        <w:rPr>
          <w:b/>
          <w:sz w:val="20"/>
          <w:szCs w:val="20"/>
        </w:rPr>
      </w:pPr>
    </w:p>
    <w:p w:rsidR="00561F1C" w:rsidRPr="0095353B" w:rsidRDefault="00561F1C" w:rsidP="00561F1C">
      <w:pPr>
        <w:ind w:left="567" w:right="140"/>
        <w:rPr>
          <w:sz w:val="20"/>
          <w:szCs w:val="20"/>
        </w:rPr>
      </w:pPr>
      <w:r w:rsidRPr="0095353B">
        <w:rPr>
          <w:b/>
          <w:sz w:val="20"/>
          <w:szCs w:val="20"/>
        </w:rPr>
        <w:t>Цель:</w:t>
      </w:r>
      <w:r w:rsidRPr="0095353B">
        <w:rPr>
          <w:sz w:val="20"/>
          <w:szCs w:val="20"/>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561F1C" w:rsidRPr="0095353B" w:rsidRDefault="00561F1C" w:rsidP="00561F1C">
      <w:pPr>
        <w:ind w:left="567" w:right="140"/>
        <w:rPr>
          <w:b/>
          <w:sz w:val="20"/>
          <w:szCs w:val="20"/>
        </w:rPr>
      </w:pPr>
      <w:r w:rsidRPr="0095353B">
        <w:rPr>
          <w:b/>
          <w:sz w:val="20"/>
          <w:szCs w:val="20"/>
        </w:rPr>
        <w:t>Основные принципы физкультурно-оздоровительной работы:</w:t>
      </w:r>
    </w:p>
    <w:p w:rsidR="00561F1C" w:rsidRPr="0095353B" w:rsidRDefault="00561F1C" w:rsidP="00561F1C">
      <w:pPr>
        <w:ind w:left="567" w:right="140"/>
        <w:rPr>
          <w:sz w:val="20"/>
          <w:szCs w:val="20"/>
        </w:rPr>
      </w:pPr>
      <w:r w:rsidRPr="0095353B">
        <w:rPr>
          <w:color w:val="000000"/>
          <w:spacing w:val="-4"/>
          <w:sz w:val="20"/>
          <w:szCs w:val="20"/>
        </w:rPr>
        <w:t xml:space="preserve">принцип активности и сознательности - участие   всего   коллектива педагогов и </w:t>
      </w:r>
      <w:r w:rsidRPr="0095353B">
        <w:rPr>
          <w:color w:val="000000"/>
          <w:spacing w:val="-2"/>
          <w:sz w:val="20"/>
          <w:szCs w:val="20"/>
        </w:rPr>
        <w:t xml:space="preserve">родителей   в поиске   новых,   эффективных  методов и целенаправленной </w:t>
      </w:r>
      <w:r w:rsidRPr="0095353B">
        <w:rPr>
          <w:color w:val="000000"/>
          <w:sz w:val="20"/>
          <w:szCs w:val="20"/>
        </w:rPr>
        <w:t>деятельности  по оздоровлению  себя и детей</w:t>
      </w:r>
    </w:p>
    <w:p w:rsidR="00561F1C" w:rsidRPr="0095353B" w:rsidRDefault="00561F1C" w:rsidP="00A01F74">
      <w:pPr>
        <w:widowControl w:val="0"/>
        <w:numPr>
          <w:ilvl w:val="3"/>
          <w:numId w:val="21"/>
        </w:numPr>
        <w:shd w:val="clear" w:color="auto" w:fill="FFFFFF"/>
        <w:tabs>
          <w:tab w:val="left" w:pos="338"/>
          <w:tab w:val="num" w:pos="900"/>
        </w:tabs>
        <w:autoSpaceDE w:val="0"/>
        <w:autoSpaceDN w:val="0"/>
        <w:adjustRightInd w:val="0"/>
        <w:ind w:left="567" w:right="140" w:firstLine="0"/>
        <w:rPr>
          <w:color w:val="000000"/>
          <w:sz w:val="20"/>
          <w:szCs w:val="20"/>
        </w:rPr>
      </w:pPr>
      <w:r w:rsidRPr="0095353B">
        <w:rPr>
          <w:color w:val="000000"/>
          <w:spacing w:val="-3"/>
          <w:sz w:val="20"/>
          <w:szCs w:val="20"/>
        </w:rPr>
        <w:t>принцип научности - подкрепление проводимых  мероприятий, направленных</w:t>
      </w:r>
      <w:r w:rsidRPr="0095353B">
        <w:rPr>
          <w:color w:val="000000"/>
          <w:spacing w:val="-5"/>
          <w:sz w:val="20"/>
          <w:szCs w:val="20"/>
        </w:rPr>
        <w:t xml:space="preserve">на укрепление   здоровья,   научно   обоснованными и практически апробированными </w:t>
      </w:r>
      <w:r w:rsidRPr="0095353B">
        <w:rPr>
          <w:color w:val="000000"/>
          <w:spacing w:val="-8"/>
          <w:sz w:val="20"/>
          <w:szCs w:val="20"/>
        </w:rPr>
        <w:t>методиками</w:t>
      </w:r>
    </w:p>
    <w:p w:rsidR="00561F1C" w:rsidRPr="0095353B" w:rsidRDefault="00561F1C" w:rsidP="00A01F74">
      <w:pPr>
        <w:widowControl w:val="0"/>
        <w:numPr>
          <w:ilvl w:val="3"/>
          <w:numId w:val="21"/>
        </w:numPr>
        <w:shd w:val="clear" w:color="auto" w:fill="FFFFFF"/>
        <w:tabs>
          <w:tab w:val="left" w:pos="338"/>
          <w:tab w:val="num" w:pos="900"/>
        </w:tabs>
        <w:autoSpaceDE w:val="0"/>
        <w:autoSpaceDN w:val="0"/>
        <w:adjustRightInd w:val="0"/>
        <w:ind w:left="567" w:right="140" w:firstLine="0"/>
        <w:rPr>
          <w:color w:val="000000"/>
          <w:sz w:val="20"/>
          <w:szCs w:val="20"/>
        </w:rPr>
      </w:pPr>
      <w:r w:rsidRPr="0095353B">
        <w:rPr>
          <w:color w:val="000000"/>
          <w:spacing w:val="-4"/>
          <w:sz w:val="20"/>
          <w:szCs w:val="20"/>
        </w:rPr>
        <w:t xml:space="preserve">  принцип   комплексности и интегративности - решение оздоровительных</w:t>
      </w:r>
      <w:r w:rsidRPr="0095353B">
        <w:rPr>
          <w:color w:val="000000"/>
          <w:spacing w:val="-4"/>
          <w:sz w:val="20"/>
          <w:szCs w:val="20"/>
        </w:rPr>
        <w:br/>
      </w:r>
      <w:r w:rsidRPr="0095353B">
        <w:rPr>
          <w:color w:val="000000"/>
          <w:spacing w:val="-3"/>
          <w:sz w:val="20"/>
          <w:szCs w:val="20"/>
        </w:rPr>
        <w:t>задач   в   системе   всего  учебно - воспитательного   процесса и всех видов</w:t>
      </w:r>
      <w:r w:rsidRPr="0095353B">
        <w:rPr>
          <w:color w:val="000000"/>
          <w:spacing w:val="-3"/>
          <w:sz w:val="20"/>
          <w:szCs w:val="20"/>
        </w:rPr>
        <w:br/>
      </w:r>
      <w:r w:rsidRPr="0095353B">
        <w:rPr>
          <w:color w:val="000000"/>
          <w:spacing w:val="-5"/>
          <w:sz w:val="20"/>
          <w:szCs w:val="20"/>
        </w:rPr>
        <w:t>деятельности</w:t>
      </w:r>
    </w:p>
    <w:p w:rsidR="00561F1C" w:rsidRPr="0095353B" w:rsidRDefault="00561F1C" w:rsidP="00A01F74">
      <w:pPr>
        <w:widowControl w:val="0"/>
        <w:numPr>
          <w:ilvl w:val="3"/>
          <w:numId w:val="21"/>
        </w:numPr>
        <w:shd w:val="clear" w:color="auto" w:fill="FFFFFF"/>
        <w:tabs>
          <w:tab w:val="left" w:pos="173"/>
          <w:tab w:val="num" w:pos="900"/>
        </w:tabs>
        <w:autoSpaceDE w:val="0"/>
        <w:autoSpaceDN w:val="0"/>
        <w:adjustRightInd w:val="0"/>
        <w:ind w:left="567" w:right="140" w:firstLine="0"/>
        <w:rPr>
          <w:color w:val="000000"/>
          <w:sz w:val="20"/>
          <w:szCs w:val="20"/>
        </w:rPr>
      </w:pPr>
      <w:r w:rsidRPr="0095353B">
        <w:rPr>
          <w:color w:val="000000"/>
          <w:spacing w:val="-3"/>
          <w:sz w:val="20"/>
          <w:szCs w:val="20"/>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561F1C" w:rsidRPr="0095353B" w:rsidRDefault="00561F1C" w:rsidP="00A01F74">
      <w:pPr>
        <w:widowControl w:val="0"/>
        <w:numPr>
          <w:ilvl w:val="3"/>
          <w:numId w:val="21"/>
        </w:numPr>
        <w:shd w:val="clear" w:color="auto" w:fill="FFFFFF"/>
        <w:tabs>
          <w:tab w:val="left" w:pos="173"/>
          <w:tab w:val="num" w:pos="900"/>
        </w:tabs>
        <w:autoSpaceDE w:val="0"/>
        <w:autoSpaceDN w:val="0"/>
        <w:adjustRightInd w:val="0"/>
        <w:ind w:left="567" w:right="140" w:firstLine="0"/>
        <w:rPr>
          <w:color w:val="000000"/>
          <w:sz w:val="20"/>
          <w:szCs w:val="20"/>
        </w:rPr>
      </w:pPr>
      <w:r w:rsidRPr="0095353B">
        <w:rPr>
          <w:color w:val="000000"/>
          <w:spacing w:val="-4"/>
          <w:sz w:val="20"/>
          <w:szCs w:val="20"/>
        </w:rPr>
        <w:t xml:space="preserve"> принцип результативности и гарантированности - реализация прав детей на получение </w:t>
      </w:r>
      <w:r w:rsidRPr="0095353B">
        <w:rPr>
          <w:color w:val="000000"/>
          <w:spacing w:val="-3"/>
          <w:sz w:val="20"/>
          <w:szCs w:val="20"/>
        </w:rPr>
        <w:t xml:space="preserve">необходимой помощи и  поддержки, гарантия   положительных результатов  </w:t>
      </w:r>
      <w:r w:rsidRPr="0095353B">
        <w:rPr>
          <w:color w:val="000000"/>
          <w:spacing w:val="-4"/>
          <w:sz w:val="20"/>
          <w:szCs w:val="20"/>
        </w:rPr>
        <w:t>независимо от   возраста и уровня   физического развития.</w:t>
      </w:r>
    </w:p>
    <w:p w:rsidR="00561F1C" w:rsidRPr="0095353B" w:rsidRDefault="00561F1C" w:rsidP="00561F1C">
      <w:pPr>
        <w:tabs>
          <w:tab w:val="num" w:pos="900"/>
        </w:tabs>
        <w:rPr>
          <w:b/>
          <w:sz w:val="20"/>
          <w:szCs w:val="20"/>
        </w:rPr>
      </w:pPr>
    </w:p>
    <w:p w:rsidR="00561F1C" w:rsidRPr="0095353B" w:rsidRDefault="00561F1C" w:rsidP="00561F1C">
      <w:pPr>
        <w:rPr>
          <w:b/>
          <w:sz w:val="20"/>
          <w:szCs w:val="20"/>
        </w:rPr>
      </w:pPr>
      <w:r w:rsidRPr="0095353B">
        <w:rPr>
          <w:b/>
          <w:sz w:val="20"/>
          <w:szCs w:val="20"/>
        </w:rPr>
        <w:t xml:space="preserve">      Организация закаливания в режиме дня на холодный  период</w:t>
      </w:r>
    </w:p>
    <w:tbl>
      <w:tblPr>
        <w:tblW w:w="96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628"/>
        <w:gridCol w:w="2227"/>
        <w:gridCol w:w="833"/>
        <w:gridCol w:w="797"/>
        <w:gridCol w:w="830"/>
        <w:gridCol w:w="742"/>
        <w:gridCol w:w="1051"/>
      </w:tblGrid>
      <w:tr w:rsidR="00561F1C" w:rsidRPr="0095353B" w:rsidTr="00EE1F9E">
        <w:trPr>
          <w:trHeight w:val="360"/>
        </w:trPr>
        <w:tc>
          <w:tcPr>
            <w:tcW w:w="540" w:type="dxa"/>
            <w:vMerge w:val="restart"/>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r w:rsidRPr="0095353B">
              <w:rPr>
                <w:spacing w:val="-1"/>
                <w:sz w:val="20"/>
                <w:szCs w:val="20"/>
              </w:rPr>
              <w:t>п/п</w:t>
            </w:r>
          </w:p>
        </w:tc>
        <w:tc>
          <w:tcPr>
            <w:tcW w:w="2628" w:type="dxa"/>
            <w:vMerge w:val="restart"/>
          </w:tcPr>
          <w:p w:rsidR="00561F1C" w:rsidRPr="0095353B" w:rsidRDefault="00561F1C" w:rsidP="00EE1F9E">
            <w:pPr>
              <w:rPr>
                <w:spacing w:val="-1"/>
                <w:sz w:val="20"/>
                <w:szCs w:val="20"/>
              </w:rPr>
            </w:pPr>
            <w:r w:rsidRPr="0095353B">
              <w:rPr>
                <w:spacing w:val="-1"/>
                <w:sz w:val="20"/>
                <w:szCs w:val="20"/>
              </w:rPr>
              <w:t>Содержание</w:t>
            </w:r>
          </w:p>
        </w:tc>
        <w:tc>
          <w:tcPr>
            <w:tcW w:w="2227" w:type="dxa"/>
            <w:vMerge w:val="restart"/>
          </w:tcPr>
          <w:p w:rsidR="00561F1C" w:rsidRPr="0095353B" w:rsidRDefault="00561F1C" w:rsidP="00EE1F9E">
            <w:pPr>
              <w:rPr>
                <w:spacing w:val="-1"/>
                <w:sz w:val="20"/>
                <w:szCs w:val="20"/>
              </w:rPr>
            </w:pPr>
            <w:r w:rsidRPr="0095353B">
              <w:rPr>
                <w:spacing w:val="-1"/>
                <w:sz w:val="20"/>
                <w:szCs w:val="20"/>
              </w:rPr>
              <w:t>Время</w:t>
            </w:r>
          </w:p>
        </w:tc>
        <w:tc>
          <w:tcPr>
            <w:tcW w:w="4253" w:type="dxa"/>
            <w:gridSpan w:val="5"/>
          </w:tcPr>
          <w:p w:rsidR="00561F1C" w:rsidRPr="0095353B" w:rsidRDefault="00561F1C" w:rsidP="00EE1F9E">
            <w:pPr>
              <w:rPr>
                <w:spacing w:val="-1"/>
                <w:sz w:val="20"/>
                <w:szCs w:val="20"/>
              </w:rPr>
            </w:pPr>
            <w:r w:rsidRPr="0095353B">
              <w:rPr>
                <w:spacing w:val="-1"/>
                <w:sz w:val="20"/>
                <w:szCs w:val="20"/>
              </w:rPr>
              <w:t>Возрастные группы</w:t>
            </w:r>
          </w:p>
        </w:tc>
      </w:tr>
      <w:tr w:rsidR="00561F1C" w:rsidRPr="0095353B" w:rsidTr="00EE1F9E">
        <w:trPr>
          <w:trHeight w:val="195"/>
        </w:trPr>
        <w:tc>
          <w:tcPr>
            <w:tcW w:w="540" w:type="dxa"/>
            <w:vMerge/>
          </w:tcPr>
          <w:p w:rsidR="00561F1C" w:rsidRPr="0095353B" w:rsidRDefault="00561F1C" w:rsidP="00EE1F9E">
            <w:pPr>
              <w:rPr>
                <w:spacing w:val="-1"/>
                <w:sz w:val="20"/>
                <w:szCs w:val="20"/>
              </w:rPr>
            </w:pPr>
          </w:p>
        </w:tc>
        <w:tc>
          <w:tcPr>
            <w:tcW w:w="2628" w:type="dxa"/>
            <w:vMerge/>
          </w:tcPr>
          <w:p w:rsidR="00561F1C" w:rsidRPr="0095353B" w:rsidRDefault="00561F1C" w:rsidP="00EE1F9E">
            <w:pPr>
              <w:rPr>
                <w:spacing w:val="-1"/>
                <w:sz w:val="20"/>
                <w:szCs w:val="20"/>
              </w:rPr>
            </w:pPr>
          </w:p>
        </w:tc>
        <w:tc>
          <w:tcPr>
            <w:tcW w:w="2227" w:type="dxa"/>
            <w:vMerge/>
          </w:tcPr>
          <w:p w:rsidR="00561F1C" w:rsidRPr="0095353B" w:rsidRDefault="00561F1C" w:rsidP="00EE1F9E">
            <w:pPr>
              <w:rPr>
                <w:spacing w:val="-1"/>
                <w:sz w:val="20"/>
                <w:szCs w:val="20"/>
              </w:rPr>
            </w:pPr>
          </w:p>
        </w:tc>
        <w:tc>
          <w:tcPr>
            <w:tcW w:w="833" w:type="dxa"/>
          </w:tcPr>
          <w:p w:rsidR="00561F1C" w:rsidRPr="0095353B" w:rsidRDefault="00561F1C" w:rsidP="00EE1F9E">
            <w:pPr>
              <w:rPr>
                <w:spacing w:val="-1"/>
                <w:sz w:val="20"/>
                <w:szCs w:val="20"/>
              </w:rPr>
            </w:pPr>
            <w:r w:rsidRPr="0095353B">
              <w:rPr>
                <w:spacing w:val="-1"/>
                <w:sz w:val="20"/>
                <w:szCs w:val="20"/>
                <w:lang w:val="en-US"/>
              </w:rPr>
              <w:t>I</w:t>
            </w:r>
            <w:r w:rsidRPr="0095353B">
              <w:rPr>
                <w:spacing w:val="-1"/>
                <w:sz w:val="20"/>
                <w:szCs w:val="20"/>
              </w:rPr>
              <w:t xml:space="preserve"> мл</w:t>
            </w:r>
          </w:p>
        </w:tc>
        <w:tc>
          <w:tcPr>
            <w:tcW w:w="797" w:type="dxa"/>
          </w:tcPr>
          <w:p w:rsidR="00561F1C" w:rsidRPr="0095353B" w:rsidRDefault="00561F1C" w:rsidP="00EE1F9E">
            <w:pPr>
              <w:rPr>
                <w:spacing w:val="-1"/>
                <w:sz w:val="20"/>
                <w:szCs w:val="20"/>
              </w:rPr>
            </w:pPr>
            <w:r w:rsidRPr="0095353B">
              <w:rPr>
                <w:spacing w:val="-1"/>
                <w:sz w:val="20"/>
                <w:szCs w:val="20"/>
                <w:lang w:val="en-US"/>
              </w:rPr>
              <w:t>II</w:t>
            </w:r>
            <w:r w:rsidRPr="0095353B">
              <w:rPr>
                <w:spacing w:val="-1"/>
                <w:sz w:val="20"/>
                <w:szCs w:val="20"/>
              </w:rPr>
              <w:t xml:space="preserve"> мл</w:t>
            </w:r>
          </w:p>
        </w:tc>
        <w:tc>
          <w:tcPr>
            <w:tcW w:w="830" w:type="dxa"/>
          </w:tcPr>
          <w:p w:rsidR="00561F1C" w:rsidRPr="0095353B" w:rsidRDefault="00561F1C" w:rsidP="00EE1F9E">
            <w:pPr>
              <w:rPr>
                <w:spacing w:val="-1"/>
                <w:sz w:val="20"/>
                <w:szCs w:val="20"/>
              </w:rPr>
            </w:pPr>
            <w:r w:rsidRPr="0095353B">
              <w:rPr>
                <w:spacing w:val="-1"/>
                <w:sz w:val="20"/>
                <w:szCs w:val="20"/>
              </w:rPr>
              <w:t>сред</w:t>
            </w:r>
          </w:p>
        </w:tc>
        <w:tc>
          <w:tcPr>
            <w:tcW w:w="742" w:type="dxa"/>
          </w:tcPr>
          <w:p w:rsidR="00561F1C" w:rsidRPr="0095353B" w:rsidRDefault="00561F1C" w:rsidP="00EE1F9E">
            <w:pPr>
              <w:rPr>
                <w:spacing w:val="-1"/>
                <w:sz w:val="20"/>
                <w:szCs w:val="20"/>
              </w:rPr>
            </w:pPr>
            <w:r w:rsidRPr="0095353B">
              <w:rPr>
                <w:spacing w:val="-1"/>
                <w:sz w:val="20"/>
                <w:szCs w:val="20"/>
              </w:rPr>
              <w:t>стар</w:t>
            </w:r>
          </w:p>
        </w:tc>
        <w:tc>
          <w:tcPr>
            <w:tcW w:w="1051" w:type="dxa"/>
          </w:tcPr>
          <w:p w:rsidR="00561F1C" w:rsidRPr="0095353B" w:rsidRDefault="00561F1C" w:rsidP="00EE1F9E">
            <w:pPr>
              <w:rPr>
                <w:spacing w:val="-1"/>
                <w:sz w:val="20"/>
                <w:szCs w:val="20"/>
              </w:rPr>
            </w:pPr>
            <w:r w:rsidRPr="0095353B">
              <w:rPr>
                <w:spacing w:val="-1"/>
                <w:sz w:val="20"/>
                <w:szCs w:val="20"/>
              </w:rPr>
              <w:t>Подг</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1</w:t>
            </w:r>
          </w:p>
        </w:tc>
        <w:tc>
          <w:tcPr>
            <w:tcW w:w="2628" w:type="dxa"/>
          </w:tcPr>
          <w:p w:rsidR="00561F1C" w:rsidRPr="0095353B" w:rsidRDefault="00561F1C" w:rsidP="00EE1F9E">
            <w:pPr>
              <w:rPr>
                <w:spacing w:val="-1"/>
                <w:sz w:val="20"/>
                <w:szCs w:val="20"/>
              </w:rPr>
            </w:pPr>
            <w:r w:rsidRPr="0095353B">
              <w:rPr>
                <w:spacing w:val="-1"/>
                <w:sz w:val="20"/>
                <w:szCs w:val="20"/>
              </w:rPr>
              <w:t>Утренняя гимнастика</w:t>
            </w:r>
          </w:p>
          <w:p w:rsidR="00561F1C" w:rsidRPr="0095353B" w:rsidRDefault="00561F1C" w:rsidP="00EE1F9E">
            <w:pPr>
              <w:rPr>
                <w:spacing w:val="-1"/>
                <w:sz w:val="20"/>
                <w:szCs w:val="20"/>
              </w:rPr>
            </w:pPr>
          </w:p>
        </w:tc>
        <w:tc>
          <w:tcPr>
            <w:tcW w:w="2227" w:type="dxa"/>
          </w:tcPr>
          <w:p w:rsidR="00561F1C" w:rsidRPr="0095353B" w:rsidRDefault="00561F1C" w:rsidP="00EE1F9E">
            <w:pPr>
              <w:rPr>
                <w:spacing w:val="-1"/>
                <w:sz w:val="20"/>
                <w:szCs w:val="20"/>
              </w:rPr>
            </w:pPr>
            <w:r w:rsidRPr="0095353B">
              <w:rPr>
                <w:spacing w:val="-1"/>
                <w:sz w:val="20"/>
                <w:szCs w:val="20"/>
              </w:rPr>
              <w:t>8.00-8.30</w:t>
            </w:r>
          </w:p>
          <w:p w:rsidR="00561F1C" w:rsidRPr="0095353B" w:rsidRDefault="00561F1C" w:rsidP="00EE1F9E">
            <w:pPr>
              <w:rPr>
                <w:spacing w:val="-1"/>
                <w:sz w:val="20"/>
                <w:szCs w:val="20"/>
              </w:rPr>
            </w:pPr>
            <w:r w:rsidRPr="0095353B">
              <w:rPr>
                <w:spacing w:val="-1"/>
                <w:sz w:val="20"/>
                <w:szCs w:val="20"/>
              </w:rPr>
              <w:t>по графику</w:t>
            </w:r>
          </w:p>
        </w:tc>
        <w:tc>
          <w:tcPr>
            <w:tcW w:w="833"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797"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830"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742"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1051"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2</w:t>
            </w:r>
          </w:p>
        </w:tc>
        <w:tc>
          <w:tcPr>
            <w:tcW w:w="2628" w:type="dxa"/>
          </w:tcPr>
          <w:p w:rsidR="00561F1C" w:rsidRPr="0095353B" w:rsidRDefault="00561F1C" w:rsidP="00EE1F9E">
            <w:pPr>
              <w:rPr>
                <w:spacing w:val="-1"/>
                <w:sz w:val="20"/>
                <w:szCs w:val="20"/>
              </w:rPr>
            </w:pPr>
            <w:r w:rsidRPr="0095353B">
              <w:rPr>
                <w:spacing w:val="-1"/>
                <w:sz w:val="20"/>
                <w:szCs w:val="20"/>
              </w:rPr>
              <w:t>Умывание в течение дня прохладной водой</w:t>
            </w:r>
          </w:p>
        </w:tc>
        <w:tc>
          <w:tcPr>
            <w:tcW w:w="2227" w:type="dxa"/>
          </w:tcPr>
          <w:p w:rsidR="00561F1C" w:rsidRPr="0095353B" w:rsidRDefault="00561F1C" w:rsidP="00EE1F9E">
            <w:pPr>
              <w:rPr>
                <w:spacing w:val="-1"/>
                <w:sz w:val="20"/>
                <w:szCs w:val="20"/>
              </w:rPr>
            </w:pPr>
            <w:r w:rsidRPr="0095353B">
              <w:rPr>
                <w:spacing w:val="-1"/>
                <w:sz w:val="20"/>
                <w:szCs w:val="20"/>
              </w:rPr>
              <w:t>По режиму</w:t>
            </w:r>
          </w:p>
          <w:p w:rsidR="00561F1C" w:rsidRPr="0095353B" w:rsidRDefault="00561F1C" w:rsidP="00EE1F9E">
            <w:pPr>
              <w:rPr>
                <w:spacing w:val="-1"/>
                <w:sz w:val="20"/>
                <w:szCs w:val="20"/>
              </w:rPr>
            </w:pP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3</w:t>
            </w:r>
          </w:p>
        </w:tc>
        <w:tc>
          <w:tcPr>
            <w:tcW w:w="2628" w:type="dxa"/>
          </w:tcPr>
          <w:p w:rsidR="00561F1C" w:rsidRPr="0095353B" w:rsidRDefault="00561F1C" w:rsidP="00EE1F9E">
            <w:pPr>
              <w:rPr>
                <w:spacing w:val="-1"/>
                <w:sz w:val="20"/>
                <w:szCs w:val="20"/>
              </w:rPr>
            </w:pPr>
            <w:r w:rsidRPr="0095353B">
              <w:rPr>
                <w:spacing w:val="-1"/>
                <w:sz w:val="20"/>
                <w:szCs w:val="20"/>
              </w:rPr>
              <w:t>Полоскание полости рта</w:t>
            </w:r>
          </w:p>
        </w:tc>
        <w:tc>
          <w:tcPr>
            <w:tcW w:w="2227" w:type="dxa"/>
          </w:tcPr>
          <w:p w:rsidR="00561F1C" w:rsidRPr="0095353B" w:rsidRDefault="00561F1C" w:rsidP="00EE1F9E">
            <w:pPr>
              <w:rPr>
                <w:spacing w:val="-1"/>
                <w:sz w:val="20"/>
                <w:szCs w:val="20"/>
              </w:rPr>
            </w:pPr>
            <w:r w:rsidRPr="0095353B">
              <w:rPr>
                <w:spacing w:val="-1"/>
                <w:sz w:val="20"/>
                <w:szCs w:val="20"/>
              </w:rPr>
              <w:t>После еды</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4</w:t>
            </w:r>
          </w:p>
        </w:tc>
        <w:tc>
          <w:tcPr>
            <w:tcW w:w="2628" w:type="dxa"/>
          </w:tcPr>
          <w:p w:rsidR="00561F1C" w:rsidRPr="0095353B" w:rsidRDefault="00561F1C" w:rsidP="00EE1F9E">
            <w:pPr>
              <w:rPr>
                <w:spacing w:val="-1"/>
                <w:sz w:val="20"/>
                <w:szCs w:val="20"/>
              </w:rPr>
            </w:pPr>
            <w:r w:rsidRPr="0095353B">
              <w:rPr>
                <w:spacing w:val="-1"/>
                <w:sz w:val="20"/>
                <w:szCs w:val="20"/>
              </w:rPr>
              <w:t>Сон с доступом свежего воздуха</w:t>
            </w:r>
          </w:p>
        </w:tc>
        <w:tc>
          <w:tcPr>
            <w:tcW w:w="2227" w:type="dxa"/>
          </w:tcPr>
          <w:p w:rsidR="00561F1C" w:rsidRPr="0095353B" w:rsidRDefault="00561F1C" w:rsidP="00EE1F9E">
            <w:pPr>
              <w:rPr>
                <w:spacing w:val="-1"/>
                <w:sz w:val="20"/>
                <w:szCs w:val="20"/>
              </w:rPr>
            </w:pPr>
            <w:r w:rsidRPr="0095353B">
              <w:rPr>
                <w:spacing w:val="-1"/>
                <w:sz w:val="20"/>
                <w:szCs w:val="20"/>
              </w:rPr>
              <w:t>13.00-15.00</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5</w:t>
            </w:r>
          </w:p>
        </w:tc>
        <w:tc>
          <w:tcPr>
            <w:tcW w:w="2628" w:type="dxa"/>
          </w:tcPr>
          <w:p w:rsidR="00561F1C" w:rsidRPr="0095353B" w:rsidRDefault="00561F1C" w:rsidP="00EE1F9E">
            <w:pPr>
              <w:rPr>
                <w:spacing w:val="-1"/>
                <w:sz w:val="20"/>
                <w:szCs w:val="20"/>
              </w:rPr>
            </w:pPr>
            <w:r w:rsidRPr="0095353B">
              <w:rPr>
                <w:spacing w:val="-1"/>
                <w:sz w:val="20"/>
                <w:szCs w:val="20"/>
              </w:rPr>
              <w:t>Босохождение</w:t>
            </w:r>
          </w:p>
          <w:p w:rsidR="00561F1C" w:rsidRPr="0095353B" w:rsidRDefault="00561F1C" w:rsidP="00EE1F9E">
            <w:pPr>
              <w:rPr>
                <w:spacing w:val="-1"/>
                <w:sz w:val="20"/>
                <w:szCs w:val="20"/>
              </w:rPr>
            </w:pPr>
            <w:r w:rsidRPr="0095353B">
              <w:rPr>
                <w:spacing w:val="-1"/>
                <w:sz w:val="20"/>
                <w:szCs w:val="20"/>
              </w:rPr>
              <w:t>Топтание по корригирующий дорожке</w:t>
            </w:r>
          </w:p>
        </w:tc>
        <w:tc>
          <w:tcPr>
            <w:tcW w:w="2227" w:type="dxa"/>
          </w:tcPr>
          <w:p w:rsidR="00561F1C" w:rsidRPr="0095353B" w:rsidRDefault="00561F1C" w:rsidP="00EE1F9E">
            <w:pPr>
              <w:rPr>
                <w:spacing w:val="-1"/>
                <w:sz w:val="20"/>
                <w:szCs w:val="20"/>
              </w:rPr>
            </w:pPr>
            <w:r w:rsidRPr="0095353B">
              <w:rPr>
                <w:spacing w:val="-1"/>
                <w:sz w:val="20"/>
                <w:szCs w:val="20"/>
              </w:rPr>
              <w:t>До и после сна</w:t>
            </w:r>
          </w:p>
          <w:p w:rsidR="00561F1C" w:rsidRPr="0095353B" w:rsidRDefault="00561F1C" w:rsidP="00EE1F9E">
            <w:pPr>
              <w:rPr>
                <w:spacing w:val="-1"/>
                <w:sz w:val="20"/>
                <w:szCs w:val="20"/>
              </w:rPr>
            </w:pPr>
            <w:r w:rsidRPr="0095353B">
              <w:rPr>
                <w:spacing w:val="-1"/>
                <w:sz w:val="20"/>
                <w:szCs w:val="20"/>
              </w:rPr>
              <w:t>В течение 5-7 мин по мере пробуждения</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6</w:t>
            </w:r>
          </w:p>
        </w:tc>
        <w:tc>
          <w:tcPr>
            <w:tcW w:w="2628" w:type="dxa"/>
          </w:tcPr>
          <w:p w:rsidR="00561F1C" w:rsidRPr="0095353B" w:rsidRDefault="00561F1C" w:rsidP="00EE1F9E">
            <w:pPr>
              <w:rPr>
                <w:spacing w:val="-1"/>
                <w:sz w:val="20"/>
                <w:szCs w:val="20"/>
              </w:rPr>
            </w:pPr>
            <w:r w:rsidRPr="0095353B">
              <w:rPr>
                <w:spacing w:val="-1"/>
                <w:sz w:val="20"/>
                <w:szCs w:val="20"/>
              </w:rPr>
              <w:t>Обширное умывание</w:t>
            </w:r>
          </w:p>
        </w:tc>
        <w:tc>
          <w:tcPr>
            <w:tcW w:w="2227" w:type="dxa"/>
          </w:tcPr>
          <w:p w:rsidR="00561F1C" w:rsidRPr="0095353B" w:rsidRDefault="00561F1C" w:rsidP="00EE1F9E">
            <w:pPr>
              <w:rPr>
                <w:spacing w:val="-1"/>
                <w:sz w:val="20"/>
                <w:szCs w:val="20"/>
              </w:rPr>
            </w:pPr>
            <w:r w:rsidRPr="0095353B">
              <w:rPr>
                <w:spacing w:val="-1"/>
                <w:sz w:val="20"/>
                <w:szCs w:val="20"/>
              </w:rPr>
              <w:t>В течение 5-7 мин после сончаса</w:t>
            </w:r>
          </w:p>
        </w:tc>
        <w:tc>
          <w:tcPr>
            <w:tcW w:w="833" w:type="dxa"/>
          </w:tcPr>
          <w:p w:rsidR="00561F1C" w:rsidRPr="0095353B" w:rsidRDefault="00561F1C" w:rsidP="00EE1F9E">
            <w:pPr>
              <w:rPr>
                <w:spacing w:val="-1"/>
                <w:sz w:val="20"/>
                <w:szCs w:val="20"/>
              </w:rPr>
            </w:pPr>
            <w:r w:rsidRPr="0095353B">
              <w:rPr>
                <w:spacing w:val="-1"/>
                <w:sz w:val="20"/>
                <w:szCs w:val="20"/>
              </w:rPr>
              <w:t>-</w:t>
            </w:r>
          </w:p>
          <w:p w:rsidR="00561F1C" w:rsidRPr="0095353B" w:rsidRDefault="00561F1C" w:rsidP="00EE1F9E">
            <w:pPr>
              <w:rPr>
                <w:spacing w:val="-1"/>
                <w:sz w:val="20"/>
                <w:szCs w:val="20"/>
              </w:rPr>
            </w:pP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c>
          <w:tcPr>
            <w:tcW w:w="540" w:type="dxa"/>
          </w:tcPr>
          <w:p w:rsidR="00561F1C" w:rsidRPr="0095353B" w:rsidRDefault="00561F1C" w:rsidP="00EE1F9E">
            <w:pPr>
              <w:rPr>
                <w:spacing w:val="-1"/>
                <w:sz w:val="20"/>
                <w:szCs w:val="20"/>
              </w:rPr>
            </w:pPr>
            <w:r w:rsidRPr="0095353B">
              <w:rPr>
                <w:spacing w:val="-1"/>
                <w:sz w:val="20"/>
                <w:szCs w:val="20"/>
              </w:rPr>
              <w:t>7</w:t>
            </w:r>
          </w:p>
        </w:tc>
        <w:tc>
          <w:tcPr>
            <w:tcW w:w="2628" w:type="dxa"/>
          </w:tcPr>
          <w:p w:rsidR="00561F1C" w:rsidRPr="0095353B" w:rsidRDefault="00561F1C" w:rsidP="00EE1F9E">
            <w:pPr>
              <w:rPr>
                <w:spacing w:val="-1"/>
                <w:sz w:val="20"/>
                <w:szCs w:val="20"/>
              </w:rPr>
            </w:pPr>
            <w:r w:rsidRPr="0095353B">
              <w:rPr>
                <w:spacing w:val="-1"/>
                <w:sz w:val="20"/>
                <w:szCs w:val="20"/>
              </w:rPr>
              <w:t>Точечный массаж</w:t>
            </w:r>
          </w:p>
        </w:tc>
        <w:tc>
          <w:tcPr>
            <w:tcW w:w="2227" w:type="dxa"/>
          </w:tcPr>
          <w:p w:rsidR="00561F1C" w:rsidRPr="0095353B" w:rsidRDefault="00561F1C" w:rsidP="00EE1F9E">
            <w:pPr>
              <w:rPr>
                <w:spacing w:val="-1"/>
                <w:sz w:val="20"/>
                <w:szCs w:val="20"/>
              </w:rPr>
            </w:pPr>
          </w:p>
        </w:tc>
        <w:tc>
          <w:tcPr>
            <w:tcW w:w="833" w:type="dxa"/>
          </w:tcPr>
          <w:p w:rsidR="00561F1C" w:rsidRPr="0095353B" w:rsidRDefault="00561F1C" w:rsidP="00EE1F9E">
            <w:pPr>
              <w:rPr>
                <w:spacing w:val="-1"/>
                <w:sz w:val="20"/>
                <w:szCs w:val="20"/>
              </w:rPr>
            </w:pPr>
          </w:p>
        </w:tc>
        <w:tc>
          <w:tcPr>
            <w:tcW w:w="797" w:type="dxa"/>
          </w:tcPr>
          <w:p w:rsidR="00561F1C" w:rsidRPr="0095353B" w:rsidRDefault="00561F1C" w:rsidP="00EE1F9E">
            <w:pPr>
              <w:rPr>
                <w:spacing w:val="-1"/>
                <w:sz w:val="20"/>
                <w:szCs w:val="20"/>
              </w:rPr>
            </w:pP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r w:rsidR="00561F1C" w:rsidRPr="0095353B" w:rsidTr="00EE1F9E">
        <w:trPr>
          <w:trHeight w:val="196"/>
        </w:trPr>
        <w:tc>
          <w:tcPr>
            <w:tcW w:w="540" w:type="dxa"/>
          </w:tcPr>
          <w:p w:rsidR="00561F1C" w:rsidRPr="0095353B" w:rsidRDefault="00561F1C" w:rsidP="00EE1F9E">
            <w:pPr>
              <w:rPr>
                <w:spacing w:val="-1"/>
                <w:sz w:val="20"/>
                <w:szCs w:val="20"/>
              </w:rPr>
            </w:pPr>
            <w:r w:rsidRPr="0095353B">
              <w:rPr>
                <w:spacing w:val="-1"/>
                <w:sz w:val="20"/>
                <w:szCs w:val="20"/>
              </w:rPr>
              <w:t>8</w:t>
            </w:r>
          </w:p>
        </w:tc>
        <w:tc>
          <w:tcPr>
            <w:tcW w:w="2628" w:type="dxa"/>
          </w:tcPr>
          <w:p w:rsidR="00561F1C" w:rsidRPr="0095353B" w:rsidRDefault="00561F1C" w:rsidP="00EE1F9E">
            <w:pPr>
              <w:rPr>
                <w:spacing w:val="-1"/>
                <w:sz w:val="20"/>
                <w:szCs w:val="20"/>
              </w:rPr>
            </w:pPr>
            <w:r w:rsidRPr="0095353B">
              <w:rPr>
                <w:spacing w:val="-1"/>
                <w:sz w:val="20"/>
                <w:szCs w:val="20"/>
              </w:rPr>
              <w:t>Проветривание</w:t>
            </w:r>
          </w:p>
        </w:tc>
        <w:tc>
          <w:tcPr>
            <w:tcW w:w="2227" w:type="dxa"/>
          </w:tcPr>
          <w:p w:rsidR="00561F1C" w:rsidRPr="0095353B" w:rsidRDefault="00561F1C" w:rsidP="00EE1F9E">
            <w:pPr>
              <w:rPr>
                <w:spacing w:val="-1"/>
                <w:sz w:val="20"/>
                <w:szCs w:val="20"/>
              </w:rPr>
            </w:pPr>
            <w:r w:rsidRPr="0095353B">
              <w:rPr>
                <w:spacing w:val="-1"/>
                <w:sz w:val="20"/>
                <w:szCs w:val="20"/>
              </w:rPr>
              <w:t>По графику</w:t>
            </w:r>
          </w:p>
        </w:tc>
        <w:tc>
          <w:tcPr>
            <w:tcW w:w="833" w:type="dxa"/>
          </w:tcPr>
          <w:p w:rsidR="00561F1C" w:rsidRPr="0095353B" w:rsidRDefault="00561F1C" w:rsidP="00EE1F9E">
            <w:pPr>
              <w:rPr>
                <w:spacing w:val="-1"/>
                <w:sz w:val="20"/>
                <w:szCs w:val="20"/>
              </w:rPr>
            </w:pPr>
            <w:r w:rsidRPr="0095353B">
              <w:rPr>
                <w:spacing w:val="-1"/>
                <w:sz w:val="20"/>
                <w:szCs w:val="20"/>
              </w:rPr>
              <w:t>+</w:t>
            </w:r>
          </w:p>
        </w:tc>
        <w:tc>
          <w:tcPr>
            <w:tcW w:w="797" w:type="dxa"/>
          </w:tcPr>
          <w:p w:rsidR="00561F1C" w:rsidRPr="0095353B" w:rsidRDefault="00561F1C" w:rsidP="00EE1F9E">
            <w:pPr>
              <w:rPr>
                <w:spacing w:val="-1"/>
                <w:sz w:val="20"/>
                <w:szCs w:val="20"/>
              </w:rPr>
            </w:pPr>
            <w:r w:rsidRPr="0095353B">
              <w:rPr>
                <w:spacing w:val="-1"/>
                <w:sz w:val="20"/>
                <w:szCs w:val="20"/>
              </w:rPr>
              <w:t>+</w:t>
            </w:r>
          </w:p>
        </w:tc>
        <w:tc>
          <w:tcPr>
            <w:tcW w:w="830" w:type="dxa"/>
          </w:tcPr>
          <w:p w:rsidR="00561F1C" w:rsidRPr="0095353B" w:rsidRDefault="00561F1C" w:rsidP="00EE1F9E">
            <w:pPr>
              <w:rPr>
                <w:spacing w:val="-1"/>
                <w:sz w:val="20"/>
                <w:szCs w:val="20"/>
              </w:rPr>
            </w:pPr>
            <w:r w:rsidRPr="0095353B">
              <w:rPr>
                <w:spacing w:val="-1"/>
                <w:sz w:val="20"/>
                <w:szCs w:val="20"/>
              </w:rPr>
              <w:t>+</w:t>
            </w:r>
          </w:p>
        </w:tc>
        <w:tc>
          <w:tcPr>
            <w:tcW w:w="742" w:type="dxa"/>
          </w:tcPr>
          <w:p w:rsidR="00561F1C" w:rsidRPr="0095353B" w:rsidRDefault="00561F1C" w:rsidP="00EE1F9E">
            <w:pPr>
              <w:rPr>
                <w:spacing w:val="-1"/>
                <w:sz w:val="20"/>
                <w:szCs w:val="20"/>
              </w:rPr>
            </w:pPr>
            <w:r w:rsidRPr="0095353B">
              <w:rPr>
                <w:spacing w:val="-1"/>
                <w:sz w:val="20"/>
                <w:szCs w:val="20"/>
              </w:rPr>
              <w:t>+</w:t>
            </w:r>
          </w:p>
        </w:tc>
        <w:tc>
          <w:tcPr>
            <w:tcW w:w="1051" w:type="dxa"/>
          </w:tcPr>
          <w:p w:rsidR="00561F1C" w:rsidRPr="0095353B" w:rsidRDefault="00561F1C" w:rsidP="00EE1F9E">
            <w:pPr>
              <w:rPr>
                <w:spacing w:val="-1"/>
                <w:sz w:val="20"/>
                <w:szCs w:val="20"/>
              </w:rPr>
            </w:pPr>
            <w:r w:rsidRPr="0095353B">
              <w:rPr>
                <w:spacing w:val="-1"/>
                <w:sz w:val="20"/>
                <w:szCs w:val="20"/>
              </w:rPr>
              <w:t>+</w:t>
            </w:r>
          </w:p>
        </w:tc>
      </w:tr>
    </w:tbl>
    <w:p w:rsidR="00561F1C" w:rsidRPr="0095353B" w:rsidRDefault="00561F1C" w:rsidP="00561F1C">
      <w:pPr>
        <w:rPr>
          <w:spacing w:val="-1"/>
          <w:sz w:val="20"/>
          <w:szCs w:val="20"/>
        </w:rPr>
      </w:pPr>
    </w:p>
    <w:p w:rsidR="00561F1C" w:rsidRPr="0095353B" w:rsidRDefault="00561F1C" w:rsidP="00561F1C">
      <w:pPr>
        <w:rPr>
          <w:b/>
          <w:sz w:val="20"/>
          <w:szCs w:val="20"/>
        </w:rPr>
      </w:pPr>
      <w:r w:rsidRPr="0095353B">
        <w:rPr>
          <w:b/>
          <w:sz w:val="20"/>
          <w:szCs w:val="20"/>
        </w:rPr>
        <w:t>Организация закаливания в режиме дня на тёплый период</w:t>
      </w:r>
    </w:p>
    <w:tbl>
      <w:tblPr>
        <w:tblW w:w="99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41"/>
        <w:gridCol w:w="2499"/>
        <w:gridCol w:w="963"/>
        <w:gridCol w:w="797"/>
        <w:gridCol w:w="840"/>
        <w:gridCol w:w="840"/>
        <w:gridCol w:w="960"/>
      </w:tblGrid>
      <w:tr w:rsidR="00561F1C" w:rsidRPr="0095353B" w:rsidTr="00EE1F9E">
        <w:trPr>
          <w:trHeight w:val="360"/>
        </w:trPr>
        <w:tc>
          <w:tcPr>
            <w:tcW w:w="540" w:type="dxa"/>
            <w:vMerge w:val="restart"/>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r w:rsidRPr="0095353B">
              <w:rPr>
                <w:sz w:val="20"/>
                <w:szCs w:val="20"/>
              </w:rPr>
              <w:t>п/п</w:t>
            </w:r>
          </w:p>
        </w:tc>
        <w:tc>
          <w:tcPr>
            <w:tcW w:w="2541" w:type="dxa"/>
            <w:vMerge w:val="restart"/>
          </w:tcPr>
          <w:p w:rsidR="00561F1C" w:rsidRPr="0095353B" w:rsidRDefault="00561F1C" w:rsidP="00EE1F9E">
            <w:pPr>
              <w:rPr>
                <w:sz w:val="20"/>
                <w:szCs w:val="20"/>
              </w:rPr>
            </w:pPr>
            <w:r w:rsidRPr="0095353B">
              <w:rPr>
                <w:sz w:val="20"/>
                <w:szCs w:val="20"/>
              </w:rPr>
              <w:t>Содержание</w:t>
            </w:r>
          </w:p>
        </w:tc>
        <w:tc>
          <w:tcPr>
            <w:tcW w:w="2499" w:type="dxa"/>
            <w:vMerge w:val="restart"/>
          </w:tcPr>
          <w:p w:rsidR="00561F1C" w:rsidRPr="0095353B" w:rsidRDefault="00561F1C" w:rsidP="00EE1F9E">
            <w:pPr>
              <w:rPr>
                <w:sz w:val="20"/>
                <w:szCs w:val="20"/>
              </w:rPr>
            </w:pPr>
            <w:r w:rsidRPr="0095353B">
              <w:rPr>
                <w:sz w:val="20"/>
                <w:szCs w:val="20"/>
              </w:rPr>
              <w:t>Время</w:t>
            </w:r>
          </w:p>
        </w:tc>
        <w:tc>
          <w:tcPr>
            <w:tcW w:w="4400" w:type="dxa"/>
            <w:gridSpan w:val="5"/>
          </w:tcPr>
          <w:p w:rsidR="00561F1C" w:rsidRPr="0095353B" w:rsidRDefault="00561F1C" w:rsidP="00EE1F9E">
            <w:pPr>
              <w:rPr>
                <w:sz w:val="20"/>
                <w:szCs w:val="20"/>
              </w:rPr>
            </w:pPr>
            <w:r w:rsidRPr="0095353B">
              <w:rPr>
                <w:sz w:val="20"/>
                <w:szCs w:val="20"/>
              </w:rPr>
              <w:t>Возрастные группы</w:t>
            </w:r>
          </w:p>
        </w:tc>
      </w:tr>
      <w:tr w:rsidR="00561F1C" w:rsidRPr="0095353B" w:rsidTr="00EE1F9E">
        <w:trPr>
          <w:trHeight w:val="297"/>
        </w:trPr>
        <w:tc>
          <w:tcPr>
            <w:tcW w:w="540" w:type="dxa"/>
            <w:vMerge/>
          </w:tcPr>
          <w:p w:rsidR="00561F1C" w:rsidRPr="0095353B" w:rsidRDefault="00561F1C" w:rsidP="00EE1F9E">
            <w:pPr>
              <w:rPr>
                <w:sz w:val="20"/>
                <w:szCs w:val="20"/>
              </w:rPr>
            </w:pPr>
          </w:p>
        </w:tc>
        <w:tc>
          <w:tcPr>
            <w:tcW w:w="2541" w:type="dxa"/>
            <w:vMerge/>
          </w:tcPr>
          <w:p w:rsidR="00561F1C" w:rsidRPr="0095353B" w:rsidRDefault="00561F1C" w:rsidP="00EE1F9E">
            <w:pPr>
              <w:rPr>
                <w:sz w:val="20"/>
                <w:szCs w:val="20"/>
              </w:rPr>
            </w:pPr>
          </w:p>
        </w:tc>
        <w:tc>
          <w:tcPr>
            <w:tcW w:w="2499" w:type="dxa"/>
            <w:vMerge/>
          </w:tcPr>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lang w:val="en-US"/>
              </w:rPr>
              <w:t>I</w:t>
            </w:r>
            <w:r w:rsidRPr="0095353B">
              <w:rPr>
                <w:sz w:val="20"/>
                <w:szCs w:val="20"/>
              </w:rPr>
              <w:t xml:space="preserve"> мл</w:t>
            </w:r>
          </w:p>
        </w:tc>
        <w:tc>
          <w:tcPr>
            <w:tcW w:w="797" w:type="dxa"/>
          </w:tcPr>
          <w:p w:rsidR="00561F1C" w:rsidRPr="0095353B" w:rsidRDefault="00561F1C" w:rsidP="00EE1F9E">
            <w:pPr>
              <w:rPr>
                <w:sz w:val="20"/>
                <w:szCs w:val="20"/>
              </w:rPr>
            </w:pPr>
            <w:r w:rsidRPr="0095353B">
              <w:rPr>
                <w:sz w:val="20"/>
                <w:szCs w:val="20"/>
                <w:lang w:val="en-US"/>
              </w:rPr>
              <w:t>II</w:t>
            </w:r>
            <w:r w:rsidRPr="0095353B">
              <w:rPr>
                <w:sz w:val="20"/>
                <w:szCs w:val="20"/>
              </w:rPr>
              <w:t xml:space="preserve"> мл</w:t>
            </w:r>
          </w:p>
        </w:tc>
        <w:tc>
          <w:tcPr>
            <w:tcW w:w="840" w:type="dxa"/>
          </w:tcPr>
          <w:p w:rsidR="00561F1C" w:rsidRPr="0095353B" w:rsidRDefault="00561F1C" w:rsidP="00EE1F9E">
            <w:pPr>
              <w:rPr>
                <w:sz w:val="20"/>
                <w:szCs w:val="20"/>
              </w:rPr>
            </w:pPr>
            <w:r w:rsidRPr="0095353B">
              <w:rPr>
                <w:sz w:val="20"/>
                <w:szCs w:val="20"/>
              </w:rPr>
              <w:t>сред</w:t>
            </w:r>
          </w:p>
        </w:tc>
        <w:tc>
          <w:tcPr>
            <w:tcW w:w="840" w:type="dxa"/>
          </w:tcPr>
          <w:p w:rsidR="00561F1C" w:rsidRPr="0095353B" w:rsidRDefault="00561F1C" w:rsidP="00EE1F9E">
            <w:pPr>
              <w:rPr>
                <w:sz w:val="20"/>
                <w:szCs w:val="20"/>
              </w:rPr>
            </w:pPr>
            <w:r w:rsidRPr="0095353B">
              <w:rPr>
                <w:sz w:val="20"/>
                <w:szCs w:val="20"/>
              </w:rPr>
              <w:t>стар</w:t>
            </w:r>
          </w:p>
        </w:tc>
        <w:tc>
          <w:tcPr>
            <w:tcW w:w="960" w:type="dxa"/>
          </w:tcPr>
          <w:p w:rsidR="00561F1C" w:rsidRPr="0095353B" w:rsidRDefault="00561F1C" w:rsidP="00EE1F9E">
            <w:pPr>
              <w:rPr>
                <w:sz w:val="20"/>
                <w:szCs w:val="20"/>
              </w:rPr>
            </w:pPr>
            <w:r w:rsidRPr="0095353B">
              <w:rPr>
                <w:sz w:val="20"/>
                <w:szCs w:val="20"/>
              </w:rPr>
              <w:t>подг</w:t>
            </w:r>
          </w:p>
        </w:tc>
      </w:tr>
      <w:tr w:rsidR="00561F1C" w:rsidRPr="0095353B" w:rsidTr="00EE1F9E">
        <w:tc>
          <w:tcPr>
            <w:tcW w:w="540" w:type="dxa"/>
          </w:tcPr>
          <w:p w:rsidR="00561F1C" w:rsidRPr="0095353B" w:rsidRDefault="00561F1C" w:rsidP="00EE1F9E">
            <w:pPr>
              <w:rPr>
                <w:sz w:val="20"/>
                <w:szCs w:val="20"/>
              </w:rPr>
            </w:pPr>
            <w:r w:rsidRPr="0095353B">
              <w:rPr>
                <w:sz w:val="20"/>
                <w:szCs w:val="20"/>
              </w:rPr>
              <w:t>1</w:t>
            </w:r>
          </w:p>
        </w:tc>
        <w:tc>
          <w:tcPr>
            <w:tcW w:w="2541" w:type="dxa"/>
          </w:tcPr>
          <w:p w:rsidR="00561F1C" w:rsidRPr="0095353B" w:rsidRDefault="00561F1C" w:rsidP="00EE1F9E">
            <w:pPr>
              <w:rPr>
                <w:sz w:val="20"/>
                <w:szCs w:val="20"/>
              </w:rPr>
            </w:pPr>
            <w:r w:rsidRPr="0095353B">
              <w:rPr>
                <w:sz w:val="20"/>
                <w:szCs w:val="20"/>
              </w:rPr>
              <w:t>Приём на воздухе</w:t>
            </w:r>
          </w:p>
        </w:tc>
        <w:tc>
          <w:tcPr>
            <w:tcW w:w="2499" w:type="dxa"/>
          </w:tcPr>
          <w:p w:rsidR="00561F1C" w:rsidRPr="0095353B" w:rsidRDefault="00561F1C" w:rsidP="00EE1F9E">
            <w:pPr>
              <w:rPr>
                <w:sz w:val="20"/>
                <w:szCs w:val="20"/>
              </w:rPr>
            </w:pPr>
            <w:r w:rsidRPr="0095353B">
              <w:rPr>
                <w:sz w:val="20"/>
                <w:szCs w:val="20"/>
              </w:rPr>
              <w:t>7.30-8.00</w:t>
            </w: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rPr>
          <w:trHeight w:val="465"/>
        </w:trPr>
        <w:tc>
          <w:tcPr>
            <w:tcW w:w="540" w:type="dxa"/>
          </w:tcPr>
          <w:p w:rsidR="00561F1C" w:rsidRPr="0095353B" w:rsidRDefault="00561F1C" w:rsidP="00EE1F9E">
            <w:pPr>
              <w:rPr>
                <w:sz w:val="20"/>
                <w:szCs w:val="20"/>
              </w:rPr>
            </w:pPr>
            <w:r w:rsidRPr="0095353B">
              <w:rPr>
                <w:sz w:val="20"/>
                <w:szCs w:val="20"/>
              </w:rPr>
              <w:t>2</w:t>
            </w:r>
          </w:p>
        </w:tc>
        <w:tc>
          <w:tcPr>
            <w:tcW w:w="2541" w:type="dxa"/>
          </w:tcPr>
          <w:p w:rsidR="00561F1C" w:rsidRPr="0095353B" w:rsidRDefault="00561F1C" w:rsidP="00EE1F9E">
            <w:pPr>
              <w:rPr>
                <w:sz w:val="20"/>
                <w:szCs w:val="20"/>
              </w:rPr>
            </w:pPr>
            <w:r w:rsidRPr="0095353B">
              <w:rPr>
                <w:sz w:val="20"/>
                <w:szCs w:val="20"/>
              </w:rPr>
              <w:t>Утренняя гимнастика</w:t>
            </w:r>
          </w:p>
          <w:p w:rsidR="00561F1C" w:rsidRPr="0095353B" w:rsidRDefault="00561F1C" w:rsidP="00EE1F9E">
            <w:pPr>
              <w:rPr>
                <w:sz w:val="20"/>
                <w:szCs w:val="20"/>
              </w:rPr>
            </w:pPr>
            <w:r w:rsidRPr="0095353B">
              <w:rPr>
                <w:sz w:val="20"/>
                <w:szCs w:val="20"/>
              </w:rPr>
              <w:t xml:space="preserve"> на улице</w:t>
            </w:r>
          </w:p>
        </w:tc>
        <w:tc>
          <w:tcPr>
            <w:tcW w:w="2499" w:type="dxa"/>
            <w:vMerge w:val="restart"/>
          </w:tcPr>
          <w:p w:rsidR="00561F1C" w:rsidRPr="0095353B" w:rsidRDefault="00561F1C" w:rsidP="00EE1F9E">
            <w:pPr>
              <w:rPr>
                <w:sz w:val="20"/>
                <w:szCs w:val="20"/>
              </w:rPr>
            </w:pPr>
            <w:r w:rsidRPr="0095353B">
              <w:rPr>
                <w:sz w:val="20"/>
                <w:szCs w:val="20"/>
              </w:rPr>
              <w:t>8.00-8.30</w:t>
            </w:r>
          </w:p>
          <w:p w:rsidR="00561F1C" w:rsidRPr="0095353B" w:rsidRDefault="00561F1C" w:rsidP="00EE1F9E">
            <w:pPr>
              <w:rPr>
                <w:sz w:val="20"/>
                <w:szCs w:val="20"/>
              </w:rPr>
            </w:pPr>
            <w:r w:rsidRPr="0095353B">
              <w:rPr>
                <w:sz w:val="20"/>
                <w:szCs w:val="20"/>
              </w:rPr>
              <w:t>по графику</w:t>
            </w:r>
          </w:p>
        </w:tc>
        <w:tc>
          <w:tcPr>
            <w:tcW w:w="963" w:type="dxa"/>
          </w:tcPr>
          <w:p w:rsidR="00561F1C" w:rsidRPr="0095353B" w:rsidRDefault="00561F1C" w:rsidP="00EE1F9E">
            <w:pPr>
              <w:rPr>
                <w:sz w:val="20"/>
                <w:szCs w:val="20"/>
              </w:rPr>
            </w:pPr>
            <w:r w:rsidRPr="0095353B">
              <w:rPr>
                <w:sz w:val="20"/>
                <w:szCs w:val="20"/>
              </w:rPr>
              <w:t>+   в группе</w:t>
            </w:r>
          </w:p>
        </w:tc>
        <w:tc>
          <w:tcPr>
            <w:tcW w:w="797"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840"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840"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960"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r>
      <w:tr w:rsidR="00561F1C" w:rsidRPr="0095353B" w:rsidTr="00EE1F9E">
        <w:trPr>
          <w:trHeight w:val="345"/>
        </w:trPr>
        <w:tc>
          <w:tcPr>
            <w:tcW w:w="540" w:type="dxa"/>
          </w:tcPr>
          <w:p w:rsidR="00561F1C" w:rsidRPr="0095353B" w:rsidRDefault="00561F1C" w:rsidP="00EE1F9E">
            <w:pPr>
              <w:rPr>
                <w:sz w:val="20"/>
                <w:szCs w:val="20"/>
              </w:rPr>
            </w:pPr>
            <w:r w:rsidRPr="0095353B">
              <w:rPr>
                <w:sz w:val="20"/>
                <w:szCs w:val="20"/>
              </w:rPr>
              <w:t>3</w:t>
            </w:r>
          </w:p>
        </w:tc>
        <w:tc>
          <w:tcPr>
            <w:tcW w:w="2541" w:type="dxa"/>
          </w:tcPr>
          <w:p w:rsidR="00561F1C" w:rsidRPr="0095353B" w:rsidRDefault="00561F1C" w:rsidP="00EE1F9E">
            <w:pPr>
              <w:rPr>
                <w:sz w:val="20"/>
                <w:szCs w:val="20"/>
              </w:rPr>
            </w:pPr>
            <w:r w:rsidRPr="0095353B">
              <w:rPr>
                <w:sz w:val="20"/>
                <w:szCs w:val="20"/>
              </w:rPr>
              <w:t>Оздоровительный бег</w:t>
            </w:r>
          </w:p>
        </w:tc>
        <w:tc>
          <w:tcPr>
            <w:tcW w:w="2499" w:type="dxa"/>
            <w:vMerge/>
          </w:tcPr>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4</w:t>
            </w:r>
          </w:p>
        </w:tc>
        <w:tc>
          <w:tcPr>
            <w:tcW w:w="2541" w:type="dxa"/>
          </w:tcPr>
          <w:p w:rsidR="00561F1C" w:rsidRPr="0095353B" w:rsidRDefault="00561F1C" w:rsidP="00EE1F9E">
            <w:pPr>
              <w:rPr>
                <w:sz w:val="20"/>
                <w:szCs w:val="20"/>
              </w:rPr>
            </w:pPr>
            <w:r w:rsidRPr="0095353B">
              <w:rPr>
                <w:sz w:val="20"/>
                <w:szCs w:val="20"/>
              </w:rPr>
              <w:t>Солнечные ванны</w:t>
            </w:r>
          </w:p>
          <w:p w:rsidR="00561F1C" w:rsidRPr="0095353B" w:rsidRDefault="00561F1C" w:rsidP="00EE1F9E">
            <w:pPr>
              <w:rPr>
                <w:sz w:val="20"/>
                <w:szCs w:val="20"/>
              </w:rPr>
            </w:pPr>
          </w:p>
        </w:tc>
        <w:tc>
          <w:tcPr>
            <w:tcW w:w="2499" w:type="dxa"/>
          </w:tcPr>
          <w:p w:rsidR="00561F1C" w:rsidRPr="0095353B" w:rsidRDefault="00561F1C" w:rsidP="00EE1F9E">
            <w:pPr>
              <w:rPr>
                <w:sz w:val="20"/>
                <w:szCs w:val="20"/>
              </w:rPr>
            </w:pPr>
            <w:r w:rsidRPr="0095353B">
              <w:rPr>
                <w:sz w:val="20"/>
                <w:szCs w:val="20"/>
              </w:rPr>
              <w:t>10.00-12.00</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5</w:t>
            </w:r>
          </w:p>
        </w:tc>
        <w:tc>
          <w:tcPr>
            <w:tcW w:w="2541" w:type="dxa"/>
          </w:tcPr>
          <w:p w:rsidR="00561F1C" w:rsidRPr="0095353B" w:rsidRDefault="00561F1C" w:rsidP="00EE1F9E">
            <w:pPr>
              <w:rPr>
                <w:sz w:val="20"/>
                <w:szCs w:val="20"/>
              </w:rPr>
            </w:pPr>
            <w:r w:rsidRPr="0095353B">
              <w:rPr>
                <w:sz w:val="20"/>
                <w:szCs w:val="20"/>
              </w:rPr>
              <w:t>Умывание в течение дня прохладной водой</w:t>
            </w:r>
          </w:p>
        </w:tc>
        <w:tc>
          <w:tcPr>
            <w:tcW w:w="2499" w:type="dxa"/>
          </w:tcPr>
          <w:p w:rsidR="00561F1C" w:rsidRPr="0095353B" w:rsidRDefault="00561F1C" w:rsidP="00EE1F9E">
            <w:pPr>
              <w:rPr>
                <w:sz w:val="20"/>
                <w:szCs w:val="20"/>
              </w:rPr>
            </w:pPr>
            <w:r w:rsidRPr="0095353B">
              <w:rPr>
                <w:sz w:val="20"/>
                <w:szCs w:val="20"/>
              </w:rPr>
              <w:t>По режиму</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6</w:t>
            </w:r>
          </w:p>
        </w:tc>
        <w:tc>
          <w:tcPr>
            <w:tcW w:w="2541" w:type="dxa"/>
          </w:tcPr>
          <w:p w:rsidR="00561F1C" w:rsidRPr="0095353B" w:rsidRDefault="00561F1C" w:rsidP="00EE1F9E">
            <w:pPr>
              <w:rPr>
                <w:sz w:val="20"/>
                <w:szCs w:val="20"/>
              </w:rPr>
            </w:pPr>
            <w:r w:rsidRPr="0095353B">
              <w:rPr>
                <w:sz w:val="20"/>
                <w:szCs w:val="20"/>
              </w:rPr>
              <w:t>Полоскание полости рта</w:t>
            </w:r>
          </w:p>
        </w:tc>
        <w:tc>
          <w:tcPr>
            <w:tcW w:w="2499" w:type="dxa"/>
          </w:tcPr>
          <w:p w:rsidR="00561F1C" w:rsidRPr="0095353B" w:rsidRDefault="00561F1C" w:rsidP="00EE1F9E">
            <w:pPr>
              <w:rPr>
                <w:sz w:val="20"/>
                <w:szCs w:val="20"/>
              </w:rPr>
            </w:pPr>
            <w:r w:rsidRPr="0095353B">
              <w:rPr>
                <w:sz w:val="20"/>
                <w:szCs w:val="20"/>
              </w:rPr>
              <w:t>После еды</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7</w:t>
            </w:r>
          </w:p>
        </w:tc>
        <w:tc>
          <w:tcPr>
            <w:tcW w:w="2541" w:type="dxa"/>
          </w:tcPr>
          <w:p w:rsidR="00561F1C" w:rsidRPr="0095353B" w:rsidRDefault="00561F1C" w:rsidP="00EE1F9E">
            <w:pPr>
              <w:rPr>
                <w:sz w:val="20"/>
                <w:szCs w:val="20"/>
              </w:rPr>
            </w:pPr>
            <w:r w:rsidRPr="0095353B">
              <w:rPr>
                <w:sz w:val="20"/>
                <w:szCs w:val="20"/>
              </w:rPr>
              <w:t>Сон с доступом свежего воздуха</w:t>
            </w:r>
          </w:p>
        </w:tc>
        <w:tc>
          <w:tcPr>
            <w:tcW w:w="2499" w:type="dxa"/>
          </w:tcPr>
          <w:p w:rsidR="00561F1C" w:rsidRPr="0095353B" w:rsidRDefault="00561F1C" w:rsidP="00EE1F9E">
            <w:pPr>
              <w:rPr>
                <w:sz w:val="20"/>
                <w:szCs w:val="20"/>
              </w:rPr>
            </w:pPr>
            <w:r w:rsidRPr="0095353B">
              <w:rPr>
                <w:sz w:val="20"/>
                <w:szCs w:val="20"/>
              </w:rPr>
              <w:t>13.00-15.00</w:t>
            </w:r>
          </w:p>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8</w:t>
            </w:r>
          </w:p>
        </w:tc>
        <w:tc>
          <w:tcPr>
            <w:tcW w:w="2541" w:type="dxa"/>
          </w:tcPr>
          <w:p w:rsidR="00561F1C" w:rsidRPr="0095353B" w:rsidRDefault="00561F1C" w:rsidP="00EE1F9E">
            <w:pPr>
              <w:rPr>
                <w:sz w:val="20"/>
                <w:szCs w:val="20"/>
              </w:rPr>
            </w:pPr>
            <w:r w:rsidRPr="0095353B">
              <w:rPr>
                <w:sz w:val="20"/>
                <w:szCs w:val="20"/>
              </w:rPr>
              <w:t>Сон без маечек</w:t>
            </w:r>
          </w:p>
        </w:tc>
        <w:tc>
          <w:tcPr>
            <w:tcW w:w="2499" w:type="dxa"/>
          </w:tcPr>
          <w:p w:rsidR="00561F1C" w:rsidRPr="0095353B" w:rsidRDefault="00561F1C" w:rsidP="00EE1F9E">
            <w:pPr>
              <w:rPr>
                <w:sz w:val="20"/>
                <w:szCs w:val="20"/>
              </w:rPr>
            </w:pPr>
            <w:r w:rsidRPr="0095353B">
              <w:rPr>
                <w:sz w:val="20"/>
                <w:szCs w:val="20"/>
              </w:rPr>
              <w:t>13.00-15.00</w:t>
            </w:r>
          </w:p>
        </w:tc>
        <w:tc>
          <w:tcPr>
            <w:tcW w:w="963" w:type="dxa"/>
          </w:tcPr>
          <w:p w:rsidR="00561F1C" w:rsidRPr="0095353B" w:rsidRDefault="00561F1C" w:rsidP="00EE1F9E">
            <w:pPr>
              <w:rPr>
                <w:sz w:val="20"/>
                <w:szCs w:val="20"/>
              </w:rPr>
            </w:pP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9</w:t>
            </w:r>
          </w:p>
        </w:tc>
        <w:tc>
          <w:tcPr>
            <w:tcW w:w="2541" w:type="dxa"/>
          </w:tcPr>
          <w:p w:rsidR="00561F1C" w:rsidRPr="0095353B" w:rsidRDefault="00561F1C" w:rsidP="00EE1F9E">
            <w:pPr>
              <w:rPr>
                <w:sz w:val="20"/>
                <w:szCs w:val="20"/>
              </w:rPr>
            </w:pPr>
            <w:r w:rsidRPr="0095353B">
              <w:rPr>
                <w:sz w:val="20"/>
                <w:szCs w:val="20"/>
              </w:rPr>
              <w:t>Босохождение</w:t>
            </w:r>
          </w:p>
          <w:p w:rsidR="00561F1C" w:rsidRPr="0095353B" w:rsidRDefault="00561F1C" w:rsidP="00EE1F9E">
            <w:pPr>
              <w:rPr>
                <w:sz w:val="20"/>
                <w:szCs w:val="20"/>
              </w:rPr>
            </w:pPr>
            <w:r w:rsidRPr="0095353B">
              <w:rPr>
                <w:sz w:val="20"/>
                <w:szCs w:val="20"/>
              </w:rPr>
              <w:t>Топтание по корригирующий дорожке</w:t>
            </w:r>
          </w:p>
        </w:tc>
        <w:tc>
          <w:tcPr>
            <w:tcW w:w="2499" w:type="dxa"/>
          </w:tcPr>
          <w:p w:rsidR="00561F1C" w:rsidRPr="0095353B" w:rsidRDefault="00561F1C" w:rsidP="00EE1F9E">
            <w:pPr>
              <w:rPr>
                <w:sz w:val="20"/>
                <w:szCs w:val="20"/>
              </w:rPr>
            </w:pPr>
            <w:r w:rsidRPr="0095353B">
              <w:rPr>
                <w:sz w:val="20"/>
                <w:szCs w:val="20"/>
              </w:rPr>
              <w:t>До и после сна</w:t>
            </w:r>
          </w:p>
          <w:p w:rsidR="00561F1C" w:rsidRPr="0095353B" w:rsidRDefault="00561F1C" w:rsidP="00EE1F9E">
            <w:pPr>
              <w:rPr>
                <w:sz w:val="20"/>
                <w:szCs w:val="20"/>
              </w:rPr>
            </w:pPr>
            <w:r w:rsidRPr="0095353B">
              <w:rPr>
                <w:sz w:val="20"/>
                <w:szCs w:val="20"/>
              </w:rPr>
              <w:t>В течение 5-7 мин по мере пробуждения</w:t>
            </w: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10</w:t>
            </w:r>
          </w:p>
        </w:tc>
        <w:tc>
          <w:tcPr>
            <w:tcW w:w="2541" w:type="dxa"/>
          </w:tcPr>
          <w:p w:rsidR="00561F1C" w:rsidRPr="0095353B" w:rsidRDefault="00561F1C" w:rsidP="00EE1F9E">
            <w:pPr>
              <w:rPr>
                <w:sz w:val="20"/>
                <w:szCs w:val="20"/>
              </w:rPr>
            </w:pPr>
            <w:r w:rsidRPr="0095353B">
              <w:rPr>
                <w:sz w:val="20"/>
                <w:szCs w:val="20"/>
              </w:rPr>
              <w:t>Обширное умывание</w:t>
            </w:r>
          </w:p>
        </w:tc>
        <w:tc>
          <w:tcPr>
            <w:tcW w:w="2499" w:type="dxa"/>
          </w:tcPr>
          <w:p w:rsidR="00561F1C" w:rsidRPr="0095353B" w:rsidRDefault="00561F1C" w:rsidP="00EE1F9E">
            <w:pPr>
              <w:rPr>
                <w:sz w:val="20"/>
                <w:szCs w:val="20"/>
              </w:rPr>
            </w:pPr>
            <w:r w:rsidRPr="0095353B">
              <w:rPr>
                <w:sz w:val="20"/>
                <w:szCs w:val="20"/>
              </w:rPr>
              <w:t>В течение 5-7 мин после сна</w:t>
            </w:r>
          </w:p>
        </w:tc>
        <w:tc>
          <w:tcPr>
            <w:tcW w:w="963"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c>
          <w:tcPr>
            <w:tcW w:w="540" w:type="dxa"/>
          </w:tcPr>
          <w:p w:rsidR="00561F1C" w:rsidRPr="0095353B" w:rsidRDefault="00561F1C" w:rsidP="00EE1F9E">
            <w:pPr>
              <w:rPr>
                <w:sz w:val="20"/>
                <w:szCs w:val="20"/>
              </w:rPr>
            </w:pPr>
            <w:r w:rsidRPr="0095353B">
              <w:rPr>
                <w:sz w:val="20"/>
                <w:szCs w:val="20"/>
              </w:rPr>
              <w:t>11</w:t>
            </w:r>
          </w:p>
        </w:tc>
        <w:tc>
          <w:tcPr>
            <w:tcW w:w="2541" w:type="dxa"/>
          </w:tcPr>
          <w:p w:rsidR="00561F1C" w:rsidRPr="0095353B" w:rsidRDefault="00561F1C" w:rsidP="00EE1F9E">
            <w:pPr>
              <w:rPr>
                <w:sz w:val="20"/>
                <w:szCs w:val="20"/>
              </w:rPr>
            </w:pPr>
            <w:r w:rsidRPr="0095353B">
              <w:rPr>
                <w:sz w:val="20"/>
                <w:szCs w:val="20"/>
              </w:rPr>
              <w:t>Точечный массаж</w:t>
            </w:r>
          </w:p>
        </w:tc>
        <w:tc>
          <w:tcPr>
            <w:tcW w:w="2499" w:type="dxa"/>
          </w:tcPr>
          <w:p w:rsidR="00561F1C" w:rsidRPr="0095353B" w:rsidRDefault="00561F1C" w:rsidP="00EE1F9E">
            <w:pPr>
              <w:rPr>
                <w:sz w:val="20"/>
                <w:szCs w:val="20"/>
              </w:rPr>
            </w:pPr>
          </w:p>
        </w:tc>
        <w:tc>
          <w:tcPr>
            <w:tcW w:w="963" w:type="dxa"/>
          </w:tcPr>
          <w:p w:rsidR="00561F1C" w:rsidRPr="0095353B" w:rsidRDefault="00561F1C" w:rsidP="00EE1F9E">
            <w:pPr>
              <w:rPr>
                <w:sz w:val="20"/>
                <w:szCs w:val="20"/>
              </w:rPr>
            </w:pPr>
            <w:r w:rsidRPr="0095353B">
              <w:rPr>
                <w:sz w:val="20"/>
                <w:szCs w:val="20"/>
              </w:rPr>
              <w:t>-</w:t>
            </w:r>
          </w:p>
        </w:tc>
        <w:tc>
          <w:tcPr>
            <w:tcW w:w="797"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r w:rsidR="00561F1C" w:rsidRPr="0095353B" w:rsidTr="00EE1F9E">
        <w:trPr>
          <w:trHeight w:val="285"/>
        </w:trPr>
        <w:tc>
          <w:tcPr>
            <w:tcW w:w="540" w:type="dxa"/>
          </w:tcPr>
          <w:p w:rsidR="00561F1C" w:rsidRPr="0095353B" w:rsidRDefault="00561F1C" w:rsidP="00EE1F9E">
            <w:pPr>
              <w:rPr>
                <w:sz w:val="20"/>
                <w:szCs w:val="20"/>
              </w:rPr>
            </w:pPr>
            <w:r w:rsidRPr="0095353B">
              <w:rPr>
                <w:sz w:val="20"/>
                <w:szCs w:val="20"/>
              </w:rPr>
              <w:t>12</w:t>
            </w:r>
          </w:p>
        </w:tc>
        <w:tc>
          <w:tcPr>
            <w:tcW w:w="2541" w:type="dxa"/>
          </w:tcPr>
          <w:p w:rsidR="00561F1C" w:rsidRPr="0095353B" w:rsidRDefault="00561F1C" w:rsidP="00EE1F9E">
            <w:pPr>
              <w:rPr>
                <w:sz w:val="20"/>
                <w:szCs w:val="20"/>
              </w:rPr>
            </w:pPr>
            <w:r w:rsidRPr="0095353B">
              <w:rPr>
                <w:sz w:val="20"/>
                <w:szCs w:val="20"/>
              </w:rPr>
              <w:t>Проветривание</w:t>
            </w:r>
          </w:p>
        </w:tc>
        <w:tc>
          <w:tcPr>
            <w:tcW w:w="2499" w:type="dxa"/>
          </w:tcPr>
          <w:p w:rsidR="00561F1C" w:rsidRPr="0095353B" w:rsidRDefault="00561F1C" w:rsidP="00EE1F9E">
            <w:pPr>
              <w:rPr>
                <w:sz w:val="20"/>
                <w:szCs w:val="20"/>
              </w:rPr>
            </w:pPr>
            <w:r w:rsidRPr="0095353B">
              <w:rPr>
                <w:sz w:val="20"/>
                <w:szCs w:val="20"/>
              </w:rPr>
              <w:t>По графику</w:t>
            </w:r>
          </w:p>
        </w:tc>
        <w:tc>
          <w:tcPr>
            <w:tcW w:w="963" w:type="dxa"/>
          </w:tcPr>
          <w:p w:rsidR="00561F1C" w:rsidRPr="0095353B" w:rsidRDefault="00561F1C" w:rsidP="00EE1F9E">
            <w:pPr>
              <w:rPr>
                <w:sz w:val="20"/>
                <w:szCs w:val="20"/>
              </w:rPr>
            </w:pPr>
            <w:r w:rsidRPr="0095353B">
              <w:rPr>
                <w:sz w:val="20"/>
                <w:szCs w:val="20"/>
              </w:rPr>
              <w:t>+</w:t>
            </w:r>
          </w:p>
          <w:p w:rsidR="00561F1C" w:rsidRPr="0095353B" w:rsidRDefault="00561F1C" w:rsidP="00EE1F9E">
            <w:pPr>
              <w:rPr>
                <w:sz w:val="20"/>
                <w:szCs w:val="20"/>
              </w:rPr>
            </w:pPr>
          </w:p>
        </w:tc>
        <w:tc>
          <w:tcPr>
            <w:tcW w:w="797" w:type="dxa"/>
          </w:tcPr>
          <w:p w:rsidR="00561F1C" w:rsidRPr="0095353B" w:rsidRDefault="00561F1C" w:rsidP="00EE1F9E">
            <w:pPr>
              <w:rPr>
                <w:sz w:val="20"/>
                <w:szCs w:val="20"/>
              </w:rPr>
            </w:pPr>
            <w:r w:rsidRPr="0095353B">
              <w:rPr>
                <w:sz w:val="20"/>
                <w:szCs w:val="20"/>
              </w:rPr>
              <w:lastRenderedPageBreak/>
              <w:t>+</w:t>
            </w:r>
          </w:p>
        </w:tc>
        <w:tc>
          <w:tcPr>
            <w:tcW w:w="840" w:type="dxa"/>
          </w:tcPr>
          <w:p w:rsidR="00561F1C" w:rsidRPr="0095353B" w:rsidRDefault="00561F1C" w:rsidP="00EE1F9E">
            <w:pPr>
              <w:rPr>
                <w:sz w:val="20"/>
                <w:szCs w:val="20"/>
              </w:rPr>
            </w:pPr>
            <w:r w:rsidRPr="0095353B">
              <w:rPr>
                <w:sz w:val="20"/>
                <w:szCs w:val="20"/>
              </w:rPr>
              <w:t>+</w:t>
            </w:r>
          </w:p>
        </w:tc>
        <w:tc>
          <w:tcPr>
            <w:tcW w:w="840" w:type="dxa"/>
          </w:tcPr>
          <w:p w:rsidR="00561F1C" w:rsidRPr="0095353B" w:rsidRDefault="00561F1C" w:rsidP="00EE1F9E">
            <w:pPr>
              <w:rPr>
                <w:sz w:val="20"/>
                <w:szCs w:val="20"/>
              </w:rPr>
            </w:pPr>
            <w:r w:rsidRPr="0095353B">
              <w:rPr>
                <w:sz w:val="20"/>
                <w:szCs w:val="20"/>
              </w:rPr>
              <w:t>+</w:t>
            </w:r>
          </w:p>
        </w:tc>
        <w:tc>
          <w:tcPr>
            <w:tcW w:w="960" w:type="dxa"/>
          </w:tcPr>
          <w:p w:rsidR="00561F1C" w:rsidRPr="0095353B" w:rsidRDefault="00561F1C" w:rsidP="00EE1F9E">
            <w:pPr>
              <w:rPr>
                <w:sz w:val="20"/>
                <w:szCs w:val="20"/>
              </w:rPr>
            </w:pPr>
            <w:r w:rsidRPr="0095353B">
              <w:rPr>
                <w:sz w:val="20"/>
                <w:szCs w:val="20"/>
              </w:rPr>
              <w:t>+</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Система физкультурно-оздоровительных мероприятий</w:t>
      </w:r>
    </w:p>
    <w:p w:rsidR="00561F1C" w:rsidRPr="0095353B" w:rsidRDefault="00561F1C" w:rsidP="00561F1C">
      <w:pPr>
        <w:rPr>
          <w:sz w:val="20"/>
          <w:szCs w:val="20"/>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512"/>
        <w:gridCol w:w="4752"/>
      </w:tblGrid>
      <w:tr w:rsidR="00561F1C" w:rsidRPr="0095353B" w:rsidTr="00EE1F9E">
        <w:trPr>
          <w:trHeight w:val="509"/>
        </w:trPr>
        <w:tc>
          <w:tcPr>
            <w:tcW w:w="636" w:type="dxa"/>
            <w:vMerge w:val="restart"/>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w:t>
            </w:r>
          </w:p>
          <w:p w:rsidR="00561F1C" w:rsidRPr="0095353B" w:rsidRDefault="00561F1C" w:rsidP="00EE1F9E">
            <w:pPr>
              <w:shd w:val="clear" w:color="auto" w:fill="FFFFFF"/>
              <w:rPr>
                <w:sz w:val="20"/>
                <w:szCs w:val="20"/>
              </w:rPr>
            </w:pPr>
            <w:r w:rsidRPr="0095353B">
              <w:rPr>
                <w:sz w:val="20"/>
                <w:szCs w:val="20"/>
              </w:rPr>
              <w:t>п/п</w:t>
            </w:r>
          </w:p>
        </w:tc>
        <w:tc>
          <w:tcPr>
            <w:tcW w:w="4512" w:type="dxa"/>
            <w:vMerge w:val="restart"/>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Формы работы с детьми</w:t>
            </w:r>
          </w:p>
        </w:tc>
        <w:tc>
          <w:tcPr>
            <w:tcW w:w="4752" w:type="dxa"/>
            <w:vMerge w:val="restart"/>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Особенности организации</w:t>
            </w:r>
          </w:p>
        </w:tc>
      </w:tr>
      <w:tr w:rsidR="00561F1C" w:rsidRPr="0095353B" w:rsidTr="00EE1F9E">
        <w:trPr>
          <w:trHeight w:val="326"/>
        </w:trPr>
        <w:tc>
          <w:tcPr>
            <w:tcW w:w="0" w:type="auto"/>
            <w:vMerge/>
            <w:tcBorders>
              <w:top w:val="single" w:sz="4" w:space="0" w:color="auto"/>
              <w:left w:val="single" w:sz="4" w:space="0" w:color="auto"/>
              <w:bottom w:val="single" w:sz="4" w:space="0" w:color="auto"/>
              <w:right w:val="single" w:sz="4" w:space="0" w:color="auto"/>
            </w:tcBorders>
            <w:vAlign w:val="center"/>
          </w:tcPr>
          <w:p w:rsidR="00561F1C" w:rsidRPr="0095353B" w:rsidRDefault="00561F1C" w:rsidP="00EE1F9E">
            <w:pPr>
              <w:shd w:val="clear" w:color="auto" w:fill="FFFFFF"/>
              <w:rPr>
                <w:sz w:val="20"/>
                <w:szCs w:val="20"/>
              </w:rPr>
            </w:pPr>
          </w:p>
        </w:tc>
        <w:tc>
          <w:tcPr>
            <w:tcW w:w="4512" w:type="dxa"/>
            <w:vMerge/>
            <w:tcBorders>
              <w:top w:val="single" w:sz="4" w:space="0" w:color="auto"/>
              <w:left w:val="single" w:sz="4" w:space="0" w:color="auto"/>
              <w:bottom w:val="single" w:sz="4" w:space="0" w:color="auto"/>
              <w:right w:val="single" w:sz="4" w:space="0" w:color="auto"/>
            </w:tcBorders>
            <w:vAlign w:val="center"/>
          </w:tcPr>
          <w:p w:rsidR="00561F1C" w:rsidRPr="0095353B" w:rsidRDefault="00561F1C" w:rsidP="00EE1F9E">
            <w:pPr>
              <w:shd w:val="clear" w:color="auto" w:fill="FFFFFF"/>
              <w:rPr>
                <w:sz w:val="20"/>
                <w:szCs w:val="20"/>
              </w:rPr>
            </w:pPr>
          </w:p>
        </w:tc>
        <w:tc>
          <w:tcPr>
            <w:tcW w:w="4752" w:type="dxa"/>
            <w:vMerge/>
            <w:tcBorders>
              <w:top w:val="single" w:sz="4" w:space="0" w:color="auto"/>
              <w:left w:val="single" w:sz="4" w:space="0" w:color="auto"/>
              <w:bottom w:val="single" w:sz="4" w:space="0" w:color="auto"/>
              <w:right w:val="single" w:sz="4" w:space="0" w:color="auto"/>
            </w:tcBorders>
            <w:vAlign w:val="center"/>
          </w:tcPr>
          <w:p w:rsidR="00561F1C" w:rsidRPr="0095353B" w:rsidRDefault="00561F1C" w:rsidP="00EE1F9E">
            <w:pPr>
              <w:shd w:val="clear" w:color="auto" w:fill="FFFFFF"/>
              <w:rPr>
                <w:sz w:val="20"/>
                <w:szCs w:val="20"/>
              </w:rPr>
            </w:pP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lang w:val="en-US"/>
              </w:rPr>
              <w:t>I</w:t>
            </w:r>
            <w:r w:rsidRPr="0095353B">
              <w:rPr>
                <w:sz w:val="20"/>
                <w:szCs w:val="20"/>
              </w:rPr>
              <w:t>.</w:t>
            </w:r>
          </w:p>
        </w:tc>
        <w:tc>
          <w:tcPr>
            <w:tcW w:w="9264" w:type="dxa"/>
            <w:gridSpan w:val="2"/>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b/>
                <w:sz w:val="20"/>
                <w:szCs w:val="20"/>
              </w:rPr>
            </w:pPr>
            <w:r w:rsidRPr="0095353B">
              <w:rPr>
                <w:b/>
                <w:sz w:val="20"/>
                <w:szCs w:val="20"/>
              </w:rPr>
              <w:t>Физкультурно-оздоровительные мероприятия в режиме дня</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1.1</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Утренняя гимнастика</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1.2</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Подвижные игры и физические упражнения на прогулке</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утром и вечером</w:t>
            </w:r>
          </w:p>
        </w:tc>
      </w:tr>
      <w:tr w:rsidR="00561F1C" w:rsidRPr="0095353B" w:rsidTr="00EE1F9E">
        <w:trPr>
          <w:trHeight w:val="687"/>
        </w:trPr>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1.3</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Физкультурная минутка</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по мере необходимости  в  зависимости от вида и содержания занятий</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1.4</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Двигательная разминка во время перерыва между занятиями</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1.5</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Самостоятельная двигательная деятельность детей на  прогулках</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1.6</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Оздоровительный бег </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на прогулке, если нет физ. занятия в этот день</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1.7</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Гимнастика после дневного сна (комплекс упражнений)</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Ежедневно, по мере пробуждения и подъема детей </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1.8</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Дифференцированные игры-упражнения </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Ежедневно, во время прогулки утром и вечером</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1.9</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Спортивные игры</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Элементы игр на прогулке (первая половина дня)</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F63F05" w:rsidP="00EE1F9E">
            <w:pPr>
              <w:shd w:val="clear" w:color="auto" w:fill="FFFFFF"/>
              <w:rPr>
                <w:sz w:val="20"/>
                <w:szCs w:val="20"/>
              </w:rPr>
            </w:pPr>
            <w:r w:rsidRPr="0095353B">
              <w:rPr>
                <w:sz w:val="20"/>
                <w:szCs w:val="20"/>
              </w:rPr>
              <w:t>1.10</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Занятия по физической культуре</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 раза в неделю  (одно на воздухе)</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F63F05" w:rsidP="00EE1F9E">
            <w:pPr>
              <w:shd w:val="clear" w:color="auto" w:fill="FFFFFF"/>
              <w:rPr>
                <w:sz w:val="20"/>
                <w:szCs w:val="20"/>
              </w:rPr>
            </w:pPr>
            <w:r w:rsidRPr="0095353B">
              <w:rPr>
                <w:sz w:val="20"/>
                <w:szCs w:val="20"/>
              </w:rPr>
              <w:t>1.11</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Музыкальные занятия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2 раза в неделю</w:t>
            </w:r>
          </w:p>
        </w:tc>
      </w:tr>
    </w:tbl>
    <w:p w:rsidR="00561F1C" w:rsidRPr="0095353B" w:rsidRDefault="00561F1C" w:rsidP="00561F1C">
      <w:pPr>
        <w:rPr>
          <w:bCs/>
          <w:i/>
          <w:iCs/>
          <w:sz w:val="20"/>
          <w:szCs w:val="20"/>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512"/>
        <w:gridCol w:w="4752"/>
      </w:tblGrid>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lang w:val="en-US"/>
              </w:rPr>
              <w:t>II</w:t>
            </w:r>
            <w:r w:rsidRPr="0095353B">
              <w:rPr>
                <w:sz w:val="20"/>
                <w:szCs w:val="20"/>
              </w:rPr>
              <w:t>.</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b/>
                <w:sz w:val="20"/>
                <w:szCs w:val="20"/>
              </w:rPr>
            </w:pPr>
            <w:r w:rsidRPr="0095353B">
              <w:rPr>
                <w:b/>
                <w:sz w:val="20"/>
                <w:szCs w:val="20"/>
              </w:rPr>
              <w:t>Самостоятельные игры в помещении и прочие движения в режиме дня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 xml:space="preserve">Ежедневно </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lang w:val="en-US"/>
              </w:rPr>
              <w:t>III</w:t>
            </w:r>
            <w:r w:rsidRPr="0095353B">
              <w:rPr>
                <w:sz w:val="20"/>
                <w:szCs w:val="20"/>
              </w:rPr>
              <w:t>.</w:t>
            </w:r>
          </w:p>
        </w:tc>
        <w:tc>
          <w:tcPr>
            <w:tcW w:w="9264" w:type="dxa"/>
            <w:gridSpan w:val="2"/>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b/>
                <w:sz w:val="20"/>
                <w:szCs w:val="20"/>
              </w:rPr>
            </w:pPr>
            <w:r w:rsidRPr="0095353B">
              <w:rPr>
                <w:b/>
                <w:sz w:val="20"/>
                <w:szCs w:val="20"/>
              </w:rPr>
              <w:t>Физкультурно-массовые мероприятия</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3.1</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Неделя здоровья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2 раза в год</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3.2</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Физкультурно – спортивные праздники</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в соответствии с планом физкультурно-оздоровительной работы</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3.3</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Физкультурный досуг</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 раз в месяц в каждой группе</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3.4</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День здоровья</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1 раз в квартал, все мероприятия выносятся на улицу</w:t>
            </w:r>
          </w:p>
        </w:tc>
      </w:tr>
      <w:tr w:rsidR="00561F1C" w:rsidRPr="0095353B" w:rsidTr="00EE1F9E">
        <w:tc>
          <w:tcPr>
            <w:tcW w:w="636"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3.5.</w:t>
            </w:r>
          </w:p>
        </w:tc>
        <w:tc>
          <w:tcPr>
            <w:tcW w:w="451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Пешие прогулки</w:t>
            </w:r>
          </w:p>
        </w:tc>
        <w:tc>
          <w:tcPr>
            <w:tcW w:w="4752"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shd w:val="clear" w:color="auto" w:fill="FFFFFF"/>
              <w:rPr>
                <w:sz w:val="20"/>
                <w:szCs w:val="20"/>
              </w:rPr>
            </w:pPr>
            <w:r w:rsidRPr="0095353B">
              <w:rPr>
                <w:sz w:val="20"/>
                <w:szCs w:val="20"/>
              </w:rPr>
              <w:t>Ежемесячно</w:t>
            </w:r>
          </w:p>
        </w:tc>
      </w:tr>
    </w:tbl>
    <w:p w:rsidR="00561F1C" w:rsidRPr="0095353B" w:rsidRDefault="00561F1C" w:rsidP="00561F1C">
      <w:pPr>
        <w:jc w:val="both"/>
        <w:rPr>
          <w:b/>
          <w:sz w:val="20"/>
          <w:szCs w:val="20"/>
        </w:rPr>
      </w:pPr>
    </w:p>
    <w:p w:rsidR="00561F1C" w:rsidRPr="0095353B" w:rsidRDefault="004D2499" w:rsidP="00561F1C">
      <w:pPr>
        <w:ind w:left="360"/>
        <w:jc w:val="both"/>
        <w:rPr>
          <w:b/>
          <w:sz w:val="20"/>
          <w:szCs w:val="20"/>
        </w:rPr>
      </w:pPr>
      <w:r w:rsidRPr="0095353B">
        <w:rPr>
          <w:b/>
          <w:sz w:val="20"/>
          <w:szCs w:val="20"/>
        </w:rPr>
        <w:t xml:space="preserve">5.2. </w:t>
      </w:r>
      <w:r w:rsidR="00561F1C" w:rsidRPr="0095353B">
        <w:rPr>
          <w:b/>
          <w:sz w:val="20"/>
          <w:szCs w:val="20"/>
        </w:rPr>
        <w:t>Двигательный режим</w:t>
      </w:r>
    </w:p>
    <w:p w:rsidR="00561F1C" w:rsidRPr="0095353B" w:rsidRDefault="00561F1C" w:rsidP="00561F1C">
      <w:pPr>
        <w:ind w:left="360"/>
        <w:jc w:val="both"/>
        <w:rPr>
          <w:b/>
          <w:sz w:val="20"/>
          <w:szCs w:val="20"/>
        </w:rPr>
      </w:pPr>
    </w:p>
    <w:tbl>
      <w:tblPr>
        <w:tblW w:w="10440" w:type="dxa"/>
        <w:tblInd w:w="108" w:type="dxa"/>
        <w:tblBorders>
          <w:top w:val="single" w:sz="4" w:space="0" w:color="auto"/>
        </w:tblBorders>
        <w:tblLayout w:type="fixed"/>
        <w:tblLook w:val="0000" w:firstRow="0" w:lastRow="0" w:firstColumn="0" w:lastColumn="0" w:noHBand="0" w:noVBand="0"/>
      </w:tblPr>
      <w:tblGrid>
        <w:gridCol w:w="2160"/>
        <w:gridCol w:w="1713"/>
        <w:gridCol w:w="1707"/>
        <w:gridCol w:w="1620"/>
        <w:gridCol w:w="1620"/>
        <w:gridCol w:w="1620"/>
      </w:tblGrid>
      <w:tr w:rsidR="00561F1C" w:rsidRPr="0095353B" w:rsidTr="00EE1F9E">
        <w:trPr>
          <w:trHeight w:val="342"/>
        </w:trPr>
        <w:tc>
          <w:tcPr>
            <w:tcW w:w="2160" w:type="dxa"/>
            <w:vMerge w:val="restart"/>
            <w:tcBorders>
              <w:left w:val="single" w:sz="4" w:space="0" w:color="auto"/>
              <w:right w:val="single" w:sz="4" w:space="0" w:color="auto"/>
            </w:tcBorders>
          </w:tcPr>
          <w:p w:rsidR="00561F1C" w:rsidRPr="0095353B" w:rsidRDefault="00561F1C" w:rsidP="00EE1F9E">
            <w:pPr>
              <w:jc w:val="both"/>
              <w:rPr>
                <w:b/>
                <w:sz w:val="20"/>
                <w:szCs w:val="20"/>
              </w:rPr>
            </w:pPr>
          </w:p>
          <w:p w:rsidR="00561F1C" w:rsidRPr="0095353B" w:rsidRDefault="00561F1C" w:rsidP="00EE1F9E">
            <w:pPr>
              <w:jc w:val="both"/>
              <w:rPr>
                <w:b/>
                <w:sz w:val="20"/>
                <w:szCs w:val="20"/>
              </w:rPr>
            </w:pPr>
            <w:r w:rsidRPr="0095353B">
              <w:rPr>
                <w:b/>
                <w:sz w:val="20"/>
                <w:szCs w:val="20"/>
              </w:rPr>
              <w:t>Формы работы</w:t>
            </w:r>
          </w:p>
          <w:p w:rsidR="00561F1C" w:rsidRPr="0095353B" w:rsidRDefault="00561F1C" w:rsidP="00EE1F9E">
            <w:pPr>
              <w:jc w:val="both"/>
              <w:rPr>
                <w:b/>
                <w:sz w:val="20"/>
                <w:szCs w:val="20"/>
              </w:rPr>
            </w:pPr>
          </w:p>
        </w:tc>
        <w:tc>
          <w:tcPr>
            <w:tcW w:w="8280" w:type="dxa"/>
            <w:gridSpan w:val="5"/>
            <w:tcBorders>
              <w:left w:val="single" w:sz="4" w:space="0" w:color="auto"/>
              <w:bottom w:val="single" w:sz="4" w:space="0" w:color="auto"/>
              <w:right w:val="single" w:sz="4" w:space="0" w:color="auto"/>
            </w:tcBorders>
          </w:tcPr>
          <w:p w:rsidR="00561F1C" w:rsidRPr="0095353B" w:rsidRDefault="00561F1C" w:rsidP="00EE1F9E">
            <w:pPr>
              <w:jc w:val="both"/>
              <w:rPr>
                <w:b/>
                <w:sz w:val="20"/>
                <w:szCs w:val="20"/>
              </w:rPr>
            </w:pPr>
            <w:r w:rsidRPr="0095353B">
              <w:rPr>
                <w:b/>
                <w:sz w:val="20"/>
                <w:szCs w:val="20"/>
              </w:rPr>
              <w:t xml:space="preserve">                                   Возрастные группы</w:t>
            </w:r>
          </w:p>
        </w:tc>
      </w:tr>
      <w:tr w:rsidR="00561F1C" w:rsidRPr="0095353B" w:rsidTr="00EE1F9E">
        <w:trPr>
          <w:trHeight w:val="525"/>
        </w:trPr>
        <w:tc>
          <w:tcPr>
            <w:tcW w:w="2160" w:type="dxa"/>
            <w:vMerge/>
            <w:tcBorders>
              <w:left w:val="single" w:sz="4" w:space="0" w:color="auto"/>
              <w:bottom w:val="single" w:sz="4" w:space="0" w:color="auto"/>
              <w:right w:val="single" w:sz="4" w:space="0" w:color="auto"/>
            </w:tcBorders>
          </w:tcPr>
          <w:p w:rsidR="00561F1C" w:rsidRPr="0095353B" w:rsidRDefault="00561F1C" w:rsidP="00EE1F9E">
            <w:pPr>
              <w:jc w:val="both"/>
              <w:rPr>
                <w:b/>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Ранний возраст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lang w:val="en-US"/>
              </w:rPr>
              <w:t>II</w:t>
            </w:r>
            <w:r w:rsidRPr="0095353B">
              <w:rPr>
                <w:b/>
                <w:sz w:val="20"/>
                <w:szCs w:val="20"/>
              </w:rPr>
              <w:t xml:space="preserve"> младшая</w:t>
            </w:r>
          </w:p>
          <w:p w:rsidR="00561F1C" w:rsidRPr="0095353B" w:rsidRDefault="00561F1C" w:rsidP="00EE1F9E">
            <w:pPr>
              <w:jc w:val="both"/>
              <w:rPr>
                <w:b/>
                <w:sz w:val="20"/>
                <w:szCs w:val="20"/>
              </w:rPr>
            </w:pPr>
            <w:r w:rsidRPr="0095353B">
              <w:rPr>
                <w:b/>
                <w:sz w:val="20"/>
                <w:szCs w:val="20"/>
              </w:rPr>
              <w:t xml:space="preserve">  (3-4 года)</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 xml:space="preserve">  средняя</w:t>
            </w:r>
          </w:p>
          <w:p w:rsidR="00561F1C" w:rsidRPr="0095353B" w:rsidRDefault="00561F1C" w:rsidP="00EE1F9E">
            <w:pPr>
              <w:jc w:val="both"/>
              <w:rPr>
                <w:b/>
                <w:sz w:val="20"/>
                <w:szCs w:val="20"/>
              </w:rPr>
            </w:pPr>
            <w:r w:rsidRPr="0095353B">
              <w:rPr>
                <w:b/>
                <w:sz w:val="20"/>
                <w:szCs w:val="20"/>
              </w:rPr>
              <w:t xml:space="preserve">  (4-5 лет)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 xml:space="preserve">   старшая </w:t>
            </w:r>
          </w:p>
          <w:p w:rsidR="00561F1C" w:rsidRPr="0095353B" w:rsidRDefault="00561F1C" w:rsidP="00EE1F9E">
            <w:pPr>
              <w:jc w:val="both"/>
              <w:rPr>
                <w:b/>
                <w:sz w:val="20"/>
                <w:szCs w:val="20"/>
              </w:rPr>
            </w:pPr>
            <w:r w:rsidRPr="0095353B">
              <w:rPr>
                <w:b/>
                <w:sz w:val="20"/>
                <w:szCs w:val="20"/>
              </w:rPr>
              <w:t xml:space="preserve">   (5-6 лет)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b/>
                <w:sz w:val="20"/>
                <w:szCs w:val="20"/>
              </w:rPr>
            </w:pPr>
          </w:p>
          <w:p w:rsidR="00561F1C" w:rsidRPr="0095353B" w:rsidRDefault="00561F1C" w:rsidP="00EE1F9E">
            <w:pPr>
              <w:jc w:val="both"/>
              <w:rPr>
                <w:b/>
                <w:sz w:val="20"/>
                <w:szCs w:val="20"/>
              </w:rPr>
            </w:pPr>
            <w:r w:rsidRPr="0095353B">
              <w:rPr>
                <w:b/>
                <w:sz w:val="20"/>
                <w:szCs w:val="20"/>
              </w:rPr>
              <w:t>Подготовительная</w:t>
            </w:r>
          </w:p>
          <w:p w:rsidR="00561F1C" w:rsidRPr="0095353B" w:rsidRDefault="00561F1C" w:rsidP="00EE1F9E">
            <w:pPr>
              <w:jc w:val="both"/>
              <w:rPr>
                <w:b/>
                <w:sz w:val="20"/>
                <w:szCs w:val="20"/>
              </w:rPr>
            </w:pPr>
            <w:r w:rsidRPr="0095353B">
              <w:rPr>
                <w:b/>
                <w:sz w:val="20"/>
                <w:szCs w:val="20"/>
              </w:rPr>
              <w:t xml:space="preserve">        (6-7 лет)</w:t>
            </w:r>
          </w:p>
        </w:tc>
      </w:tr>
      <w:tr w:rsidR="00561F1C" w:rsidRPr="0095353B" w:rsidTr="00EE1F9E">
        <w:trPr>
          <w:trHeight w:val="60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Утренняя гимнастика</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7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 xml:space="preserve"> 10 минут</w:t>
            </w:r>
          </w:p>
        </w:tc>
      </w:tr>
      <w:tr w:rsidR="00561F1C" w:rsidRPr="0095353B" w:rsidTr="00EE1F9E">
        <w:trPr>
          <w:trHeight w:val="522"/>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Физкультминутка</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По необходимости на обучающих проектах 2 минуты</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По необходимости на обучающих</w:t>
            </w:r>
          </w:p>
          <w:p w:rsidR="00561F1C" w:rsidRPr="0095353B" w:rsidRDefault="00561F1C" w:rsidP="00EE1F9E">
            <w:pPr>
              <w:rPr>
                <w:sz w:val="20"/>
                <w:szCs w:val="20"/>
              </w:rPr>
            </w:pPr>
            <w:r w:rsidRPr="0095353B">
              <w:rPr>
                <w:sz w:val="20"/>
                <w:szCs w:val="20"/>
              </w:rPr>
              <w:t>проектах  2 минуты</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По необходимости на обучающих проектах 2 минуты</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По необходимости на обучающих проектах 3 минуты</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По необходимости на обучающих проектах  3 минуты</w:t>
            </w:r>
          </w:p>
          <w:p w:rsidR="00561F1C" w:rsidRPr="0095353B" w:rsidRDefault="00561F1C" w:rsidP="00EE1F9E">
            <w:pPr>
              <w:jc w:val="both"/>
              <w:rPr>
                <w:sz w:val="20"/>
                <w:szCs w:val="20"/>
              </w:rPr>
            </w:pPr>
          </w:p>
        </w:tc>
      </w:tr>
      <w:tr w:rsidR="00561F1C" w:rsidRPr="0095353B" w:rsidTr="00EE1F9E">
        <w:trPr>
          <w:trHeight w:val="51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Свободная двигательная деятельность между проектами</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p>
          <w:p w:rsidR="00561F1C" w:rsidRPr="0095353B" w:rsidRDefault="00561F1C" w:rsidP="00EE1F9E">
            <w:pPr>
              <w:jc w:val="both"/>
              <w:rPr>
                <w:sz w:val="20"/>
                <w:szCs w:val="20"/>
              </w:rPr>
            </w:pPr>
            <w:r w:rsidRPr="0095353B">
              <w:rPr>
                <w:sz w:val="20"/>
                <w:szCs w:val="20"/>
              </w:rPr>
              <w:t>10 минут</w:t>
            </w:r>
          </w:p>
        </w:tc>
      </w:tr>
      <w:tr w:rsidR="00561F1C" w:rsidRPr="0095353B" w:rsidTr="00EE1F9E">
        <w:trPr>
          <w:trHeight w:val="462"/>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Музыкально-ритмические движения</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6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6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8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На музыкальных проектах 10 минут</w:t>
            </w:r>
          </w:p>
        </w:tc>
      </w:tr>
      <w:tr w:rsidR="00561F1C" w:rsidRPr="0095353B" w:rsidTr="00EE1F9E">
        <w:trPr>
          <w:trHeight w:val="49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lastRenderedPageBreak/>
              <w:t>Физкультурный</w:t>
            </w:r>
          </w:p>
          <w:p w:rsidR="00561F1C" w:rsidRPr="0095353B" w:rsidRDefault="00561F1C" w:rsidP="00EE1F9E">
            <w:pPr>
              <w:jc w:val="both"/>
              <w:rPr>
                <w:sz w:val="20"/>
                <w:szCs w:val="20"/>
              </w:rPr>
            </w:pPr>
            <w:r w:rsidRPr="0095353B">
              <w:rPr>
                <w:sz w:val="20"/>
                <w:szCs w:val="20"/>
              </w:rPr>
              <w:t xml:space="preserve">проект </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в зале 3 раза</w:t>
            </w:r>
          </w:p>
          <w:p w:rsidR="00561F1C" w:rsidRPr="0095353B" w:rsidRDefault="00561F1C" w:rsidP="00EE1F9E">
            <w:pPr>
              <w:jc w:val="both"/>
              <w:rPr>
                <w:sz w:val="20"/>
                <w:szCs w:val="20"/>
              </w:rPr>
            </w:pPr>
            <w:r w:rsidRPr="0095353B">
              <w:rPr>
                <w:sz w:val="20"/>
                <w:szCs w:val="20"/>
              </w:rPr>
              <w:t>в неделю по 10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 3 раза</w:t>
            </w:r>
          </w:p>
          <w:p w:rsidR="00561F1C" w:rsidRPr="0095353B" w:rsidRDefault="00561F1C" w:rsidP="00EE1F9E">
            <w:pPr>
              <w:jc w:val="both"/>
              <w:rPr>
                <w:sz w:val="20"/>
                <w:szCs w:val="20"/>
              </w:rPr>
            </w:pPr>
            <w:r w:rsidRPr="0095353B">
              <w:rPr>
                <w:sz w:val="20"/>
                <w:szCs w:val="20"/>
              </w:rPr>
              <w:t>в неделю, 2 в зале, 1 на воздухе по 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3 раза в неделю: 2 в зале,1 на воздухе по 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3 раза в неделю: 2 в зале,1 на воздухепо 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3 раза в неделю: 2 в зале,1 на воздухепо 30 минут</w:t>
            </w:r>
          </w:p>
        </w:tc>
      </w:tr>
      <w:tr w:rsidR="00561F1C" w:rsidRPr="0095353B" w:rsidTr="00EE1F9E">
        <w:trPr>
          <w:trHeight w:val="55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Двигательная активность во время прогулки дневной и вечерней: подвижные и спортивные игры, самостоятель-ная подвижная деятельность, индивидуаль-ная работа по развитию движений</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20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25 минут</w:t>
            </w:r>
          </w:p>
        </w:tc>
      </w:tr>
      <w:tr w:rsidR="00561F1C" w:rsidRPr="0095353B" w:rsidTr="00EE1F9E">
        <w:trPr>
          <w:trHeight w:val="52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Оздоровительный бег или ходьба в конце прогулки в теплое время года</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r>
      <w:tr w:rsidR="00561F1C" w:rsidRPr="0095353B" w:rsidTr="00EE1F9E">
        <w:trPr>
          <w:trHeight w:val="54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Подвижные игры: </w:t>
            </w:r>
          </w:p>
          <w:p w:rsidR="00561F1C" w:rsidRPr="0095353B" w:rsidRDefault="00561F1C" w:rsidP="00EE1F9E">
            <w:pPr>
              <w:jc w:val="both"/>
              <w:rPr>
                <w:sz w:val="20"/>
                <w:szCs w:val="20"/>
              </w:rPr>
            </w:pPr>
            <w:r w:rsidRPr="0095353B">
              <w:rPr>
                <w:sz w:val="20"/>
                <w:szCs w:val="20"/>
              </w:rPr>
              <w:t>- сюжетные;</w:t>
            </w:r>
          </w:p>
          <w:p w:rsidR="00561F1C" w:rsidRPr="0095353B" w:rsidRDefault="00561F1C" w:rsidP="00EE1F9E">
            <w:pPr>
              <w:jc w:val="both"/>
              <w:rPr>
                <w:sz w:val="20"/>
                <w:szCs w:val="20"/>
              </w:rPr>
            </w:pPr>
            <w:r w:rsidRPr="0095353B">
              <w:rPr>
                <w:sz w:val="20"/>
                <w:szCs w:val="20"/>
              </w:rPr>
              <w:t>- игры-забавы;</w:t>
            </w:r>
          </w:p>
          <w:p w:rsidR="00561F1C" w:rsidRPr="0095353B" w:rsidRDefault="00561F1C" w:rsidP="00EE1F9E">
            <w:pPr>
              <w:jc w:val="both"/>
              <w:rPr>
                <w:sz w:val="20"/>
                <w:szCs w:val="20"/>
              </w:rPr>
            </w:pPr>
            <w:r w:rsidRPr="0095353B">
              <w:rPr>
                <w:sz w:val="20"/>
                <w:szCs w:val="20"/>
              </w:rPr>
              <w:t>- эстафеты.</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8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10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до двух игр по 10минут</w:t>
            </w:r>
          </w:p>
        </w:tc>
      </w:tr>
      <w:tr w:rsidR="00561F1C" w:rsidRPr="0095353B" w:rsidTr="00EE1F9E">
        <w:trPr>
          <w:trHeight w:val="52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Гимнастика для глаз</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tc>
      </w:tr>
      <w:tr w:rsidR="00561F1C" w:rsidRPr="0095353B" w:rsidTr="00EE1F9E">
        <w:trPr>
          <w:trHeight w:val="55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Оздоровитель-ные мероприятия:</w:t>
            </w:r>
          </w:p>
          <w:p w:rsidR="00561F1C" w:rsidRPr="0095353B" w:rsidRDefault="00561F1C" w:rsidP="00EE1F9E">
            <w:pPr>
              <w:jc w:val="both"/>
              <w:rPr>
                <w:sz w:val="20"/>
                <w:szCs w:val="20"/>
              </w:rPr>
            </w:pPr>
            <w:r w:rsidRPr="0095353B">
              <w:rPr>
                <w:sz w:val="20"/>
                <w:szCs w:val="20"/>
              </w:rPr>
              <w:t>Гимнастика-корригирующая</w:t>
            </w:r>
          </w:p>
          <w:p w:rsidR="00561F1C" w:rsidRPr="0095353B" w:rsidRDefault="00561F1C" w:rsidP="00EE1F9E">
            <w:pPr>
              <w:jc w:val="both"/>
              <w:rPr>
                <w:sz w:val="20"/>
                <w:szCs w:val="20"/>
              </w:rPr>
            </w:pPr>
            <w:r w:rsidRPr="0095353B">
              <w:rPr>
                <w:sz w:val="20"/>
                <w:szCs w:val="20"/>
              </w:rPr>
              <w:t>-дыхательная</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6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7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 по 8 минут</w:t>
            </w:r>
          </w:p>
        </w:tc>
      </w:tr>
      <w:tr w:rsidR="00561F1C" w:rsidRPr="0095353B" w:rsidTr="00EE1F9E">
        <w:trPr>
          <w:trHeight w:val="510"/>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Физкультурный досуг</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10-15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10-15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15-20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20-25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Каждый месяц по 25-30 минут</w:t>
            </w:r>
          </w:p>
        </w:tc>
      </w:tr>
      <w:tr w:rsidR="00561F1C" w:rsidRPr="0095353B" w:rsidTr="00EE1F9E">
        <w:trPr>
          <w:trHeight w:val="40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Спортивный праздник</w:t>
            </w:r>
          </w:p>
          <w:p w:rsidR="00561F1C" w:rsidRPr="0095353B" w:rsidRDefault="00561F1C" w:rsidP="00EE1F9E">
            <w:pPr>
              <w:jc w:val="both"/>
              <w:rPr>
                <w:sz w:val="20"/>
                <w:szCs w:val="20"/>
              </w:rPr>
            </w:pP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 2 раза в год по 10-15 минут</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 раза в год по 10-15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2 раза в год по 15-20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4 раза в год по 20-25 минут</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4 раза в год по 25-30 минут</w:t>
            </w:r>
          </w:p>
        </w:tc>
      </w:tr>
      <w:tr w:rsidR="00561F1C" w:rsidRPr="0095353B" w:rsidTr="00EE1F9E">
        <w:trPr>
          <w:trHeight w:val="1495"/>
        </w:trPr>
        <w:tc>
          <w:tcPr>
            <w:tcW w:w="2160" w:type="dxa"/>
            <w:tcBorders>
              <w:top w:val="single" w:sz="4" w:space="0" w:color="auto"/>
              <w:left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Самостоятель-ная двигательная деятельность детей в течение дня</w:t>
            </w:r>
          </w:p>
        </w:tc>
        <w:tc>
          <w:tcPr>
            <w:tcW w:w="8280" w:type="dxa"/>
            <w:gridSpan w:val="5"/>
            <w:tcBorders>
              <w:top w:val="single" w:sz="4" w:space="0" w:color="auto"/>
              <w:left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Ежедневно.</w:t>
            </w:r>
          </w:p>
          <w:p w:rsidR="00561F1C" w:rsidRPr="0095353B" w:rsidRDefault="00561F1C" w:rsidP="00EE1F9E">
            <w:pPr>
              <w:jc w:val="both"/>
              <w:rPr>
                <w:sz w:val="20"/>
                <w:szCs w:val="20"/>
              </w:rPr>
            </w:pPr>
            <w:r w:rsidRPr="0095353B">
              <w:rPr>
                <w:sz w:val="20"/>
                <w:szCs w:val="20"/>
              </w:rPr>
              <w:t>Характер и продолжительность зависит от индивидуальных данных и потребностей детей.</w:t>
            </w:r>
          </w:p>
          <w:p w:rsidR="00561F1C" w:rsidRPr="0095353B" w:rsidRDefault="00561F1C" w:rsidP="00EE1F9E">
            <w:pPr>
              <w:jc w:val="both"/>
              <w:rPr>
                <w:sz w:val="20"/>
                <w:szCs w:val="20"/>
              </w:rPr>
            </w:pPr>
            <w:r w:rsidRPr="0095353B">
              <w:rPr>
                <w:sz w:val="20"/>
                <w:szCs w:val="20"/>
              </w:rPr>
              <w:t>Проводится под руководством воспитателя.</w:t>
            </w:r>
          </w:p>
          <w:p w:rsidR="00561F1C" w:rsidRPr="0095353B" w:rsidRDefault="00561F1C" w:rsidP="00EE1F9E">
            <w:pPr>
              <w:rPr>
                <w:sz w:val="20"/>
                <w:szCs w:val="20"/>
              </w:rPr>
            </w:pPr>
          </w:p>
        </w:tc>
      </w:tr>
      <w:tr w:rsidR="00561F1C" w:rsidRPr="0095353B" w:rsidTr="00EE1F9E">
        <w:trPr>
          <w:trHeight w:val="495"/>
        </w:trPr>
        <w:tc>
          <w:tcPr>
            <w:tcW w:w="216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Итого</w:t>
            </w:r>
          </w:p>
        </w:tc>
        <w:tc>
          <w:tcPr>
            <w:tcW w:w="1713"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5 часов</w:t>
            </w:r>
          </w:p>
        </w:tc>
        <w:tc>
          <w:tcPr>
            <w:tcW w:w="1707"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5 часов</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6.5-7 часов</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7 часов</w:t>
            </w:r>
          </w:p>
        </w:tc>
        <w:tc>
          <w:tcPr>
            <w:tcW w:w="1620"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both"/>
              <w:rPr>
                <w:sz w:val="20"/>
                <w:szCs w:val="20"/>
              </w:rPr>
            </w:pPr>
            <w:r w:rsidRPr="0095353B">
              <w:rPr>
                <w:sz w:val="20"/>
                <w:szCs w:val="20"/>
              </w:rPr>
              <w:t xml:space="preserve"> 7.5 часов </w:t>
            </w:r>
          </w:p>
        </w:tc>
      </w:tr>
    </w:tbl>
    <w:p w:rsidR="00561F1C" w:rsidRPr="0095353B" w:rsidRDefault="00561F1C" w:rsidP="00561F1C">
      <w:pPr>
        <w:rPr>
          <w:b/>
          <w:bCs/>
          <w:sz w:val="20"/>
          <w:szCs w:val="20"/>
        </w:rPr>
      </w:pPr>
    </w:p>
    <w:p w:rsidR="00561F1C" w:rsidRPr="0095353B" w:rsidRDefault="00561F1C" w:rsidP="00561F1C">
      <w:pPr>
        <w:spacing w:line="360" w:lineRule="auto"/>
        <w:rPr>
          <w:b/>
          <w:bCs/>
          <w:color w:val="000000"/>
          <w:sz w:val="20"/>
          <w:szCs w:val="20"/>
        </w:rPr>
      </w:pPr>
    </w:p>
    <w:p w:rsidR="00561F1C" w:rsidRPr="0095353B" w:rsidRDefault="008B6D7C" w:rsidP="00561F1C">
      <w:pPr>
        <w:rPr>
          <w:b/>
          <w:sz w:val="20"/>
          <w:szCs w:val="20"/>
        </w:rPr>
      </w:pPr>
      <w:r w:rsidRPr="0095353B">
        <w:rPr>
          <w:b/>
          <w:sz w:val="20"/>
          <w:szCs w:val="20"/>
        </w:rPr>
        <w:t xml:space="preserve">5.3 </w:t>
      </w:r>
      <w:r w:rsidR="00561F1C" w:rsidRPr="0095353B">
        <w:rPr>
          <w:b/>
          <w:sz w:val="20"/>
          <w:szCs w:val="20"/>
        </w:rPr>
        <w:t xml:space="preserve">Программа преемственности дошкольного и начального образования </w:t>
      </w:r>
    </w:p>
    <w:p w:rsidR="00561F1C" w:rsidRPr="0095353B" w:rsidRDefault="00561F1C" w:rsidP="00561F1C">
      <w:pPr>
        <w:rPr>
          <w:b/>
          <w:sz w:val="20"/>
          <w:szCs w:val="20"/>
        </w:rPr>
      </w:pPr>
    </w:p>
    <w:p w:rsidR="00561F1C" w:rsidRPr="0095353B" w:rsidRDefault="00561F1C" w:rsidP="00561F1C">
      <w:pPr>
        <w:jc w:val="both"/>
        <w:rPr>
          <w:b/>
          <w:bCs/>
          <w:sz w:val="20"/>
          <w:szCs w:val="20"/>
        </w:rPr>
      </w:pPr>
      <w:r w:rsidRPr="0095353B">
        <w:rPr>
          <w:b/>
          <w:bCs/>
          <w:sz w:val="20"/>
          <w:szCs w:val="20"/>
        </w:rPr>
        <w:t xml:space="preserve">Актуальность. </w:t>
      </w:r>
    </w:p>
    <w:p w:rsidR="00561F1C" w:rsidRPr="0095353B" w:rsidRDefault="00561F1C" w:rsidP="00561F1C">
      <w:pPr>
        <w:jc w:val="both"/>
        <w:rPr>
          <w:sz w:val="20"/>
          <w:szCs w:val="20"/>
        </w:rPr>
      </w:pPr>
      <w:r w:rsidRPr="0095353B">
        <w:rPr>
          <w:sz w:val="20"/>
          <w:szCs w:val="20"/>
        </w:rPr>
        <w:tab/>
        <w:t xml:space="preserve">Переход ребенка-дошкольника в школьную образовательную среду – это переход его в иное культурное пространство, в другую возрастную категорию и социальную ситуацию развития. Обеспечение успешности этого перехода – проблема единения усилий работников детского сада и начальной школы. </w:t>
      </w:r>
    </w:p>
    <w:p w:rsidR="00561F1C" w:rsidRPr="0095353B" w:rsidRDefault="00561F1C" w:rsidP="00561F1C">
      <w:pPr>
        <w:ind w:firstLine="708"/>
        <w:jc w:val="both"/>
        <w:rPr>
          <w:sz w:val="20"/>
          <w:szCs w:val="20"/>
        </w:rPr>
      </w:pPr>
      <w:r w:rsidRPr="0095353B">
        <w:rPr>
          <w:sz w:val="20"/>
          <w:szCs w:val="20"/>
        </w:rPr>
        <w:t>Введение и принятие новых Федеральных Государственных Образовательных Стандартов (ФГОС) дошкольного образования является важным  этапом преемственности деятельности детского сада и школы. 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w:t>
      </w:r>
    </w:p>
    <w:p w:rsidR="00561F1C" w:rsidRPr="0095353B" w:rsidRDefault="00561F1C" w:rsidP="00561F1C">
      <w:pPr>
        <w:spacing w:before="40" w:after="40"/>
        <w:ind w:firstLine="708"/>
        <w:jc w:val="both"/>
        <w:rPr>
          <w:sz w:val="20"/>
          <w:szCs w:val="20"/>
        </w:rPr>
      </w:pPr>
      <w:r w:rsidRPr="0095353B">
        <w:rPr>
          <w:sz w:val="20"/>
          <w:szCs w:val="20"/>
        </w:rPr>
        <w:t>Школа и детский сад – два смежных звена в системе образования. Успехи в школьном обучении во многом зависят от качества знаний и умений, сформированных в дошкольном детстве, от уровня развития познавательных интересов и познавательной активности ребенка.  Осуществление преемственности в работе детского сада и школы заключается в том, чтобы развить у дошкольника готовность к восприятию нового образа жизни, нового режима, развить эмоционально-волевые и интеллектуальные способности, которые дадут ему возможность овладеть широкой познавательной программой.</w:t>
      </w:r>
    </w:p>
    <w:p w:rsidR="00561F1C" w:rsidRPr="0095353B" w:rsidRDefault="00561F1C" w:rsidP="00561F1C">
      <w:pPr>
        <w:jc w:val="both"/>
        <w:rPr>
          <w:b/>
          <w:bCs/>
          <w:sz w:val="20"/>
          <w:szCs w:val="20"/>
        </w:rPr>
      </w:pPr>
      <w:r w:rsidRPr="0095353B">
        <w:rPr>
          <w:b/>
          <w:bCs/>
          <w:sz w:val="20"/>
          <w:szCs w:val="20"/>
        </w:rPr>
        <w:lastRenderedPageBreak/>
        <w:t xml:space="preserve">Цели деятельности: </w:t>
      </w:r>
    </w:p>
    <w:p w:rsidR="00561F1C" w:rsidRPr="0095353B" w:rsidRDefault="00561F1C" w:rsidP="00561F1C">
      <w:pPr>
        <w:jc w:val="both"/>
        <w:rPr>
          <w:sz w:val="20"/>
          <w:szCs w:val="20"/>
        </w:rPr>
      </w:pPr>
      <w:r w:rsidRPr="0095353B">
        <w:rPr>
          <w:sz w:val="20"/>
          <w:szCs w:val="20"/>
        </w:rPr>
        <w:t xml:space="preserve">- создание преемственности и успешной адаптации при переходе из детского сада в школу.                         - обеспечить систему непрерывного образования с учетом возрастных особенностей дошкольников и первоклассников. </w:t>
      </w:r>
    </w:p>
    <w:p w:rsidR="00561F1C" w:rsidRPr="0095353B" w:rsidRDefault="00561F1C" w:rsidP="00561F1C">
      <w:pPr>
        <w:jc w:val="both"/>
        <w:rPr>
          <w:sz w:val="20"/>
          <w:szCs w:val="20"/>
        </w:rPr>
      </w:pPr>
      <w:r w:rsidRPr="0095353B">
        <w:rPr>
          <w:sz w:val="20"/>
          <w:szCs w:val="20"/>
        </w:rPr>
        <w:t xml:space="preserve">- создание благоприятных условий в детскому саду и школе для развития познавательной активности, самостоятельности, творчества каждого ребенка. </w:t>
      </w:r>
    </w:p>
    <w:p w:rsidR="00561F1C" w:rsidRPr="0095353B" w:rsidRDefault="00561F1C" w:rsidP="00561F1C">
      <w:pPr>
        <w:jc w:val="both"/>
        <w:rPr>
          <w:sz w:val="20"/>
          <w:szCs w:val="20"/>
        </w:rPr>
      </w:pPr>
      <w:r w:rsidRPr="0095353B">
        <w:rPr>
          <w:sz w:val="20"/>
          <w:szCs w:val="20"/>
        </w:rPr>
        <w:t xml:space="preserve">- увлечь детей детского сада перспективой школьного обучения,  вызвать желание учиться в школе. </w:t>
      </w:r>
      <w:r w:rsidRPr="0095353B">
        <w:rPr>
          <w:b/>
          <w:bCs/>
          <w:sz w:val="20"/>
          <w:szCs w:val="20"/>
        </w:rPr>
        <w:tab/>
      </w:r>
    </w:p>
    <w:p w:rsidR="00561F1C" w:rsidRPr="0095353B" w:rsidRDefault="00561F1C" w:rsidP="00561F1C">
      <w:pPr>
        <w:jc w:val="both"/>
        <w:rPr>
          <w:b/>
          <w:bCs/>
          <w:sz w:val="20"/>
          <w:szCs w:val="20"/>
        </w:rPr>
      </w:pPr>
      <w:r w:rsidRPr="0095353B">
        <w:rPr>
          <w:b/>
          <w:bCs/>
          <w:sz w:val="20"/>
          <w:szCs w:val="20"/>
        </w:rPr>
        <w:t xml:space="preserve">Задачи: </w:t>
      </w:r>
      <w:r w:rsidRPr="0095353B">
        <w:rPr>
          <w:sz w:val="20"/>
          <w:szCs w:val="20"/>
        </w:rPr>
        <w:t xml:space="preserve">Способствовать укреплению и сохранению здоровья дошкольников, готовящихся к обучению в школе. Всестороннее развитие детей, позволяющее им в дальнейшем успешно овладеть школьной программой. </w:t>
      </w:r>
    </w:p>
    <w:p w:rsidR="00561F1C" w:rsidRPr="0095353B" w:rsidRDefault="00561F1C" w:rsidP="00561F1C">
      <w:pPr>
        <w:jc w:val="both"/>
        <w:rPr>
          <w:sz w:val="20"/>
          <w:szCs w:val="20"/>
        </w:rPr>
      </w:pPr>
      <w:r w:rsidRPr="0095353B">
        <w:rPr>
          <w:sz w:val="20"/>
          <w:szCs w:val="20"/>
        </w:rPr>
        <w:t xml:space="preserve">-Создание благоприятных условий для психического и личностного развития ребенка. </w:t>
      </w:r>
    </w:p>
    <w:p w:rsidR="00561F1C" w:rsidRPr="0095353B" w:rsidRDefault="00561F1C" w:rsidP="00561F1C">
      <w:pPr>
        <w:spacing w:before="40" w:after="40"/>
        <w:jc w:val="both"/>
        <w:rPr>
          <w:sz w:val="20"/>
          <w:szCs w:val="20"/>
        </w:rPr>
      </w:pPr>
      <w:r w:rsidRPr="0095353B">
        <w:rPr>
          <w:sz w:val="20"/>
          <w:szCs w:val="20"/>
        </w:rPr>
        <w:tab/>
        <w:t xml:space="preserve">Федеральный государственный образовательный стандарт – это государственный инструмент системных обновлений дошкольного образования. </w:t>
      </w:r>
    </w:p>
    <w:p w:rsidR="00561F1C" w:rsidRPr="0095353B" w:rsidRDefault="00561F1C" w:rsidP="00561F1C">
      <w:pPr>
        <w:ind w:firstLine="360"/>
        <w:jc w:val="both"/>
        <w:rPr>
          <w:sz w:val="20"/>
          <w:szCs w:val="20"/>
        </w:rPr>
      </w:pPr>
      <w:r w:rsidRPr="0095353B">
        <w:rPr>
          <w:sz w:val="20"/>
          <w:szCs w:val="20"/>
        </w:rPr>
        <w:t>Одна из важнейших задач Федерального государственного образовательного стандарта  обеспечение преемственности основных образовательных программ дошкольного и начального общего образования. Новые взгляды на воспитание, обучение и развитие детей требует нового подхода к осуществлению преемственности детского сада и школы, построении новой модели выпускника, что позволит обеспечить непрерывность образовательного процесса.</w:t>
      </w:r>
    </w:p>
    <w:p w:rsidR="00561F1C" w:rsidRPr="0095353B" w:rsidRDefault="00561F1C" w:rsidP="00561F1C">
      <w:pPr>
        <w:jc w:val="both"/>
        <w:rPr>
          <w:sz w:val="20"/>
          <w:szCs w:val="20"/>
        </w:rPr>
      </w:pPr>
      <w:r w:rsidRPr="0095353B">
        <w:rPr>
          <w:sz w:val="20"/>
          <w:szCs w:val="20"/>
        </w:rPr>
        <w:t>По определению Д.Б. Эльконина, дошкольный и младший школьный возраст - это одна эпоха человеческого развития, именуемая "детством". Воспитатель и учитель начальных классов так же имеют много общего, поэтому у них общее родовое имя – педагог. Проблема преемственности может быть успешно решена при тесном взаимодействии детского сада и школы. Выиграют от этого все, особенно дети. Ради детей можно найти время, силы и средства для решения задач преемственности.</w:t>
      </w:r>
    </w:p>
    <w:p w:rsidR="00561F1C" w:rsidRPr="0095353B" w:rsidRDefault="00561F1C" w:rsidP="00561F1C">
      <w:pPr>
        <w:spacing w:before="40" w:after="40"/>
        <w:jc w:val="both"/>
        <w:rPr>
          <w:sz w:val="20"/>
          <w:szCs w:val="20"/>
        </w:rPr>
      </w:pPr>
      <w:r w:rsidRPr="0095353B">
        <w:rPr>
          <w:sz w:val="20"/>
          <w:szCs w:val="20"/>
        </w:rPr>
        <w:t>Реорганизация воспитательно-образовательного проце</w:t>
      </w:r>
      <w:r w:rsidR="00CC7183">
        <w:rPr>
          <w:sz w:val="20"/>
          <w:szCs w:val="20"/>
        </w:rPr>
        <w:t xml:space="preserve">сса </w:t>
      </w:r>
      <w:r w:rsidRPr="0095353B">
        <w:rPr>
          <w:sz w:val="20"/>
          <w:szCs w:val="20"/>
        </w:rPr>
        <w:t xml:space="preserve"> представляет собой:</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 xml:space="preserve">замену учебного блока на образовательные области </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увеличение объема совместной деятельности взрослого и детей</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изменение содержания совместной деятельности взрослого и детей</w:t>
      </w:r>
    </w:p>
    <w:p w:rsidR="00561F1C" w:rsidRPr="0095353B" w:rsidRDefault="00561F1C" w:rsidP="00561F1C">
      <w:pPr>
        <w:spacing w:before="40" w:after="40"/>
        <w:jc w:val="both"/>
        <w:rPr>
          <w:sz w:val="20"/>
          <w:szCs w:val="20"/>
        </w:rPr>
      </w:pPr>
      <w:r w:rsidRPr="0095353B">
        <w:rPr>
          <w:sz w:val="20"/>
          <w:szCs w:val="20"/>
        </w:rPr>
        <w:t>•</w:t>
      </w:r>
      <w:r w:rsidRPr="0095353B">
        <w:rPr>
          <w:sz w:val="20"/>
          <w:szCs w:val="20"/>
        </w:rPr>
        <w:tab/>
        <w:t>изменение объема и содержания образовательной деятельности.</w:t>
      </w:r>
    </w:p>
    <w:p w:rsidR="00561F1C" w:rsidRPr="0095353B" w:rsidRDefault="00561F1C" w:rsidP="00561F1C">
      <w:pPr>
        <w:spacing w:before="40" w:after="40"/>
        <w:jc w:val="both"/>
        <w:rPr>
          <w:sz w:val="20"/>
          <w:szCs w:val="20"/>
        </w:rPr>
      </w:pPr>
      <w:r w:rsidRPr="0095353B">
        <w:rPr>
          <w:sz w:val="20"/>
          <w:szCs w:val="20"/>
        </w:rPr>
        <w:t>Важную роль в обеспечении эффективной преемственности дошкольного и начального образования играет координация взаимодействия между педагогическими коллективами дошкольного учреждения, школы и родителями воспитанников.</w:t>
      </w:r>
    </w:p>
    <w:p w:rsidR="00561F1C" w:rsidRPr="0095353B" w:rsidRDefault="00561F1C" w:rsidP="00561F1C">
      <w:pPr>
        <w:spacing w:before="40" w:after="40"/>
        <w:jc w:val="both"/>
        <w:rPr>
          <w:sz w:val="20"/>
          <w:szCs w:val="20"/>
        </w:rPr>
      </w:pPr>
      <w:r w:rsidRPr="0095353B">
        <w:rPr>
          <w:sz w:val="20"/>
          <w:szCs w:val="20"/>
        </w:rPr>
        <w:t>Начальная школа призвана помочь учащимся в полной мере проявлять свои способности, развить инициативу, самостоятельность, творческий потенциал. Успешность реализации этой задачи во многом зависит от сформированности у детей познавательных интересов в детском саду. Интерес ребёнка дошкольного возраста – это его память, внимание, мышление. Развитие познавательного интереса ребенка в детском саду решается средствами занимательности, игры, создания нестандартных ситуаций на занятиях. Ребенка в детском саду необходимо научить размышлять, объяснять получаемые результаты, сравнивать, высказывать предположения, проверять, правильны ли они, наблюдать, обобщать и делать выводы. Размышление одного ребенка способствует развитию этого умения у других.</w:t>
      </w:r>
    </w:p>
    <w:p w:rsidR="00561F1C" w:rsidRPr="0095353B" w:rsidRDefault="00561F1C" w:rsidP="00561F1C">
      <w:pPr>
        <w:spacing w:before="40" w:after="40"/>
        <w:jc w:val="both"/>
        <w:rPr>
          <w:sz w:val="20"/>
          <w:szCs w:val="20"/>
        </w:rPr>
      </w:pPr>
      <w:r w:rsidRPr="0095353B">
        <w:rPr>
          <w:sz w:val="20"/>
          <w:szCs w:val="20"/>
        </w:rPr>
        <w:t xml:space="preserve">    Подготовка детей к школе - задача комплексная, многогранная и охватывает все сферы жизни ребенка.</w:t>
      </w:r>
    </w:p>
    <w:p w:rsidR="00561F1C" w:rsidRPr="0095353B" w:rsidRDefault="00561F1C" w:rsidP="00561F1C">
      <w:pPr>
        <w:jc w:val="both"/>
        <w:rPr>
          <w:sz w:val="20"/>
          <w:szCs w:val="20"/>
        </w:rPr>
      </w:pPr>
      <w:r w:rsidRPr="0095353B">
        <w:rPr>
          <w:sz w:val="20"/>
          <w:szCs w:val="20"/>
        </w:rPr>
        <w:t>Наличие знаний само по себе не определяет успешность обучения, гораздо важнее, чтобы ребенок умел самостоятельно их добывать и применять.</w:t>
      </w:r>
    </w:p>
    <w:p w:rsidR="00561F1C" w:rsidRPr="0095353B" w:rsidRDefault="00561F1C" w:rsidP="00561F1C">
      <w:pPr>
        <w:rPr>
          <w:sz w:val="20"/>
          <w:szCs w:val="20"/>
        </w:rPr>
      </w:pPr>
      <w:r w:rsidRPr="0095353B">
        <w:rPr>
          <w:sz w:val="20"/>
          <w:szCs w:val="20"/>
        </w:rPr>
        <w:t xml:space="preserve">В этом заключается </w:t>
      </w:r>
      <w:r w:rsidRPr="0095353B">
        <w:rPr>
          <w:sz w:val="20"/>
          <w:szCs w:val="20"/>
          <w:u w:val="single"/>
        </w:rPr>
        <w:t xml:space="preserve">деятельностный подход </w:t>
      </w:r>
      <w:r w:rsidRPr="0095353B">
        <w:rPr>
          <w:sz w:val="20"/>
          <w:szCs w:val="20"/>
        </w:rPr>
        <w:t>(сознание формируется в деятельности)</w:t>
      </w:r>
      <w:r w:rsidRPr="0095353B">
        <w:rPr>
          <w:b/>
          <w:bCs/>
          <w:sz w:val="20"/>
          <w:szCs w:val="20"/>
        </w:rPr>
        <w:t xml:space="preserve">, </w:t>
      </w:r>
      <w:r w:rsidRPr="0095353B">
        <w:rPr>
          <w:sz w:val="20"/>
          <w:szCs w:val="20"/>
        </w:rPr>
        <w:t xml:space="preserve">который лежит в основе государственных образовательных стандартов. </w:t>
      </w:r>
    </w:p>
    <w:p w:rsidR="00561F1C" w:rsidRPr="0095353B" w:rsidRDefault="00561F1C" w:rsidP="00561F1C">
      <w:pPr>
        <w:spacing w:before="40" w:after="40"/>
        <w:ind w:left="-180" w:firstLine="360"/>
        <w:jc w:val="both"/>
        <w:rPr>
          <w:sz w:val="20"/>
          <w:szCs w:val="20"/>
        </w:rPr>
      </w:pPr>
      <w:r w:rsidRPr="0095353B">
        <w:rPr>
          <w:sz w:val="20"/>
          <w:szCs w:val="20"/>
        </w:rPr>
        <w:t>Требования Стандарта к результатам освоения основной образовательной программы представлены в виде целевых ориентиров дошкольного образования,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w:t>
      </w:r>
    </w:p>
    <w:p w:rsidR="00561F1C" w:rsidRPr="0095353B" w:rsidRDefault="00561F1C" w:rsidP="00561F1C">
      <w:pPr>
        <w:spacing w:before="40" w:after="40"/>
        <w:ind w:left="-180" w:firstLine="360"/>
        <w:jc w:val="both"/>
        <w:rPr>
          <w:sz w:val="20"/>
          <w:szCs w:val="20"/>
        </w:rPr>
      </w:pPr>
      <w:r w:rsidRPr="0095353B">
        <w:rPr>
          <w:sz w:val="20"/>
          <w:szCs w:val="20"/>
        </w:rPr>
        <w:t>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ребёнок проявляет инициативность и самостоятельность в разных видах деятельности.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ребёнок уверен в своих силах,  открыт внешнему миру,  положительноотносится  к себе  и  к  другим,  обладает  чувством  собственного  достоинства. Активно взаимодействует со сверстниками и взрослыми.</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ребёнок обладает развитым воображением, фантазией,    творчеством и т.д.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у ребёнка развита крупная и мелкая моторика.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 xml:space="preserve">ребёнок   способен   к   волевым   усилиям   в   разных   видах   деятельности, может следовать социальным нормам. </w:t>
      </w:r>
    </w:p>
    <w:p w:rsidR="00561F1C" w:rsidRPr="0095353B" w:rsidRDefault="00561F1C" w:rsidP="00561F1C">
      <w:pPr>
        <w:spacing w:before="40" w:after="40"/>
        <w:ind w:left="-180" w:firstLine="360"/>
        <w:jc w:val="both"/>
        <w:rPr>
          <w:sz w:val="20"/>
          <w:szCs w:val="20"/>
        </w:rPr>
      </w:pPr>
      <w:r w:rsidRPr="0095353B">
        <w:rPr>
          <w:sz w:val="20"/>
          <w:szCs w:val="20"/>
        </w:rPr>
        <w:t>•</w:t>
      </w:r>
      <w:r w:rsidRPr="0095353B">
        <w:rPr>
          <w:sz w:val="20"/>
          <w:szCs w:val="20"/>
        </w:rPr>
        <w:tab/>
        <w:t>ребёнок проявляет любознательность, склонен наблюдать, экспериментировать, способен к принятию собственных решений, опираясь на свои знания и умения в различных сферах действительности.</w:t>
      </w:r>
    </w:p>
    <w:p w:rsidR="00561F1C" w:rsidRPr="0095353B" w:rsidRDefault="00561F1C" w:rsidP="00561F1C">
      <w:pPr>
        <w:spacing w:before="40" w:after="40"/>
        <w:ind w:left="-180" w:firstLine="360"/>
        <w:jc w:val="both"/>
        <w:rPr>
          <w:sz w:val="20"/>
          <w:szCs w:val="20"/>
        </w:rPr>
      </w:pPr>
      <w:r w:rsidRPr="0095353B">
        <w:rPr>
          <w:sz w:val="20"/>
          <w:szCs w:val="20"/>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561F1C" w:rsidRPr="0095353B" w:rsidRDefault="00561F1C" w:rsidP="00561F1C">
      <w:pPr>
        <w:ind w:left="-180" w:firstLine="360"/>
        <w:jc w:val="both"/>
        <w:rPr>
          <w:sz w:val="20"/>
          <w:szCs w:val="20"/>
        </w:rPr>
      </w:pPr>
      <w:r w:rsidRPr="0095353B">
        <w:rPr>
          <w:sz w:val="20"/>
          <w:szCs w:val="20"/>
        </w:rPr>
        <w:lastRenderedPageBreak/>
        <w:t>Целевые ориентиры Программы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воспитанников.</w:t>
      </w:r>
    </w:p>
    <w:p w:rsidR="00DD4221" w:rsidRPr="0095353B" w:rsidRDefault="00DD4221" w:rsidP="00561F1C">
      <w:pPr>
        <w:ind w:left="-180" w:firstLine="360"/>
        <w:jc w:val="both"/>
        <w:rPr>
          <w:color w:val="C00000"/>
          <w:sz w:val="20"/>
          <w:szCs w:val="20"/>
        </w:rPr>
      </w:pPr>
    </w:p>
    <w:p w:rsidR="00561F1C" w:rsidRPr="0095353B" w:rsidRDefault="00561F1C" w:rsidP="00561F1C">
      <w:pPr>
        <w:jc w:val="center"/>
        <w:rPr>
          <w:b/>
          <w:sz w:val="20"/>
          <w:szCs w:val="20"/>
        </w:rPr>
      </w:pPr>
      <w:r w:rsidRPr="0095353B">
        <w:rPr>
          <w:b/>
          <w:sz w:val="20"/>
          <w:szCs w:val="20"/>
        </w:rPr>
        <w:t>Портрет выпускника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0"/>
        <w:gridCol w:w="5248"/>
      </w:tblGrid>
      <w:tr w:rsidR="00561F1C" w:rsidRPr="0095353B" w:rsidTr="00EE1F9E">
        <w:tc>
          <w:tcPr>
            <w:tcW w:w="4489"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sz w:val="20"/>
                <w:szCs w:val="20"/>
              </w:rPr>
            </w:pPr>
            <w:r w:rsidRPr="0095353B">
              <w:rPr>
                <w:sz w:val="20"/>
                <w:szCs w:val="20"/>
              </w:rPr>
              <w:t>Выпускник ДОУ</w:t>
            </w:r>
          </w:p>
        </w:tc>
        <w:tc>
          <w:tcPr>
            <w:tcW w:w="5258"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jc w:val="center"/>
              <w:rPr>
                <w:sz w:val="20"/>
                <w:szCs w:val="20"/>
              </w:rPr>
            </w:pPr>
            <w:r w:rsidRPr="0095353B">
              <w:rPr>
                <w:sz w:val="20"/>
                <w:szCs w:val="20"/>
              </w:rPr>
              <w:t>Выпускник начальной школы</w:t>
            </w:r>
          </w:p>
        </w:tc>
      </w:tr>
      <w:tr w:rsidR="00561F1C" w:rsidRPr="0095353B" w:rsidTr="00EE1F9E">
        <w:tc>
          <w:tcPr>
            <w:tcW w:w="4489"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Физически развитый, овладевший основными культурно – гигиени-ческими навыками.</w:t>
            </w:r>
          </w:p>
          <w:p w:rsidR="00561F1C" w:rsidRPr="0095353B" w:rsidRDefault="00561F1C" w:rsidP="00EE1F9E">
            <w:pPr>
              <w:rPr>
                <w:sz w:val="20"/>
                <w:szCs w:val="20"/>
              </w:rPr>
            </w:pPr>
            <w:r w:rsidRPr="0095353B">
              <w:rPr>
                <w:sz w:val="20"/>
                <w:szCs w:val="20"/>
              </w:rPr>
              <w:t xml:space="preserve"> Любознательный, активный</w:t>
            </w:r>
          </w:p>
          <w:p w:rsidR="00561F1C" w:rsidRPr="0095353B" w:rsidRDefault="00561F1C" w:rsidP="00EE1F9E">
            <w:pPr>
              <w:rPr>
                <w:sz w:val="20"/>
                <w:szCs w:val="20"/>
              </w:rPr>
            </w:pPr>
            <w:r w:rsidRPr="0095353B">
              <w:rPr>
                <w:sz w:val="20"/>
                <w:szCs w:val="20"/>
              </w:rPr>
              <w:t xml:space="preserve"> Эмоционально отзывчивый</w:t>
            </w:r>
          </w:p>
          <w:p w:rsidR="00561F1C" w:rsidRPr="0095353B" w:rsidRDefault="00561F1C" w:rsidP="00EE1F9E">
            <w:pPr>
              <w:rPr>
                <w:sz w:val="20"/>
                <w:szCs w:val="20"/>
              </w:rPr>
            </w:pPr>
            <w:r w:rsidRPr="0095353B">
              <w:rPr>
                <w:sz w:val="20"/>
                <w:szCs w:val="20"/>
              </w:rPr>
              <w:t xml:space="preserve"> Овладевший средствами общения и способами взаимодействия со взрослыми и сверстниками</w:t>
            </w:r>
          </w:p>
          <w:p w:rsidR="00561F1C" w:rsidRPr="0095353B" w:rsidRDefault="00561F1C" w:rsidP="00EE1F9E">
            <w:pPr>
              <w:rPr>
                <w:sz w:val="20"/>
                <w:szCs w:val="20"/>
              </w:rPr>
            </w:pPr>
            <w:r w:rsidRPr="0095353B">
              <w:rPr>
                <w:sz w:val="20"/>
                <w:szCs w:val="20"/>
              </w:rPr>
              <w:t>Способный управлять своим поведением,  планировать свои действия соблюдать нормы и правила поведения</w:t>
            </w:r>
          </w:p>
          <w:p w:rsidR="00561F1C" w:rsidRPr="0095353B" w:rsidRDefault="00561F1C" w:rsidP="00EE1F9E">
            <w:pPr>
              <w:rPr>
                <w:sz w:val="20"/>
                <w:szCs w:val="20"/>
              </w:rPr>
            </w:pPr>
            <w:r w:rsidRPr="0095353B">
              <w:rPr>
                <w:sz w:val="20"/>
                <w:szCs w:val="20"/>
              </w:rPr>
              <w:t>Имеющий первичные представления о семье, себе, обществе и государстве, мире, природе</w:t>
            </w:r>
          </w:p>
          <w:p w:rsidR="00561F1C" w:rsidRPr="0095353B" w:rsidRDefault="00561F1C" w:rsidP="00EE1F9E">
            <w:pPr>
              <w:rPr>
                <w:sz w:val="20"/>
                <w:szCs w:val="20"/>
              </w:rPr>
            </w:pPr>
            <w:r w:rsidRPr="0095353B">
              <w:rPr>
                <w:sz w:val="20"/>
                <w:szCs w:val="20"/>
              </w:rPr>
              <w:t xml:space="preserve"> Овладевший универсальными  предпосылками учебной деятельности – умение работать по правилу и образцу, слушать взрослого и выполнять его инструкции</w:t>
            </w:r>
          </w:p>
          <w:p w:rsidR="00561F1C" w:rsidRPr="0095353B" w:rsidRDefault="00561F1C" w:rsidP="00EE1F9E">
            <w:pPr>
              <w:rPr>
                <w:sz w:val="20"/>
                <w:szCs w:val="20"/>
              </w:rPr>
            </w:pPr>
            <w:r w:rsidRPr="0095353B">
              <w:rPr>
                <w:sz w:val="20"/>
                <w:szCs w:val="20"/>
              </w:rPr>
              <w:t>Способный решать интеллектуальные и личностные задачи (проблемы), адекватно возрасту</w:t>
            </w:r>
          </w:p>
          <w:p w:rsidR="00561F1C" w:rsidRPr="0095353B" w:rsidRDefault="00561F1C" w:rsidP="00EE1F9E">
            <w:pPr>
              <w:rPr>
                <w:sz w:val="20"/>
                <w:szCs w:val="20"/>
              </w:rPr>
            </w:pPr>
            <w:r w:rsidRPr="0095353B">
              <w:rPr>
                <w:sz w:val="20"/>
                <w:szCs w:val="20"/>
              </w:rPr>
              <w:t>Овладевший необходимыми умениями и навыками</w:t>
            </w:r>
          </w:p>
        </w:tc>
        <w:tc>
          <w:tcPr>
            <w:tcW w:w="5258" w:type="dxa"/>
            <w:tcBorders>
              <w:top w:val="single" w:sz="4" w:space="0" w:color="auto"/>
              <w:left w:val="single" w:sz="4" w:space="0" w:color="auto"/>
              <w:bottom w:val="single" w:sz="4" w:space="0" w:color="auto"/>
              <w:right w:val="single" w:sz="4" w:space="0" w:color="auto"/>
            </w:tcBorders>
          </w:tcPr>
          <w:p w:rsidR="00561F1C" w:rsidRPr="0095353B" w:rsidRDefault="00561F1C" w:rsidP="00EE1F9E">
            <w:pPr>
              <w:rPr>
                <w:sz w:val="20"/>
                <w:szCs w:val="20"/>
              </w:rPr>
            </w:pPr>
            <w:r w:rsidRPr="0095353B">
              <w:rPr>
                <w:sz w:val="20"/>
                <w:szCs w:val="20"/>
              </w:rPr>
              <w:t>Выполняющий  правила поведения здорового и безопасного образа жизни</w:t>
            </w:r>
          </w:p>
          <w:p w:rsidR="00561F1C" w:rsidRPr="0095353B" w:rsidRDefault="00561F1C" w:rsidP="00EE1F9E">
            <w:pPr>
              <w:rPr>
                <w:sz w:val="20"/>
                <w:szCs w:val="20"/>
              </w:rPr>
            </w:pPr>
            <w:r w:rsidRPr="0095353B">
              <w:rPr>
                <w:sz w:val="20"/>
                <w:szCs w:val="20"/>
              </w:rPr>
              <w:t>Любознательный, активно познающий мир</w:t>
            </w:r>
          </w:p>
          <w:p w:rsidR="00561F1C" w:rsidRPr="0095353B" w:rsidRDefault="00561F1C" w:rsidP="00EE1F9E">
            <w:pPr>
              <w:rPr>
                <w:sz w:val="20"/>
                <w:szCs w:val="20"/>
              </w:rPr>
            </w:pPr>
            <w:r w:rsidRPr="0095353B">
              <w:rPr>
                <w:sz w:val="20"/>
                <w:szCs w:val="20"/>
              </w:rPr>
              <w:t>Доброжелательный, умеющий слушать и слышать собеседника, обосновывать свою позицию, высказывать свое мнение</w:t>
            </w:r>
          </w:p>
          <w:p w:rsidR="00561F1C" w:rsidRPr="0095353B" w:rsidRDefault="00561F1C" w:rsidP="00EE1F9E">
            <w:pPr>
              <w:rPr>
                <w:sz w:val="20"/>
                <w:szCs w:val="20"/>
              </w:rPr>
            </w:pPr>
            <w:r w:rsidRPr="0095353B">
              <w:rPr>
                <w:sz w:val="20"/>
                <w:szCs w:val="20"/>
              </w:rPr>
              <w:t>Готовый самостоятельно действовать и отвечать за свои поступки</w:t>
            </w:r>
          </w:p>
          <w:p w:rsidR="00561F1C" w:rsidRPr="0095353B" w:rsidRDefault="00561F1C" w:rsidP="00EE1F9E">
            <w:pPr>
              <w:rPr>
                <w:sz w:val="20"/>
                <w:szCs w:val="20"/>
              </w:rPr>
            </w:pPr>
            <w:r w:rsidRPr="0095353B">
              <w:rPr>
                <w:sz w:val="20"/>
                <w:szCs w:val="20"/>
              </w:rPr>
              <w:t>Уважающий и принимающий ценности семьи и общества</w:t>
            </w:r>
          </w:p>
          <w:p w:rsidR="00561F1C" w:rsidRPr="0095353B" w:rsidRDefault="00561F1C" w:rsidP="00EE1F9E">
            <w:pPr>
              <w:rPr>
                <w:sz w:val="20"/>
                <w:szCs w:val="20"/>
              </w:rPr>
            </w:pPr>
            <w:r w:rsidRPr="0095353B">
              <w:rPr>
                <w:sz w:val="20"/>
                <w:szCs w:val="20"/>
              </w:rPr>
              <w:t>Любящий свой народ, свой край, свою Родину</w:t>
            </w:r>
          </w:p>
          <w:p w:rsidR="00561F1C" w:rsidRPr="0095353B" w:rsidRDefault="00561F1C" w:rsidP="00EE1F9E">
            <w:pPr>
              <w:rPr>
                <w:sz w:val="20"/>
                <w:szCs w:val="20"/>
              </w:rPr>
            </w:pPr>
            <w:r w:rsidRPr="0095353B">
              <w:rPr>
                <w:sz w:val="20"/>
                <w:szCs w:val="20"/>
              </w:rPr>
              <w:t xml:space="preserve">Владеющий основами  умения  учиться, способный к организации собственной деятельности </w:t>
            </w:r>
          </w:p>
          <w:p w:rsidR="00561F1C" w:rsidRPr="0095353B" w:rsidRDefault="00561F1C" w:rsidP="00EE1F9E">
            <w:pPr>
              <w:rPr>
                <w:sz w:val="20"/>
                <w:szCs w:val="20"/>
              </w:rPr>
            </w:pPr>
          </w:p>
          <w:p w:rsidR="00561F1C" w:rsidRPr="0095353B" w:rsidRDefault="00561F1C" w:rsidP="00EE1F9E">
            <w:pPr>
              <w:rPr>
                <w:sz w:val="20"/>
                <w:szCs w:val="20"/>
              </w:rPr>
            </w:pPr>
          </w:p>
          <w:p w:rsidR="00561F1C" w:rsidRPr="0095353B" w:rsidRDefault="00561F1C" w:rsidP="00EE1F9E">
            <w:pPr>
              <w:rPr>
                <w:sz w:val="20"/>
                <w:szCs w:val="20"/>
              </w:rPr>
            </w:pPr>
            <w:r w:rsidRPr="0095353B">
              <w:rPr>
                <w:sz w:val="20"/>
                <w:szCs w:val="20"/>
              </w:rPr>
              <w:t>Предметные результаты</w:t>
            </w:r>
          </w:p>
          <w:p w:rsidR="00561F1C" w:rsidRPr="0095353B" w:rsidRDefault="00561F1C" w:rsidP="00EE1F9E">
            <w:pPr>
              <w:rPr>
                <w:sz w:val="20"/>
                <w:szCs w:val="20"/>
              </w:rPr>
            </w:pPr>
          </w:p>
          <w:p w:rsidR="00561F1C" w:rsidRPr="0095353B" w:rsidRDefault="00561F1C" w:rsidP="00EE1F9E">
            <w:pPr>
              <w:rPr>
                <w:sz w:val="20"/>
                <w:szCs w:val="20"/>
              </w:rPr>
            </w:pPr>
          </w:p>
        </w:tc>
      </w:tr>
      <w:tr w:rsidR="00C37AFA" w:rsidRPr="0095353B" w:rsidTr="00EE1F9E">
        <w:tc>
          <w:tcPr>
            <w:tcW w:w="4489" w:type="dxa"/>
            <w:tcBorders>
              <w:top w:val="single" w:sz="4" w:space="0" w:color="auto"/>
              <w:left w:val="single" w:sz="4" w:space="0" w:color="auto"/>
              <w:bottom w:val="single" w:sz="4" w:space="0" w:color="auto"/>
              <w:right w:val="single" w:sz="4" w:space="0" w:color="auto"/>
            </w:tcBorders>
          </w:tcPr>
          <w:p w:rsidR="00C37AFA" w:rsidRPr="0095353B" w:rsidRDefault="00C37AFA" w:rsidP="00C37AFA">
            <w:pPr>
              <w:widowControl w:val="0"/>
              <w:ind w:firstLine="240"/>
              <w:jc w:val="both"/>
              <w:rPr>
                <w:sz w:val="20"/>
                <w:szCs w:val="20"/>
                <w:lang w:bidi="ru-RU"/>
              </w:rPr>
            </w:pPr>
            <w:r w:rsidRPr="0095353B">
              <w:rPr>
                <w:sz w:val="20"/>
                <w:szCs w:val="20"/>
                <w:lang w:bidi="ru-RU"/>
              </w:rPr>
              <w:t>УМК.</w:t>
            </w:r>
          </w:p>
          <w:p w:rsidR="00C37AFA" w:rsidRPr="0095353B" w:rsidRDefault="00C37AFA" w:rsidP="00C37AFA">
            <w:pPr>
              <w:widowControl w:val="0"/>
              <w:ind w:firstLine="240"/>
              <w:jc w:val="both"/>
              <w:rPr>
                <w:sz w:val="20"/>
                <w:szCs w:val="20"/>
                <w:lang w:bidi="ru-RU"/>
              </w:rPr>
            </w:pPr>
            <w:r w:rsidRPr="0095353B">
              <w:rPr>
                <w:sz w:val="20"/>
                <w:szCs w:val="20"/>
                <w:lang w:bidi="ru-RU"/>
              </w:rPr>
              <w:t xml:space="preserve">В подготовительной к школе группе дети должны уметь задавать и отвечать на вопросы: </w:t>
            </w:r>
            <w:r w:rsidRPr="0095353B">
              <w:rPr>
                <w:sz w:val="20"/>
                <w:szCs w:val="20"/>
                <w:lang w:val="tt-RU" w:eastAsia="tt-RU" w:bidi="tt-RU"/>
              </w:rPr>
              <w:t xml:space="preserve">Хәлләр </w:t>
            </w:r>
            <w:r w:rsidRPr="0095353B">
              <w:rPr>
                <w:sz w:val="20"/>
                <w:szCs w:val="20"/>
                <w:lang w:bidi="ru-RU"/>
              </w:rPr>
              <w:t xml:space="preserve">ничек? Нинди? </w:t>
            </w:r>
            <w:r w:rsidRPr="0095353B">
              <w:rPr>
                <w:sz w:val="20"/>
                <w:szCs w:val="20"/>
                <w:lang w:val="tt-RU" w:eastAsia="tt-RU" w:bidi="tt-RU"/>
              </w:rPr>
              <w:t xml:space="preserve">Ничә? Нәрсә кирәк? Син кем? Бу кем? Бу нәрсә?Нишли? Син нишлисең? Кая барасың? </w:t>
            </w:r>
            <w:r w:rsidRPr="0095353B">
              <w:rPr>
                <w:sz w:val="20"/>
                <w:szCs w:val="20"/>
                <w:lang w:bidi="ru-RU"/>
              </w:rPr>
              <w:t xml:space="preserve">организовать сюжетные игры </w:t>
            </w:r>
            <w:r w:rsidRPr="0095353B">
              <w:rPr>
                <w:sz w:val="20"/>
                <w:szCs w:val="20"/>
                <w:lang w:val="tt-RU" w:eastAsia="tt-RU" w:bidi="tt-RU"/>
              </w:rPr>
              <w:t xml:space="preserve">“Кибет” - “Магазин”, “Командир”, </w:t>
            </w:r>
            <w:r w:rsidRPr="0095353B">
              <w:rPr>
                <w:sz w:val="20"/>
                <w:szCs w:val="20"/>
                <w:lang w:bidi="ru-RU"/>
              </w:rPr>
              <w:t>“Угостим друзей”, разговаривать по телефону.</w:t>
            </w:r>
          </w:p>
          <w:p w:rsidR="00C37AFA" w:rsidRPr="0095353B" w:rsidRDefault="00C37AFA" w:rsidP="00C37AFA">
            <w:pPr>
              <w:rPr>
                <w:sz w:val="20"/>
                <w:szCs w:val="20"/>
              </w:rPr>
            </w:pPr>
            <w:r w:rsidRPr="0095353B">
              <w:rPr>
                <w:sz w:val="20"/>
                <w:szCs w:val="20"/>
                <w:lang w:bidi="ru-RU"/>
              </w:rPr>
              <w:t>В подготовительной группе дети самостоятельно задают друг другу, старшим вопросы, составляют диалоги, общаются</w:t>
            </w:r>
          </w:p>
        </w:tc>
        <w:tc>
          <w:tcPr>
            <w:tcW w:w="5258" w:type="dxa"/>
            <w:tcBorders>
              <w:top w:val="single" w:sz="4" w:space="0" w:color="auto"/>
              <w:left w:val="single" w:sz="4" w:space="0" w:color="auto"/>
              <w:bottom w:val="single" w:sz="4" w:space="0" w:color="auto"/>
              <w:right w:val="single" w:sz="4" w:space="0" w:color="auto"/>
            </w:tcBorders>
          </w:tcPr>
          <w:p w:rsidR="00C37AFA" w:rsidRPr="0095353B" w:rsidRDefault="00C37AFA" w:rsidP="00EE1F9E">
            <w:pPr>
              <w:rPr>
                <w:sz w:val="20"/>
                <w:szCs w:val="20"/>
              </w:rPr>
            </w:pPr>
          </w:p>
        </w:tc>
      </w:tr>
    </w:tbl>
    <w:p w:rsidR="00561F1C" w:rsidRPr="0095353B" w:rsidRDefault="00561F1C" w:rsidP="00561F1C">
      <w:pPr>
        <w:pStyle w:val="a7"/>
        <w:ind w:right="18"/>
        <w:jc w:val="both"/>
        <w:rPr>
          <w:sz w:val="20"/>
          <w:szCs w:val="20"/>
        </w:rPr>
        <w:sectPr w:rsidR="00561F1C" w:rsidRPr="0095353B" w:rsidSect="00EE1F9E">
          <w:footerReference w:type="even" r:id="rId13"/>
          <w:footerReference w:type="default" r:id="rId14"/>
          <w:pgSz w:w="11906" w:h="16838"/>
          <w:pgMar w:top="719" w:right="1134" w:bottom="719" w:left="1260" w:header="709" w:footer="709" w:gutter="0"/>
          <w:cols w:space="708"/>
          <w:docGrid w:linePitch="360"/>
        </w:sectPr>
      </w:pPr>
    </w:p>
    <w:p w:rsidR="00561F1C" w:rsidRPr="0095353B" w:rsidRDefault="00561F1C" w:rsidP="00561F1C">
      <w:pPr>
        <w:jc w:val="both"/>
        <w:rPr>
          <w:sz w:val="20"/>
          <w:szCs w:val="20"/>
        </w:rPr>
      </w:pPr>
    </w:p>
    <w:p w:rsidR="00561F1C" w:rsidRPr="0095353B" w:rsidRDefault="00561F1C" w:rsidP="00561F1C">
      <w:pPr>
        <w:jc w:val="both"/>
        <w:rPr>
          <w:b/>
          <w:sz w:val="20"/>
          <w:szCs w:val="20"/>
        </w:rPr>
      </w:pPr>
      <w:r w:rsidRPr="0095353B">
        <w:rPr>
          <w:b/>
          <w:sz w:val="20"/>
          <w:szCs w:val="20"/>
        </w:rPr>
        <w:t>Формы осуществления преемственности: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3313"/>
        <w:gridCol w:w="3313"/>
      </w:tblGrid>
      <w:tr w:rsidR="00561F1C" w:rsidRPr="0095353B" w:rsidTr="00EE1F9E">
        <w:tc>
          <w:tcPr>
            <w:tcW w:w="3313" w:type="dxa"/>
            <w:shd w:val="clear" w:color="auto" w:fill="auto"/>
          </w:tcPr>
          <w:p w:rsidR="00561F1C" w:rsidRPr="0095353B" w:rsidRDefault="00561F1C" w:rsidP="00EE1F9E">
            <w:pPr>
              <w:ind w:left="1080"/>
              <w:jc w:val="both"/>
              <w:rPr>
                <w:sz w:val="20"/>
                <w:szCs w:val="20"/>
              </w:rPr>
            </w:pPr>
            <w:r w:rsidRPr="0095353B">
              <w:rPr>
                <w:sz w:val="20"/>
                <w:szCs w:val="20"/>
              </w:rPr>
              <w:t>Работа с детьми:</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EE1F9E">
            <w:pPr>
              <w:jc w:val="both"/>
              <w:rPr>
                <w:sz w:val="20"/>
                <w:szCs w:val="20"/>
              </w:rPr>
            </w:pPr>
            <w:r w:rsidRPr="0095353B">
              <w:rPr>
                <w:sz w:val="20"/>
                <w:szCs w:val="20"/>
              </w:rPr>
              <w:t>Работа с педагогами:</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EE1F9E">
            <w:pPr>
              <w:jc w:val="both"/>
              <w:rPr>
                <w:sz w:val="20"/>
                <w:szCs w:val="20"/>
              </w:rPr>
            </w:pPr>
            <w:r w:rsidRPr="0095353B">
              <w:rPr>
                <w:sz w:val="20"/>
                <w:szCs w:val="20"/>
              </w:rPr>
              <w:t>Работа с родителями:</w:t>
            </w:r>
          </w:p>
          <w:p w:rsidR="00561F1C" w:rsidRPr="0095353B" w:rsidRDefault="00561F1C" w:rsidP="00EE1F9E">
            <w:pPr>
              <w:jc w:val="both"/>
              <w:rPr>
                <w:sz w:val="20"/>
                <w:szCs w:val="20"/>
              </w:rPr>
            </w:pPr>
          </w:p>
        </w:tc>
      </w:tr>
      <w:tr w:rsidR="00561F1C" w:rsidRPr="0095353B" w:rsidTr="00EE1F9E">
        <w:tc>
          <w:tcPr>
            <w:tcW w:w="3313" w:type="dxa"/>
            <w:shd w:val="clear" w:color="auto" w:fill="auto"/>
          </w:tcPr>
          <w:p w:rsidR="00561F1C" w:rsidRPr="0095353B" w:rsidRDefault="00561F1C" w:rsidP="00196CB0">
            <w:pPr>
              <w:numPr>
                <w:ilvl w:val="0"/>
                <w:numId w:val="43"/>
              </w:numPr>
              <w:tabs>
                <w:tab w:val="clear" w:pos="720"/>
                <w:tab w:val="num" w:pos="180"/>
              </w:tabs>
              <w:ind w:left="0" w:firstLine="0"/>
              <w:jc w:val="both"/>
              <w:rPr>
                <w:sz w:val="20"/>
                <w:szCs w:val="20"/>
              </w:rPr>
            </w:pPr>
            <w:r w:rsidRPr="0095353B">
              <w:rPr>
                <w:sz w:val="20"/>
                <w:szCs w:val="20"/>
              </w:rPr>
              <w:t>экскурсии в школу;</w:t>
            </w:r>
          </w:p>
          <w:p w:rsidR="00561F1C" w:rsidRPr="0095353B" w:rsidRDefault="00561F1C" w:rsidP="00196CB0">
            <w:pPr>
              <w:numPr>
                <w:ilvl w:val="0"/>
                <w:numId w:val="43"/>
              </w:numPr>
              <w:tabs>
                <w:tab w:val="clear" w:pos="720"/>
                <w:tab w:val="num" w:pos="180"/>
              </w:tabs>
              <w:ind w:left="0" w:firstLine="0"/>
              <w:jc w:val="both"/>
              <w:rPr>
                <w:sz w:val="20"/>
                <w:szCs w:val="20"/>
              </w:rPr>
            </w:pPr>
            <w:r w:rsidRPr="0095353B">
              <w:rPr>
                <w:sz w:val="20"/>
                <w:szCs w:val="20"/>
              </w:rPr>
              <w:t>посещение школьного музея;</w:t>
            </w:r>
          </w:p>
          <w:p w:rsidR="00561F1C" w:rsidRPr="0095353B" w:rsidRDefault="00561F1C" w:rsidP="00196CB0">
            <w:pPr>
              <w:numPr>
                <w:ilvl w:val="0"/>
                <w:numId w:val="43"/>
              </w:numPr>
              <w:tabs>
                <w:tab w:val="clear" w:pos="720"/>
                <w:tab w:val="num" w:pos="180"/>
              </w:tabs>
              <w:ind w:left="0" w:firstLine="0"/>
              <w:jc w:val="both"/>
              <w:rPr>
                <w:sz w:val="20"/>
                <w:szCs w:val="20"/>
              </w:rPr>
            </w:pPr>
            <w:r w:rsidRPr="0095353B">
              <w:rPr>
                <w:sz w:val="20"/>
                <w:szCs w:val="20"/>
              </w:rPr>
              <w:t>знакомство и взаимодействие дошкольников с учителями и учениками начальной школы;</w:t>
            </w:r>
          </w:p>
          <w:p w:rsidR="00561F1C" w:rsidRPr="0095353B" w:rsidRDefault="00561F1C" w:rsidP="00196CB0">
            <w:pPr>
              <w:numPr>
                <w:ilvl w:val="0"/>
                <w:numId w:val="43"/>
              </w:numPr>
              <w:tabs>
                <w:tab w:val="clear" w:pos="720"/>
                <w:tab w:val="num" w:pos="180"/>
              </w:tabs>
              <w:ind w:left="0" w:firstLine="0"/>
              <w:jc w:val="both"/>
              <w:rPr>
                <w:sz w:val="20"/>
                <w:szCs w:val="20"/>
              </w:rPr>
            </w:pPr>
            <w:r w:rsidRPr="0095353B">
              <w:rPr>
                <w:sz w:val="20"/>
                <w:szCs w:val="20"/>
              </w:rPr>
              <w:t>участие в  совместной образовательной деятельности, игровых программах;</w:t>
            </w:r>
          </w:p>
          <w:p w:rsidR="00561F1C" w:rsidRPr="0095353B" w:rsidRDefault="00561F1C" w:rsidP="00196CB0">
            <w:pPr>
              <w:numPr>
                <w:ilvl w:val="0"/>
                <w:numId w:val="43"/>
              </w:numPr>
              <w:tabs>
                <w:tab w:val="clear" w:pos="720"/>
                <w:tab w:val="num" w:pos="180"/>
              </w:tabs>
              <w:ind w:left="0" w:firstLine="0"/>
              <w:jc w:val="both"/>
              <w:rPr>
                <w:sz w:val="20"/>
                <w:szCs w:val="20"/>
              </w:rPr>
            </w:pPr>
            <w:r w:rsidRPr="0095353B">
              <w:rPr>
                <w:sz w:val="20"/>
                <w:szCs w:val="20"/>
              </w:rPr>
              <w:t>выставки рисунков и поделок;</w:t>
            </w:r>
          </w:p>
          <w:p w:rsidR="00561F1C" w:rsidRPr="0095353B" w:rsidRDefault="00561F1C" w:rsidP="00196CB0">
            <w:pPr>
              <w:numPr>
                <w:ilvl w:val="0"/>
                <w:numId w:val="43"/>
              </w:numPr>
              <w:tabs>
                <w:tab w:val="clear" w:pos="720"/>
                <w:tab w:val="num" w:pos="180"/>
              </w:tabs>
              <w:ind w:left="0" w:firstLine="0"/>
              <w:jc w:val="both"/>
              <w:rPr>
                <w:sz w:val="20"/>
                <w:szCs w:val="20"/>
              </w:rPr>
            </w:pPr>
            <w:r w:rsidRPr="0095353B">
              <w:rPr>
                <w:sz w:val="20"/>
                <w:szCs w:val="20"/>
              </w:rPr>
              <w:t>встречи и беседы с бывшими воспитанниками детского сада;</w:t>
            </w:r>
          </w:p>
          <w:p w:rsidR="00561F1C" w:rsidRPr="0095353B" w:rsidRDefault="00561F1C" w:rsidP="00196CB0">
            <w:pPr>
              <w:numPr>
                <w:ilvl w:val="0"/>
                <w:numId w:val="43"/>
              </w:numPr>
              <w:tabs>
                <w:tab w:val="clear" w:pos="720"/>
                <w:tab w:val="num" w:pos="180"/>
              </w:tabs>
              <w:ind w:left="0" w:firstLine="0"/>
              <w:jc w:val="both"/>
              <w:rPr>
                <w:sz w:val="20"/>
                <w:szCs w:val="20"/>
              </w:rPr>
            </w:pPr>
            <w:r w:rsidRPr="0095353B">
              <w:rPr>
                <w:sz w:val="20"/>
                <w:szCs w:val="20"/>
              </w:rPr>
              <w:t>совместные праздники и спортивные соревнования дошкольников и первоклассников;</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196CB0">
            <w:pPr>
              <w:numPr>
                <w:ilvl w:val="0"/>
                <w:numId w:val="43"/>
              </w:numPr>
              <w:tabs>
                <w:tab w:val="clear" w:pos="720"/>
                <w:tab w:val="num" w:pos="287"/>
              </w:tabs>
              <w:ind w:left="0" w:firstLine="0"/>
              <w:jc w:val="both"/>
              <w:rPr>
                <w:sz w:val="20"/>
                <w:szCs w:val="20"/>
              </w:rPr>
            </w:pPr>
            <w:r w:rsidRPr="0095353B">
              <w:rPr>
                <w:sz w:val="20"/>
                <w:szCs w:val="20"/>
              </w:rPr>
              <w:t>совместные педагогические советы (ДОУ и школа);</w:t>
            </w:r>
          </w:p>
          <w:p w:rsidR="00561F1C" w:rsidRPr="0095353B" w:rsidRDefault="00561F1C" w:rsidP="00196CB0">
            <w:pPr>
              <w:numPr>
                <w:ilvl w:val="0"/>
                <w:numId w:val="43"/>
              </w:numPr>
              <w:tabs>
                <w:tab w:val="clear" w:pos="720"/>
                <w:tab w:val="num" w:pos="287"/>
              </w:tabs>
              <w:ind w:left="0" w:firstLine="0"/>
              <w:jc w:val="both"/>
              <w:rPr>
                <w:sz w:val="20"/>
                <w:szCs w:val="20"/>
              </w:rPr>
            </w:pPr>
            <w:r w:rsidRPr="0095353B">
              <w:rPr>
                <w:sz w:val="20"/>
                <w:szCs w:val="20"/>
              </w:rPr>
              <w:t>семинары, мастер- классы;</w:t>
            </w:r>
          </w:p>
          <w:p w:rsidR="00561F1C" w:rsidRPr="0095353B" w:rsidRDefault="00561F1C" w:rsidP="00196CB0">
            <w:pPr>
              <w:numPr>
                <w:ilvl w:val="0"/>
                <w:numId w:val="43"/>
              </w:numPr>
              <w:tabs>
                <w:tab w:val="clear" w:pos="720"/>
                <w:tab w:val="num" w:pos="287"/>
              </w:tabs>
              <w:ind w:left="0" w:firstLine="0"/>
              <w:jc w:val="both"/>
              <w:rPr>
                <w:sz w:val="20"/>
                <w:szCs w:val="20"/>
              </w:rPr>
            </w:pPr>
            <w:r w:rsidRPr="0095353B">
              <w:rPr>
                <w:sz w:val="20"/>
                <w:szCs w:val="20"/>
              </w:rPr>
              <w:t>круглые столы педагогов ДОУ и  учителей школы;</w:t>
            </w:r>
          </w:p>
          <w:p w:rsidR="00561F1C" w:rsidRPr="0095353B" w:rsidRDefault="00561F1C" w:rsidP="00196CB0">
            <w:pPr>
              <w:numPr>
                <w:ilvl w:val="0"/>
                <w:numId w:val="43"/>
              </w:numPr>
              <w:tabs>
                <w:tab w:val="clear" w:pos="720"/>
                <w:tab w:val="num" w:pos="287"/>
              </w:tabs>
              <w:ind w:left="0" w:firstLine="0"/>
              <w:jc w:val="both"/>
              <w:rPr>
                <w:sz w:val="20"/>
                <w:szCs w:val="20"/>
              </w:rPr>
            </w:pPr>
            <w:r w:rsidRPr="0095353B">
              <w:rPr>
                <w:sz w:val="20"/>
                <w:szCs w:val="20"/>
              </w:rPr>
              <w:t>проведение диагностики по определению готовности детей к школе;</w:t>
            </w:r>
          </w:p>
          <w:p w:rsidR="00561F1C" w:rsidRPr="0095353B" w:rsidRDefault="00561F1C" w:rsidP="00196CB0">
            <w:pPr>
              <w:numPr>
                <w:ilvl w:val="0"/>
                <w:numId w:val="43"/>
              </w:numPr>
              <w:tabs>
                <w:tab w:val="clear" w:pos="720"/>
                <w:tab w:val="num" w:pos="287"/>
              </w:tabs>
              <w:ind w:left="0" w:firstLine="0"/>
              <w:jc w:val="both"/>
              <w:rPr>
                <w:sz w:val="20"/>
                <w:szCs w:val="20"/>
              </w:rPr>
            </w:pPr>
            <w:r w:rsidRPr="0095353B">
              <w:rPr>
                <w:sz w:val="20"/>
                <w:szCs w:val="20"/>
              </w:rPr>
              <w:t>взаимодействие медицинских работников, психологов ДОУ и школы;</w:t>
            </w:r>
          </w:p>
          <w:p w:rsidR="00561F1C" w:rsidRPr="0095353B" w:rsidRDefault="00561F1C" w:rsidP="00196CB0">
            <w:pPr>
              <w:numPr>
                <w:ilvl w:val="0"/>
                <w:numId w:val="43"/>
              </w:numPr>
              <w:tabs>
                <w:tab w:val="clear" w:pos="720"/>
                <w:tab w:val="num" w:pos="287"/>
              </w:tabs>
              <w:ind w:left="0" w:firstLine="0"/>
              <w:jc w:val="both"/>
              <w:rPr>
                <w:sz w:val="20"/>
                <w:szCs w:val="20"/>
              </w:rPr>
            </w:pPr>
            <w:r w:rsidRPr="0095353B">
              <w:rPr>
                <w:sz w:val="20"/>
                <w:szCs w:val="20"/>
              </w:rPr>
              <w:t>открытые показы об</w:t>
            </w:r>
            <w:r w:rsidR="00CC7183">
              <w:rPr>
                <w:sz w:val="20"/>
                <w:szCs w:val="20"/>
              </w:rPr>
              <w:t>разовательной деятельности в дошкольной группе</w:t>
            </w:r>
            <w:r w:rsidRPr="0095353B">
              <w:rPr>
                <w:sz w:val="20"/>
                <w:szCs w:val="20"/>
              </w:rPr>
              <w:t xml:space="preserve"> и открытых уроков в школе;</w:t>
            </w:r>
          </w:p>
          <w:p w:rsidR="00561F1C" w:rsidRPr="0095353B" w:rsidRDefault="00561F1C" w:rsidP="00196CB0">
            <w:pPr>
              <w:numPr>
                <w:ilvl w:val="0"/>
                <w:numId w:val="43"/>
              </w:numPr>
              <w:tabs>
                <w:tab w:val="clear" w:pos="720"/>
                <w:tab w:val="num" w:pos="287"/>
              </w:tabs>
              <w:ind w:left="0" w:firstLine="0"/>
              <w:jc w:val="both"/>
              <w:rPr>
                <w:sz w:val="20"/>
                <w:szCs w:val="20"/>
              </w:rPr>
            </w:pPr>
            <w:r w:rsidRPr="0095353B">
              <w:rPr>
                <w:sz w:val="20"/>
                <w:szCs w:val="20"/>
              </w:rPr>
              <w:t>педагогические и психологические наблюдения.</w:t>
            </w:r>
          </w:p>
          <w:p w:rsidR="00561F1C" w:rsidRPr="0095353B" w:rsidRDefault="00561F1C" w:rsidP="00EE1F9E">
            <w:pPr>
              <w:jc w:val="both"/>
              <w:rPr>
                <w:sz w:val="20"/>
                <w:szCs w:val="20"/>
              </w:rPr>
            </w:pPr>
          </w:p>
        </w:tc>
        <w:tc>
          <w:tcPr>
            <w:tcW w:w="3313" w:type="dxa"/>
            <w:shd w:val="clear" w:color="auto" w:fill="auto"/>
          </w:tcPr>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совместные родительские собрания с педагогами ДОУ и учителями школы;</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круглые столы, дискуссионные встречи, педагогические «гостиные»;</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консультации с педагогами ДОУ и школы; встречи родителей с будущими учителями;</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дни открытых дверей;</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анкетирование, тестирование родителей;</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образовательно - игровые тренинги и практикумы для родителей</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визуальные средства общения;</w:t>
            </w:r>
          </w:p>
          <w:p w:rsidR="00561F1C" w:rsidRPr="0095353B" w:rsidRDefault="00561F1C" w:rsidP="00196CB0">
            <w:pPr>
              <w:numPr>
                <w:ilvl w:val="0"/>
                <w:numId w:val="43"/>
              </w:numPr>
              <w:tabs>
                <w:tab w:val="clear" w:pos="720"/>
                <w:tab w:val="left" w:pos="214"/>
              </w:tabs>
              <w:ind w:left="34" w:firstLine="0"/>
              <w:jc w:val="both"/>
              <w:rPr>
                <w:sz w:val="20"/>
                <w:szCs w:val="20"/>
              </w:rPr>
            </w:pPr>
            <w:r w:rsidRPr="0095353B">
              <w:rPr>
                <w:sz w:val="20"/>
                <w:szCs w:val="20"/>
              </w:rPr>
              <w:t>заседания родительских клубов</w:t>
            </w:r>
          </w:p>
        </w:tc>
      </w:tr>
      <w:tr w:rsidR="00561F1C" w:rsidRPr="0095353B" w:rsidTr="00EE1F9E">
        <w:tblPrEx>
          <w:tblLook w:val="0000" w:firstRow="0" w:lastRow="0" w:firstColumn="0" w:lastColumn="0" w:noHBand="0" w:noVBand="0"/>
        </w:tblPrEx>
        <w:trPr>
          <w:trHeight w:val="1335"/>
        </w:trPr>
        <w:tc>
          <w:tcPr>
            <w:tcW w:w="9939" w:type="dxa"/>
            <w:gridSpan w:val="3"/>
            <w:shd w:val="clear" w:color="auto" w:fill="auto"/>
          </w:tcPr>
          <w:p w:rsidR="00561F1C" w:rsidRPr="0095353B" w:rsidRDefault="00561F1C" w:rsidP="00EE1F9E">
            <w:pPr>
              <w:tabs>
                <w:tab w:val="left" w:pos="5245"/>
              </w:tabs>
              <w:jc w:val="both"/>
              <w:rPr>
                <w:b/>
                <w:bCs/>
                <w:sz w:val="20"/>
                <w:szCs w:val="20"/>
              </w:rPr>
            </w:pPr>
            <w:r w:rsidRPr="0095353B">
              <w:rPr>
                <w:b/>
                <w:bCs/>
                <w:sz w:val="20"/>
                <w:szCs w:val="20"/>
              </w:rPr>
              <w:t xml:space="preserve">Ожидаемые результаты: </w:t>
            </w:r>
          </w:p>
          <w:p w:rsidR="00561F1C" w:rsidRPr="0095353B" w:rsidRDefault="00561F1C" w:rsidP="00EE1F9E">
            <w:pPr>
              <w:rPr>
                <w:sz w:val="20"/>
                <w:szCs w:val="20"/>
              </w:rPr>
            </w:pPr>
            <w:r w:rsidRPr="0095353B">
              <w:rPr>
                <w:sz w:val="20"/>
                <w:szCs w:val="20"/>
              </w:rPr>
              <w:t xml:space="preserve">Такая целенаправленная работа по подготовке детей к школе должна способствовать: </w:t>
            </w:r>
          </w:p>
          <w:p w:rsidR="00561F1C" w:rsidRPr="0095353B" w:rsidRDefault="00561F1C" w:rsidP="00A01F74">
            <w:pPr>
              <w:numPr>
                <w:ilvl w:val="0"/>
                <w:numId w:val="33"/>
              </w:numPr>
              <w:ind w:left="0" w:firstLine="0"/>
              <w:rPr>
                <w:sz w:val="20"/>
                <w:szCs w:val="20"/>
              </w:rPr>
            </w:pPr>
            <w:r w:rsidRPr="0095353B">
              <w:rPr>
                <w:sz w:val="20"/>
                <w:szCs w:val="20"/>
              </w:rPr>
              <w:t>Созданию и совершенствованию благоприятных условий для обеспечения:</w:t>
            </w:r>
          </w:p>
          <w:p w:rsidR="00561F1C" w:rsidRPr="0095353B" w:rsidRDefault="00561F1C" w:rsidP="00A01F74">
            <w:pPr>
              <w:numPr>
                <w:ilvl w:val="0"/>
                <w:numId w:val="33"/>
              </w:numPr>
              <w:ind w:left="0" w:firstLine="0"/>
              <w:rPr>
                <w:sz w:val="20"/>
                <w:szCs w:val="20"/>
              </w:rPr>
            </w:pPr>
            <w:r w:rsidRPr="0095353B">
              <w:rPr>
                <w:sz w:val="20"/>
                <w:szCs w:val="20"/>
              </w:rPr>
              <w:t>личностного развития ребенка;</w:t>
            </w:r>
          </w:p>
          <w:p w:rsidR="00561F1C" w:rsidRPr="0095353B" w:rsidRDefault="00561F1C" w:rsidP="00A01F74">
            <w:pPr>
              <w:numPr>
                <w:ilvl w:val="0"/>
                <w:numId w:val="33"/>
              </w:numPr>
              <w:ind w:left="0" w:firstLine="0"/>
              <w:rPr>
                <w:sz w:val="20"/>
                <w:szCs w:val="20"/>
              </w:rPr>
            </w:pPr>
            <w:r w:rsidRPr="0095353B">
              <w:rPr>
                <w:sz w:val="20"/>
                <w:szCs w:val="20"/>
              </w:rPr>
              <w:t>укрепления психического и физического здоровья;</w:t>
            </w:r>
          </w:p>
          <w:p w:rsidR="00561F1C" w:rsidRPr="0095353B" w:rsidRDefault="00561F1C" w:rsidP="00A01F74">
            <w:pPr>
              <w:numPr>
                <w:ilvl w:val="0"/>
                <w:numId w:val="33"/>
              </w:numPr>
              <w:ind w:left="0" w:firstLine="0"/>
              <w:rPr>
                <w:sz w:val="20"/>
                <w:szCs w:val="20"/>
              </w:rPr>
            </w:pPr>
            <w:r w:rsidRPr="0095353B">
              <w:rPr>
                <w:sz w:val="20"/>
                <w:szCs w:val="20"/>
              </w:rPr>
              <w:t>целостного восприятия картины окружающего мира;</w:t>
            </w:r>
          </w:p>
          <w:p w:rsidR="00561F1C" w:rsidRPr="0095353B" w:rsidRDefault="00561F1C" w:rsidP="00A01F74">
            <w:pPr>
              <w:numPr>
                <w:ilvl w:val="0"/>
                <w:numId w:val="33"/>
              </w:numPr>
              <w:ind w:left="0" w:firstLine="0"/>
              <w:rPr>
                <w:sz w:val="20"/>
                <w:szCs w:val="20"/>
              </w:rPr>
            </w:pPr>
            <w:r w:rsidRPr="0095353B">
              <w:rPr>
                <w:sz w:val="20"/>
                <w:szCs w:val="20"/>
              </w:rPr>
              <w:t>формирования социально-нравственных норм и готовности к школьному обучению;</w:t>
            </w:r>
          </w:p>
          <w:p w:rsidR="00561F1C" w:rsidRPr="0095353B" w:rsidRDefault="00561F1C" w:rsidP="00A01F74">
            <w:pPr>
              <w:numPr>
                <w:ilvl w:val="0"/>
                <w:numId w:val="33"/>
              </w:numPr>
              <w:ind w:left="0" w:firstLine="0"/>
              <w:rPr>
                <w:sz w:val="20"/>
                <w:szCs w:val="20"/>
              </w:rPr>
            </w:pPr>
            <w:r w:rsidRPr="0095353B">
              <w:rPr>
                <w:sz w:val="20"/>
                <w:szCs w:val="20"/>
              </w:rPr>
              <w:t>преодоления разноуровневой подготовки.</w:t>
            </w:r>
          </w:p>
          <w:p w:rsidR="00561F1C" w:rsidRPr="0095353B" w:rsidRDefault="00561F1C" w:rsidP="00A01F74">
            <w:pPr>
              <w:numPr>
                <w:ilvl w:val="0"/>
                <w:numId w:val="33"/>
              </w:numPr>
              <w:ind w:left="0" w:firstLine="0"/>
              <w:rPr>
                <w:sz w:val="20"/>
                <w:szCs w:val="20"/>
              </w:rPr>
            </w:pPr>
            <w:r w:rsidRPr="0095353B">
              <w:rPr>
                <w:sz w:val="20"/>
                <w:szCs w:val="20"/>
              </w:rPr>
              <w:t>Созданию единой системы диагностических методик за достигнутым уровнем развития детей и дальнейшего прогнозирования его развития.</w:t>
            </w:r>
          </w:p>
          <w:p w:rsidR="00561F1C" w:rsidRPr="0095353B" w:rsidRDefault="00561F1C" w:rsidP="00A01F74">
            <w:pPr>
              <w:numPr>
                <w:ilvl w:val="0"/>
                <w:numId w:val="33"/>
              </w:numPr>
              <w:ind w:left="0" w:firstLine="0"/>
              <w:rPr>
                <w:sz w:val="20"/>
                <w:szCs w:val="20"/>
              </w:rPr>
            </w:pPr>
            <w:r w:rsidRPr="0095353B">
              <w:rPr>
                <w:sz w:val="20"/>
                <w:szCs w:val="20"/>
              </w:rPr>
              <w:t>Совершенствованию форм организации учебно-воспитательного п</w:t>
            </w:r>
            <w:r w:rsidR="00CC7183">
              <w:rPr>
                <w:sz w:val="20"/>
                <w:szCs w:val="20"/>
              </w:rPr>
              <w:t>роцесса и методов обучения в дошкольной группе</w:t>
            </w:r>
            <w:r w:rsidRPr="0095353B">
              <w:rPr>
                <w:sz w:val="20"/>
                <w:szCs w:val="20"/>
              </w:rPr>
              <w:t xml:space="preserve"> и начальной школе. </w:t>
            </w:r>
          </w:p>
          <w:p w:rsidR="00561F1C" w:rsidRPr="0095353B" w:rsidRDefault="00561F1C" w:rsidP="00A01F74">
            <w:pPr>
              <w:numPr>
                <w:ilvl w:val="0"/>
                <w:numId w:val="33"/>
              </w:numPr>
              <w:ind w:left="0" w:firstLine="0"/>
              <w:rPr>
                <w:sz w:val="20"/>
                <w:szCs w:val="20"/>
              </w:rPr>
            </w:pPr>
            <w:r w:rsidRPr="0095353B">
              <w:rPr>
                <w:sz w:val="20"/>
                <w:szCs w:val="20"/>
              </w:rPr>
              <w:t>Обеспечению более успешной адаптации детей к обучению в начальных классах, сохранению желания дошкольников учиться и развиваться</w:t>
            </w:r>
          </w:p>
          <w:p w:rsidR="00561F1C" w:rsidRPr="0095353B" w:rsidRDefault="00561F1C" w:rsidP="00A01F74">
            <w:pPr>
              <w:numPr>
                <w:ilvl w:val="0"/>
                <w:numId w:val="33"/>
              </w:numPr>
              <w:ind w:left="0" w:firstLine="0"/>
              <w:rPr>
                <w:sz w:val="20"/>
                <w:szCs w:val="20"/>
              </w:rPr>
            </w:pPr>
            <w:r w:rsidRPr="0095353B">
              <w:rPr>
                <w:sz w:val="20"/>
                <w:szCs w:val="20"/>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5</w:t>
      </w:r>
      <w:r w:rsidR="008B6D7C" w:rsidRPr="0095353B">
        <w:rPr>
          <w:b/>
          <w:sz w:val="20"/>
          <w:szCs w:val="20"/>
        </w:rPr>
        <w:t>.4</w:t>
      </w:r>
      <w:r w:rsidR="006F3D15">
        <w:rPr>
          <w:b/>
          <w:sz w:val="20"/>
          <w:szCs w:val="20"/>
        </w:rPr>
        <w:t xml:space="preserve">. Взаимодействие дошкольной группы </w:t>
      </w:r>
      <w:r w:rsidRPr="0095353B">
        <w:rPr>
          <w:b/>
          <w:sz w:val="20"/>
          <w:szCs w:val="20"/>
        </w:rPr>
        <w:t xml:space="preserve"> и социума</w:t>
      </w:r>
    </w:p>
    <w:p w:rsidR="00561F1C" w:rsidRPr="0095353B" w:rsidRDefault="00561F1C" w:rsidP="00561F1C">
      <w:pPr>
        <w:rPr>
          <w:sz w:val="20"/>
          <w:szCs w:val="20"/>
        </w:rPr>
      </w:pPr>
      <w:r w:rsidRPr="0095353B">
        <w:rPr>
          <w:sz w:val="20"/>
          <w:szCs w:val="20"/>
        </w:rPr>
        <w:t>В реализации образовательной  программы с использованием сетевой формы наряду</w:t>
      </w:r>
      <w:r w:rsidRPr="0095353B">
        <w:rPr>
          <w:sz w:val="20"/>
          <w:szCs w:val="20"/>
        </w:rPr>
        <w:br/>
        <w:t>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561F1C" w:rsidRPr="0095353B" w:rsidRDefault="00561F1C" w:rsidP="00561F1C">
      <w:pPr>
        <w:rPr>
          <w:b/>
          <w:color w:val="FF6600"/>
          <w:sz w:val="20"/>
          <w:szCs w:val="20"/>
        </w:rPr>
      </w:pP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5795"/>
        <w:gridCol w:w="2029"/>
      </w:tblGrid>
      <w:tr w:rsidR="00561F1C" w:rsidRPr="0095353B" w:rsidTr="00EE1F9E">
        <w:trPr>
          <w:trHeight w:val="943"/>
        </w:trPr>
        <w:tc>
          <w:tcPr>
            <w:tcW w:w="2578" w:type="dxa"/>
            <w:shd w:val="clear" w:color="auto" w:fill="auto"/>
          </w:tcPr>
          <w:p w:rsidR="00561F1C" w:rsidRPr="0095353B" w:rsidRDefault="00561F1C" w:rsidP="00EE1F9E">
            <w:pPr>
              <w:jc w:val="center"/>
              <w:rPr>
                <w:bCs/>
                <w:sz w:val="20"/>
                <w:szCs w:val="20"/>
              </w:rPr>
            </w:pPr>
            <w:r w:rsidRPr="0095353B">
              <w:rPr>
                <w:bCs/>
                <w:sz w:val="20"/>
                <w:szCs w:val="20"/>
              </w:rPr>
              <w:t>Наименование общественных организаций, учреждений</w:t>
            </w:r>
          </w:p>
        </w:tc>
        <w:tc>
          <w:tcPr>
            <w:tcW w:w="5795" w:type="dxa"/>
            <w:shd w:val="clear" w:color="auto" w:fill="auto"/>
          </w:tcPr>
          <w:p w:rsidR="00561F1C" w:rsidRPr="0095353B" w:rsidRDefault="00561F1C" w:rsidP="00EE1F9E">
            <w:pPr>
              <w:jc w:val="center"/>
              <w:rPr>
                <w:bCs/>
                <w:sz w:val="20"/>
                <w:szCs w:val="20"/>
              </w:rPr>
            </w:pPr>
            <w:r w:rsidRPr="0095353B">
              <w:rPr>
                <w:bCs/>
                <w:sz w:val="20"/>
                <w:szCs w:val="20"/>
              </w:rPr>
              <w:t>Формы сотрудничества</w:t>
            </w:r>
          </w:p>
        </w:tc>
        <w:tc>
          <w:tcPr>
            <w:tcW w:w="2029" w:type="dxa"/>
            <w:shd w:val="clear" w:color="auto" w:fill="auto"/>
          </w:tcPr>
          <w:p w:rsidR="00561F1C" w:rsidRPr="0095353B" w:rsidRDefault="00561F1C" w:rsidP="00EE1F9E">
            <w:pPr>
              <w:jc w:val="center"/>
              <w:rPr>
                <w:bCs/>
                <w:sz w:val="20"/>
                <w:szCs w:val="20"/>
              </w:rPr>
            </w:pPr>
            <w:r w:rsidRPr="0095353B">
              <w:rPr>
                <w:bCs/>
                <w:sz w:val="20"/>
                <w:szCs w:val="20"/>
              </w:rPr>
              <w:t>Перио-</w:t>
            </w:r>
          </w:p>
          <w:p w:rsidR="00561F1C" w:rsidRPr="0095353B" w:rsidRDefault="00561F1C" w:rsidP="00EE1F9E">
            <w:pPr>
              <w:jc w:val="center"/>
              <w:rPr>
                <w:bCs/>
                <w:sz w:val="20"/>
                <w:szCs w:val="20"/>
              </w:rPr>
            </w:pPr>
            <w:r w:rsidRPr="0095353B">
              <w:rPr>
                <w:bCs/>
                <w:sz w:val="20"/>
                <w:szCs w:val="20"/>
              </w:rPr>
              <w:t>дичность</w:t>
            </w:r>
          </w:p>
          <w:p w:rsidR="00561F1C" w:rsidRPr="0095353B" w:rsidRDefault="00561F1C" w:rsidP="00EE1F9E">
            <w:pPr>
              <w:jc w:val="center"/>
              <w:rPr>
                <w:bCs/>
                <w:sz w:val="20"/>
                <w:szCs w:val="20"/>
              </w:rPr>
            </w:pPr>
          </w:p>
          <w:p w:rsidR="00561F1C" w:rsidRPr="0095353B" w:rsidRDefault="00561F1C" w:rsidP="00EE1F9E">
            <w:pPr>
              <w:jc w:val="center"/>
              <w:rPr>
                <w:bCs/>
                <w:sz w:val="20"/>
                <w:szCs w:val="20"/>
              </w:rPr>
            </w:pPr>
          </w:p>
        </w:tc>
      </w:tr>
      <w:tr w:rsidR="00561F1C" w:rsidRPr="0095353B" w:rsidTr="00EE1F9E">
        <w:trPr>
          <w:trHeight w:val="692"/>
        </w:trPr>
        <w:tc>
          <w:tcPr>
            <w:tcW w:w="2578" w:type="dxa"/>
            <w:shd w:val="clear" w:color="auto" w:fill="auto"/>
          </w:tcPr>
          <w:p w:rsidR="00561F1C" w:rsidRPr="0095353B" w:rsidRDefault="00561F1C" w:rsidP="00EE1F9E">
            <w:pPr>
              <w:rPr>
                <w:sz w:val="20"/>
                <w:szCs w:val="20"/>
              </w:rPr>
            </w:pPr>
            <w:r w:rsidRPr="0095353B">
              <w:rPr>
                <w:sz w:val="20"/>
                <w:szCs w:val="20"/>
              </w:rPr>
              <w:t>Институт развития образования РТ</w:t>
            </w:r>
          </w:p>
        </w:tc>
        <w:tc>
          <w:tcPr>
            <w:tcW w:w="5795" w:type="dxa"/>
            <w:shd w:val="clear" w:color="auto" w:fill="auto"/>
          </w:tcPr>
          <w:p w:rsidR="00561F1C" w:rsidRPr="0095353B" w:rsidRDefault="00561F1C" w:rsidP="00EE1F9E">
            <w:pPr>
              <w:jc w:val="both"/>
              <w:rPr>
                <w:sz w:val="20"/>
                <w:szCs w:val="20"/>
              </w:rPr>
            </w:pPr>
            <w:r w:rsidRPr="0095353B">
              <w:rPr>
                <w:sz w:val="20"/>
                <w:szCs w:val="20"/>
              </w:rPr>
              <w:t xml:space="preserve">Курсы  повышения квалификации, участие в смотрах, семинарах, конференциях, обмен опытом, посещение выставок </w:t>
            </w:r>
          </w:p>
        </w:tc>
        <w:tc>
          <w:tcPr>
            <w:tcW w:w="2029" w:type="dxa"/>
            <w:shd w:val="clear" w:color="auto" w:fill="auto"/>
          </w:tcPr>
          <w:p w:rsidR="00561F1C" w:rsidRPr="0095353B" w:rsidRDefault="00561F1C" w:rsidP="00EE1F9E">
            <w:pPr>
              <w:jc w:val="center"/>
              <w:rPr>
                <w:sz w:val="20"/>
                <w:szCs w:val="20"/>
              </w:rPr>
            </w:pPr>
            <w:r w:rsidRPr="0095353B">
              <w:rPr>
                <w:sz w:val="20"/>
                <w:szCs w:val="20"/>
              </w:rPr>
              <w:t>По пла</w:t>
            </w:r>
            <w:r w:rsidR="00CC7183">
              <w:rPr>
                <w:sz w:val="20"/>
                <w:szCs w:val="20"/>
              </w:rPr>
              <w:t xml:space="preserve">ну </w:t>
            </w:r>
            <w:r w:rsidRPr="0095353B">
              <w:rPr>
                <w:sz w:val="20"/>
                <w:szCs w:val="20"/>
              </w:rPr>
              <w:t xml:space="preserve">ОУ, </w:t>
            </w:r>
          </w:p>
          <w:p w:rsidR="00561F1C" w:rsidRPr="0095353B" w:rsidRDefault="00561F1C" w:rsidP="00EE1F9E">
            <w:pPr>
              <w:rPr>
                <w:sz w:val="20"/>
                <w:szCs w:val="20"/>
              </w:rPr>
            </w:pPr>
            <w:r w:rsidRPr="0095353B">
              <w:rPr>
                <w:sz w:val="20"/>
                <w:szCs w:val="20"/>
              </w:rPr>
              <w:t>ИРО</w:t>
            </w:r>
          </w:p>
        </w:tc>
      </w:tr>
      <w:tr w:rsidR="00561F1C" w:rsidRPr="0095353B" w:rsidTr="00EE1F9E">
        <w:trPr>
          <w:trHeight w:val="353"/>
        </w:trPr>
        <w:tc>
          <w:tcPr>
            <w:tcW w:w="2578" w:type="dxa"/>
            <w:shd w:val="clear" w:color="auto" w:fill="auto"/>
          </w:tcPr>
          <w:p w:rsidR="00561F1C" w:rsidRPr="0095353B" w:rsidRDefault="00561F1C" w:rsidP="00EE1F9E">
            <w:pPr>
              <w:rPr>
                <w:sz w:val="20"/>
                <w:szCs w:val="20"/>
              </w:rPr>
            </w:pPr>
            <w:r w:rsidRPr="0095353B">
              <w:rPr>
                <w:sz w:val="20"/>
                <w:szCs w:val="20"/>
              </w:rPr>
              <w:t>НГПИ</w:t>
            </w:r>
          </w:p>
        </w:tc>
        <w:tc>
          <w:tcPr>
            <w:tcW w:w="5795" w:type="dxa"/>
            <w:shd w:val="clear" w:color="auto" w:fill="auto"/>
          </w:tcPr>
          <w:p w:rsidR="00561F1C" w:rsidRPr="0095353B" w:rsidRDefault="00561F1C" w:rsidP="00EE1F9E">
            <w:pPr>
              <w:jc w:val="both"/>
              <w:rPr>
                <w:sz w:val="20"/>
                <w:szCs w:val="20"/>
              </w:rPr>
            </w:pPr>
            <w:r w:rsidRPr="0095353B">
              <w:rPr>
                <w:sz w:val="20"/>
                <w:szCs w:val="20"/>
              </w:rPr>
              <w:t>Курсы  повышения квалификации</w:t>
            </w:r>
          </w:p>
          <w:p w:rsidR="00561F1C" w:rsidRPr="0095353B" w:rsidRDefault="00561F1C" w:rsidP="00EE1F9E">
            <w:pPr>
              <w:rPr>
                <w:sz w:val="20"/>
                <w:szCs w:val="20"/>
              </w:rPr>
            </w:pPr>
          </w:p>
        </w:tc>
        <w:tc>
          <w:tcPr>
            <w:tcW w:w="2029" w:type="dxa"/>
            <w:shd w:val="clear" w:color="auto" w:fill="auto"/>
          </w:tcPr>
          <w:p w:rsidR="00561F1C" w:rsidRPr="0095353B" w:rsidRDefault="00561F1C" w:rsidP="00EE1F9E">
            <w:pPr>
              <w:jc w:val="center"/>
              <w:rPr>
                <w:sz w:val="20"/>
                <w:szCs w:val="20"/>
              </w:rPr>
            </w:pPr>
            <w:r w:rsidRPr="0095353B">
              <w:rPr>
                <w:sz w:val="20"/>
                <w:szCs w:val="20"/>
              </w:rPr>
              <w:t>По плану ОО</w:t>
            </w:r>
          </w:p>
        </w:tc>
      </w:tr>
      <w:tr w:rsidR="00561F1C" w:rsidRPr="0095353B" w:rsidTr="00EE1F9E">
        <w:trPr>
          <w:trHeight w:val="1330"/>
        </w:trPr>
        <w:tc>
          <w:tcPr>
            <w:tcW w:w="2578" w:type="dxa"/>
            <w:shd w:val="clear" w:color="auto" w:fill="auto"/>
          </w:tcPr>
          <w:p w:rsidR="00561F1C" w:rsidRPr="0095353B" w:rsidRDefault="006F3D15" w:rsidP="00EE1F9E">
            <w:pPr>
              <w:rPr>
                <w:sz w:val="20"/>
                <w:szCs w:val="20"/>
              </w:rPr>
            </w:pPr>
            <w:r>
              <w:rPr>
                <w:sz w:val="20"/>
                <w:szCs w:val="20"/>
              </w:rPr>
              <w:t xml:space="preserve"> «Новозареченская ООШ»</w:t>
            </w:r>
          </w:p>
        </w:tc>
        <w:tc>
          <w:tcPr>
            <w:tcW w:w="5795" w:type="dxa"/>
            <w:shd w:val="clear" w:color="auto" w:fill="auto"/>
          </w:tcPr>
          <w:p w:rsidR="00561F1C" w:rsidRPr="0095353B" w:rsidRDefault="006F3D15" w:rsidP="00EE1F9E">
            <w:pPr>
              <w:rPr>
                <w:sz w:val="20"/>
                <w:szCs w:val="20"/>
              </w:rPr>
            </w:pPr>
            <w:r>
              <w:rPr>
                <w:sz w:val="20"/>
                <w:szCs w:val="20"/>
              </w:rPr>
              <w:t>Совместные мероприятия</w:t>
            </w:r>
          </w:p>
        </w:tc>
        <w:tc>
          <w:tcPr>
            <w:tcW w:w="2029" w:type="dxa"/>
            <w:shd w:val="clear" w:color="auto" w:fill="auto"/>
          </w:tcPr>
          <w:p w:rsidR="00561F1C" w:rsidRPr="0095353B" w:rsidRDefault="00CC7183" w:rsidP="00EE1F9E">
            <w:pPr>
              <w:rPr>
                <w:sz w:val="20"/>
                <w:szCs w:val="20"/>
              </w:rPr>
            </w:pPr>
            <w:r>
              <w:rPr>
                <w:sz w:val="20"/>
                <w:szCs w:val="20"/>
              </w:rPr>
              <w:t>По плану преемственности дошкольной группы</w:t>
            </w:r>
            <w:r w:rsidR="00561F1C" w:rsidRPr="0095353B">
              <w:rPr>
                <w:sz w:val="20"/>
                <w:szCs w:val="20"/>
              </w:rPr>
              <w:t xml:space="preserve"> и школы</w:t>
            </w:r>
          </w:p>
        </w:tc>
      </w:tr>
      <w:tr w:rsidR="00561F1C" w:rsidRPr="0095353B" w:rsidTr="00EE1F9E">
        <w:trPr>
          <w:trHeight w:val="665"/>
        </w:trPr>
        <w:tc>
          <w:tcPr>
            <w:tcW w:w="2578" w:type="dxa"/>
            <w:shd w:val="clear" w:color="auto" w:fill="auto"/>
          </w:tcPr>
          <w:p w:rsidR="00561F1C" w:rsidRPr="0095353B" w:rsidRDefault="00561F1C" w:rsidP="00EE1F9E">
            <w:pPr>
              <w:rPr>
                <w:sz w:val="20"/>
                <w:szCs w:val="20"/>
              </w:rPr>
            </w:pPr>
            <w:r w:rsidRPr="0095353B">
              <w:rPr>
                <w:sz w:val="20"/>
                <w:szCs w:val="20"/>
              </w:rPr>
              <w:t>Дошкольные учреждения города  и района</w:t>
            </w:r>
          </w:p>
        </w:tc>
        <w:tc>
          <w:tcPr>
            <w:tcW w:w="5795" w:type="dxa"/>
            <w:shd w:val="clear" w:color="auto" w:fill="auto"/>
          </w:tcPr>
          <w:p w:rsidR="00561F1C" w:rsidRPr="0095353B" w:rsidRDefault="00561F1C" w:rsidP="00EE1F9E">
            <w:pPr>
              <w:rPr>
                <w:sz w:val="20"/>
                <w:szCs w:val="20"/>
              </w:rPr>
            </w:pPr>
            <w:r w:rsidRPr="0095353B">
              <w:rPr>
                <w:sz w:val="20"/>
                <w:szCs w:val="20"/>
              </w:rPr>
              <w:t>Проведение методических объединений, консультации, методические встречи, обмен опытом</w:t>
            </w:r>
          </w:p>
        </w:tc>
        <w:tc>
          <w:tcPr>
            <w:tcW w:w="2029" w:type="dxa"/>
            <w:shd w:val="clear" w:color="auto" w:fill="auto"/>
          </w:tcPr>
          <w:p w:rsidR="00561F1C" w:rsidRPr="0095353B" w:rsidRDefault="00561F1C" w:rsidP="00EE1F9E">
            <w:pPr>
              <w:rPr>
                <w:sz w:val="20"/>
                <w:szCs w:val="20"/>
              </w:rPr>
            </w:pPr>
            <w:r w:rsidRPr="0095353B">
              <w:rPr>
                <w:sz w:val="20"/>
                <w:szCs w:val="20"/>
              </w:rPr>
              <w:t>По плану ОО, по мере необх-ти</w:t>
            </w:r>
          </w:p>
        </w:tc>
      </w:tr>
      <w:tr w:rsidR="00561F1C" w:rsidRPr="0095353B" w:rsidTr="00EE1F9E">
        <w:trPr>
          <w:trHeight w:val="878"/>
        </w:trPr>
        <w:tc>
          <w:tcPr>
            <w:tcW w:w="2578" w:type="dxa"/>
            <w:shd w:val="clear" w:color="auto" w:fill="auto"/>
          </w:tcPr>
          <w:p w:rsidR="00561F1C" w:rsidRPr="0095353B" w:rsidRDefault="00DD4221" w:rsidP="00EE1F9E">
            <w:pPr>
              <w:rPr>
                <w:sz w:val="20"/>
                <w:szCs w:val="20"/>
              </w:rPr>
            </w:pPr>
            <w:r w:rsidRPr="0095353B">
              <w:rPr>
                <w:sz w:val="20"/>
                <w:szCs w:val="20"/>
              </w:rPr>
              <w:lastRenderedPageBreak/>
              <w:t>Школьный</w:t>
            </w:r>
            <w:r w:rsidR="00561F1C" w:rsidRPr="0095353B">
              <w:rPr>
                <w:sz w:val="20"/>
                <w:szCs w:val="20"/>
              </w:rPr>
              <w:t xml:space="preserve"> музей</w:t>
            </w:r>
          </w:p>
        </w:tc>
        <w:tc>
          <w:tcPr>
            <w:tcW w:w="5795" w:type="dxa"/>
            <w:shd w:val="clear" w:color="auto" w:fill="auto"/>
          </w:tcPr>
          <w:p w:rsidR="00561F1C" w:rsidRPr="0095353B" w:rsidRDefault="00561F1C" w:rsidP="00EE1F9E">
            <w:pPr>
              <w:rPr>
                <w:sz w:val="20"/>
                <w:szCs w:val="20"/>
              </w:rPr>
            </w:pPr>
            <w:r w:rsidRPr="0095353B">
              <w:rPr>
                <w:sz w:val="20"/>
                <w:szCs w:val="20"/>
              </w:rPr>
              <w:t>Экскурсии, участие в выставках, смотрах-  конкурсах, игры – занятия, встречи сотрудников в музее и в детском саду, совместная организация выставок, конкурсов;</w:t>
            </w:r>
          </w:p>
        </w:tc>
        <w:tc>
          <w:tcPr>
            <w:tcW w:w="2029" w:type="dxa"/>
            <w:shd w:val="clear" w:color="auto" w:fill="auto"/>
          </w:tcPr>
          <w:p w:rsidR="00561F1C" w:rsidRPr="0095353B" w:rsidRDefault="00561F1C" w:rsidP="00EE1F9E">
            <w:pPr>
              <w:rPr>
                <w:sz w:val="20"/>
                <w:szCs w:val="20"/>
              </w:rPr>
            </w:pPr>
            <w:r w:rsidRPr="0095353B">
              <w:rPr>
                <w:sz w:val="20"/>
                <w:szCs w:val="20"/>
              </w:rPr>
              <w:t xml:space="preserve">По плану на год </w:t>
            </w:r>
          </w:p>
        </w:tc>
      </w:tr>
      <w:tr w:rsidR="00561F1C" w:rsidRPr="0095353B" w:rsidTr="00EE1F9E">
        <w:trPr>
          <w:trHeight w:val="878"/>
        </w:trPr>
        <w:tc>
          <w:tcPr>
            <w:tcW w:w="2578" w:type="dxa"/>
            <w:shd w:val="clear" w:color="auto" w:fill="auto"/>
          </w:tcPr>
          <w:p w:rsidR="00561F1C" w:rsidRPr="0095353B" w:rsidRDefault="003F275A" w:rsidP="00EE1F9E">
            <w:pPr>
              <w:rPr>
                <w:sz w:val="20"/>
                <w:szCs w:val="20"/>
              </w:rPr>
            </w:pPr>
            <w:r w:rsidRPr="0095353B">
              <w:rPr>
                <w:sz w:val="20"/>
                <w:szCs w:val="20"/>
              </w:rPr>
              <w:t>ФАП</w:t>
            </w:r>
          </w:p>
          <w:p w:rsidR="00561F1C" w:rsidRPr="0095353B" w:rsidRDefault="00561F1C" w:rsidP="00EE1F9E">
            <w:pPr>
              <w:rPr>
                <w:sz w:val="20"/>
                <w:szCs w:val="20"/>
              </w:rPr>
            </w:pPr>
          </w:p>
        </w:tc>
        <w:tc>
          <w:tcPr>
            <w:tcW w:w="5795" w:type="dxa"/>
            <w:shd w:val="clear" w:color="auto" w:fill="auto"/>
          </w:tcPr>
          <w:p w:rsidR="00561F1C" w:rsidRPr="0095353B" w:rsidRDefault="00561F1C" w:rsidP="00EE1F9E">
            <w:pPr>
              <w:rPr>
                <w:sz w:val="20"/>
                <w:szCs w:val="20"/>
              </w:rPr>
            </w:pPr>
            <w:r w:rsidRPr="0095353B">
              <w:rPr>
                <w:sz w:val="20"/>
                <w:szCs w:val="20"/>
              </w:rPr>
              <w:t>-проведение медицинского обследования;</w:t>
            </w:r>
          </w:p>
          <w:p w:rsidR="00561F1C" w:rsidRPr="0095353B" w:rsidRDefault="00561F1C" w:rsidP="00EE1F9E">
            <w:pPr>
              <w:rPr>
                <w:sz w:val="20"/>
                <w:szCs w:val="20"/>
              </w:rPr>
            </w:pPr>
            <w:r w:rsidRPr="0095353B">
              <w:rPr>
                <w:sz w:val="20"/>
                <w:szCs w:val="20"/>
              </w:rPr>
              <w:t>-связь медицинских работников по вопросам заболеваемости и профилактики (консультирование)</w:t>
            </w:r>
          </w:p>
        </w:tc>
        <w:tc>
          <w:tcPr>
            <w:tcW w:w="2029" w:type="dxa"/>
            <w:shd w:val="clear" w:color="auto" w:fill="auto"/>
          </w:tcPr>
          <w:p w:rsidR="00561F1C" w:rsidRPr="0095353B" w:rsidRDefault="00561F1C" w:rsidP="00EE1F9E">
            <w:pPr>
              <w:rPr>
                <w:sz w:val="20"/>
                <w:szCs w:val="20"/>
              </w:rPr>
            </w:pPr>
            <w:r w:rsidRPr="0095353B">
              <w:rPr>
                <w:sz w:val="20"/>
                <w:szCs w:val="20"/>
              </w:rPr>
              <w:t>1 раз в год</w:t>
            </w:r>
          </w:p>
          <w:p w:rsidR="00561F1C" w:rsidRPr="0095353B" w:rsidRDefault="00561F1C" w:rsidP="00EE1F9E">
            <w:pPr>
              <w:rPr>
                <w:sz w:val="20"/>
                <w:szCs w:val="20"/>
              </w:rPr>
            </w:pPr>
            <w:r w:rsidRPr="0095353B">
              <w:rPr>
                <w:sz w:val="20"/>
                <w:szCs w:val="20"/>
              </w:rPr>
              <w:t>По мере необходимости</w:t>
            </w:r>
          </w:p>
        </w:tc>
      </w:tr>
      <w:tr w:rsidR="00561F1C" w:rsidRPr="0095353B" w:rsidTr="00EE1F9E">
        <w:trPr>
          <w:trHeight w:val="1769"/>
        </w:trPr>
        <w:tc>
          <w:tcPr>
            <w:tcW w:w="2578" w:type="dxa"/>
            <w:shd w:val="clear" w:color="auto" w:fill="auto"/>
          </w:tcPr>
          <w:p w:rsidR="00561F1C" w:rsidRPr="0095353B" w:rsidRDefault="003F275A" w:rsidP="00EE1F9E">
            <w:pPr>
              <w:rPr>
                <w:sz w:val="20"/>
                <w:szCs w:val="20"/>
              </w:rPr>
            </w:pPr>
            <w:r w:rsidRPr="0095353B">
              <w:rPr>
                <w:sz w:val="20"/>
                <w:szCs w:val="20"/>
              </w:rPr>
              <w:t>Сельский Дом культуры</w:t>
            </w:r>
          </w:p>
        </w:tc>
        <w:tc>
          <w:tcPr>
            <w:tcW w:w="5795" w:type="dxa"/>
            <w:shd w:val="clear" w:color="auto" w:fill="auto"/>
          </w:tcPr>
          <w:p w:rsidR="00561F1C" w:rsidRPr="0095353B" w:rsidRDefault="00561F1C" w:rsidP="00EE1F9E">
            <w:pPr>
              <w:jc w:val="both"/>
              <w:rPr>
                <w:sz w:val="20"/>
                <w:szCs w:val="20"/>
              </w:rPr>
            </w:pPr>
            <w:r w:rsidRPr="0095353B">
              <w:rPr>
                <w:sz w:val="20"/>
                <w:szCs w:val="20"/>
              </w:rPr>
              <w:t>Экскурсии, посещение</w:t>
            </w:r>
            <w:r w:rsidR="003F275A" w:rsidRPr="0095353B">
              <w:rPr>
                <w:sz w:val="20"/>
                <w:szCs w:val="20"/>
              </w:rPr>
              <w:t xml:space="preserve"> выставок,</w:t>
            </w:r>
            <w:r w:rsidRPr="0095353B">
              <w:rPr>
                <w:sz w:val="20"/>
                <w:szCs w:val="20"/>
              </w:rPr>
              <w:t xml:space="preserve"> совместное тво</w:t>
            </w:r>
            <w:r w:rsidR="003F275A" w:rsidRPr="0095353B">
              <w:rPr>
                <w:sz w:val="20"/>
                <w:szCs w:val="20"/>
              </w:rPr>
              <w:t>рчество. Приглашение  специалистов</w:t>
            </w:r>
            <w:r w:rsidRPr="0095353B">
              <w:rPr>
                <w:sz w:val="20"/>
                <w:szCs w:val="20"/>
              </w:rPr>
              <w:t xml:space="preserve"> н</w:t>
            </w:r>
            <w:r w:rsidR="00CC7183">
              <w:rPr>
                <w:sz w:val="20"/>
                <w:szCs w:val="20"/>
              </w:rPr>
              <w:t xml:space="preserve">а занятия </w:t>
            </w:r>
            <w:r w:rsidRPr="0095353B">
              <w:rPr>
                <w:sz w:val="20"/>
                <w:szCs w:val="20"/>
              </w:rPr>
              <w:t xml:space="preserve"> во время каникул. Выступ</w:t>
            </w:r>
            <w:r w:rsidR="003F275A" w:rsidRPr="0095353B">
              <w:rPr>
                <w:sz w:val="20"/>
                <w:szCs w:val="20"/>
              </w:rPr>
              <w:t>ление учеников театральной студии.</w:t>
            </w:r>
          </w:p>
        </w:tc>
        <w:tc>
          <w:tcPr>
            <w:tcW w:w="2029" w:type="dxa"/>
            <w:shd w:val="clear" w:color="auto" w:fill="auto"/>
          </w:tcPr>
          <w:p w:rsidR="00561F1C" w:rsidRPr="0095353B" w:rsidRDefault="003F275A" w:rsidP="00EE1F9E">
            <w:pPr>
              <w:rPr>
                <w:sz w:val="20"/>
                <w:szCs w:val="20"/>
              </w:rPr>
            </w:pPr>
            <w:r w:rsidRPr="0095353B">
              <w:rPr>
                <w:sz w:val="20"/>
                <w:szCs w:val="20"/>
              </w:rPr>
              <w:t>По плану</w:t>
            </w:r>
          </w:p>
        </w:tc>
      </w:tr>
      <w:tr w:rsidR="00561F1C" w:rsidRPr="0095353B" w:rsidTr="00EE1F9E">
        <w:trPr>
          <w:trHeight w:val="1330"/>
        </w:trPr>
        <w:tc>
          <w:tcPr>
            <w:tcW w:w="2578" w:type="dxa"/>
            <w:shd w:val="clear" w:color="auto" w:fill="auto"/>
          </w:tcPr>
          <w:p w:rsidR="00561F1C" w:rsidRPr="0095353B" w:rsidRDefault="003F275A" w:rsidP="00EE1F9E">
            <w:pPr>
              <w:rPr>
                <w:sz w:val="20"/>
                <w:szCs w:val="20"/>
              </w:rPr>
            </w:pPr>
            <w:r w:rsidRPr="0095353B">
              <w:rPr>
                <w:sz w:val="20"/>
                <w:szCs w:val="20"/>
              </w:rPr>
              <w:t>Сельская</w:t>
            </w:r>
            <w:r w:rsidR="00561F1C" w:rsidRPr="0095353B">
              <w:rPr>
                <w:sz w:val="20"/>
                <w:szCs w:val="20"/>
              </w:rPr>
              <w:t xml:space="preserve"> библиотека</w:t>
            </w:r>
          </w:p>
        </w:tc>
        <w:tc>
          <w:tcPr>
            <w:tcW w:w="5795" w:type="dxa"/>
            <w:shd w:val="clear" w:color="auto" w:fill="auto"/>
          </w:tcPr>
          <w:p w:rsidR="00561F1C" w:rsidRPr="0095353B" w:rsidRDefault="00561F1C" w:rsidP="00EE1F9E">
            <w:pPr>
              <w:rPr>
                <w:sz w:val="20"/>
                <w:szCs w:val="20"/>
              </w:rPr>
            </w:pPr>
            <w:r w:rsidRPr="0095353B">
              <w:rPr>
                <w:sz w:val="20"/>
                <w:szCs w:val="20"/>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2029" w:type="dxa"/>
            <w:shd w:val="clear" w:color="auto" w:fill="auto"/>
          </w:tcPr>
          <w:p w:rsidR="00561F1C" w:rsidRPr="0095353B" w:rsidRDefault="00561F1C" w:rsidP="00EE1F9E">
            <w:pPr>
              <w:rPr>
                <w:sz w:val="20"/>
                <w:szCs w:val="20"/>
              </w:rPr>
            </w:pPr>
            <w:r w:rsidRPr="0095353B">
              <w:rPr>
                <w:sz w:val="20"/>
                <w:szCs w:val="20"/>
              </w:rPr>
              <w:t>По плану</w:t>
            </w:r>
          </w:p>
        </w:tc>
      </w:tr>
      <w:tr w:rsidR="00561F1C" w:rsidRPr="0095353B" w:rsidTr="00EE1F9E">
        <w:trPr>
          <w:trHeight w:val="665"/>
        </w:trPr>
        <w:tc>
          <w:tcPr>
            <w:tcW w:w="2578" w:type="dxa"/>
            <w:shd w:val="clear" w:color="auto" w:fill="auto"/>
          </w:tcPr>
          <w:p w:rsidR="00561F1C" w:rsidRPr="0095353B" w:rsidRDefault="00561F1C" w:rsidP="00EE1F9E">
            <w:pPr>
              <w:rPr>
                <w:sz w:val="20"/>
                <w:szCs w:val="20"/>
              </w:rPr>
            </w:pPr>
            <w:r w:rsidRPr="0095353B">
              <w:rPr>
                <w:sz w:val="20"/>
                <w:szCs w:val="20"/>
              </w:rPr>
              <w:t>ГИББД</w:t>
            </w:r>
          </w:p>
        </w:tc>
        <w:tc>
          <w:tcPr>
            <w:tcW w:w="5795" w:type="dxa"/>
            <w:shd w:val="clear" w:color="auto" w:fill="auto"/>
          </w:tcPr>
          <w:p w:rsidR="00561F1C" w:rsidRPr="0095353B" w:rsidRDefault="00561F1C" w:rsidP="00EE1F9E">
            <w:pPr>
              <w:rPr>
                <w:sz w:val="20"/>
                <w:szCs w:val="20"/>
              </w:rPr>
            </w:pPr>
            <w:r w:rsidRPr="0095353B">
              <w:rPr>
                <w:sz w:val="20"/>
                <w:szCs w:val="20"/>
              </w:rPr>
              <w:t xml:space="preserve">проведение бесед с детьми по правилам </w:t>
            </w:r>
          </w:p>
          <w:p w:rsidR="00561F1C" w:rsidRPr="0095353B" w:rsidRDefault="00561F1C" w:rsidP="00EE1F9E">
            <w:pPr>
              <w:rPr>
                <w:sz w:val="20"/>
                <w:szCs w:val="20"/>
              </w:rPr>
            </w:pPr>
            <w:r w:rsidRPr="0095353B">
              <w:rPr>
                <w:sz w:val="20"/>
                <w:szCs w:val="20"/>
              </w:rPr>
              <w:t xml:space="preserve"> дорожного движения, участие в выставках, смотрах-конкурсах</w:t>
            </w:r>
          </w:p>
        </w:tc>
        <w:tc>
          <w:tcPr>
            <w:tcW w:w="2029" w:type="dxa"/>
            <w:shd w:val="clear" w:color="auto" w:fill="auto"/>
          </w:tcPr>
          <w:p w:rsidR="00561F1C" w:rsidRPr="0095353B" w:rsidRDefault="00561F1C" w:rsidP="00EE1F9E">
            <w:pPr>
              <w:rPr>
                <w:sz w:val="20"/>
                <w:szCs w:val="20"/>
              </w:rPr>
            </w:pPr>
            <w:r w:rsidRPr="0095353B">
              <w:rPr>
                <w:sz w:val="20"/>
                <w:szCs w:val="20"/>
              </w:rPr>
              <w:t>По плану</w:t>
            </w:r>
          </w:p>
        </w:tc>
      </w:tr>
      <w:tr w:rsidR="00561F1C" w:rsidRPr="0095353B" w:rsidTr="00EE1F9E">
        <w:trPr>
          <w:trHeight w:val="878"/>
        </w:trPr>
        <w:tc>
          <w:tcPr>
            <w:tcW w:w="2578" w:type="dxa"/>
            <w:shd w:val="clear" w:color="auto" w:fill="auto"/>
          </w:tcPr>
          <w:p w:rsidR="00561F1C" w:rsidRPr="0095353B" w:rsidRDefault="00561F1C" w:rsidP="00EE1F9E">
            <w:pPr>
              <w:rPr>
                <w:sz w:val="20"/>
                <w:szCs w:val="20"/>
              </w:rPr>
            </w:pPr>
            <w:r w:rsidRPr="0095353B">
              <w:rPr>
                <w:sz w:val="20"/>
                <w:szCs w:val="20"/>
              </w:rPr>
              <w:t>СМИ</w:t>
            </w:r>
          </w:p>
          <w:p w:rsidR="00561F1C" w:rsidRPr="0095353B" w:rsidRDefault="00561F1C" w:rsidP="00EE1F9E">
            <w:pPr>
              <w:rPr>
                <w:sz w:val="20"/>
                <w:szCs w:val="20"/>
              </w:rPr>
            </w:pPr>
            <w:r w:rsidRPr="0095353B">
              <w:rPr>
                <w:sz w:val="20"/>
                <w:szCs w:val="20"/>
              </w:rPr>
              <w:t>( федеральный уровень)</w:t>
            </w:r>
          </w:p>
        </w:tc>
        <w:tc>
          <w:tcPr>
            <w:tcW w:w="5795" w:type="dxa"/>
            <w:shd w:val="clear" w:color="auto" w:fill="auto"/>
          </w:tcPr>
          <w:p w:rsidR="00561F1C" w:rsidRPr="0095353B" w:rsidRDefault="00561F1C" w:rsidP="00EE1F9E">
            <w:pPr>
              <w:rPr>
                <w:sz w:val="20"/>
                <w:szCs w:val="20"/>
              </w:rPr>
            </w:pPr>
            <w:r w:rsidRPr="0095353B">
              <w:rPr>
                <w:sz w:val="20"/>
                <w:szCs w:val="20"/>
              </w:rPr>
              <w:t>журналы  «Обруч», «Ребенок в детском саду», «Дошкольное воспитание», электронные педагогические издания: написание статей  из опыта работы, публикация методических разработок  педагогов</w:t>
            </w:r>
          </w:p>
        </w:tc>
        <w:tc>
          <w:tcPr>
            <w:tcW w:w="2029" w:type="dxa"/>
            <w:shd w:val="clear" w:color="auto" w:fill="auto"/>
          </w:tcPr>
          <w:p w:rsidR="00561F1C" w:rsidRPr="0095353B" w:rsidRDefault="00561F1C" w:rsidP="00EE1F9E">
            <w:pPr>
              <w:rPr>
                <w:sz w:val="20"/>
                <w:szCs w:val="20"/>
              </w:rPr>
            </w:pPr>
            <w:r w:rsidRPr="0095353B">
              <w:rPr>
                <w:sz w:val="20"/>
                <w:szCs w:val="20"/>
              </w:rPr>
              <w:t>По мере необходимости</w:t>
            </w:r>
          </w:p>
        </w:tc>
      </w:tr>
    </w:tbl>
    <w:p w:rsidR="00561F1C" w:rsidRPr="0095353B" w:rsidRDefault="00561F1C" w:rsidP="00561F1C">
      <w:pPr>
        <w:rPr>
          <w:b/>
          <w:sz w:val="20"/>
          <w:szCs w:val="20"/>
        </w:rPr>
      </w:pPr>
    </w:p>
    <w:p w:rsidR="00561F1C" w:rsidRPr="0095353B" w:rsidRDefault="00561F1C" w:rsidP="00561F1C">
      <w:pPr>
        <w:rPr>
          <w:sz w:val="20"/>
          <w:szCs w:val="20"/>
        </w:rPr>
      </w:pPr>
    </w:p>
    <w:p w:rsidR="00561F1C" w:rsidRPr="0095353B" w:rsidRDefault="008B6D7C" w:rsidP="00561F1C">
      <w:pPr>
        <w:ind w:left="720"/>
        <w:rPr>
          <w:b/>
          <w:sz w:val="20"/>
          <w:szCs w:val="20"/>
        </w:rPr>
      </w:pPr>
      <w:r w:rsidRPr="0095353B">
        <w:rPr>
          <w:b/>
          <w:sz w:val="20"/>
          <w:szCs w:val="20"/>
        </w:rPr>
        <w:t>5.5</w:t>
      </w:r>
      <w:r w:rsidR="00561F1C" w:rsidRPr="0095353B">
        <w:rPr>
          <w:b/>
          <w:sz w:val="20"/>
          <w:szCs w:val="20"/>
        </w:rPr>
        <w:t xml:space="preserve"> .Способы направления поддержки детской инициативы</w:t>
      </w:r>
    </w:p>
    <w:p w:rsidR="00561F1C" w:rsidRPr="0095353B" w:rsidRDefault="00561F1C" w:rsidP="00561F1C">
      <w:pPr>
        <w:rPr>
          <w:b/>
          <w:sz w:val="20"/>
          <w:szCs w:val="20"/>
        </w:rPr>
      </w:pPr>
    </w:p>
    <w:p w:rsidR="00561F1C" w:rsidRPr="0095353B" w:rsidRDefault="00561F1C" w:rsidP="00561F1C">
      <w:pPr>
        <w:jc w:val="both"/>
        <w:rPr>
          <w:b/>
          <w:sz w:val="20"/>
          <w:szCs w:val="20"/>
        </w:rPr>
      </w:pPr>
      <w:r w:rsidRPr="0095353B">
        <w:rPr>
          <w:b/>
          <w:sz w:val="20"/>
          <w:szCs w:val="20"/>
        </w:rPr>
        <w:t>Условия, необходимые для создания социальной ситуации развития детей, соответствующей специфике дошкольного возраста, предполагают:</w:t>
      </w:r>
    </w:p>
    <w:p w:rsidR="00561F1C" w:rsidRPr="0095353B" w:rsidRDefault="00561F1C" w:rsidP="00561F1C">
      <w:pPr>
        <w:jc w:val="both"/>
        <w:rPr>
          <w:sz w:val="20"/>
          <w:szCs w:val="20"/>
        </w:rPr>
      </w:pPr>
      <w:r w:rsidRPr="0095353B">
        <w:rPr>
          <w:sz w:val="20"/>
          <w:szCs w:val="20"/>
        </w:rPr>
        <w:t>1) обеспечение эмоционального благополучия через:</w:t>
      </w:r>
    </w:p>
    <w:p w:rsidR="00561F1C" w:rsidRPr="0095353B" w:rsidRDefault="00561F1C" w:rsidP="00561F1C">
      <w:pPr>
        <w:jc w:val="both"/>
        <w:rPr>
          <w:sz w:val="20"/>
          <w:szCs w:val="20"/>
        </w:rPr>
      </w:pPr>
      <w:r w:rsidRPr="0095353B">
        <w:rPr>
          <w:sz w:val="20"/>
          <w:szCs w:val="20"/>
        </w:rPr>
        <w:t>-непосредственное общение с каждым ребенком;</w:t>
      </w:r>
    </w:p>
    <w:p w:rsidR="00561F1C" w:rsidRPr="0095353B" w:rsidRDefault="00561F1C" w:rsidP="00561F1C">
      <w:pPr>
        <w:jc w:val="both"/>
        <w:rPr>
          <w:sz w:val="20"/>
          <w:szCs w:val="20"/>
        </w:rPr>
      </w:pPr>
      <w:r w:rsidRPr="0095353B">
        <w:rPr>
          <w:sz w:val="20"/>
          <w:szCs w:val="20"/>
        </w:rPr>
        <w:t>-уважительное отношение к каждому ребенку, к его чувствам и потребностям;</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2) поддержку индивидуальности и инициативы детей через:</w:t>
      </w:r>
    </w:p>
    <w:p w:rsidR="00561F1C" w:rsidRPr="0095353B" w:rsidRDefault="00561F1C" w:rsidP="00561F1C">
      <w:pPr>
        <w:jc w:val="both"/>
        <w:rPr>
          <w:sz w:val="20"/>
          <w:szCs w:val="20"/>
        </w:rPr>
      </w:pPr>
      <w:r w:rsidRPr="0095353B">
        <w:rPr>
          <w:sz w:val="20"/>
          <w:szCs w:val="20"/>
        </w:rPr>
        <w:t>-создание условий для свободного выбора детьми деятельности, участников совместной деятельности;</w:t>
      </w:r>
    </w:p>
    <w:p w:rsidR="00561F1C" w:rsidRPr="0095353B" w:rsidRDefault="00561F1C" w:rsidP="00561F1C">
      <w:pPr>
        <w:jc w:val="both"/>
        <w:rPr>
          <w:sz w:val="20"/>
          <w:szCs w:val="20"/>
        </w:rPr>
      </w:pPr>
      <w:r w:rsidRPr="0095353B">
        <w:rPr>
          <w:sz w:val="20"/>
          <w:szCs w:val="20"/>
        </w:rPr>
        <w:t>-создание условий для принятия детьми решений, выражения своих чувств и мыслей;</w:t>
      </w:r>
    </w:p>
    <w:p w:rsidR="00561F1C" w:rsidRPr="0095353B" w:rsidRDefault="00561F1C" w:rsidP="00561F1C">
      <w:pPr>
        <w:jc w:val="both"/>
        <w:rPr>
          <w:sz w:val="20"/>
          <w:szCs w:val="20"/>
        </w:rPr>
      </w:pPr>
      <w:r w:rsidRPr="0095353B">
        <w:rPr>
          <w:sz w:val="20"/>
          <w:szCs w:val="20"/>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3) установление правил взаимодействия в разных ситуациях:</w:t>
      </w:r>
    </w:p>
    <w:p w:rsidR="00561F1C" w:rsidRPr="0095353B" w:rsidRDefault="00561F1C" w:rsidP="00561F1C">
      <w:pPr>
        <w:jc w:val="both"/>
        <w:rPr>
          <w:sz w:val="20"/>
          <w:szCs w:val="20"/>
        </w:rPr>
      </w:pPr>
      <w:r w:rsidRPr="0095353B">
        <w:rPr>
          <w:sz w:val="20"/>
          <w:szCs w:val="20"/>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61F1C" w:rsidRPr="0095353B" w:rsidRDefault="00561F1C" w:rsidP="00561F1C">
      <w:pPr>
        <w:jc w:val="both"/>
        <w:rPr>
          <w:sz w:val="20"/>
          <w:szCs w:val="20"/>
        </w:rPr>
      </w:pPr>
      <w:r w:rsidRPr="0095353B">
        <w:rPr>
          <w:sz w:val="20"/>
          <w:szCs w:val="20"/>
        </w:rPr>
        <w:t>-развитие коммуникативных способностей детей, позволяющих разрешать конфликтные ситуации со сверстниками;</w:t>
      </w:r>
    </w:p>
    <w:p w:rsidR="00561F1C" w:rsidRPr="0095353B" w:rsidRDefault="00561F1C" w:rsidP="00561F1C">
      <w:pPr>
        <w:jc w:val="both"/>
        <w:rPr>
          <w:sz w:val="20"/>
          <w:szCs w:val="20"/>
        </w:rPr>
      </w:pPr>
      <w:r w:rsidRPr="0095353B">
        <w:rPr>
          <w:sz w:val="20"/>
          <w:szCs w:val="20"/>
        </w:rPr>
        <w:t>-развитие умения детей работать в группе сверстников;</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61F1C" w:rsidRPr="0095353B" w:rsidRDefault="00561F1C" w:rsidP="00561F1C">
      <w:pPr>
        <w:jc w:val="both"/>
        <w:rPr>
          <w:sz w:val="20"/>
          <w:szCs w:val="20"/>
        </w:rPr>
      </w:pPr>
      <w:r w:rsidRPr="0095353B">
        <w:rPr>
          <w:sz w:val="20"/>
          <w:szCs w:val="20"/>
        </w:rPr>
        <w:t>-создание условий для овладения культурными средствами деятельности;</w:t>
      </w:r>
    </w:p>
    <w:p w:rsidR="00561F1C" w:rsidRPr="0095353B" w:rsidRDefault="00561F1C" w:rsidP="00561F1C">
      <w:pPr>
        <w:jc w:val="both"/>
        <w:rPr>
          <w:sz w:val="20"/>
          <w:szCs w:val="20"/>
        </w:rPr>
      </w:pPr>
      <w:r w:rsidRPr="0095353B">
        <w:rPr>
          <w:sz w:val="20"/>
          <w:szCs w:val="20"/>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61F1C" w:rsidRPr="0095353B" w:rsidRDefault="00561F1C" w:rsidP="00561F1C">
      <w:pPr>
        <w:jc w:val="both"/>
        <w:rPr>
          <w:sz w:val="20"/>
          <w:szCs w:val="20"/>
        </w:rPr>
      </w:pPr>
      <w:r w:rsidRPr="0095353B">
        <w:rPr>
          <w:sz w:val="20"/>
          <w:szCs w:val="20"/>
        </w:rPr>
        <w:t>-поддержку спонтанной игры детей, ее обогащение, обеспечение игрового времени и пространства;</w:t>
      </w:r>
    </w:p>
    <w:p w:rsidR="00561F1C" w:rsidRPr="0095353B" w:rsidRDefault="00561F1C" w:rsidP="00561F1C">
      <w:pPr>
        <w:jc w:val="both"/>
        <w:rPr>
          <w:sz w:val="20"/>
          <w:szCs w:val="20"/>
        </w:rPr>
      </w:pPr>
      <w:r w:rsidRPr="0095353B">
        <w:rPr>
          <w:sz w:val="20"/>
          <w:szCs w:val="20"/>
        </w:rPr>
        <w:t>-оценку индивидуального развития детей;</w:t>
      </w:r>
    </w:p>
    <w:p w:rsidR="00561F1C" w:rsidRPr="0095353B" w:rsidRDefault="00561F1C" w:rsidP="00561F1C">
      <w:pPr>
        <w:jc w:val="both"/>
        <w:rPr>
          <w:sz w:val="20"/>
          <w:szCs w:val="20"/>
        </w:rPr>
      </w:pPr>
      <w:r w:rsidRPr="0095353B">
        <w:rPr>
          <w:sz w:val="20"/>
          <w:szCs w:val="20"/>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61F1C" w:rsidRPr="0095353B" w:rsidRDefault="00561F1C" w:rsidP="00561F1C">
      <w:pPr>
        <w:rPr>
          <w:b/>
          <w:sz w:val="20"/>
          <w:szCs w:val="20"/>
        </w:rPr>
      </w:pPr>
    </w:p>
    <w:p w:rsidR="00FD33CB" w:rsidRDefault="00FD33CB" w:rsidP="008B6D7C">
      <w:pPr>
        <w:ind w:left="720"/>
        <w:rPr>
          <w:b/>
          <w:color w:val="000000"/>
          <w:sz w:val="20"/>
          <w:szCs w:val="20"/>
        </w:rPr>
      </w:pPr>
    </w:p>
    <w:p w:rsidR="00561F1C" w:rsidRDefault="008B6D7C" w:rsidP="008B6D7C">
      <w:pPr>
        <w:ind w:left="720"/>
        <w:rPr>
          <w:b/>
          <w:color w:val="000000"/>
          <w:sz w:val="20"/>
          <w:szCs w:val="20"/>
        </w:rPr>
      </w:pPr>
      <w:r w:rsidRPr="0095353B">
        <w:rPr>
          <w:b/>
          <w:color w:val="000000"/>
          <w:sz w:val="20"/>
          <w:szCs w:val="20"/>
        </w:rPr>
        <w:lastRenderedPageBreak/>
        <w:t>5.6</w:t>
      </w:r>
      <w:r w:rsidR="00561F1C" w:rsidRPr="0095353B">
        <w:rPr>
          <w:b/>
          <w:color w:val="000000"/>
          <w:sz w:val="20"/>
          <w:szCs w:val="20"/>
        </w:rPr>
        <w:t>.Особенности взаимодействия педагогического коллектива с семьями воспитанников</w:t>
      </w:r>
    </w:p>
    <w:p w:rsidR="00FD33CB" w:rsidRPr="0095353B" w:rsidRDefault="00FD33CB" w:rsidP="008B6D7C">
      <w:pPr>
        <w:ind w:left="720"/>
        <w:rPr>
          <w:b/>
          <w:color w:val="000000"/>
          <w:sz w:val="20"/>
          <w:szCs w:val="20"/>
        </w:rPr>
      </w:pPr>
    </w:p>
    <w:p w:rsidR="00561F1C" w:rsidRPr="0095353B" w:rsidRDefault="00561F1C" w:rsidP="00561F1C">
      <w:pPr>
        <w:shd w:val="clear" w:color="auto" w:fill="FFFFFF"/>
        <w:ind w:right="1555"/>
        <w:rPr>
          <w:b/>
          <w:color w:val="000000"/>
          <w:spacing w:val="-12"/>
          <w:sz w:val="20"/>
          <w:szCs w:val="20"/>
          <w:highlight w:val="yellow"/>
        </w:rPr>
      </w:pPr>
    </w:p>
    <w:p w:rsidR="00561F1C" w:rsidRPr="0095353B" w:rsidRDefault="00561F1C" w:rsidP="00561F1C">
      <w:pPr>
        <w:pStyle w:val="af3"/>
        <w:ind w:firstLine="708"/>
        <w:jc w:val="both"/>
        <w:rPr>
          <w:sz w:val="20"/>
          <w:szCs w:val="20"/>
        </w:rPr>
      </w:pPr>
      <w:r w:rsidRPr="0095353B">
        <w:rPr>
          <w:sz w:val="20"/>
          <w:szCs w:val="20"/>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61F1C" w:rsidRPr="0095353B" w:rsidRDefault="00561F1C" w:rsidP="00561F1C">
      <w:pPr>
        <w:jc w:val="both"/>
        <w:rPr>
          <w:sz w:val="20"/>
          <w:szCs w:val="20"/>
        </w:rPr>
      </w:pPr>
      <w:r w:rsidRPr="0095353B">
        <w:rPr>
          <w:sz w:val="20"/>
          <w:szCs w:val="20"/>
        </w:rPr>
        <w:t xml:space="preserve">  В основу совместной деятельности семьи и дошкольного учреждения заложены следующие принципы:</w:t>
      </w:r>
    </w:p>
    <w:p w:rsidR="00561F1C" w:rsidRPr="0095353B" w:rsidRDefault="00561F1C" w:rsidP="00A01F74">
      <w:pPr>
        <w:pStyle w:val="a6"/>
        <w:numPr>
          <w:ilvl w:val="0"/>
          <w:numId w:val="35"/>
        </w:numPr>
        <w:jc w:val="both"/>
        <w:rPr>
          <w:sz w:val="20"/>
          <w:szCs w:val="20"/>
        </w:rPr>
      </w:pPr>
      <w:r w:rsidRPr="0095353B">
        <w:rPr>
          <w:sz w:val="20"/>
          <w:szCs w:val="20"/>
        </w:rPr>
        <w:t>единый подход к процессу воспитания ребёнка;</w:t>
      </w:r>
    </w:p>
    <w:p w:rsidR="00561F1C" w:rsidRPr="0095353B" w:rsidRDefault="00561F1C" w:rsidP="00A01F74">
      <w:pPr>
        <w:pStyle w:val="a6"/>
        <w:numPr>
          <w:ilvl w:val="0"/>
          <w:numId w:val="35"/>
        </w:numPr>
        <w:jc w:val="both"/>
        <w:rPr>
          <w:sz w:val="20"/>
          <w:szCs w:val="20"/>
        </w:rPr>
      </w:pPr>
      <w:r w:rsidRPr="0095353B">
        <w:rPr>
          <w:sz w:val="20"/>
          <w:szCs w:val="20"/>
        </w:rPr>
        <w:t>открытость дошкольного учреждения для родителей;</w:t>
      </w:r>
    </w:p>
    <w:p w:rsidR="00561F1C" w:rsidRPr="0095353B" w:rsidRDefault="00561F1C" w:rsidP="00A01F74">
      <w:pPr>
        <w:pStyle w:val="a6"/>
        <w:numPr>
          <w:ilvl w:val="0"/>
          <w:numId w:val="35"/>
        </w:numPr>
        <w:jc w:val="both"/>
        <w:rPr>
          <w:sz w:val="20"/>
          <w:szCs w:val="20"/>
        </w:rPr>
      </w:pPr>
      <w:r w:rsidRPr="0095353B">
        <w:rPr>
          <w:sz w:val="20"/>
          <w:szCs w:val="20"/>
        </w:rPr>
        <w:t>взаимное доверие  во взаимоотношениях педагогов и родителей;</w:t>
      </w:r>
    </w:p>
    <w:p w:rsidR="00561F1C" w:rsidRPr="0095353B" w:rsidRDefault="00561F1C" w:rsidP="00A01F74">
      <w:pPr>
        <w:pStyle w:val="a6"/>
        <w:numPr>
          <w:ilvl w:val="0"/>
          <w:numId w:val="35"/>
        </w:numPr>
        <w:jc w:val="both"/>
        <w:rPr>
          <w:sz w:val="20"/>
          <w:szCs w:val="20"/>
        </w:rPr>
      </w:pPr>
      <w:r w:rsidRPr="0095353B">
        <w:rPr>
          <w:sz w:val="20"/>
          <w:szCs w:val="20"/>
        </w:rPr>
        <w:t>уважение и доброжелательность друг к другу;</w:t>
      </w:r>
    </w:p>
    <w:p w:rsidR="00561F1C" w:rsidRPr="0095353B" w:rsidRDefault="00561F1C" w:rsidP="00A01F74">
      <w:pPr>
        <w:pStyle w:val="a6"/>
        <w:numPr>
          <w:ilvl w:val="0"/>
          <w:numId w:val="35"/>
        </w:numPr>
        <w:jc w:val="both"/>
        <w:rPr>
          <w:sz w:val="20"/>
          <w:szCs w:val="20"/>
        </w:rPr>
      </w:pPr>
      <w:r w:rsidRPr="0095353B">
        <w:rPr>
          <w:sz w:val="20"/>
          <w:szCs w:val="20"/>
        </w:rPr>
        <w:t>дифференцированный подход к каждой семье;</w:t>
      </w:r>
    </w:p>
    <w:p w:rsidR="00561F1C" w:rsidRPr="0095353B" w:rsidRDefault="00561F1C" w:rsidP="00A01F74">
      <w:pPr>
        <w:pStyle w:val="a6"/>
        <w:numPr>
          <w:ilvl w:val="0"/>
          <w:numId w:val="35"/>
        </w:numPr>
        <w:jc w:val="both"/>
        <w:rPr>
          <w:sz w:val="20"/>
          <w:szCs w:val="20"/>
        </w:rPr>
      </w:pPr>
      <w:r w:rsidRPr="0095353B">
        <w:rPr>
          <w:sz w:val="20"/>
          <w:szCs w:val="20"/>
        </w:rPr>
        <w:t>равно ответственность родителей и педагогов.</w:t>
      </w:r>
    </w:p>
    <w:p w:rsidR="00561F1C" w:rsidRPr="0095353B" w:rsidRDefault="006F3D15" w:rsidP="00561F1C">
      <w:pPr>
        <w:pStyle w:val="af3"/>
        <w:ind w:firstLine="708"/>
        <w:jc w:val="both"/>
        <w:rPr>
          <w:sz w:val="20"/>
          <w:szCs w:val="20"/>
        </w:rPr>
      </w:pPr>
      <w:r>
        <w:rPr>
          <w:sz w:val="20"/>
          <w:szCs w:val="20"/>
        </w:rPr>
        <w:t>На сегодняшний день в дошкольной группе</w:t>
      </w:r>
      <w:r w:rsidR="00561F1C" w:rsidRPr="0095353B">
        <w:rPr>
          <w:sz w:val="20"/>
          <w:szCs w:val="20"/>
        </w:rPr>
        <w:t xml:space="preserve"> осуществляется интеграция общественного и семейного воспитания дошкольников со следующими категориями родителей:</w:t>
      </w:r>
    </w:p>
    <w:p w:rsidR="00561F1C" w:rsidRPr="0095353B" w:rsidRDefault="00561F1C" w:rsidP="00561F1C">
      <w:pPr>
        <w:pStyle w:val="af3"/>
        <w:jc w:val="both"/>
        <w:rPr>
          <w:sz w:val="20"/>
          <w:szCs w:val="20"/>
        </w:rPr>
      </w:pPr>
      <w:r w:rsidRPr="0095353B">
        <w:rPr>
          <w:sz w:val="20"/>
          <w:szCs w:val="20"/>
        </w:rPr>
        <w:tab/>
      </w:r>
      <w:r w:rsidRPr="0095353B">
        <w:rPr>
          <w:sz w:val="20"/>
          <w:szCs w:val="20"/>
        </w:rPr>
        <w:tab/>
        <w:t>- с семьями воспитанников;</w:t>
      </w:r>
    </w:p>
    <w:p w:rsidR="00561F1C" w:rsidRPr="0095353B" w:rsidRDefault="00561F1C" w:rsidP="00561F1C">
      <w:pPr>
        <w:pStyle w:val="af3"/>
        <w:jc w:val="both"/>
        <w:rPr>
          <w:sz w:val="20"/>
          <w:szCs w:val="20"/>
        </w:rPr>
      </w:pPr>
      <w:r w:rsidRPr="0095353B">
        <w:rPr>
          <w:sz w:val="20"/>
          <w:szCs w:val="20"/>
        </w:rPr>
        <w:tab/>
      </w:r>
      <w:r w:rsidRPr="0095353B">
        <w:rPr>
          <w:sz w:val="20"/>
          <w:szCs w:val="20"/>
        </w:rPr>
        <w:tab/>
        <w:t xml:space="preserve">- с  будущими родителями. </w:t>
      </w:r>
    </w:p>
    <w:p w:rsidR="00561F1C" w:rsidRPr="0095353B" w:rsidRDefault="00561F1C" w:rsidP="00561F1C">
      <w:pPr>
        <w:jc w:val="both"/>
        <w:rPr>
          <w:sz w:val="20"/>
          <w:szCs w:val="20"/>
        </w:rPr>
      </w:pPr>
      <w:r w:rsidRPr="0095353B">
        <w:rPr>
          <w:b/>
          <w:sz w:val="20"/>
          <w:szCs w:val="20"/>
        </w:rPr>
        <w:t>Задачи</w:t>
      </w:r>
      <w:r w:rsidRPr="0095353B">
        <w:rPr>
          <w:sz w:val="20"/>
          <w:szCs w:val="20"/>
        </w:rPr>
        <w:t>:</w:t>
      </w:r>
    </w:p>
    <w:p w:rsidR="00561F1C" w:rsidRPr="0095353B" w:rsidRDefault="00561F1C" w:rsidP="00A01F74">
      <w:pPr>
        <w:pStyle w:val="a6"/>
        <w:numPr>
          <w:ilvl w:val="0"/>
          <w:numId w:val="34"/>
        </w:numPr>
        <w:jc w:val="both"/>
        <w:rPr>
          <w:sz w:val="20"/>
          <w:szCs w:val="20"/>
        </w:rPr>
      </w:pPr>
      <w:r w:rsidRPr="0095353B">
        <w:rPr>
          <w:sz w:val="20"/>
          <w:szCs w:val="20"/>
        </w:rPr>
        <w:t>формирование психолого- педагогических знаний родителей;</w:t>
      </w:r>
    </w:p>
    <w:p w:rsidR="00561F1C" w:rsidRPr="0095353B" w:rsidRDefault="00561F1C" w:rsidP="00A01F74">
      <w:pPr>
        <w:pStyle w:val="a6"/>
        <w:numPr>
          <w:ilvl w:val="0"/>
          <w:numId w:val="34"/>
        </w:numPr>
        <w:jc w:val="both"/>
        <w:rPr>
          <w:sz w:val="20"/>
          <w:szCs w:val="20"/>
        </w:rPr>
      </w:pPr>
      <w:r w:rsidRPr="0095353B">
        <w:rPr>
          <w:sz w:val="20"/>
          <w:szCs w:val="20"/>
        </w:rPr>
        <w:t>приобщение родителей к участию  в жизн</w:t>
      </w:r>
      <w:r w:rsidR="006F3D15">
        <w:rPr>
          <w:sz w:val="20"/>
          <w:szCs w:val="20"/>
        </w:rPr>
        <w:t xml:space="preserve">и группы </w:t>
      </w:r>
      <w:r w:rsidRPr="0095353B">
        <w:rPr>
          <w:sz w:val="20"/>
          <w:szCs w:val="20"/>
        </w:rPr>
        <w:t>;</w:t>
      </w:r>
    </w:p>
    <w:p w:rsidR="00561F1C" w:rsidRPr="0095353B" w:rsidRDefault="00561F1C" w:rsidP="00A01F74">
      <w:pPr>
        <w:pStyle w:val="a6"/>
        <w:numPr>
          <w:ilvl w:val="0"/>
          <w:numId w:val="34"/>
        </w:numPr>
        <w:jc w:val="both"/>
        <w:rPr>
          <w:sz w:val="20"/>
          <w:szCs w:val="20"/>
        </w:rPr>
      </w:pPr>
      <w:r w:rsidRPr="0095353B">
        <w:rPr>
          <w:sz w:val="20"/>
          <w:szCs w:val="20"/>
        </w:rPr>
        <w:t xml:space="preserve"> оказание помощи семьям воспитанников в развитии, воспитании и обучении детей;</w:t>
      </w:r>
    </w:p>
    <w:p w:rsidR="00561F1C" w:rsidRPr="0095353B" w:rsidRDefault="00561F1C" w:rsidP="00A01F74">
      <w:pPr>
        <w:pStyle w:val="a6"/>
        <w:numPr>
          <w:ilvl w:val="0"/>
          <w:numId w:val="34"/>
        </w:numPr>
        <w:jc w:val="both"/>
        <w:rPr>
          <w:sz w:val="20"/>
          <w:szCs w:val="20"/>
        </w:rPr>
      </w:pPr>
      <w:r w:rsidRPr="0095353B">
        <w:rPr>
          <w:sz w:val="20"/>
          <w:szCs w:val="20"/>
        </w:rPr>
        <w:t xml:space="preserve"> изучение и пропаганда лучшего семейного опыта.</w:t>
      </w:r>
    </w:p>
    <w:p w:rsidR="00561F1C" w:rsidRPr="0095353B" w:rsidRDefault="00561F1C" w:rsidP="00561F1C">
      <w:pPr>
        <w:jc w:val="both"/>
        <w:rPr>
          <w:b/>
          <w:sz w:val="20"/>
          <w:szCs w:val="20"/>
        </w:rPr>
      </w:pPr>
      <w:r w:rsidRPr="0095353B">
        <w:rPr>
          <w:b/>
          <w:sz w:val="20"/>
          <w:szCs w:val="20"/>
        </w:rPr>
        <w:t>Система  взаимодействия  с родителями  включает:</w:t>
      </w:r>
    </w:p>
    <w:p w:rsidR="00561F1C" w:rsidRPr="0095353B" w:rsidRDefault="00561F1C" w:rsidP="00A01F74">
      <w:pPr>
        <w:pStyle w:val="a6"/>
        <w:numPr>
          <w:ilvl w:val="0"/>
          <w:numId w:val="36"/>
        </w:numPr>
        <w:ind w:left="284" w:hanging="284"/>
        <w:jc w:val="both"/>
        <w:rPr>
          <w:sz w:val="20"/>
          <w:szCs w:val="20"/>
        </w:rPr>
      </w:pPr>
      <w:r w:rsidRPr="0095353B">
        <w:rPr>
          <w:sz w:val="20"/>
          <w:szCs w:val="20"/>
        </w:rPr>
        <w:t>ознакомление ро</w:t>
      </w:r>
      <w:r w:rsidR="006F3D15">
        <w:rPr>
          <w:sz w:val="20"/>
          <w:szCs w:val="20"/>
        </w:rPr>
        <w:t xml:space="preserve">дителей с результатами работы </w:t>
      </w:r>
      <w:r w:rsidRPr="0095353B">
        <w:rPr>
          <w:sz w:val="20"/>
          <w:szCs w:val="20"/>
        </w:rPr>
        <w:t xml:space="preserve"> на общих родительских собраниях, анализом участия родител</w:t>
      </w:r>
      <w:r w:rsidR="006F3D15">
        <w:rPr>
          <w:sz w:val="20"/>
          <w:szCs w:val="20"/>
        </w:rPr>
        <w:t>ьской общественности в жизни дошкольной группы</w:t>
      </w:r>
      <w:r w:rsidRPr="0095353B">
        <w:rPr>
          <w:sz w:val="20"/>
          <w:szCs w:val="20"/>
        </w:rPr>
        <w:t>;</w:t>
      </w:r>
    </w:p>
    <w:p w:rsidR="00561F1C" w:rsidRPr="0095353B" w:rsidRDefault="00561F1C" w:rsidP="00A01F74">
      <w:pPr>
        <w:pStyle w:val="a6"/>
        <w:numPr>
          <w:ilvl w:val="0"/>
          <w:numId w:val="36"/>
        </w:numPr>
        <w:ind w:left="284" w:hanging="284"/>
        <w:jc w:val="both"/>
        <w:rPr>
          <w:sz w:val="20"/>
          <w:szCs w:val="20"/>
        </w:rPr>
      </w:pPr>
      <w:r w:rsidRPr="0095353B">
        <w:rPr>
          <w:sz w:val="20"/>
          <w:szCs w:val="20"/>
        </w:rPr>
        <w:t>ознакомление ро</w:t>
      </w:r>
      <w:r w:rsidR="006F3D15">
        <w:rPr>
          <w:sz w:val="20"/>
          <w:szCs w:val="20"/>
        </w:rPr>
        <w:t>дителей с содержанием работы  группы</w:t>
      </w:r>
      <w:r w:rsidRPr="0095353B">
        <w:rPr>
          <w:sz w:val="20"/>
          <w:szCs w:val="20"/>
        </w:rPr>
        <w:t>, направленной на физическое, психическое и социальное  развитие ребенка;</w:t>
      </w:r>
    </w:p>
    <w:p w:rsidR="00561F1C" w:rsidRPr="0095353B" w:rsidRDefault="00561F1C" w:rsidP="003F275A">
      <w:pPr>
        <w:pStyle w:val="a6"/>
        <w:ind w:left="284"/>
        <w:jc w:val="both"/>
        <w:rPr>
          <w:sz w:val="20"/>
          <w:szCs w:val="20"/>
        </w:rPr>
      </w:pPr>
    </w:p>
    <w:p w:rsidR="00561F1C" w:rsidRPr="0095353B" w:rsidRDefault="00561F1C" w:rsidP="00A01F74">
      <w:pPr>
        <w:pStyle w:val="a6"/>
        <w:numPr>
          <w:ilvl w:val="0"/>
          <w:numId w:val="36"/>
        </w:numPr>
        <w:ind w:left="284" w:hanging="284"/>
        <w:jc w:val="both"/>
        <w:rPr>
          <w:sz w:val="20"/>
          <w:szCs w:val="20"/>
        </w:rPr>
      </w:pPr>
      <w:r w:rsidRPr="0095353B">
        <w:rPr>
          <w:sz w:val="20"/>
          <w:szCs w:val="20"/>
        </w:rPr>
        <w:t>целенаправленную работу, пропагандирующую общественное дошкольное воспитание в его разных формах;</w:t>
      </w:r>
    </w:p>
    <w:p w:rsidR="00561F1C" w:rsidRPr="0095353B" w:rsidRDefault="00561F1C" w:rsidP="00A01F74">
      <w:pPr>
        <w:pStyle w:val="a6"/>
        <w:numPr>
          <w:ilvl w:val="0"/>
          <w:numId w:val="36"/>
        </w:numPr>
        <w:ind w:left="284" w:hanging="284"/>
        <w:jc w:val="both"/>
        <w:rPr>
          <w:sz w:val="20"/>
          <w:szCs w:val="20"/>
        </w:rPr>
      </w:pPr>
      <w:r w:rsidRPr="0095353B">
        <w:rPr>
          <w:sz w:val="20"/>
          <w:szCs w:val="20"/>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135D3D" w:rsidRPr="0095353B" w:rsidRDefault="00135D3D" w:rsidP="00135D3D">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5631"/>
        <w:gridCol w:w="2043"/>
      </w:tblGrid>
      <w:tr w:rsidR="00135D3D" w:rsidRPr="0095353B" w:rsidTr="00514936">
        <w:tc>
          <w:tcPr>
            <w:tcW w:w="2628" w:type="dxa"/>
            <w:shd w:val="clear" w:color="auto" w:fill="auto"/>
          </w:tcPr>
          <w:p w:rsidR="00135D3D" w:rsidRPr="0095353B" w:rsidRDefault="00135D3D" w:rsidP="00135D3D">
            <w:pPr>
              <w:jc w:val="center"/>
              <w:rPr>
                <w:sz w:val="20"/>
                <w:szCs w:val="20"/>
              </w:rPr>
            </w:pPr>
            <w:r w:rsidRPr="0095353B">
              <w:rPr>
                <w:sz w:val="20"/>
                <w:szCs w:val="20"/>
              </w:rPr>
              <w:t>Реальное участие родителей</w:t>
            </w:r>
          </w:p>
          <w:p w:rsidR="00135D3D" w:rsidRPr="0095353B" w:rsidRDefault="00135D3D" w:rsidP="00135D3D">
            <w:pPr>
              <w:jc w:val="center"/>
              <w:rPr>
                <w:sz w:val="20"/>
                <w:szCs w:val="20"/>
              </w:rPr>
            </w:pPr>
            <w:r w:rsidRPr="0095353B">
              <w:rPr>
                <w:sz w:val="20"/>
                <w:szCs w:val="20"/>
              </w:rPr>
              <w:t xml:space="preserve">в жизни </w:t>
            </w:r>
            <w:r w:rsidR="006F3D15">
              <w:rPr>
                <w:sz w:val="20"/>
                <w:szCs w:val="20"/>
              </w:rPr>
              <w:t>группы</w:t>
            </w:r>
          </w:p>
        </w:tc>
        <w:tc>
          <w:tcPr>
            <w:tcW w:w="7686" w:type="dxa"/>
            <w:shd w:val="clear" w:color="auto" w:fill="auto"/>
          </w:tcPr>
          <w:p w:rsidR="00135D3D" w:rsidRPr="0095353B" w:rsidRDefault="00135D3D" w:rsidP="00135D3D">
            <w:pPr>
              <w:jc w:val="center"/>
              <w:rPr>
                <w:sz w:val="20"/>
                <w:szCs w:val="20"/>
              </w:rPr>
            </w:pPr>
            <w:r w:rsidRPr="0095353B">
              <w:rPr>
                <w:sz w:val="20"/>
                <w:szCs w:val="20"/>
              </w:rPr>
              <w:t>Формы участия</w:t>
            </w:r>
          </w:p>
        </w:tc>
        <w:tc>
          <w:tcPr>
            <w:tcW w:w="2410" w:type="dxa"/>
            <w:shd w:val="clear" w:color="auto" w:fill="auto"/>
          </w:tcPr>
          <w:p w:rsidR="00135D3D" w:rsidRPr="0095353B" w:rsidRDefault="00135D3D" w:rsidP="00135D3D">
            <w:pPr>
              <w:jc w:val="center"/>
              <w:rPr>
                <w:sz w:val="20"/>
                <w:szCs w:val="20"/>
              </w:rPr>
            </w:pPr>
            <w:r w:rsidRPr="0095353B">
              <w:rPr>
                <w:sz w:val="20"/>
                <w:szCs w:val="20"/>
              </w:rPr>
              <w:t>Периодичность</w:t>
            </w:r>
          </w:p>
          <w:p w:rsidR="00135D3D" w:rsidRPr="0095353B" w:rsidRDefault="00135D3D" w:rsidP="00135D3D">
            <w:pPr>
              <w:jc w:val="center"/>
              <w:rPr>
                <w:sz w:val="20"/>
                <w:szCs w:val="20"/>
              </w:rPr>
            </w:pPr>
            <w:r w:rsidRPr="0095353B">
              <w:rPr>
                <w:sz w:val="20"/>
                <w:szCs w:val="20"/>
              </w:rPr>
              <w:t>сотрудничества</w:t>
            </w:r>
          </w:p>
        </w:tc>
      </w:tr>
      <w:tr w:rsidR="00135D3D" w:rsidRPr="0095353B" w:rsidTr="00514936">
        <w:tc>
          <w:tcPr>
            <w:tcW w:w="2628" w:type="dxa"/>
            <w:shd w:val="clear" w:color="auto" w:fill="auto"/>
          </w:tcPr>
          <w:p w:rsidR="00135D3D" w:rsidRPr="0095353B" w:rsidRDefault="00135D3D" w:rsidP="00135D3D">
            <w:pPr>
              <w:rPr>
                <w:sz w:val="20"/>
                <w:szCs w:val="20"/>
              </w:rPr>
            </w:pPr>
            <w:r w:rsidRPr="0095353B">
              <w:rPr>
                <w:sz w:val="20"/>
                <w:szCs w:val="20"/>
              </w:rPr>
              <w:t>В проведении мониторинговых исследований</w:t>
            </w:r>
          </w:p>
        </w:tc>
        <w:tc>
          <w:tcPr>
            <w:tcW w:w="7686" w:type="dxa"/>
            <w:shd w:val="clear" w:color="auto" w:fill="auto"/>
          </w:tcPr>
          <w:p w:rsidR="00135D3D" w:rsidRPr="0095353B" w:rsidRDefault="00135D3D" w:rsidP="00196CB0">
            <w:pPr>
              <w:widowControl w:val="0"/>
              <w:numPr>
                <w:ilvl w:val="0"/>
                <w:numId w:val="49"/>
              </w:numPr>
              <w:contextualSpacing/>
              <w:rPr>
                <w:sz w:val="20"/>
                <w:szCs w:val="20"/>
              </w:rPr>
            </w:pPr>
            <w:r w:rsidRPr="0095353B">
              <w:rPr>
                <w:sz w:val="20"/>
                <w:szCs w:val="20"/>
              </w:rPr>
              <w:t>Анкетирование</w:t>
            </w:r>
          </w:p>
          <w:p w:rsidR="00135D3D" w:rsidRPr="0095353B" w:rsidRDefault="00135D3D" w:rsidP="00196CB0">
            <w:pPr>
              <w:widowControl w:val="0"/>
              <w:numPr>
                <w:ilvl w:val="0"/>
                <w:numId w:val="49"/>
              </w:numPr>
              <w:contextualSpacing/>
              <w:rPr>
                <w:sz w:val="20"/>
                <w:szCs w:val="20"/>
              </w:rPr>
            </w:pPr>
            <w:r w:rsidRPr="0095353B">
              <w:rPr>
                <w:sz w:val="20"/>
                <w:szCs w:val="20"/>
              </w:rPr>
              <w:t>Социологический опрос</w:t>
            </w:r>
          </w:p>
          <w:p w:rsidR="00135D3D" w:rsidRPr="0095353B" w:rsidRDefault="00135D3D" w:rsidP="00196CB0">
            <w:pPr>
              <w:widowControl w:val="0"/>
              <w:numPr>
                <w:ilvl w:val="0"/>
                <w:numId w:val="49"/>
              </w:numPr>
              <w:contextualSpacing/>
              <w:rPr>
                <w:sz w:val="20"/>
                <w:szCs w:val="20"/>
              </w:rPr>
            </w:pPr>
            <w:r w:rsidRPr="0095353B">
              <w:rPr>
                <w:sz w:val="20"/>
                <w:szCs w:val="20"/>
              </w:rPr>
              <w:t>интервьюирование</w:t>
            </w:r>
          </w:p>
          <w:p w:rsidR="00135D3D" w:rsidRPr="0095353B" w:rsidRDefault="00135D3D" w:rsidP="00135D3D">
            <w:pPr>
              <w:rPr>
                <w:sz w:val="20"/>
                <w:szCs w:val="20"/>
              </w:rPr>
            </w:pPr>
          </w:p>
        </w:tc>
        <w:tc>
          <w:tcPr>
            <w:tcW w:w="2410" w:type="dxa"/>
            <w:shd w:val="clear" w:color="auto" w:fill="auto"/>
          </w:tcPr>
          <w:p w:rsidR="00135D3D" w:rsidRPr="0095353B" w:rsidRDefault="00A677A9" w:rsidP="00135D3D">
            <w:pPr>
              <w:rPr>
                <w:sz w:val="20"/>
                <w:szCs w:val="20"/>
              </w:rPr>
            </w:pPr>
            <w:r w:rsidRPr="0095353B">
              <w:rPr>
                <w:sz w:val="20"/>
                <w:szCs w:val="20"/>
              </w:rPr>
              <w:t>2-3</w:t>
            </w:r>
            <w:r w:rsidR="00135D3D" w:rsidRPr="0095353B">
              <w:rPr>
                <w:sz w:val="20"/>
                <w:szCs w:val="20"/>
              </w:rPr>
              <w:t>раза в год</w:t>
            </w:r>
          </w:p>
          <w:p w:rsidR="00135D3D" w:rsidRPr="0095353B" w:rsidRDefault="00135D3D" w:rsidP="00135D3D">
            <w:pPr>
              <w:rPr>
                <w:sz w:val="20"/>
                <w:szCs w:val="20"/>
              </w:rPr>
            </w:pPr>
            <w:r w:rsidRPr="0095353B">
              <w:rPr>
                <w:sz w:val="20"/>
                <w:szCs w:val="20"/>
              </w:rPr>
              <w:t>По мере необходимости</w:t>
            </w:r>
          </w:p>
          <w:p w:rsidR="00135D3D" w:rsidRPr="0095353B" w:rsidRDefault="00135D3D" w:rsidP="00135D3D">
            <w:pPr>
              <w:rPr>
                <w:sz w:val="20"/>
                <w:szCs w:val="20"/>
              </w:rPr>
            </w:pPr>
          </w:p>
        </w:tc>
      </w:tr>
      <w:tr w:rsidR="00135D3D" w:rsidRPr="0095353B" w:rsidTr="00514936">
        <w:tc>
          <w:tcPr>
            <w:tcW w:w="2628" w:type="dxa"/>
            <w:shd w:val="clear" w:color="auto" w:fill="auto"/>
          </w:tcPr>
          <w:p w:rsidR="00135D3D" w:rsidRPr="0095353B" w:rsidRDefault="00135D3D" w:rsidP="00135D3D">
            <w:pPr>
              <w:rPr>
                <w:sz w:val="20"/>
                <w:szCs w:val="20"/>
              </w:rPr>
            </w:pPr>
            <w:r w:rsidRPr="0095353B">
              <w:rPr>
                <w:sz w:val="20"/>
                <w:szCs w:val="20"/>
              </w:rPr>
              <w:t>В создании условий</w:t>
            </w:r>
          </w:p>
          <w:p w:rsidR="00135D3D" w:rsidRPr="0095353B" w:rsidRDefault="00135D3D" w:rsidP="00135D3D">
            <w:pPr>
              <w:rPr>
                <w:sz w:val="20"/>
                <w:szCs w:val="20"/>
              </w:rPr>
            </w:pPr>
          </w:p>
        </w:tc>
        <w:tc>
          <w:tcPr>
            <w:tcW w:w="7686" w:type="dxa"/>
            <w:shd w:val="clear" w:color="auto" w:fill="auto"/>
          </w:tcPr>
          <w:p w:rsidR="00135D3D" w:rsidRPr="0095353B" w:rsidRDefault="00135D3D" w:rsidP="00196CB0">
            <w:pPr>
              <w:widowControl w:val="0"/>
              <w:numPr>
                <w:ilvl w:val="0"/>
                <w:numId w:val="49"/>
              </w:numPr>
              <w:contextualSpacing/>
              <w:rPr>
                <w:sz w:val="20"/>
                <w:szCs w:val="20"/>
              </w:rPr>
            </w:pPr>
            <w:r w:rsidRPr="0095353B">
              <w:rPr>
                <w:sz w:val="20"/>
                <w:szCs w:val="20"/>
              </w:rPr>
              <w:t>Участие в субботниках по благоустройству территории;</w:t>
            </w:r>
          </w:p>
          <w:p w:rsidR="00135D3D" w:rsidRPr="0095353B" w:rsidRDefault="00135D3D" w:rsidP="00135D3D">
            <w:pPr>
              <w:rPr>
                <w:sz w:val="20"/>
                <w:szCs w:val="20"/>
              </w:rPr>
            </w:pPr>
          </w:p>
          <w:p w:rsidR="00135D3D" w:rsidRPr="0095353B" w:rsidRDefault="00135D3D" w:rsidP="00196CB0">
            <w:pPr>
              <w:widowControl w:val="0"/>
              <w:numPr>
                <w:ilvl w:val="0"/>
                <w:numId w:val="49"/>
              </w:numPr>
              <w:contextualSpacing/>
              <w:rPr>
                <w:sz w:val="20"/>
                <w:szCs w:val="20"/>
              </w:rPr>
            </w:pPr>
            <w:r w:rsidRPr="0095353B">
              <w:rPr>
                <w:sz w:val="20"/>
                <w:szCs w:val="20"/>
              </w:rPr>
              <w:t>помощь в создании предметно-развивающей среды;</w:t>
            </w:r>
          </w:p>
          <w:p w:rsidR="00135D3D" w:rsidRPr="0095353B" w:rsidRDefault="00135D3D" w:rsidP="00135D3D">
            <w:pPr>
              <w:rPr>
                <w:sz w:val="20"/>
                <w:szCs w:val="20"/>
              </w:rPr>
            </w:pPr>
          </w:p>
          <w:p w:rsidR="00135D3D" w:rsidRPr="0095353B" w:rsidRDefault="00135D3D" w:rsidP="00196CB0">
            <w:pPr>
              <w:widowControl w:val="0"/>
              <w:numPr>
                <w:ilvl w:val="0"/>
                <w:numId w:val="49"/>
              </w:numPr>
              <w:contextualSpacing/>
              <w:rPr>
                <w:sz w:val="20"/>
                <w:szCs w:val="20"/>
              </w:rPr>
            </w:pPr>
            <w:r w:rsidRPr="0095353B">
              <w:rPr>
                <w:sz w:val="20"/>
                <w:szCs w:val="20"/>
              </w:rPr>
              <w:t>оказание помощи в ремонтных работах;</w:t>
            </w:r>
          </w:p>
        </w:tc>
        <w:tc>
          <w:tcPr>
            <w:tcW w:w="2410" w:type="dxa"/>
            <w:shd w:val="clear" w:color="auto" w:fill="auto"/>
          </w:tcPr>
          <w:p w:rsidR="00135D3D" w:rsidRPr="0095353B" w:rsidRDefault="00135D3D" w:rsidP="00135D3D">
            <w:pPr>
              <w:rPr>
                <w:sz w:val="20"/>
                <w:szCs w:val="20"/>
              </w:rPr>
            </w:pPr>
            <w:r w:rsidRPr="0095353B">
              <w:rPr>
                <w:sz w:val="20"/>
                <w:szCs w:val="20"/>
              </w:rPr>
              <w:t>2 раза в год</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Постоянно</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ежегодно</w:t>
            </w:r>
          </w:p>
        </w:tc>
      </w:tr>
      <w:tr w:rsidR="00135D3D" w:rsidRPr="0095353B" w:rsidTr="00514936">
        <w:tc>
          <w:tcPr>
            <w:tcW w:w="2628" w:type="dxa"/>
            <w:shd w:val="clear" w:color="auto" w:fill="auto"/>
          </w:tcPr>
          <w:p w:rsidR="00135D3D" w:rsidRPr="0095353B" w:rsidRDefault="00135D3D" w:rsidP="00135D3D">
            <w:pPr>
              <w:rPr>
                <w:sz w:val="20"/>
                <w:szCs w:val="20"/>
              </w:rPr>
            </w:pPr>
            <w:r w:rsidRPr="0095353B">
              <w:rPr>
                <w:sz w:val="20"/>
                <w:szCs w:val="20"/>
              </w:rPr>
              <w:t>В просветительской деятельности, направленной на  повышение педагогической культуры, расширение информационного поля родителей</w:t>
            </w:r>
          </w:p>
        </w:tc>
        <w:tc>
          <w:tcPr>
            <w:tcW w:w="7686" w:type="dxa"/>
            <w:shd w:val="clear" w:color="auto" w:fill="auto"/>
          </w:tcPr>
          <w:p w:rsidR="00135D3D" w:rsidRPr="0095353B" w:rsidRDefault="00135D3D" w:rsidP="00196CB0">
            <w:pPr>
              <w:widowControl w:val="0"/>
              <w:numPr>
                <w:ilvl w:val="0"/>
                <w:numId w:val="49"/>
              </w:numPr>
              <w:contextualSpacing/>
              <w:rPr>
                <w:sz w:val="20"/>
                <w:szCs w:val="20"/>
              </w:rPr>
            </w:pPr>
            <w:r w:rsidRPr="0095353B">
              <w:rPr>
                <w:sz w:val="20"/>
                <w:szCs w:val="20"/>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35D3D" w:rsidRPr="0095353B" w:rsidRDefault="00135D3D" w:rsidP="00196CB0">
            <w:pPr>
              <w:widowControl w:val="0"/>
              <w:numPr>
                <w:ilvl w:val="0"/>
                <w:numId w:val="49"/>
              </w:numPr>
              <w:contextualSpacing/>
              <w:rPr>
                <w:sz w:val="20"/>
                <w:szCs w:val="20"/>
              </w:rPr>
            </w:pPr>
            <w:r w:rsidRPr="0095353B">
              <w:rPr>
                <w:sz w:val="20"/>
                <w:szCs w:val="20"/>
              </w:rPr>
              <w:t>памятки;</w:t>
            </w:r>
          </w:p>
          <w:p w:rsidR="00135D3D" w:rsidRPr="0095353B" w:rsidRDefault="001972FE" w:rsidP="00196CB0">
            <w:pPr>
              <w:widowControl w:val="0"/>
              <w:numPr>
                <w:ilvl w:val="0"/>
                <w:numId w:val="49"/>
              </w:numPr>
              <w:contextualSpacing/>
              <w:rPr>
                <w:sz w:val="20"/>
                <w:szCs w:val="20"/>
              </w:rPr>
            </w:pPr>
            <w:r>
              <w:rPr>
                <w:sz w:val="20"/>
                <w:szCs w:val="20"/>
              </w:rPr>
              <w:t xml:space="preserve">создание странички на сайте </w:t>
            </w:r>
            <w:r w:rsidR="00135D3D" w:rsidRPr="0095353B">
              <w:rPr>
                <w:sz w:val="20"/>
                <w:szCs w:val="20"/>
              </w:rPr>
              <w:t>ОУ;</w:t>
            </w:r>
          </w:p>
          <w:p w:rsidR="00135D3D" w:rsidRPr="0095353B" w:rsidRDefault="00135D3D" w:rsidP="00196CB0">
            <w:pPr>
              <w:widowControl w:val="0"/>
              <w:numPr>
                <w:ilvl w:val="0"/>
                <w:numId w:val="49"/>
              </w:numPr>
              <w:contextualSpacing/>
              <w:rPr>
                <w:sz w:val="20"/>
                <w:szCs w:val="20"/>
              </w:rPr>
            </w:pPr>
            <w:r w:rsidRPr="0095353B">
              <w:rPr>
                <w:sz w:val="20"/>
                <w:szCs w:val="20"/>
              </w:rPr>
              <w:t xml:space="preserve">консультации, </w:t>
            </w:r>
          </w:p>
          <w:p w:rsidR="00135D3D" w:rsidRPr="0095353B" w:rsidRDefault="00135D3D" w:rsidP="00196CB0">
            <w:pPr>
              <w:widowControl w:val="0"/>
              <w:numPr>
                <w:ilvl w:val="0"/>
                <w:numId w:val="49"/>
              </w:numPr>
              <w:contextualSpacing/>
              <w:rPr>
                <w:sz w:val="20"/>
                <w:szCs w:val="20"/>
              </w:rPr>
            </w:pPr>
            <w:r w:rsidRPr="0095353B">
              <w:rPr>
                <w:sz w:val="20"/>
                <w:szCs w:val="20"/>
              </w:rPr>
              <w:t xml:space="preserve"> распространение опыта семейного воспитания;</w:t>
            </w:r>
          </w:p>
          <w:p w:rsidR="00135D3D" w:rsidRPr="0095353B" w:rsidRDefault="00135D3D" w:rsidP="00196CB0">
            <w:pPr>
              <w:widowControl w:val="0"/>
              <w:numPr>
                <w:ilvl w:val="0"/>
                <w:numId w:val="49"/>
              </w:numPr>
              <w:contextualSpacing/>
              <w:rPr>
                <w:sz w:val="20"/>
                <w:szCs w:val="20"/>
              </w:rPr>
            </w:pPr>
            <w:r w:rsidRPr="0095353B">
              <w:rPr>
                <w:sz w:val="20"/>
                <w:szCs w:val="20"/>
              </w:rPr>
              <w:t>родительские собрания;</w:t>
            </w:r>
          </w:p>
          <w:p w:rsidR="00135D3D" w:rsidRPr="0095353B" w:rsidRDefault="00135D3D" w:rsidP="00135D3D">
            <w:pPr>
              <w:rPr>
                <w:sz w:val="20"/>
                <w:szCs w:val="20"/>
              </w:rPr>
            </w:pPr>
          </w:p>
        </w:tc>
        <w:tc>
          <w:tcPr>
            <w:tcW w:w="2410" w:type="dxa"/>
            <w:shd w:val="clear" w:color="auto" w:fill="auto"/>
          </w:tcPr>
          <w:p w:rsidR="00135D3D" w:rsidRPr="0095353B" w:rsidRDefault="00135D3D" w:rsidP="00135D3D">
            <w:pPr>
              <w:rPr>
                <w:sz w:val="20"/>
                <w:szCs w:val="20"/>
              </w:rPr>
            </w:pPr>
            <w:r w:rsidRPr="0095353B">
              <w:rPr>
                <w:sz w:val="20"/>
                <w:szCs w:val="20"/>
              </w:rPr>
              <w:t>1 раз в квартал</w:t>
            </w:r>
          </w:p>
          <w:p w:rsidR="00135D3D" w:rsidRPr="0095353B" w:rsidRDefault="00135D3D" w:rsidP="00135D3D">
            <w:pPr>
              <w:rPr>
                <w:sz w:val="20"/>
                <w:szCs w:val="20"/>
              </w:rPr>
            </w:pPr>
            <w:r w:rsidRPr="0095353B">
              <w:rPr>
                <w:sz w:val="20"/>
                <w:szCs w:val="20"/>
              </w:rPr>
              <w:t>Обновление постоянно</w:t>
            </w:r>
          </w:p>
          <w:p w:rsidR="00135D3D" w:rsidRPr="0095353B" w:rsidRDefault="00135D3D" w:rsidP="00135D3D">
            <w:pPr>
              <w:rPr>
                <w:sz w:val="20"/>
                <w:szCs w:val="20"/>
              </w:rPr>
            </w:pPr>
            <w:r w:rsidRPr="0095353B">
              <w:rPr>
                <w:sz w:val="20"/>
                <w:szCs w:val="20"/>
              </w:rPr>
              <w:t>1 раз в месяц</w:t>
            </w:r>
          </w:p>
          <w:p w:rsidR="00135D3D" w:rsidRPr="0095353B" w:rsidRDefault="00135D3D" w:rsidP="00135D3D">
            <w:pPr>
              <w:rPr>
                <w:sz w:val="20"/>
                <w:szCs w:val="20"/>
              </w:rPr>
            </w:pPr>
            <w:r w:rsidRPr="0095353B">
              <w:rPr>
                <w:sz w:val="20"/>
                <w:szCs w:val="20"/>
              </w:rPr>
              <w:t>По годовому плану</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1 раз в квартал</w:t>
            </w:r>
          </w:p>
          <w:p w:rsidR="00135D3D" w:rsidRPr="0095353B" w:rsidRDefault="00135D3D" w:rsidP="00135D3D">
            <w:pPr>
              <w:rPr>
                <w:sz w:val="20"/>
                <w:szCs w:val="20"/>
              </w:rPr>
            </w:pPr>
            <w:r w:rsidRPr="0095353B">
              <w:rPr>
                <w:sz w:val="20"/>
                <w:szCs w:val="20"/>
              </w:rPr>
              <w:t>1 раз в квартал</w:t>
            </w:r>
          </w:p>
        </w:tc>
      </w:tr>
      <w:tr w:rsidR="00135D3D" w:rsidRPr="0095353B" w:rsidTr="00FD33CB">
        <w:trPr>
          <w:trHeight w:val="547"/>
        </w:trPr>
        <w:tc>
          <w:tcPr>
            <w:tcW w:w="2628" w:type="dxa"/>
            <w:shd w:val="clear" w:color="auto" w:fill="auto"/>
          </w:tcPr>
          <w:p w:rsidR="00135D3D" w:rsidRPr="0095353B" w:rsidRDefault="00135D3D" w:rsidP="00135D3D">
            <w:pPr>
              <w:rPr>
                <w:sz w:val="20"/>
                <w:szCs w:val="20"/>
              </w:rPr>
            </w:pPr>
            <w:r w:rsidRPr="0095353B">
              <w:rPr>
                <w:sz w:val="20"/>
                <w:szCs w:val="20"/>
              </w:rPr>
              <w:t>В воспитател</w:t>
            </w:r>
            <w:r w:rsidR="001972FE">
              <w:rPr>
                <w:sz w:val="20"/>
                <w:szCs w:val="20"/>
              </w:rPr>
              <w:t xml:space="preserve">ьно-образовательном процессе </w:t>
            </w:r>
            <w:r w:rsidRPr="0095353B">
              <w:rPr>
                <w:sz w:val="20"/>
                <w:szCs w:val="20"/>
              </w:rPr>
              <w:t>, направленном на установление сотрудничества и партнерских отношений</w:t>
            </w:r>
          </w:p>
          <w:p w:rsidR="00135D3D" w:rsidRPr="0095353B" w:rsidRDefault="00135D3D" w:rsidP="00135D3D">
            <w:pPr>
              <w:rPr>
                <w:sz w:val="20"/>
                <w:szCs w:val="20"/>
              </w:rPr>
            </w:pPr>
            <w:r w:rsidRPr="0095353B">
              <w:rPr>
                <w:sz w:val="20"/>
                <w:szCs w:val="20"/>
              </w:rPr>
              <w:t xml:space="preserve">с целью вовлечения родителей в единое </w:t>
            </w:r>
            <w:r w:rsidRPr="0095353B">
              <w:rPr>
                <w:sz w:val="20"/>
                <w:szCs w:val="20"/>
              </w:rPr>
              <w:lastRenderedPageBreak/>
              <w:t>образовательное пространство</w:t>
            </w:r>
          </w:p>
          <w:p w:rsidR="00135D3D" w:rsidRPr="0095353B" w:rsidRDefault="00135D3D" w:rsidP="00135D3D">
            <w:pPr>
              <w:rPr>
                <w:sz w:val="20"/>
                <w:szCs w:val="20"/>
              </w:rPr>
            </w:pPr>
          </w:p>
          <w:p w:rsidR="00135D3D" w:rsidRPr="0095353B" w:rsidRDefault="00135D3D" w:rsidP="00135D3D">
            <w:pPr>
              <w:rPr>
                <w:sz w:val="20"/>
                <w:szCs w:val="20"/>
              </w:rPr>
            </w:pPr>
          </w:p>
        </w:tc>
        <w:tc>
          <w:tcPr>
            <w:tcW w:w="7686" w:type="dxa"/>
            <w:shd w:val="clear" w:color="auto" w:fill="auto"/>
          </w:tcPr>
          <w:p w:rsidR="00135D3D" w:rsidRPr="0095353B" w:rsidRDefault="00135D3D" w:rsidP="00196CB0">
            <w:pPr>
              <w:widowControl w:val="0"/>
              <w:numPr>
                <w:ilvl w:val="0"/>
                <w:numId w:val="49"/>
              </w:numPr>
              <w:contextualSpacing/>
              <w:rPr>
                <w:sz w:val="20"/>
                <w:szCs w:val="20"/>
              </w:rPr>
            </w:pPr>
            <w:r w:rsidRPr="0095353B">
              <w:rPr>
                <w:sz w:val="20"/>
                <w:szCs w:val="20"/>
              </w:rPr>
              <w:lastRenderedPageBreak/>
              <w:t>Дни открытых дверей.</w:t>
            </w:r>
          </w:p>
          <w:p w:rsidR="00135D3D" w:rsidRPr="0095353B" w:rsidRDefault="00135D3D" w:rsidP="00196CB0">
            <w:pPr>
              <w:widowControl w:val="0"/>
              <w:numPr>
                <w:ilvl w:val="0"/>
                <w:numId w:val="49"/>
              </w:numPr>
              <w:contextualSpacing/>
              <w:rPr>
                <w:sz w:val="20"/>
                <w:szCs w:val="20"/>
              </w:rPr>
            </w:pPr>
            <w:r w:rsidRPr="0095353B">
              <w:rPr>
                <w:sz w:val="20"/>
                <w:szCs w:val="20"/>
              </w:rPr>
              <w:t xml:space="preserve"> Дни здоровья.</w:t>
            </w:r>
          </w:p>
          <w:p w:rsidR="00135D3D" w:rsidRPr="0095353B" w:rsidRDefault="00135D3D" w:rsidP="00196CB0">
            <w:pPr>
              <w:widowControl w:val="0"/>
              <w:numPr>
                <w:ilvl w:val="0"/>
                <w:numId w:val="49"/>
              </w:numPr>
              <w:contextualSpacing/>
              <w:rPr>
                <w:sz w:val="20"/>
                <w:szCs w:val="20"/>
              </w:rPr>
            </w:pPr>
            <w:r w:rsidRPr="0095353B">
              <w:rPr>
                <w:sz w:val="20"/>
                <w:szCs w:val="20"/>
              </w:rPr>
              <w:t xml:space="preserve"> Недели творчества</w:t>
            </w:r>
          </w:p>
          <w:p w:rsidR="00135D3D" w:rsidRPr="0095353B" w:rsidRDefault="00135D3D" w:rsidP="00196CB0">
            <w:pPr>
              <w:widowControl w:val="0"/>
              <w:numPr>
                <w:ilvl w:val="0"/>
                <w:numId w:val="49"/>
              </w:numPr>
              <w:contextualSpacing/>
              <w:rPr>
                <w:sz w:val="20"/>
                <w:szCs w:val="20"/>
              </w:rPr>
            </w:pPr>
            <w:r w:rsidRPr="0095353B">
              <w:rPr>
                <w:sz w:val="20"/>
                <w:szCs w:val="20"/>
              </w:rPr>
              <w:t xml:space="preserve"> Совместные праздники, развлечения.</w:t>
            </w:r>
          </w:p>
          <w:p w:rsidR="00135D3D" w:rsidRPr="0095353B" w:rsidRDefault="00135D3D" w:rsidP="00196CB0">
            <w:pPr>
              <w:widowControl w:val="0"/>
              <w:numPr>
                <w:ilvl w:val="0"/>
                <w:numId w:val="49"/>
              </w:numPr>
              <w:contextualSpacing/>
              <w:rPr>
                <w:sz w:val="20"/>
                <w:szCs w:val="20"/>
              </w:rPr>
            </w:pPr>
            <w:r w:rsidRPr="0095353B">
              <w:rPr>
                <w:sz w:val="20"/>
                <w:szCs w:val="20"/>
              </w:rPr>
              <w:t>Встречи с интересными людьми</w:t>
            </w:r>
          </w:p>
          <w:p w:rsidR="00135D3D" w:rsidRPr="0095353B" w:rsidRDefault="00135D3D" w:rsidP="00135D3D">
            <w:pPr>
              <w:rPr>
                <w:sz w:val="20"/>
                <w:szCs w:val="20"/>
              </w:rPr>
            </w:pPr>
          </w:p>
          <w:p w:rsidR="00135D3D" w:rsidRPr="0095353B" w:rsidRDefault="00135D3D" w:rsidP="00135D3D">
            <w:pPr>
              <w:rPr>
                <w:sz w:val="20"/>
                <w:szCs w:val="20"/>
              </w:rPr>
            </w:pPr>
          </w:p>
          <w:p w:rsidR="00135D3D" w:rsidRPr="0095353B" w:rsidRDefault="00135D3D" w:rsidP="00196CB0">
            <w:pPr>
              <w:widowControl w:val="0"/>
              <w:numPr>
                <w:ilvl w:val="0"/>
                <w:numId w:val="49"/>
              </w:numPr>
              <w:contextualSpacing/>
              <w:rPr>
                <w:sz w:val="20"/>
                <w:szCs w:val="20"/>
              </w:rPr>
            </w:pPr>
            <w:r w:rsidRPr="0095353B">
              <w:rPr>
                <w:sz w:val="20"/>
                <w:szCs w:val="20"/>
              </w:rPr>
              <w:t xml:space="preserve"> Участие в творческих выставках, смотрах-конкурсах</w:t>
            </w:r>
          </w:p>
          <w:p w:rsidR="00135D3D" w:rsidRPr="0095353B" w:rsidRDefault="00135D3D" w:rsidP="00196CB0">
            <w:pPr>
              <w:widowControl w:val="0"/>
              <w:numPr>
                <w:ilvl w:val="0"/>
                <w:numId w:val="49"/>
              </w:numPr>
              <w:contextualSpacing/>
              <w:rPr>
                <w:sz w:val="20"/>
                <w:szCs w:val="20"/>
              </w:rPr>
            </w:pPr>
            <w:r w:rsidRPr="0095353B">
              <w:rPr>
                <w:sz w:val="20"/>
                <w:szCs w:val="20"/>
              </w:rPr>
              <w:t>Мероприятия с родителями в рамках проектной деятельности</w:t>
            </w:r>
          </w:p>
          <w:p w:rsidR="00135D3D" w:rsidRPr="0095353B" w:rsidRDefault="00135D3D" w:rsidP="00135D3D">
            <w:pPr>
              <w:rPr>
                <w:sz w:val="20"/>
                <w:szCs w:val="20"/>
              </w:rPr>
            </w:pPr>
          </w:p>
          <w:p w:rsidR="00135D3D" w:rsidRPr="0095353B" w:rsidRDefault="00135D3D" w:rsidP="00135D3D">
            <w:pPr>
              <w:rPr>
                <w:sz w:val="20"/>
                <w:szCs w:val="20"/>
              </w:rPr>
            </w:pPr>
          </w:p>
        </w:tc>
        <w:tc>
          <w:tcPr>
            <w:tcW w:w="2410" w:type="dxa"/>
            <w:shd w:val="clear" w:color="auto" w:fill="auto"/>
          </w:tcPr>
          <w:p w:rsidR="00135D3D" w:rsidRPr="0095353B" w:rsidRDefault="00135D3D" w:rsidP="00135D3D">
            <w:pPr>
              <w:rPr>
                <w:sz w:val="20"/>
                <w:szCs w:val="20"/>
              </w:rPr>
            </w:pPr>
            <w:r w:rsidRPr="0095353B">
              <w:rPr>
                <w:sz w:val="20"/>
                <w:szCs w:val="20"/>
              </w:rPr>
              <w:lastRenderedPageBreak/>
              <w:t>2 раза в год</w:t>
            </w:r>
          </w:p>
          <w:p w:rsidR="00135D3D" w:rsidRPr="0095353B" w:rsidRDefault="00135D3D" w:rsidP="00135D3D">
            <w:pPr>
              <w:rPr>
                <w:sz w:val="20"/>
                <w:szCs w:val="20"/>
              </w:rPr>
            </w:pPr>
            <w:r w:rsidRPr="0095353B">
              <w:rPr>
                <w:sz w:val="20"/>
                <w:szCs w:val="20"/>
              </w:rPr>
              <w:t>1 раз в квартал</w:t>
            </w:r>
          </w:p>
          <w:p w:rsidR="00135D3D" w:rsidRPr="0095353B" w:rsidRDefault="00135D3D" w:rsidP="00135D3D">
            <w:pPr>
              <w:rPr>
                <w:sz w:val="20"/>
                <w:szCs w:val="20"/>
              </w:rPr>
            </w:pPr>
            <w:r w:rsidRPr="0095353B">
              <w:rPr>
                <w:sz w:val="20"/>
                <w:szCs w:val="20"/>
              </w:rPr>
              <w:t>2 раза в год</w:t>
            </w:r>
          </w:p>
          <w:p w:rsidR="00135D3D" w:rsidRPr="0095353B" w:rsidRDefault="00135D3D" w:rsidP="00135D3D">
            <w:pPr>
              <w:rPr>
                <w:sz w:val="20"/>
                <w:szCs w:val="20"/>
              </w:rPr>
            </w:pPr>
            <w:r w:rsidRPr="0095353B">
              <w:rPr>
                <w:sz w:val="20"/>
                <w:szCs w:val="20"/>
              </w:rPr>
              <w:t>По плану</w:t>
            </w:r>
          </w:p>
          <w:p w:rsidR="00135D3D" w:rsidRPr="0095353B" w:rsidRDefault="00135D3D" w:rsidP="00135D3D">
            <w:pPr>
              <w:rPr>
                <w:sz w:val="20"/>
                <w:szCs w:val="20"/>
              </w:rPr>
            </w:pPr>
            <w:r w:rsidRPr="0095353B">
              <w:rPr>
                <w:sz w:val="20"/>
                <w:szCs w:val="20"/>
              </w:rPr>
              <w:t>По плану</w:t>
            </w:r>
          </w:p>
          <w:p w:rsidR="00135D3D" w:rsidRPr="0095353B" w:rsidRDefault="00135D3D" w:rsidP="00135D3D">
            <w:pPr>
              <w:rPr>
                <w:sz w:val="20"/>
                <w:szCs w:val="20"/>
              </w:rPr>
            </w:pPr>
          </w:p>
          <w:p w:rsidR="00135D3D" w:rsidRPr="0095353B" w:rsidRDefault="00135D3D" w:rsidP="00135D3D">
            <w:pPr>
              <w:rPr>
                <w:sz w:val="20"/>
                <w:szCs w:val="20"/>
              </w:rPr>
            </w:pPr>
            <w:r w:rsidRPr="0095353B">
              <w:rPr>
                <w:sz w:val="20"/>
                <w:szCs w:val="20"/>
              </w:rPr>
              <w:t>Постоянно по годовому плану</w:t>
            </w:r>
          </w:p>
          <w:p w:rsidR="00135D3D" w:rsidRPr="0095353B" w:rsidRDefault="00135D3D" w:rsidP="00135D3D">
            <w:pPr>
              <w:rPr>
                <w:sz w:val="20"/>
                <w:szCs w:val="20"/>
              </w:rPr>
            </w:pPr>
            <w:r w:rsidRPr="0095353B">
              <w:rPr>
                <w:sz w:val="20"/>
                <w:szCs w:val="20"/>
              </w:rPr>
              <w:t>2-3 раза в год</w:t>
            </w:r>
          </w:p>
          <w:p w:rsidR="00135D3D" w:rsidRPr="0095353B" w:rsidRDefault="00135D3D" w:rsidP="00135D3D">
            <w:pPr>
              <w:rPr>
                <w:sz w:val="20"/>
                <w:szCs w:val="20"/>
              </w:rPr>
            </w:pPr>
          </w:p>
          <w:p w:rsidR="00135D3D" w:rsidRPr="0095353B" w:rsidRDefault="00135D3D" w:rsidP="00135D3D">
            <w:pPr>
              <w:rPr>
                <w:sz w:val="20"/>
                <w:szCs w:val="20"/>
              </w:rPr>
            </w:pPr>
          </w:p>
        </w:tc>
      </w:tr>
    </w:tbl>
    <w:p w:rsidR="00561F1C" w:rsidRPr="0095353B" w:rsidRDefault="00561F1C" w:rsidP="00561F1C">
      <w:pPr>
        <w:rPr>
          <w:b/>
          <w:sz w:val="20"/>
          <w:szCs w:val="20"/>
        </w:rPr>
      </w:pPr>
    </w:p>
    <w:p w:rsidR="00561F1C" w:rsidRPr="0095353B" w:rsidRDefault="00561F1C" w:rsidP="00561F1C">
      <w:pPr>
        <w:rPr>
          <w:b/>
          <w:sz w:val="20"/>
          <w:szCs w:val="20"/>
        </w:rPr>
      </w:pPr>
    </w:p>
    <w:p w:rsidR="00561F1C" w:rsidRPr="0095353B" w:rsidRDefault="00561F1C" w:rsidP="00561F1C">
      <w:pPr>
        <w:jc w:val="center"/>
        <w:rPr>
          <w:b/>
          <w:sz w:val="20"/>
          <w:szCs w:val="20"/>
        </w:rPr>
      </w:pPr>
      <w:r w:rsidRPr="0095353B">
        <w:rPr>
          <w:b/>
          <w:sz w:val="20"/>
          <w:szCs w:val="20"/>
          <w:lang w:val="en-US"/>
        </w:rPr>
        <w:t>III</w:t>
      </w:r>
      <w:r w:rsidRPr="0095353B">
        <w:rPr>
          <w:b/>
          <w:sz w:val="20"/>
          <w:szCs w:val="20"/>
        </w:rPr>
        <w:t>. Организационный раздел</w:t>
      </w:r>
    </w:p>
    <w:p w:rsidR="00561F1C" w:rsidRPr="0095353B" w:rsidRDefault="00561F1C" w:rsidP="00561F1C">
      <w:pPr>
        <w:rPr>
          <w:i/>
          <w:sz w:val="20"/>
          <w:szCs w:val="20"/>
        </w:rPr>
      </w:pPr>
    </w:p>
    <w:p w:rsidR="00561F1C" w:rsidRPr="0095353B" w:rsidRDefault="00561F1C" w:rsidP="00561F1C">
      <w:pPr>
        <w:rPr>
          <w:b/>
          <w:sz w:val="20"/>
          <w:szCs w:val="20"/>
        </w:rPr>
      </w:pPr>
      <w:r w:rsidRPr="0095353B">
        <w:rPr>
          <w:b/>
          <w:sz w:val="20"/>
          <w:szCs w:val="20"/>
        </w:rPr>
        <w:t>6.  Режим дня</w:t>
      </w:r>
    </w:p>
    <w:p w:rsidR="00561F1C" w:rsidRPr="0095353B" w:rsidRDefault="00561F1C" w:rsidP="00561F1C">
      <w:pPr>
        <w:rPr>
          <w:b/>
          <w:sz w:val="20"/>
          <w:szCs w:val="20"/>
        </w:rPr>
      </w:pPr>
    </w:p>
    <w:p w:rsidR="00561F1C" w:rsidRPr="0095353B" w:rsidRDefault="00561F1C" w:rsidP="00561F1C">
      <w:pPr>
        <w:rPr>
          <w:sz w:val="20"/>
          <w:szCs w:val="20"/>
        </w:rPr>
      </w:pPr>
      <w:r w:rsidRPr="0095353B">
        <w:rPr>
          <w:b/>
          <w:sz w:val="20"/>
          <w:szCs w:val="20"/>
        </w:rPr>
        <w:t xml:space="preserve">Организация режима пребывания детей </w:t>
      </w:r>
      <w:r w:rsidR="00E46557">
        <w:rPr>
          <w:b/>
          <w:sz w:val="20"/>
          <w:szCs w:val="20"/>
        </w:rPr>
        <w:t>в дошкольной группе.</w:t>
      </w:r>
    </w:p>
    <w:p w:rsidR="00561F1C" w:rsidRPr="0095353B" w:rsidRDefault="00E46557" w:rsidP="00561F1C">
      <w:pPr>
        <w:jc w:val="both"/>
        <w:rPr>
          <w:sz w:val="20"/>
          <w:szCs w:val="20"/>
        </w:rPr>
      </w:pPr>
      <w:r>
        <w:rPr>
          <w:sz w:val="20"/>
          <w:szCs w:val="20"/>
        </w:rPr>
        <w:t xml:space="preserve">Одно из ведущих мест в дошкольной группе </w:t>
      </w:r>
      <w:r w:rsidR="00561F1C" w:rsidRPr="0095353B">
        <w:rPr>
          <w:sz w:val="20"/>
          <w:szCs w:val="20"/>
        </w:rPr>
        <w:t xml:space="preserve">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организованная деятельность, совместная и самостоятельная деятельность), прием пищи, время прогулок. При проведении режимных процессов следует придерживаться следующих правил:</w:t>
      </w:r>
    </w:p>
    <w:p w:rsidR="00561F1C" w:rsidRPr="0095353B" w:rsidRDefault="00561F1C" w:rsidP="00561F1C">
      <w:pPr>
        <w:jc w:val="both"/>
        <w:rPr>
          <w:sz w:val="20"/>
          <w:szCs w:val="20"/>
        </w:rPr>
      </w:pPr>
      <w:r w:rsidRPr="0095353B">
        <w:rPr>
          <w:sz w:val="20"/>
          <w:szCs w:val="20"/>
        </w:rPr>
        <w:t>1.Полное и своевременное удовлетворение всех органических потребностей детей (в сне, питании)</w:t>
      </w:r>
    </w:p>
    <w:p w:rsidR="00561F1C" w:rsidRPr="0095353B" w:rsidRDefault="00561F1C" w:rsidP="00561F1C">
      <w:pPr>
        <w:jc w:val="both"/>
        <w:rPr>
          <w:sz w:val="20"/>
          <w:szCs w:val="20"/>
        </w:rPr>
      </w:pPr>
      <w:r w:rsidRPr="0095353B">
        <w:rPr>
          <w:sz w:val="20"/>
          <w:szCs w:val="20"/>
        </w:rPr>
        <w:t>2.Тщательный гигиенический уход, обеспечение чистоты тела, одежды, постели.</w:t>
      </w:r>
    </w:p>
    <w:p w:rsidR="00561F1C" w:rsidRPr="0095353B" w:rsidRDefault="00561F1C" w:rsidP="00561F1C">
      <w:pPr>
        <w:jc w:val="both"/>
        <w:rPr>
          <w:sz w:val="20"/>
          <w:szCs w:val="20"/>
        </w:rPr>
      </w:pPr>
      <w:r w:rsidRPr="0095353B">
        <w:rPr>
          <w:sz w:val="20"/>
          <w:szCs w:val="20"/>
        </w:rPr>
        <w:t>3.Привлечение детей к посильному участию в режимных процессах; поощрение самостоятельности и активности.</w:t>
      </w:r>
    </w:p>
    <w:p w:rsidR="00561F1C" w:rsidRPr="0095353B" w:rsidRDefault="00561F1C" w:rsidP="00561F1C">
      <w:pPr>
        <w:jc w:val="both"/>
        <w:rPr>
          <w:sz w:val="20"/>
          <w:szCs w:val="20"/>
        </w:rPr>
      </w:pPr>
      <w:r w:rsidRPr="0095353B">
        <w:rPr>
          <w:sz w:val="20"/>
          <w:szCs w:val="20"/>
        </w:rPr>
        <w:t>4.Формирование культурно-гигиенических навыков.</w:t>
      </w:r>
    </w:p>
    <w:p w:rsidR="00561F1C" w:rsidRPr="0095353B" w:rsidRDefault="00561F1C" w:rsidP="00561F1C">
      <w:pPr>
        <w:jc w:val="both"/>
        <w:rPr>
          <w:sz w:val="20"/>
          <w:szCs w:val="20"/>
        </w:rPr>
      </w:pPr>
      <w:r w:rsidRPr="0095353B">
        <w:rPr>
          <w:sz w:val="20"/>
          <w:szCs w:val="20"/>
        </w:rPr>
        <w:t>5.Эмоциональное общение в ходе выполнения режимных процессов.</w:t>
      </w:r>
    </w:p>
    <w:p w:rsidR="00561F1C" w:rsidRPr="0095353B" w:rsidRDefault="00561F1C" w:rsidP="00561F1C">
      <w:pPr>
        <w:jc w:val="both"/>
        <w:rPr>
          <w:sz w:val="20"/>
          <w:szCs w:val="20"/>
        </w:rPr>
      </w:pPr>
      <w:r w:rsidRPr="0095353B">
        <w:rPr>
          <w:sz w:val="20"/>
          <w:szCs w:val="20"/>
        </w:rPr>
        <w:t>6.Учет потребностей детей, индивидуальных особенностей каждого ребенка.</w:t>
      </w:r>
    </w:p>
    <w:p w:rsidR="00561F1C" w:rsidRPr="0095353B" w:rsidRDefault="00561F1C" w:rsidP="00561F1C">
      <w:pPr>
        <w:jc w:val="both"/>
        <w:rPr>
          <w:sz w:val="20"/>
          <w:szCs w:val="20"/>
        </w:rPr>
      </w:pPr>
      <w:r w:rsidRPr="0095353B">
        <w:rPr>
          <w:sz w:val="20"/>
          <w:szCs w:val="20"/>
        </w:rPr>
        <w:t>7.Спокойный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61F1C" w:rsidRPr="0095353B" w:rsidRDefault="00561F1C" w:rsidP="00561F1C">
      <w:pPr>
        <w:jc w:val="both"/>
        <w:rPr>
          <w:sz w:val="20"/>
          <w:szCs w:val="20"/>
        </w:rPr>
      </w:pPr>
    </w:p>
    <w:p w:rsidR="00561F1C" w:rsidRPr="0095353B" w:rsidRDefault="00561F1C" w:rsidP="00561F1C">
      <w:pPr>
        <w:jc w:val="both"/>
        <w:rPr>
          <w:sz w:val="20"/>
          <w:szCs w:val="20"/>
        </w:rPr>
      </w:pPr>
      <w:r w:rsidRPr="0095353B">
        <w:rPr>
          <w:sz w:val="20"/>
          <w:szCs w:val="20"/>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561F1C" w:rsidRPr="0095353B" w:rsidRDefault="00561F1C" w:rsidP="00561F1C">
      <w:pPr>
        <w:ind w:left="360"/>
        <w:jc w:val="center"/>
        <w:rPr>
          <w:b/>
          <w:sz w:val="20"/>
          <w:szCs w:val="20"/>
        </w:rPr>
      </w:pPr>
    </w:p>
    <w:p w:rsidR="00561F1C" w:rsidRPr="0095353B" w:rsidRDefault="00561F1C" w:rsidP="009263FE">
      <w:pPr>
        <w:rPr>
          <w:b/>
          <w:color w:val="FF0000"/>
          <w:sz w:val="20"/>
          <w:szCs w:val="20"/>
        </w:rPr>
      </w:pPr>
      <w:r w:rsidRPr="0095353B">
        <w:rPr>
          <w:b/>
          <w:sz w:val="20"/>
          <w:szCs w:val="20"/>
        </w:rPr>
        <w:t>Режим дня (холодный период (сентябрь - май)</w:t>
      </w:r>
    </w:p>
    <w:p w:rsidR="00D6794A" w:rsidRPr="0095353B" w:rsidRDefault="00D6794A" w:rsidP="00561F1C">
      <w:pPr>
        <w:ind w:left="360"/>
        <w:jc w:val="both"/>
        <w:rPr>
          <w:sz w:val="20"/>
          <w:szCs w:val="20"/>
        </w:rPr>
      </w:pPr>
    </w:p>
    <w:tbl>
      <w:tblPr>
        <w:tblStyle w:val="a9"/>
        <w:tblpPr w:leftFromText="180" w:rightFromText="180" w:vertAnchor="text" w:horzAnchor="margin" w:tblpXSpec="center" w:tblpY="463"/>
        <w:tblW w:w="10490" w:type="dxa"/>
        <w:tblLook w:val="04A0" w:firstRow="1" w:lastRow="0" w:firstColumn="1" w:lastColumn="0" w:noHBand="0" w:noVBand="1"/>
      </w:tblPr>
      <w:tblGrid>
        <w:gridCol w:w="3261"/>
        <w:gridCol w:w="2410"/>
        <w:gridCol w:w="2409"/>
        <w:gridCol w:w="2410"/>
      </w:tblGrid>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Режимные моменты</w:t>
            </w:r>
          </w:p>
        </w:tc>
        <w:tc>
          <w:tcPr>
            <w:tcW w:w="2410" w:type="dxa"/>
          </w:tcPr>
          <w:p w:rsidR="009263FE" w:rsidRPr="0095353B" w:rsidRDefault="009263FE" w:rsidP="008850B8">
            <w:pPr>
              <w:jc w:val="center"/>
              <w:rPr>
                <w:b/>
                <w:sz w:val="20"/>
                <w:szCs w:val="20"/>
              </w:rPr>
            </w:pPr>
            <w:r w:rsidRPr="0095353B">
              <w:rPr>
                <w:b/>
                <w:sz w:val="20"/>
                <w:szCs w:val="20"/>
              </w:rPr>
              <w:t>Первая группа раннего возраста</w:t>
            </w:r>
          </w:p>
        </w:tc>
        <w:tc>
          <w:tcPr>
            <w:tcW w:w="2409" w:type="dxa"/>
          </w:tcPr>
          <w:p w:rsidR="009263FE" w:rsidRPr="0095353B" w:rsidRDefault="009263FE" w:rsidP="008850B8">
            <w:pPr>
              <w:jc w:val="center"/>
              <w:rPr>
                <w:b/>
                <w:sz w:val="20"/>
                <w:szCs w:val="20"/>
              </w:rPr>
            </w:pPr>
            <w:r w:rsidRPr="0095353B">
              <w:rPr>
                <w:b/>
                <w:sz w:val="20"/>
                <w:szCs w:val="20"/>
              </w:rPr>
              <w:t>Вторая группа раннего возраста</w:t>
            </w:r>
          </w:p>
        </w:tc>
        <w:tc>
          <w:tcPr>
            <w:tcW w:w="2410" w:type="dxa"/>
          </w:tcPr>
          <w:p w:rsidR="009263FE" w:rsidRPr="0095353B" w:rsidRDefault="009263FE" w:rsidP="008850B8">
            <w:pPr>
              <w:rPr>
                <w:b/>
                <w:sz w:val="20"/>
                <w:szCs w:val="20"/>
              </w:rPr>
            </w:pPr>
            <w:r w:rsidRPr="0095353B">
              <w:rPr>
                <w:b/>
                <w:sz w:val="20"/>
                <w:szCs w:val="20"/>
              </w:rPr>
              <w:t>Младшая группа</w:t>
            </w:r>
          </w:p>
          <w:p w:rsidR="009263FE" w:rsidRPr="0095353B" w:rsidRDefault="009263FE" w:rsidP="008850B8">
            <w:pPr>
              <w:jc w:val="center"/>
              <w:rPr>
                <w:b/>
                <w:sz w:val="20"/>
                <w:szCs w:val="20"/>
              </w:rPr>
            </w:pP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Приход детей в детский сад, свободная игра самостоятельная деятельность</w:t>
            </w:r>
          </w:p>
        </w:tc>
        <w:tc>
          <w:tcPr>
            <w:tcW w:w="2410" w:type="dxa"/>
          </w:tcPr>
          <w:p w:rsidR="009263FE" w:rsidRPr="0095353B" w:rsidRDefault="009263FE" w:rsidP="008850B8">
            <w:pPr>
              <w:jc w:val="center"/>
              <w:rPr>
                <w:b/>
                <w:sz w:val="20"/>
                <w:szCs w:val="20"/>
              </w:rPr>
            </w:pPr>
            <w:r w:rsidRPr="0095353B">
              <w:rPr>
                <w:b/>
                <w:sz w:val="20"/>
                <w:szCs w:val="20"/>
              </w:rPr>
              <w:t>7.00-8.20</w:t>
            </w:r>
          </w:p>
        </w:tc>
        <w:tc>
          <w:tcPr>
            <w:tcW w:w="2409" w:type="dxa"/>
          </w:tcPr>
          <w:p w:rsidR="009263FE" w:rsidRPr="0095353B" w:rsidRDefault="009263FE" w:rsidP="008850B8">
            <w:pPr>
              <w:jc w:val="center"/>
              <w:rPr>
                <w:b/>
                <w:sz w:val="20"/>
                <w:szCs w:val="20"/>
              </w:rPr>
            </w:pPr>
            <w:r w:rsidRPr="0095353B">
              <w:rPr>
                <w:b/>
                <w:sz w:val="20"/>
                <w:szCs w:val="20"/>
              </w:rPr>
              <w:t>7.00-8.20</w:t>
            </w:r>
          </w:p>
        </w:tc>
        <w:tc>
          <w:tcPr>
            <w:tcW w:w="2410" w:type="dxa"/>
          </w:tcPr>
          <w:p w:rsidR="009263FE" w:rsidRPr="0095353B" w:rsidRDefault="009263FE" w:rsidP="008850B8">
            <w:pPr>
              <w:jc w:val="center"/>
              <w:rPr>
                <w:b/>
                <w:sz w:val="20"/>
                <w:szCs w:val="20"/>
              </w:rPr>
            </w:pPr>
            <w:r w:rsidRPr="0095353B">
              <w:rPr>
                <w:b/>
                <w:sz w:val="20"/>
                <w:szCs w:val="20"/>
              </w:rPr>
              <w:t>7.00-8.20</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Подготовка к завтраку, завтрак</w:t>
            </w:r>
          </w:p>
        </w:tc>
        <w:tc>
          <w:tcPr>
            <w:tcW w:w="2410" w:type="dxa"/>
          </w:tcPr>
          <w:p w:rsidR="009263FE" w:rsidRPr="0095353B" w:rsidRDefault="009263FE" w:rsidP="008850B8">
            <w:pPr>
              <w:jc w:val="center"/>
              <w:rPr>
                <w:b/>
                <w:sz w:val="20"/>
                <w:szCs w:val="20"/>
              </w:rPr>
            </w:pPr>
            <w:r w:rsidRPr="0095353B">
              <w:rPr>
                <w:b/>
                <w:sz w:val="20"/>
                <w:szCs w:val="20"/>
              </w:rPr>
              <w:t>8.20-8.30</w:t>
            </w:r>
          </w:p>
        </w:tc>
        <w:tc>
          <w:tcPr>
            <w:tcW w:w="2409" w:type="dxa"/>
          </w:tcPr>
          <w:p w:rsidR="009263FE" w:rsidRPr="0095353B" w:rsidRDefault="009263FE" w:rsidP="008850B8">
            <w:pPr>
              <w:jc w:val="center"/>
              <w:rPr>
                <w:b/>
                <w:sz w:val="20"/>
                <w:szCs w:val="20"/>
              </w:rPr>
            </w:pPr>
            <w:r w:rsidRPr="0095353B">
              <w:rPr>
                <w:b/>
                <w:sz w:val="20"/>
                <w:szCs w:val="20"/>
              </w:rPr>
              <w:t>8.20-8.30</w:t>
            </w:r>
          </w:p>
        </w:tc>
        <w:tc>
          <w:tcPr>
            <w:tcW w:w="2410" w:type="dxa"/>
          </w:tcPr>
          <w:p w:rsidR="009263FE" w:rsidRPr="0095353B" w:rsidRDefault="009263FE" w:rsidP="008850B8">
            <w:pPr>
              <w:jc w:val="center"/>
              <w:rPr>
                <w:b/>
                <w:sz w:val="20"/>
                <w:szCs w:val="20"/>
              </w:rPr>
            </w:pPr>
            <w:r w:rsidRPr="0095353B">
              <w:rPr>
                <w:b/>
                <w:sz w:val="20"/>
                <w:szCs w:val="20"/>
              </w:rPr>
              <w:t>8.20-8.35</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Игры, самостоятельная деятельность</w:t>
            </w:r>
          </w:p>
        </w:tc>
        <w:tc>
          <w:tcPr>
            <w:tcW w:w="2410" w:type="dxa"/>
          </w:tcPr>
          <w:p w:rsidR="009263FE" w:rsidRPr="0095353B" w:rsidRDefault="009263FE" w:rsidP="008850B8">
            <w:pPr>
              <w:jc w:val="center"/>
              <w:rPr>
                <w:b/>
                <w:sz w:val="20"/>
                <w:szCs w:val="20"/>
              </w:rPr>
            </w:pPr>
            <w:r w:rsidRPr="0095353B">
              <w:rPr>
                <w:b/>
                <w:sz w:val="20"/>
                <w:szCs w:val="20"/>
              </w:rPr>
              <w:t>8.30-8.40</w:t>
            </w:r>
          </w:p>
        </w:tc>
        <w:tc>
          <w:tcPr>
            <w:tcW w:w="2409" w:type="dxa"/>
          </w:tcPr>
          <w:p w:rsidR="009263FE" w:rsidRPr="0095353B" w:rsidRDefault="009263FE" w:rsidP="008850B8">
            <w:pPr>
              <w:jc w:val="center"/>
              <w:rPr>
                <w:b/>
                <w:sz w:val="20"/>
                <w:szCs w:val="20"/>
              </w:rPr>
            </w:pPr>
            <w:r w:rsidRPr="0095353B">
              <w:rPr>
                <w:b/>
                <w:sz w:val="20"/>
                <w:szCs w:val="20"/>
              </w:rPr>
              <w:t>8.35-9.00</w:t>
            </w:r>
          </w:p>
        </w:tc>
        <w:tc>
          <w:tcPr>
            <w:tcW w:w="2410" w:type="dxa"/>
          </w:tcPr>
          <w:p w:rsidR="009263FE" w:rsidRPr="0095353B" w:rsidRDefault="009263FE" w:rsidP="008850B8">
            <w:pPr>
              <w:jc w:val="center"/>
              <w:rPr>
                <w:b/>
                <w:sz w:val="20"/>
                <w:szCs w:val="20"/>
              </w:rPr>
            </w:pPr>
            <w:r w:rsidRPr="0095353B">
              <w:rPr>
                <w:b/>
                <w:sz w:val="20"/>
                <w:szCs w:val="20"/>
              </w:rPr>
              <w:t>8.35-9.00</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Организованная детская деятельность</w:t>
            </w:r>
          </w:p>
        </w:tc>
        <w:tc>
          <w:tcPr>
            <w:tcW w:w="2410" w:type="dxa"/>
          </w:tcPr>
          <w:p w:rsidR="009263FE" w:rsidRPr="0095353B" w:rsidRDefault="009263FE" w:rsidP="008850B8">
            <w:pPr>
              <w:jc w:val="center"/>
              <w:rPr>
                <w:b/>
                <w:sz w:val="20"/>
                <w:szCs w:val="20"/>
              </w:rPr>
            </w:pPr>
            <w:r w:rsidRPr="0095353B">
              <w:rPr>
                <w:b/>
                <w:sz w:val="20"/>
                <w:szCs w:val="20"/>
              </w:rPr>
              <w:t>8.40-8.50</w:t>
            </w:r>
          </w:p>
        </w:tc>
        <w:tc>
          <w:tcPr>
            <w:tcW w:w="2409" w:type="dxa"/>
          </w:tcPr>
          <w:p w:rsidR="009263FE" w:rsidRPr="0095353B" w:rsidRDefault="009263FE" w:rsidP="008850B8">
            <w:pPr>
              <w:jc w:val="center"/>
              <w:rPr>
                <w:b/>
                <w:sz w:val="20"/>
                <w:szCs w:val="20"/>
              </w:rPr>
            </w:pPr>
            <w:r w:rsidRPr="0095353B">
              <w:rPr>
                <w:b/>
                <w:sz w:val="20"/>
                <w:szCs w:val="20"/>
              </w:rPr>
              <w:t>9.00-9.10</w:t>
            </w:r>
          </w:p>
        </w:tc>
        <w:tc>
          <w:tcPr>
            <w:tcW w:w="2410" w:type="dxa"/>
          </w:tcPr>
          <w:p w:rsidR="009263FE" w:rsidRPr="0095353B" w:rsidRDefault="009263FE" w:rsidP="008850B8">
            <w:pPr>
              <w:jc w:val="center"/>
              <w:rPr>
                <w:b/>
                <w:sz w:val="20"/>
                <w:szCs w:val="20"/>
              </w:rPr>
            </w:pPr>
            <w:r w:rsidRPr="0095353B">
              <w:rPr>
                <w:b/>
                <w:sz w:val="20"/>
                <w:szCs w:val="20"/>
              </w:rPr>
              <w:t>9.10-9.25</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Второй завтрак</w:t>
            </w:r>
          </w:p>
        </w:tc>
        <w:tc>
          <w:tcPr>
            <w:tcW w:w="2410" w:type="dxa"/>
          </w:tcPr>
          <w:p w:rsidR="009263FE" w:rsidRPr="0095353B" w:rsidRDefault="009263FE" w:rsidP="008850B8">
            <w:pPr>
              <w:jc w:val="center"/>
              <w:rPr>
                <w:b/>
                <w:sz w:val="20"/>
                <w:szCs w:val="20"/>
              </w:rPr>
            </w:pPr>
            <w:r w:rsidRPr="0095353B">
              <w:rPr>
                <w:b/>
                <w:sz w:val="20"/>
                <w:szCs w:val="20"/>
              </w:rPr>
              <w:t>9.50-10.00</w:t>
            </w:r>
          </w:p>
        </w:tc>
        <w:tc>
          <w:tcPr>
            <w:tcW w:w="2409" w:type="dxa"/>
          </w:tcPr>
          <w:p w:rsidR="009263FE" w:rsidRPr="0095353B" w:rsidRDefault="009263FE" w:rsidP="008850B8">
            <w:pPr>
              <w:jc w:val="center"/>
              <w:rPr>
                <w:b/>
                <w:sz w:val="20"/>
                <w:szCs w:val="20"/>
              </w:rPr>
            </w:pPr>
            <w:r w:rsidRPr="0095353B">
              <w:rPr>
                <w:b/>
                <w:sz w:val="20"/>
                <w:szCs w:val="20"/>
              </w:rPr>
              <w:t>9.50-10.00</w:t>
            </w:r>
          </w:p>
        </w:tc>
        <w:tc>
          <w:tcPr>
            <w:tcW w:w="2410" w:type="dxa"/>
          </w:tcPr>
          <w:p w:rsidR="009263FE" w:rsidRPr="0095353B" w:rsidRDefault="009263FE" w:rsidP="008850B8">
            <w:pPr>
              <w:jc w:val="center"/>
              <w:rPr>
                <w:b/>
                <w:sz w:val="20"/>
                <w:szCs w:val="20"/>
              </w:rPr>
            </w:pPr>
            <w:r w:rsidRPr="0095353B">
              <w:rPr>
                <w:b/>
                <w:sz w:val="20"/>
                <w:szCs w:val="20"/>
              </w:rPr>
              <w:t>9.50-10.00</w:t>
            </w:r>
          </w:p>
        </w:tc>
      </w:tr>
      <w:tr w:rsidR="009263FE" w:rsidRPr="0095353B" w:rsidTr="008850B8">
        <w:tc>
          <w:tcPr>
            <w:tcW w:w="3261" w:type="dxa"/>
          </w:tcPr>
          <w:p w:rsidR="009263FE" w:rsidRPr="0095353B" w:rsidRDefault="009263FE" w:rsidP="008850B8">
            <w:pPr>
              <w:jc w:val="center"/>
              <w:rPr>
                <w:b/>
                <w:sz w:val="20"/>
                <w:szCs w:val="20"/>
              </w:rPr>
            </w:pPr>
            <w:r w:rsidRPr="0095353B">
              <w:rPr>
                <w:b/>
                <w:sz w:val="20"/>
                <w:szCs w:val="20"/>
              </w:rPr>
              <w:t>Подготовка к прогулке, прогулка</w:t>
            </w:r>
          </w:p>
        </w:tc>
        <w:tc>
          <w:tcPr>
            <w:tcW w:w="2410" w:type="dxa"/>
          </w:tcPr>
          <w:p w:rsidR="009263FE" w:rsidRPr="0095353B" w:rsidRDefault="009263FE" w:rsidP="008850B8">
            <w:pPr>
              <w:jc w:val="center"/>
              <w:rPr>
                <w:b/>
                <w:sz w:val="20"/>
                <w:szCs w:val="20"/>
              </w:rPr>
            </w:pPr>
            <w:r w:rsidRPr="0095353B">
              <w:rPr>
                <w:b/>
                <w:sz w:val="20"/>
                <w:szCs w:val="20"/>
              </w:rPr>
              <w:t>10.00-11.20</w:t>
            </w:r>
          </w:p>
        </w:tc>
        <w:tc>
          <w:tcPr>
            <w:tcW w:w="2409" w:type="dxa"/>
          </w:tcPr>
          <w:p w:rsidR="009263FE" w:rsidRPr="0095353B" w:rsidRDefault="009263FE" w:rsidP="008850B8">
            <w:pPr>
              <w:jc w:val="center"/>
              <w:rPr>
                <w:b/>
                <w:sz w:val="20"/>
                <w:szCs w:val="20"/>
              </w:rPr>
            </w:pPr>
            <w:r w:rsidRPr="0095353B">
              <w:rPr>
                <w:b/>
                <w:sz w:val="20"/>
                <w:szCs w:val="20"/>
              </w:rPr>
              <w:t>10.00-11.30</w:t>
            </w:r>
          </w:p>
        </w:tc>
        <w:tc>
          <w:tcPr>
            <w:tcW w:w="2410" w:type="dxa"/>
          </w:tcPr>
          <w:p w:rsidR="009263FE" w:rsidRPr="0095353B" w:rsidRDefault="009263FE" w:rsidP="008850B8">
            <w:pPr>
              <w:jc w:val="center"/>
              <w:rPr>
                <w:b/>
                <w:sz w:val="20"/>
                <w:szCs w:val="20"/>
              </w:rPr>
            </w:pPr>
            <w:r w:rsidRPr="0095353B">
              <w:rPr>
                <w:b/>
                <w:sz w:val="20"/>
                <w:szCs w:val="20"/>
              </w:rPr>
              <w:t>10.00-11.45</w:t>
            </w:r>
          </w:p>
        </w:tc>
      </w:tr>
      <w:tr w:rsidR="009263FE" w:rsidRPr="0095353B" w:rsidTr="008850B8">
        <w:trPr>
          <w:trHeight w:val="900"/>
        </w:trPr>
        <w:tc>
          <w:tcPr>
            <w:tcW w:w="3261" w:type="dxa"/>
          </w:tcPr>
          <w:p w:rsidR="009263FE" w:rsidRPr="0095353B" w:rsidRDefault="009263FE" w:rsidP="008850B8">
            <w:pPr>
              <w:jc w:val="center"/>
              <w:rPr>
                <w:b/>
                <w:sz w:val="20"/>
                <w:szCs w:val="20"/>
              </w:rPr>
            </w:pPr>
            <w:r w:rsidRPr="0095353B">
              <w:rPr>
                <w:b/>
                <w:sz w:val="20"/>
                <w:szCs w:val="20"/>
              </w:rPr>
              <w:t>Возвращение с прогулки, самостоятельная деятельность</w:t>
            </w:r>
          </w:p>
        </w:tc>
        <w:tc>
          <w:tcPr>
            <w:tcW w:w="2410" w:type="dxa"/>
          </w:tcPr>
          <w:p w:rsidR="009263FE" w:rsidRPr="0095353B" w:rsidRDefault="009263FE" w:rsidP="008850B8">
            <w:pPr>
              <w:jc w:val="center"/>
              <w:rPr>
                <w:b/>
                <w:sz w:val="20"/>
                <w:szCs w:val="20"/>
              </w:rPr>
            </w:pPr>
            <w:r w:rsidRPr="0095353B">
              <w:rPr>
                <w:b/>
                <w:sz w:val="20"/>
                <w:szCs w:val="20"/>
              </w:rPr>
              <w:t>11.20-11.30</w:t>
            </w:r>
          </w:p>
        </w:tc>
        <w:tc>
          <w:tcPr>
            <w:tcW w:w="2409" w:type="dxa"/>
          </w:tcPr>
          <w:p w:rsidR="009263FE" w:rsidRPr="0095353B" w:rsidRDefault="009263FE" w:rsidP="008850B8">
            <w:pPr>
              <w:jc w:val="center"/>
              <w:rPr>
                <w:b/>
                <w:sz w:val="20"/>
                <w:szCs w:val="20"/>
              </w:rPr>
            </w:pPr>
            <w:r w:rsidRPr="0095353B">
              <w:rPr>
                <w:b/>
                <w:sz w:val="20"/>
                <w:szCs w:val="20"/>
              </w:rPr>
              <w:t>11.30-11.40</w:t>
            </w:r>
          </w:p>
        </w:tc>
        <w:tc>
          <w:tcPr>
            <w:tcW w:w="2410" w:type="dxa"/>
          </w:tcPr>
          <w:p w:rsidR="009263FE" w:rsidRPr="0095353B" w:rsidRDefault="009263FE" w:rsidP="008850B8">
            <w:pPr>
              <w:jc w:val="center"/>
              <w:rPr>
                <w:b/>
                <w:sz w:val="20"/>
                <w:szCs w:val="20"/>
              </w:rPr>
            </w:pPr>
            <w:r w:rsidRPr="0095353B">
              <w:rPr>
                <w:b/>
                <w:sz w:val="20"/>
                <w:szCs w:val="20"/>
              </w:rPr>
              <w:t>11.40-11.55</w:t>
            </w:r>
          </w:p>
        </w:tc>
      </w:tr>
      <w:tr w:rsidR="009263FE" w:rsidRPr="0095353B" w:rsidTr="008850B8">
        <w:trPr>
          <w:trHeight w:val="165"/>
        </w:trPr>
        <w:tc>
          <w:tcPr>
            <w:tcW w:w="3261" w:type="dxa"/>
          </w:tcPr>
          <w:p w:rsidR="009263FE" w:rsidRPr="0095353B" w:rsidRDefault="009263FE" w:rsidP="008850B8">
            <w:pPr>
              <w:jc w:val="center"/>
              <w:rPr>
                <w:b/>
                <w:sz w:val="20"/>
                <w:szCs w:val="20"/>
              </w:rPr>
            </w:pPr>
            <w:r w:rsidRPr="0095353B">
              <w:rPr>
                <w:b/>
                <w:sz w:val="20"/>
                <w:szCs w:val="20"/>
              </w:rPr>
              <w:t>Подготовка к обеду,обед</w:t>
            </w:r>
          </w:p>
        </w:tc>
        <w:tc>
          <w:tcPr>
            <w:tcW w:w="2410" w:type="dxa"/>
          </w:tcPr>
          <w:p w:rsidR="009263FE" w:rsidRPr="0095353B" w:rsidRDefault="009263FE" w:rsidP="008850B8">
            <w:pPr>
              <w:jc w:val="center"/>
              <w:rPr>
                <w:b/>
                <w:sz w:val="20"/>
                <w:szCs w:val="20"/>
              </w:rPr>
            </w:pPr>
            <w:r w:rsidRPr="0095353B">
              <w:rPr>
                <w:b/>
                <w:sz w:val="20"/>
                <w:szCs w:val="20"/>
              </w:rPr>
              <w:t>11.30-11.45</w:t>
            </w:r>
          </w:p>
        </w:tc>
        <w:tc>
          <w:tcPr>
            <w:tcW w:w="2409" w:type="dxa"/>
          </w:tcPr>
          <w:p w:rsidR="009263FE" w:rsidRPr="0095353B" w:rsidRDefault="009263FE" w:rsidP="008850B8">
            <w:pPr>
              <w:jc w:val="center"/>
              <w:rPr>
                <w:b/>
                <w:sz w:val="20"/>
                <w:szCs w:val="20"/>
              </w:rPr>
            </w:pPr>
            <w:r w:rsidRPr="0095353B">
              <w:rPr>
                <w:b/>
                <w:sz w:val="20"/>
                <w:szCs w:val="20"/>
              </w:rPr>
              <w:t>11.40-11.55</w:t>
            </w:r>
          </w:p>
        </w:tc>
        <w:tc>
          <w:tcPr>
            <w:tcW w:w="2410" w:type="dxa"/>
          </w:tcPr>
          <w:p w:rsidR="009263FE" w:rsidRPr="0095353B" w:rsidRDefault="009263FE" w:rsidP="008850B8">
            <w:pPr>
              <w:jc w:val="center"/>
              <w:rPr>
                <w:b/>
                <w:sz w:val="20"/>
                <w:szCs w:val="20"/>
              </w:rPr>
            </w:pPr>
            <w:r w:rsidRPr="0095353B">
              <w:rPr>
                <w:b/>
                <w:sz w:val="20"/>
                <w:szCs w:val="20"/>
              </w:rPr>
              <w:t>11.55-12.10</w:t>
            </w:r>
          </w:p>
        </w:tc>
      </w:tr>
      <w:tr w:rsidR="009263FE" w:rsidRPr="0095353B" w:rsidTr="008850B8">
        <w:trPr>
          <w:trHeight w:val="162"/>
        </w:trPr>
        <w:tc>
          <w:tcPr>
            <w:tcW w:w="3261" w:type="dxa"/>
          </w:tcPr>
          <w:p w:rsidR="009263FE" w:rsidRPr="0095353B" w:rsidRDefault="009263FE" w:rsidP="008850B8">
            <w:pPr>
              <w:jc w:val="center"/>
              <w:rPr>
                <w:b/>
                <w:sz w:val="20"/>
                <w:szCs w:val="20"/>
              </w:rPr>
            </w:pPr>
            <w:r w:rsidRPr="0095353B">
              <w:rPr>
                <w:b/>
                <w:sz w:val="20"/>
                <w:szCs w:val="20"/>
              </w:rPr>
              <w:t>Подготовка ко сну.Дневной сон. Постепенный подъем, самостоятельная деятельность</w:t>
            </w:r>
          </w:p>
        </w:tc>
        <w:tc>
          <w:tcPr>
            <w:tcW w:w="2410" w:type="dxa"/>
          </w:tcPr>
          <w:p w:rsidR="009263FE" w:rsidRPr="0095353B" w:rsidRDefault="009263FE" w:rsidP="008850B8">
            <w:pPr>
              <w:rPr>
                <w:b/>
                <w:sz w:val="20"/>
                <w:szCs w:val="20"/>
              </w:rPr>
            </w:pPr>
            <w:r w:rsidRPr="0095353B">
              <w:rPr>
                <w:b/>
                <w:sz w:val="20"/>
                <w:szCs w:val="20"/>
              </w:rPr>
              <w:t xml:space="preserve">       12.00-15.00</w:t>
            </w:r>
          </w:p>
          <w:p w:rsidR="009263FE" w:rsidRPr="0095353B" w:rsidRDefault="009263FE" w:rsidP="008850B8">
            <w:pPr>
              <w:rPr>
                <w:b/>
                <w:sz w:val="20"/>
                <w:szCs w:val="20"/>
              </w:rPr>
            </w:pPr>
          </w:p>
          <w:p w:rsidR="009263FE" w:rsidRPr="0095353B" w:rsidRDefault="009263FE" w:rsidP="008850B8">
            <w:pPr>
              <w:rPr>
                <w:b/>
                <w:sz w:val="20"/>
                <w:szCs w:val="20"/>
              </w:rPr>
            </w:pPr>
            <w:r w:rsidRPr="0095353B">
              <w:rPr>
                <w:b/>
                <w:sz w:val="20"/>
                <w:szCs w:val="20"/>
              </w:rPr>
              <w:t xml:space="preserve">       15.00-15.20</w:t>
            </w:r>
          </w:p>
        </w:tc>
        <w:tc>
          <w:tcPr>
            <w:tcW w:w="2409" w:type="dxa"/>
          </w:tcPr>
          <w:p w:rsidR="009263FE" w:rsidRPr="0095353B" w:rsidRDefault="009263FE" w:rsidP="008850B8">
            <w:pPr>
              <w:rPr>
                <w:b/>
                <w:sz w:val="20"/>
                <w:szCs w:val="20"/>
              </w:rPr>
            </w:pPr>
            <w:r w:rsidRPr="0095353B">
              <w:rPr>
                <w:b/>
                <w:sz w:val="20"/>
                <w:szCs w:val="20"/>
              </w:rPr>
              <w:t xml:space="preserve">    12.00-15.00</w:t>
            </w:r>
          </w:p>
          <w:p w:rsidR="009263FE" w:rsidRPr="0095353B" w:rsidRDefault="009263FE" w:rsidP="008850B8">
            <w:pPr>
              <w:rPr>
                <w:b/>
                <w:sz w:val="20"/>
                <w:szCs w:val="20"/>
              </w:rPr>
            </w:pPr>
          </w:p>
          <w:p w:rsidR="009263FE" w:rsidRPr="0095353B" w:rsidRDefault="009263FE" w:rsidP="008850B8">
            <w:pPr>
              <w:rPr>
                <w:b/>
                <w:sz w:val="20"/>
                <w:szCs w:val="20"/>
              </w:rPr>
            </w:pPr>
            <w:r w:rsidRPr="0095353B">
              <w:rPr>
                <w:b/>
                <w:sz w:val="20"/>
                <w:szCs w:val="20"/>
              </w:rPr>
              <w:t xml:space="preserve">     15.00-15.45</w:t>
            </w:r>
          </w:p>
        </w:tc>
        <w:tc>
          <w:tcPr>
            <w:tcW w:w="2410" w:type="dxa"/>
          </w:tcPr>
          <w:p w:rsidR="009263FE" w:rsidRPr="0095353B" w:rsidRDefault="009263FE" w:rsidP="008850B8">
            <w:pPr>
              <w:jc w:val="center"/>
              <w:rPr>
                <w:b/>
                <w:sz w:val="20"/>
                <w:szCs w:val="20"/>
              </w:rPr>
            </w:pPr>
            <w:r w:rsidRPr="0095353B">
              <w:rPr>
                <w:b/>
                <w:sz w:val="20"/>
                <w:szCs w:val="20"/>
              </w:rPr>
              <w:t>12.00-15.00</w:t>
            </w:r>
          </w:p>
          <w:p w:rsidR="009263FE" w:rsidRPr="0095353B" w:rsidRDefault="009263FE" w:rsidP="008850B8">
            <w:pPr>
              <w:rPr>
                <w:b/>
                <w:sz w:val="20"/>
                <w:szCs w:val="20"/>
              </w:rPr>
            </w:pPr>
          </w:p>
          <w:p w:rsidR="009263FE" w:rsidRPr="0095353B" w:rsidRDefault="009263FE" w:rsidP="008850B8">
            <w:pPr>
              <w:rPr>
                <w:b/>
                <w:sz w:val="20"/>
                <w:szCs w:val="20"/>
              </w:rPr>
            </w:pPr>
            <w:r w:rsidRPr="0095353B">
              <w:rPr>
                <w:b/>
                <w:sz w:val="20"/>
                <w:szCs w:val="20"/>
              </w:rPr>
              <w:t>15.00-15.55</w:t>
            </w:r>
          </w:p>
        </w:tc>
      </w:tr>
      <w:tr w:rsidR="009263FE" w:rsidRPr="0095353B" w:rsidTr="008850B8">
        <w:trPr>
          <w:trHeight w:val="147"/>
        </w:trPr>
        <w:tc>
          <w:tcPr>
            <w:tcW w:w="3261" w:type="dxa"/>
          </w:tcPr>
          <w:p w:rsidR="009263FE" w:rsidRPr="0095353B" w:rsidRDefault="009263FE" w:rsidP="008850B8">
            <w:pPr>
              <w:jc w:val="center"/>
              <w:rPr>
                <w:b/>
                <w:sz w:val="20"/>
                <w:szCs w:val="20"/>
              </w:rPr>
            </w:pPr>
            <w:r w:rsidRPr="0095353B">
              <w:rPr>
                <w:b/>
                <w:sz w:val="20"/>
                <w:szCs w:val="20"/>
              </w:rPr>
              <w:t>Игры,самостоятельная и организованная  детская деятельность</w:t>
            </w:r>
          </w:p>
        </w:tc>
        <w:tc>
          <w:tcPr>
            <w:tcW w:w="2410" w:type="dxa"/>
          </w:tcPr>
          <w:p w:rsidR="009263FE" w:rsidRPr="0095353B" w:rsidRDefault="009263FE" w:rsidP="008850B8">
            <w:pPr>
              <w:jc w:val="center"/>
              <w:rPr>
                <w:b/>
                <w:sz w:val="20"/>
                <w:szCs w:val="20"/>
              </w:rPr>
            </w:pPr>
            <w:r w:rsidRPr="0095353B">
              <w:rPr>
                <w:b/>
                <w:sz w:val="20"/>
                <w:szCs w:val="20"/>
              </w:rPr>
              <w:t>15.20-15.30</w:t>
            </w:r>
          </w:p>
        </w:tc>
        <w:tc>
          <w:tcPr>
            <w:tcW w:w="2409" w:type="dxa"/>
          </w:tcPr>
          <w:p w:rsidR="009263FE" w:rsidRPr="0095353B" w:rsidRDefault="009263FE" w:rsidP="008850B8">
            <w:pPr>
              <w:jc w:val="center"/>
              <w:rPr>
                <w:b/>
                <w:sz w:val="20"/>
                <w:szCs w:val="20"/>
              </w:rPr>
            </w:pPr>
            <w:r w:rsidRPr="0095353B">
              <w:rPr>
                <w:b/>
                <w:sz w:val="20"/>
                <w:szCs w:val="20"/>
              </w:rPr>
              <w:t>15.20-15.35(п.ч)</w:t>
            </w:r>
          </w:p>
          <w:p w:rsidR="009263FE" w:rsidRPr="0095353B" w:rsidRDefault="009263FE" w:rsidP="008850B8">
            <w:pPr>
              <w:jc w:val="center"/>
              <w:rPr>
                <w:b/>
                <w:sz w:val="20"/>
                <w:szCs w:val="20"/>
              </w:rPr>
            </w:pPr>
            <w:r w:rsidRPr="0095353B">
              <w:rPr>
                <w:b/>
                <w:sz w:val="20"/>
                <w:szCs w:val="20"/>
              </w:rPr>
              <w:t>15.20-15-50(в.с.п)</w:t>
            </w:r>
          </w:p>
        </w:tc>
        <w:tc>
          <w:tcPr>
            <w:tcW w:w="2410" w:type="dxa"/>
          </w:tcPr>
          <w:p w:rsidR="009263FE" w:rsidRPr="0095353B" w:rsidRDefault="009263FE" w:rsidP="008850B8">
            <w:pPr>
              <w:jc w:val="center"/>
              <w:rPr>
                <w:b/>
                <w:sz w:val="20"/>
                <w:szCs w:val="20"/>
              </w:rPr>
            </w:pPr>
            <w:r w:rsidRPr="0095353B">
              <w:rPr>
                <w:b/>
                <w:sz w:val="20"/>
                <w:szCs w:val="20"/>
              </w:rPr>
              <w:t>15.20-15.35(п.ч)</w:t>
            </w:r>
          </w:p>
        </w:tc>
      </w:tr>
      <w:tr w:rsidR="009263FE" w:rsidRPr="0095353B" w:rsidTr="008850B8">
        <w:trPr>
          <w:trHeight w:val="180"/>
        </w:trPr>
        <w:tc>
          <w:tcPr>
            <w:tcW w:w="3261" w:type="dxa"/>
          </w:tcPr>
          <w:p w:rsidR="009263FE" w:rsidRPr="0095353B" w:rsidRDefault="009263FE" w:rsidP="008850B8">
            <w:pPr>
              <w:jc w:val="center"/>
              <w:rPr>
                <w:b/>
                <w:sz w:val="20"/>
                <w:szCs w:val="20"/>
              </w:rPr>
            </w:pPr>
            <w:r w:rsidRPr="0095353B">
              <w:rPr>
                <w:b/>
                <w:sz w:val="20"/>
                <w:szCs w:val="20"/>
              </w:rPr>
              <w:t>Подготовка к  уплотненному полднику уплотненныйполдник</w:t>
            </w:r>
          </w:p>
        </w:tc>
        <w:tc>
          <w:tcPr>
            <w:tcW w:w="2410" w:type="dxa"/>
          </w:tcPr>
          <w:p w:rsidR="009263FE" w:rsidRPr="0095353B" w:rsidRDefault="009263FE" w:rsidP="008850B8">
            <w:pPr>
              <w:jc w:val="center"/>
              <w:rPr>
                <w:b/>
                <w:sz w:val="20"/>
                <w:szCs w:val="20"/>
              </w:rPr>
            </w:pPr>
            <w:r w:rsidRPr="0095353B">
              <w:rPr>
                <w:b/>
                <w:sz w:val="20"/>
                <w:szCs w:val="20"/>
              </w:rPr>
              <w:t>15.55-16.10</w:t>
            </w:r>
          </w:p>
        </w:tc>
        <w:tc>
          <w:tcPr>
            <w:tcW w:w="2409" w:type="dxa"/>
          </w:tcPr>
          <w:p w:rsidR="009263FE" w:rsidRPr="0095353B" w:rsidRDefault="009263FE" w:rsidP="008850B8">
            <w:pPr>
              <w:jc w:val="center"/>
              <w:rPr>
                <w:b/>
                <w:sz w:val="20"/>
                <w:szCs w:val="20"/>
              </w:rPr>
            </w:pPr>
            <w:r w:rsidRPr="0095353B">
              <w:rPr>
                <w:b/>
                <w:sz w:val="20"/>
                <w:szCs w:val="20"/>
              </w:rPr>
              <w:t>15.55-16.10</w:t>
            </w:r>
          </w:p>
        </w:tc>
        <w:tc>
          <w:tcPr>
            <w:tcW w:w="2410" w:type="dxa"/>
          </w:tcPr>
          <w:p w:rsidR="009263FE" w:rsidRPr="0095353B" w:rsidRDefault="009263FE" w:rsidP="008850B8">
            <w:pPr>
              <w:jc w:val="center"/>
              <w:rPr>
                <w:b/>
                <w:sz w:val="20"/>
                <w:szCs w:val="20"/>
              </w:rPr>
            </w:pPr>
            <w:r w:rsidRPr="0095353B">
              <w:rPr>
                <w:b/>
                <w:sz w:val="20"/>
                <w:szCs w:val="20"/>
              </w:rPr>
              <w:t>15.55-16.10</w:t>
            </w:r>
          </w:p>
        </w:tc>
      </w:tr>
      <w:tr w:rsidR="009263FE" w:rsidRPr="0095353B" w:rsidTr="008850B8">
        <w:trPr>
          <w:trHeight w:val="165"/>
        </w:trPr>
        <w:tc>
          <w:tcPr>
            <w:tcW w:w="3261" w:type="dxa"/>
          </w:tcPr>
          <w:p w:rsidR="009263FE" w:rsidRPr="0095353B" w:rsidRDefault="009263FE" w:rsidP="008850B8">
            <w:pPr>
              <w:jc w:val="center"/>
              <w:rPr>
                <w:b/>
                <w:sz w:val="20"/>
                <w:szCs w:val="20"/>
              </w:rPr>
            </w:pPr>
            <w:r w:rsidRPr="0095353B">
              <w:rPr>
                <w:b/>
                <w:sz w:val="20"/>
                <w:szCs w:val="20"/>
              </w:rPr>
              <w:t xml:space="preserve"> Игры,</w:t>
            </w:r>
          </w:p>
          <w:p w:rsidR="009263FE" w:rsidRPr="0095353B" w:rsidRDefault="009263FE" w:rsidP="008850B8">
            <w:pPr>
              <w:jc w:val="center"/>
              <w:rPr>
                <w:b/>
                <w:sz w:val="20"/>
                <w:szCs w:val="20"/>
              </w:rPr>
            </w:pPr>
            <w:r w:rsidRPr="0095353B">
              <w:rPr>
                <w:b/>
                <w:sz w:val="20"/>
                <w:szCs w:val="20"/>
              </w:rPr>
              <w:t>Вечерняя прогулка,</w:t>
            </w:r>
          </w:p>
          <w:p w:rsidR="009263FE" w:rsidRPr="0095353B" w:rsidRDefault="009263FE" w:rsidP="008850B8">
            <w:pPr>
              <w:jc w:val="center"/>
              <w:rPr>
                <w:b/>
                <w:sz w:val="20"/>
                <w:szCs w:val="20"/>
              </w:rPr>
            </w:pPr>
            <w:r w:rsidRPr="0095353B">
              <w:rPr>
                <w:b/>
                <w:sz w:val="20"/>
                <w:szCs w:val="20"/>
              </w:rPr>
              <w:t xml:space="preserve"> уход детей домой</w:t>
            </w:r>
          </w:p>
        </w:tc>
        <w:tc>
          <w:tcPr>
            <w:tcW w:w="2410" w:type="dxa"/>
          </w:tcPr>
          <w:p w:rsidR="009263FE" w:rsidRPr="0095353B" w:rsidRDefault="009263FE" w:rsidP="008850B8">
            <w:pPr>
              <w:jc w:val="center"/>
              <w:rPr>
                <w:b/>
                <w:sz w:val="20"/>
                <w:szCs w:val="20"/>
              </w:rPr>
            </w:pPr>
            <w:r w:rsidRPr="0095353B">
              <w:rPr>
                <w:b/>
                <w:sz w:val="20"/>
                <w:szCs w:val="20"/>
              </w:rPr>
              <w:t>16.10-16.30</w:t>
            </w:r>
          </w:p>
          <w:p w:rsidR="009263FE" w:rsidRPr="0095353B" w:rsidRDefault="009263FE" w:rsidP="008850B8">
            <w:pPr>
              <w:rPr>
                <w:b/>
                <w:sz w:val="20"/>
                <w:szCs w:val="20"/>
              </w:rPr>
            </w:pPr>
            <w:r w:rsidRPr="0095353B">
              <w:rPr>
                <w:b/>
                <w:sz w:val="20"/>
                <w:szCs w:val="20"/>
              </w:rPr>
              <w:t xml:space="preserve">        16.30-17.30</w:t>
            </w:r>
          </w:p>
        </w:tc>
        <w:tc>
          <w:tcPr>
            <w:tcW w:w="2409" w:type="dxa"/>
          </w:tcPr>
          <w:p w:rsidR="009263FE" w:rsidRPr="0095353B" w:rsidRDefault="009263FE" w:rsidP="008850B8">
            <w:pPr>
              <w:jc w:val="center"/>
              <w:rPr>
                <w:b/>
                <w:sz w:val="20"/>
                <w:szCs w:val="20"/>
              </w:rPr>
            </w:pPr>
            <w:r w:rsidRPr="0095353B">
              <w:rPr>
                <w:b/>
                <w:sz w:val="20"/>
                <w:szCs w:val="20"/>
              </w:rPr>
              <w:t>16.10-16.30</w:t>
            </w:r>
          </w:p>
          <w:p w:rsidR="009263FE" w:rsidRPr="0095353B" w:rsidRDefault="009263FE" w:rsidP="008850B8">
            <w:pPr>
              <w:jc w:val="center"/>
              <w:rPr>
                <w:b/>
                <w:sz w:val="20"/>
                <w:szCs w:val="20"/>
              </w:rPr>
            </w:pPr>
            <w:r w:rsidRPr="0095353B">
              <w:rPr>
                <w:b/>
                <w:sz w:val="20"/>
                <w:szCs w:val="20"/>
              </w:rPr>
              <w:t>16.30-17.30</w:t>
            </w:r>
          </w:p>
        </w:tc>
        <w:tc>
          <w:tcPr>
            <w:tcW w:w="2410" w:type="dxa"/>
          </w:tcPr>
          <w:p w:rsidR="009263FE" w:rsidRPr="0095353B" w:rsidRDefault="009263FE" w:rsidP="008850B8">
            <w:pPr>
              <w:jc w:val="center"/>
              <w:rPr>
                <w:b/>
                <w:sz w:val="20"/>
                <w:szCs w:val="20"/>
              </w:rPr>
            </w:pPr>
            <w:r w:rsidRPr="0095353B">
              <w:rPr>
                <w:b/>
                <w:sz w:val="20"/>
                <w:szCs w:val="20"/>
              </w:rPr>
              <w:t>16.10-16.30</w:t>
            </w:r>
          </w:p>
          <w:p w:rsidR="009263FE" w:rsidRPr="0095353B" w:rsidRDefault="009263FE" w:rsidP="008850B8">
            <w:pPr>
              <w:jc w:val="center"/>
              <w:rPr>
                <w:b/>
                <w:sz w:val="20"/>
                <w:szCs w:val="20"/>
              </w:rPr>
            </w:pPr>
            <w:r w:rsidRPr="0095353B">
              <w:rPr>
                <w:b/>
                <w:sz w:val="20"/>
                <w:szCs w:val="20"/>
              </w:rPr>
              <w:t>16.30-17.30</w:t>
            </w:r>
          </w:p>
        </w:tc>
      </w:tr>
    </w:tbl>
    <w:p w:rsidR="00D6794A" w:rsidRPr="0095353B" w:rsidRDefault="00D6794A" w:rsidP="00561F1C">
      <w:pPr>
        <w:ind w:left="360"/>
        <w:jc w:val="both"/>
        <w:rPr>
          <w:sz w:val="20"/>
          <w:szCs w:val="20"/>
        </w:rPr>
      </w:pPr>
    </w:p>
    <w:p w:rsidR="00D6794A" w:rsidRPr="0095353B" w:rsidRDefault="00D6794A" w:rsidP="00561F1C">
      <w:pPr>
        <w:ind w:left="360"/>
        <w:jc w:val="both"/>
        <w:rPr>
          <w:sz w:val="20"/>
          <w:szCs w:val="20"/>
        </w:rPr>
      </w:pPr>
    </w:p>
    <w:p w:rsidR="00D6794A" w:rsidRPr="0095353B" w:rsidRDefault="00D6794A" w:rsidP="00561F1C">
      <w:pPr>
        <w:ind w:left="360"/>
        <w:jc w:val="both"/>
        <w:rPr>
          <w:sz w:val="20"/>
          <w:szCs w:val="20"/>
        </w:rPr>
      </w:pPr>
    </w:p>
    <w:tbl>
      <w:tblPr>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1"/>
        <w:gridCol w:w="1953"/>
        <w:gridCol w:w="2079"/>
        <w:gridCol w:w="1922"/>
      </w:tblGrid>
      <w:tr w:rsidR="00D6794A" w:rsidRPr="0095353B" w:rsidTr="00457B6F">
        <w:trPr>
          <w:jc w:val="center"/>
        </w:trPr>
        <w:tc>
          <w:tcPr>
            <w:tcW w:w="3921" w:type="dxa"/>
          </w:tcPr>
          <w:p w:rsidR="00D6794A" w:rsidRPr="0095353B" w:rsidRDefault="00D6794A" w:rsidP="00457B6F">
            <w:pPr>
              <w:spacing w:line="276" w:lineRule="auto"/>
              <w:jc w:val="both"/>
              <w:rPr>
                <w:b/>
                <w:sz w:val="20"/>
                <w:szCs w:val="20"/>
              </w:rPr>
            </w:pPr>
            <w:r w:rsidRPr="0095353B">
              <w:rPr>
                <w:b/>
                <w:sz w:val="20"/>
                <w:szCs w:val="20"/>
              </w:rPr>
              <w:t>Режимные моменты</w:t>
            </w:r>
          </w:p>
        </w:tc>
        <w:tc>
          <w:tcPr>
            <w:tcW w:w="1953" w:type="dxa"/>
          </w:tcPr>
          <w:p w:rsidR="00D6794A" w:rsidRPr="0095353B" w:rsidRDefault="00D6794A" w:rsidP="00457B6F">
            <w:pPr>
              <w:spacing w:line="276" w:lineRule="auto"/>
              <w:jc w:val="both"/>
              <w:rPr>
                <w:b/>
                <w:sz w:val="20"/>
                <w:szCs w:val="20"/>
              </w:rPr>
            </w:pPr>
            <w:r w:rsidRPr="0095353B">
              <w:rPr>
                <w:b/>
                <w:sz w:val="20"/>
                <w:szCs w:val="20"/>
              </w:rPr>
              <w:t>Средняя группа</w:t>
            </w:r>
          </w:p>
          <w:p w:rsidR="00D6794A" w:rsidRPr="0095353B" w:rsidRDefault="00D6794A" w:rsidP="00457B6F">
            <w:pPr>
              <w:spacing w:line="276" w:lineRule="auto"/>
              <w:jc w:val="both"/>
              <w:rPr>
                <w:b/>
                <w:sz w:val="20"/>
                <w:szCs w:val="20"/>
              </w:rPr>
            </w:pPr>
            <w:r w:rsidRPr="0095353B">
              <w:rPr>
                <w:b/>
                <w:sz w:val="20"/>
                <w:szCs w:val="20"/>
              </w:rPr>
              <w:t>(4-5 лет)</w:t>
            </w:r>
          </w:p>
        </w:tc>
        <w:tc>
          <w:tcPr>
            <w:tcW w:w="2079" w:type="dxa"/>
          </w:tcPr>
          <w:p w:rsidR="00D6794A" w:rsidRPr="0095353B" w:rsidRDefault="00D6794A" w:rsidP="00457B6F">
            <w:pPr>
              <w:spacing w:line="276" w:lineRule="auto"/>
              <w:jc w:val="both"/>
              <w:rPr>
                <w:b/>
                <w:sz w:val="20"/>
                <w:szCs w:val="20"/>
              </w:rPr>
            </w:pPr>
            <w:r w:rsidRPr="0095353B">
              <w:rPr>
                <w:b/>
                <w:sz w:val="20"/>
                <w:szCs w:val="20"/>
              </w:rPr>
              <w:t>Старшая группа</w:t>
            </w:r>
          </w:p>
          <w:p w:rsidR="00D6794A" w:rsidRPr="0095353B" w:rsidRDefault="00D6794A" w:rsidP="00457B6F">
            <w:pPr>
              <w:spacing w:line="276" w:lineRule="auto"/>
              <w:jc w:val="both"/>
              <w:rPr>
                <w:b/>
                <w:sz w:val="20"/>
                <w:szCs w:val="20"/>
              </w:rPr>
            </w:pPr>
            <w:r w:rsidRPr="0095353B">
              <w:rPr>
                <w:b/>
                <w:sz w:val="20"/>
                <w:szCs w:val="20"/>
              </w:rPr>
              <w:t>(5-6 лет)</w:t>
            </w:r>
          </w:p>
        </w:tc>
        <w:tc>
          <w:tcPr>
            <w:tcW w:w="1922" w:type="dxa"/>
          </w:tcPr>
          <w:p w:rsidR="00D6794A" w:rsidRPr="0095353B" w:rsidRDefault="00D6794A" w:rsidP="00457B6F">
            <w:pPr>
              <w:spacing w:line="276" w:lineRule="auto"/>
              <w:jc w:val="both"/>
              <w:rPr>
                <w:b/>
                <w:sz w:val="20"/>
                <w:szCs w:val="20"/>
              </w:rPr>
            </w:pPr>
            <w:r w:rsidRPr="0095353B">
              <w:rPr>
                <w:b/>
                <w:sz w:val="20"/>
                <w:szCs w:val="20"/>
              </w:rPr>
              <w:t>Подготовительная группа</w:t>
            </w:r>
          </w:p>
          <w:p w:rsidR="00D6794A" w:rsidRPr="0095353B" w:rsidRDefault="00D6794A" w:rsidP="00457B6F">
            <w:pPr>
              <w:spacing w:line="276" w:lineRule="auto"/>
              <w:jc w:val="both"/>
              <w:rPr>
                <w:b/>
                <w:sz w:val="20"/>
                <w:szCs w:val="20"/>
              </w:rPr>
            </w:pPr>
            <w:r w:rsidRPr="0095353B">
              <w:rPr>
                <w:b/>
                <w:sz w:val="20"/>
                <w:szCs w:val="20"/>
              </w:rPr>
              <w:lastRenderedPageBreak/>
              <w:t xml:space="preserve"> (6-7 лет)</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lastRenderedPageBreak/>
              <w:t>Приход детей в детский сад, свободная игра, самостоятельная деятельность</w:t>
            </w:r>
          </w:p>
          <w:p w:rsidR="00D6794A" w:rsidRPr="0095353B" w:rsidRDefault="00D6794A" w:rsidP="00457B6F">
            <w:pPr>
              <w:spacing w:line="276" w:lineRule="auto"/>
              <w:jc w:val="both"/>
              <w:rPr>
                <w:sz w:val="20"/>
                <w:szCs w:val="20"/>
              </w:rPr>
            </w:pPr>
          </w:p>
        </w:tc>
        <w:tc>
          <w:tcPr>
            <w:tcW w:w="1953" w:type="dxa"/>
          </w:tcPr>
          <w:p w:rsidR="00D6794A" w:rsidRPr="0095353B" w:rsidRDefault="00D6794A" w:rsidP="00457B6F">
            <w:pPr>
              <w:spacing w:line="276" w:lineRule="auto"/>
              <w:jc w:val="both"/>
              <w:rPr>
                <w:sz w:val="20"/>
                <w:szCs w:val="20"/>
              </w:rPr>
            </w:pPr>
            <w:r w:rsidRPr="0095353B">
              <w:rPr>
                <w:sz w:val="20"/>
                <w:szCs w:val="20"/>
              </w:rPr>
              <w:t>7.00 - 8.30</w:t>
            </w:r>
          </w:p>
        </w:tc>
        <w:tc>
          <w:tcPr>
            <w:tcW w:w="2079" w:type="dxa"/>
          </w:tcPr>
          <w:p w:rsidR="00D6794A" w:rsidRPr="0095353B" w:rsidRDefault="00D6794A" w:rsidP="00457B6F">
            <w:pPr>
              <w:spacing w:line="276" w:lineRule="auto"/>
              <w:jc w:val="both"/>
              <w:rPr>
                <w:sz w:val="20"/>
                <w:szCs w:val="20"/>
              </w:rPr>
            </w:pPr>
            <w:r w:rsidRPr="0095353B">
              <w:rPr>
                <w:sz w:val="20"/>
                <w:szCs w:val="20"/>
              </w:rPr>
              <w:t>7.00 - 8.30</w:t>
            </w:r>
          </w:p>
        </w:tc>
        <w:tc>
          <w:tcPr>
            <w:tcW w:w="1922" w:type="dxa"/>
          </w:tcPr>
          <w:p w:rsidR="00D6794A" w:rsidRPr="0095353B" w:rsidRDefault="00D6794A" w:rsidP="00457B6F">
            <w:pPr>
              <w:spacing w:line="276" w:lineRule="auto"/>
              <w:jc w:val="both"/>
              <w:rPr>
                <w:sz w:val="20"/>
                <w:szCs w:val="20"/>
              </w:rPr>
            </w:pPr>
            <w:r w:rsidRPr="0095353B">
              <w:rPr>
                <w:sz w:val="20"/>
                <w:szCs w:val="20"/>
              </w:rPr>
              <w:t>7.00 - 8.30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завтраку, завтрак</w:t>
            </w:r>
          </w:p>
          <w:p w:rsidR="00D6794A" w:rsidRPr="0095353B" w:rsidRDefault="00D6794A" w:rsidP="00457B6F">
            <w:pPr>
              <w:spacing w:line="276" w:lineRule="auto"/>
              <w:jc w:val="both"/>
              <w:rPr>
                <w:sz w:val="20"/>
                <w:szCs w:val="20"/>
              </w:rPr>
            </w:pPr>
          </w:p>
        </w:tc>
        <w:tc>
          <w:tcPr>
            <w:tcW w:w="1953" w:type="dxa"/>
          </w:tcPr>
          <w:p w:rsidR="00D6794A" w:rsidRPr="0095353B" w:rsidRDefault="00D6794A" w:rsidP="00457B6F">
            <w:pPr>
              <w:spacing w:line="276" w:lineRule="auto"/>
              <w:jc w:val="both"/>
              <w:rPr>
                <w:sz w:val="20"/>
                <w:szCs w:val="20"/>
              </w:rPr>
            </w:pPr>
            <w:r w:rsidRPr="0095353B">
              <w:rPr>
                <w:sz w:val="20"/>
                <w:szCs w:val="20"/>
              </w:rPr>
              <w:t>8.30 – 8.50</w:t>
            </w:r>
          </w:p>
        </w:tc>
        <w:tc>
          <w:tcPr>
            <w:tcW w:w="2079" w:type="dxa"/>
          </w:tcPr>
          <w:p w:rsidR="00D6794A" w:rsidRPr="0095353B" w:rsidRDefault="00D6794A" w:rsidP="00457B6F">
            <w:pPr>
              <w:spacing w:line="276" w:lineRule="auto"/>
              <w:jc w:val="both"/>
              <w:rPr>
                <w:sz w:val="20"/>
                <w:szCs w:val="20"/>
              </w:rPr>
            </w:pPr>
            <w:r w:rsidRPr="0095353B">
              <w:rPr>
                <w:sz w:val="20"/>
                <w:szCs w:val="20"/>
              </w:rPr>
              <w:t>8.30 – 8.45</w:t>
            </w:r>
          </w:p>
        </w:tc>
        <w:tc>
          <w:tcPr>
            <w:tcW w:w="1922" w:type="dxa"/>
          </w:tcPr>
          <w:p w:rsidR="00D6794A" w:rsidRPr="0095353B" w:rsidRDefault="00D6794A" w:rsidP="00457B6F">
            <w:pPr>
              <w:spacing w:line="276" w:lineRule="auto"/>
              <w:jc w:val="both"/>
              <w:rPr>
                <w:sz w:val="20"/>
                <w:szCs w:val="20"/>
              </w:rPr>
            </w:pPr>
            <w:r w:rsidRPr="0095353B">
              <w:rPr>
                <w:sz w:val="20"/>
                <w:szCs w:val="20"/>
              </w:rPr>
              <w:t>8.30 – 8.45</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Игры, самостоятельная деятельность</w:t>
            </w:r>
          </w:p>
        </w:tc>
        <w:tc>
          <w:tcPr>
            <w:tcW w:w="1953" w:type="dxa"/>
          </w:tcPr>
          <w:p w:rsidR="00D6794A" w:rsidRPr="0095353B" w:rsidRDefault="00D6794A" w:rsidP="00457B6F">
            <w:pPr>
              <w:spacing w:line="276" w:lineRule="auto"/>
              <w:jc w:val="both"/>
              <w:rPr>
                <w:sz w:val="20"/>
                <w:szCs w:val="20"/>
              </w:rPr>
            </w:pPr>
            <w:r w:rsidRPr="0095353B">
              <w:rPr>
                <w:sz w:val="20"/>
                <w:szCs w:val="20"/>
              </w:rPr>
              <w:t xml:space="preserve">8.50 – 9.00, </w:t>
            </w:r>
          </w:p>
          <w:p w:rsidR="00D6794A" w:rsidRPr="0095353B" w:rsidRDefault="00D6794A" w:rsidP="00457B6F">
            <w:pPr>
              <w:spacing w:line="276" w:lineRule="auto"/>
              <w:jc w:val="both"/>
              <w:rPr>
                <w:sz w:val="20"/>
                <w:szCs w:val="20"/>
              </w:rPr>
            </w:pPr>
          </w:p>
        </w:tc>
        <w:tc>
          <w:tcPr>
            <w:tcW w:w="2079" w:type="dxa"/>
          </w:tcPr>
          <w:p w:rsidR="00D6794A" w:rsidRPr="0095353B" w:rsidRDefault="00D6794A" w:rsidP="00457B6F">
            <w:pPr>
              <w:spacing w:line="276" w:lineRule="auto"/>
              <w:jc w:val="both"/>
              <w:rPr>
                <w:sz w:val="20"/>
                <w:szCs w:val="20"/>
              </w:rPr>
            </w:pPr>
            <w:r w:rsidRPr="0095353B">
              <w:rPr>
                <w:sz w:val="20"/>
                <w:szCs w:val="20"/>
              </w:rPr>
              <w:t>8.45 - 9.00</w:t>
            </w:r>
          </w:p>
          <w:p w:rsidR="00D6794A" w:rsidRPr="0095353B" w:rsidRDefault="00D6794A" w:rsidP="00457B6F">
            <w:pPr>
              <w:spacing w:line="276" w:lineRule="auto"/>
              <w:jc w:val="both"/>
              <w:rPr>
                <w:sz w:val="20"/>
                <w:szCs w:val="20"/>
              </w:rPr>
            </w:pPr>
          </w:p>
        </w:tc>
        <w:tc>
          <w:tcPr>
            <w:tcW w:w="1922" w:type="dxa"/>
          </w:tcPr>
          <w:p w:rsidR="00D6794A" w:rsidRPr="0095353B" w:rsidRDefault="00D6794A" w:rsidP="00457B6F">
            <w:pPr>
              <w:spacing w:line="276" w:lineRule="auto"/>
              <w:jc w:val="both"/>
              <w:rPr>
                <w:sz w:val="20"/>
                <w:szCs w:val="20"/>
              </w:rPr>
            </w:pPr>
            <w:r w:rsidRPr="0095353B">
              <w:rPr>
                <w:sz w:val="20"/>
                <w:szCs w:val="20"/>
              </w:rPr>
              <w:t>8.45 – 9.00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Организованная детская деятельность</w:t>
            </w:r>
          </w:p>
          <w:p w:rsidR="00D6794A" w:rsidRPr="0095353B" w:rsidRDefault="00D6794A" w:rsidP="00457B6F">
            <w:pPr>
              <w:spacing w:line="276" w:lineRule="auto"/>
              <w:jc w:val="both"/>
              <w:rPr>
                <w:sz w:val="20"/>
                <w:szCs w:val="20"/>
              </w:rPr>
            </w:pPr>
          </w:p>
        </w:tc>
        <w:tc>
          <w:tcPr>
            <w:tcW w:w="1953" w:type="dxa"/>
          </w:tcPr>
          <w:p w:rsidR="00D6794A" w:rsidRPr="0095353B" w:rsidRDefault="00D6794A" w:rsidP="00457B6F">
            <w:pPr>
              <w:spacing w:line="276" w:lineRule="auto"/>
              <w:jc w:val="both"/>
              <w:rPr>
                <w:sz w:val="20"/>
                <w:szCs w:val="20"/>
              </w:rPr>
            </w:pPr>
            <w:r w:rsidRPr="0095353B">
              <w:rPr>
                <w:sz w:val="20"/>
                <w:szCs w:val="20"/>
              </w:rPr>
              <w:t>9.00 – 10.20</w:t>
            </w:r>
          </w:p>
        </w:tc>
        <w:tc>
          <w:tcPr>
            <w:tcW w:w="2079" w:type="dxa"/>
          </w:tcPr>
          <w:p w:rsidR="00D6794A" w:rsidRPr="0095353B" w:rsidRDefault="00D6794A" w:rsidP="00457B6F">
            <w:pPr>
              <w:spacing w:line="276" w:lineRule="auto"/>
              <w:jc w:val="both"/>
              <w:rPr>
                <w:sz w:val="20"/>
                <w:szCs w:val="20"/>
              </w:rPr>
            </w:pPr>
            <w:r w:rsidRPr="0095353B">
              <w:rPr>
                <w:sz w:val="20"/>
                <w:szCs w:val="20"/>
              </w:rPr>
              <w:t>9.00 – 10.30</w:t>
            </w:r>
          </w:p>
        </w:tc>
        <w:tc>
          <w:tcPr>
            <w:tcW w:w="1922" w:type="dxa"/>
          </w:tcPr>
          <w:p w:rsidR="00D6794A" w:rsidRPr="0095353B" w:rsidRDefault="00D6794A" w:rsidP="00457B6F">
            <w:pPr>
              <w:spacing w:line="276" w:lineRule="auto"/>
              <w:jc w:val="both"/>
              <w:rPr>
                <w:sz w:val="20"/>
                <w:szCs w:val="20"/>
              </w:rPr>
            </w:pPr>
            <w:r w:rsidRPr="0095353B">
              <w:rPr>
                <w:sz w:val="20"/>
                <w:szCs w:val="20"/>
              </w:rPr>
              <w:t>9.00 – 10.50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2-ой завтрак   (витаминный)</w:t>
            </w:r>
          </w:p>
        </w:tc>
        <w:tc>
          <w:tcPr>
            <w:tcW w:w="1953" w:type="dxa"/>
          </w:tcPr>
          <w:p w:rsidR="00D6794A" w:rsidRPr="0095353B" w:rsidRDefault="00D6794A" w:rsidP="00457B6F">
            <w:pPr>
              <w:spacing w:line="276" w:lineRule="auto"/>
              <w:jc w:val="both"/>
              <w:rPr>
                <w:sz w:val="20"/>
                <w:szCs w:val="20"/>
              </w:rPr>
            </w:pPr>
            <w:r w:rsidRPr="0095353B">
              <w:rPr>
                <w:sz w:val="20"/>
                <w:szCs w:val="20"/>
              </w:rPr>
              <w:t xml:space="preserve">9.55 </w:t>
            </w:r>
          </w:p>
        </w:tc>
        <w:tc>
          <w:tcPr>
            <w:tcW w:w="2079" w:type="dxa"/>
          </w:tcPr>
          <w:p w:rsidR="00D6794A" w:rsidRPr="0095353B" w:rsidRDefault="00D6794A" w:rsidP="00457B6F">
            <w:pPr>
              <w:spacing w:line="276" w:lineRule="auto"/>
              <w:jc w:val="both"/>
              <w:rPr>
                <w:sz w:val="20"/>
                <w:szCs w:val="20"/>
              </w:rPr>
            </w:pPr>
            <w:r w:rsidRPr="0095353B">
              <w:rPr>
                <w:sz w:val="20"/>
                <w:szCs w:val="20"/>
              </w:rPr>
              <w:t>10.00</w:t>
            </w:r>
          </w:p>
        </w:tc>
        <w:tc>
          <w:tcPr>
            <w:tcW w:w="1922" w:type="dxa"/>
          </w:tcPr>
          <w:p w:rsidR="00D6794A" w:rsidRPr="0095353B" w:rsidRDefault="00D6794A" w:rsidP="00457B6F">
            <w:pPr>
              <w:spacing w:line="276" w:lineRule="auto"/>
              <w:jc w:val="both"/>
              <w:rPr>
                <w:sz w:val="20"/>
                <w:szCs w:val="20"/>
              </w:rPr>
            </w:pPr>
            <w:r w:rsidRPr="0095353B">
              <w:rPr>
                <w:sz w:val="20"/>
                <w:szCs w:val="20"/>
              </w:rPr>
              <w:t xml:space="preserve">10.05 </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прогулке, прогулка</w:t>
            </w:r>
          </w:p>
        </w:tc>
        <w:tc>
          <w:tcPr>
            <w:tcW w:w="1953" w:type="dxa"/>
          </w:tcPr>
          <w:p w:rsidR="00D6794A" w:rsidRPr="0095353B" w:rsidRDefault="00D6794A" w:rsidP="00457B6F">
            <w:pPr>
              <w:spacing w:line="276" w:lineRule="auto"/>
              <w:jc w:val="both"/>
              <w:rPr>
                <w:sz w:val="20"/>
                <w:szCs w:val="20"/>
              </w:rPr>
            </w:pPr>
            <w:r w:rsidRPr="0095353B">
              <w:rPr>
                <w:sz w:val="20"/>
                <w:szCs w:val="20"/>
              </w:rPr>
              <w:t>10.20-11.50</w:t>
            </w:r>
          </w:p>
        </w:tc>
        <w:tc>
          <w:tcPr>
            <w:tcW w:w="2079" w:type="dxa"/>
          </w:tcPr>
          <w:p w:rsidR="00D6794A" w:rsidRPr="0095353B" w:rsidRDefault="00D6794A" w:rsidP="00457B6F">
            <w:pPr>
              <w:spacing w:line="276" w:lineRule="auto"/>
              <w:jc w:val="both"/>
              <w:rPr>
                <w:sz w:val="20"/>
                <w:szCs w:val="20"/>
              </w:rPr>
            </w:pPr>
            <w:r w:rsidRPr="0095353B">
              <w:rPr>
                <w:sz w:val="20"/>
                <w:szCs w:val="20"/>
              </w:rPr>
              <w:t>10.35-11.50</w:t>
            </w:r>
          </w:p>
        </w:tc>
        <w:tc>
          <w:tcPr>
            <w:tcW w:w="1922" w:type="dxa"/>
          </w:tcPr>
          <w:p w:rsidR="00D6794A" w:rsidRPr="0095353B" w:rsidRDefault="00D6794A" w:rsidP="00457B6F">
            <w:pPr>
              <w:spacing w:line="276" w:lineRule="auto"/>
              <w:jc w:val="both"/>
              <w:rPr>
                <w:sz w:val="20"/>
                <w:szCs w:val="20"/>
              </w:rPr>
            </w:pPr>
            <w:r w:rsidRPr="0095353B">
              <w:rPr>
                <w:sz w:val="20"/>
                <w:szCs w:val="20"/>
              </w:rPr>
              <w:t>10.50 – 12.25</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Возвращение с прогулки, самостоятельная деятельность.</w:t>
            </w:r>
          </w:p>
        </w:tc>
        <w:tc>
          <w:tcPr>
            <w:tcW w:w="1953" w:type="dxa"/>
          </w:tcPr>
          <w:p w:rsidR="00D6794A" w:rsidRPr="0095353B" w:rsidRDefault="00D6794A" w:rsidP="00457B6F">
            <w:pPr>
              <w:spacing w:line="276" w:lineRule="auto"/>
              <w:jc w:val="both"/>
              <w:rPr>
                <w:sz w:val="20"/>
                <w:szCs w:val="20"/>
              </w:rPr>
            </w:pPr>
            <w:r w:rsidRPr="0095353B">
              <w:rPr>
                <w:sz w:val="20"/>
                <w:szCs w:val="20"/>
              </w:rPr>
              <w:t>11.50-12.00</w:t>
            </w:r>
          </w:p>
        </w:tc>
        <w:tc>
          <w:tcPr>
            <w:tcW w:w="2079" w:type="dxa"/>
          </w:tcPr>
          <w:p w:rsidR="00D6794A" w:rsidRPr="0095353B" w:rsidRDefault="00D6794A" w:rsidP="00457B6F">
            <w:pPr>
              <w:spacing w:line="276" w:lineRule="auto"/>
              <w:jc w:val="both"/>
              <w:rPr>
                <w:sz w:val="20"/>
                <w:szCs w:val="20"/>
              </w:rPr>
            </w:pPr>
            <w:r w:rsidRPr="0095353B">
              <w:rPr>
                <w:sz w:val="20"/>
                <w:szCs w:val="20"/>
              </w:rPr>
              <w:t>11.50-12.10</w:t>
            </w:r>
          </w:p>
        </w:tc>
        <w:tc>
          <w:tcPr>
            <w:tcW w:w="1922" w:type="dxa"/>
          </w:tcPr>
          <w:p w:rsidR="00D6794A" w:rsidRPr="0095353B" w:rsidRDefault="00D6794A" w:rsidP="00457B6F">
            <w:pPr>
              <w:spacing w:line="276" w:lineRule="auto"/>
              <w:jc w:val="both"/>
              <w:rPr>
                <w:sz w:val="20"/>
                <w:szCs w:val="20"/>
              </w:rPr>
            </w:pPr>
            <w:r w:rsidRPr="0095353B">
              <w:rPr>
                <w:sz w:val="20"/>
                <w:szCs w:val="20"/>
              </w:rPr>
              <w:t>12.25-12.30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обеду, обед</w:t>
            </w:r>
          </w:p>
        </w:tc>
        <w:tc>
          <w:tcPr>
            <w:tcW w:w="1953" w:type="dxa"/>
          </w:tcPr>
          <w:p w:rsidR="00D6794A" w:rsidRPr="0095353B" w:rsidRDefault="00D6794A" w:rsidP="00457B6F">
            <w:pPr>
              <w:spacing w:line="276" w:lineRule="auto"/>
              <w:jc w:val="both"/>
              <w:rPr>
                <w:sz w:val="20"/>
                <w:szCs w:val="20"/>
              </w:rPr>
            </w:pPr>
            <w:r w:rsidRPr="0095353B">
              <w:rPr>
                <w:sz w:val="20"/>
                <w:szCs w:val="20"/>
              </w:rPr>
              <w:t>12.00-12.30</w:t>
            </w:r>
          </w:p>
        </w:tc>
        <w:tc>
          <w:tcPr>
            <w:tcW w:w="2079" w:type="dxa"/>
          </w:tcPr>
          <w:p w:rsidR="00D6794A" w:rsidRPr="0095353B" w:rsidRDefault="00D6794A" w:rsidP="00457B6F">
            <w:pPr>
              <w:spacing w:line="276" w:lineRule="auto"/>
              <w:jc w:val="both"/>
              <w:rPr>
                <w:sz w:val="20"/>
                <w:szCs w:val="20"/>
              </w:rPr>
            </w:pPr>
            <w:r w:rsidRPr="0095353B">
              <w:rPr>
                <w:sz w:val="20"/>
                <w:szCs w:val="20"/>
              </w:rPr>
              <w:t>12.10-12.30</w:t>
            </w:r>
          </w:p>
        </w:tc>
        <w:tc>
          <w:tcPr>
            <w:tcW w:w="1922" w:type="dxa"/>
          </w:tcPr>
          <w:p w:rsidR="00D6794A" w:rsidRPr="0095353B" w:rsidRDefault="00D6794A" w:rsidP="00457B6F">
            <w:pPr>
              <w:spacing w:line="276" w:lineRule="auto"/>
              <w:jc w:val="both"/>
              <w:rPr>
                <w:sz w:val="20"/>
                <w:szCs w:val="20"/>
              </w:rPr>
            </w:pPr>
            <w:r w:rsidRPr="0095353B">
              <w:rPr>
                <w:sz w:val="20"/>
                <w:szCs w:val="20"/>
              </w:rPr>
              <w:t>12.30 – 12.50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ко сну, дневной сон</w:t>
            </w:r>
          </w:p>
        </w:tc>
        <w:tc>
          <w:tcPr>
            <w:tcW w:w="1953" w:type="dxa"/>
          </w:tcPr>
          <w:p w:rsidR="00D6794A" w:rsidRPr="0095353B" w:rsidRDefault="00D6794A" w:rsidP="00457B6F">
            <w:pPr>
              <w:spacing w:line="276" w:lineRule="auto"/>
              <w:jc w:val="both"/>
              <w:rPr>
                <w:sz w:val="20"/>
                <w:szCs w:val="20"/>
              </w:rPr>
            </w:pPr>
            <w:r w:rsidRPr="0095353B">
              <w:rPr>
                <w:sz w:val="20"/>
                <w:szCs w:val="20"/>
              </w:rPr>
              <w:t>12.30-15.00</w:t>
            </w:r>
          </w:p>
        </w:tc>
        <w:tc>
          <w:tcPr>
            <w:tcW w:w="2079" w:type="dxa"/>
          </w:tcPr>
          <w:p w:rsidR="00D6794A" w:rsidRPr="0095353B" w:rsidRDefault="00D6794A" w:rsidP="00457B6F">
            <w:pPr>
              <w:spacing w:line="276" w:lineRule="auto"/>
              <w:jc w:val="both"/>
              <w:rPr>
                <w:sz w:val="20"/>
                <w:szCs w:val="20"/>
              </w:rPr>
            </w:pPr>
            <w:r w:rsidRPr="0095353B">
              <w:rPr>
                <w:sz w:val="20"/>
                <w:szCs w:val="20"/>
              </w:rPr>
              <w:t>12.30 – 15.00</w:t>
            </w:r>
          </w:p>
        </w:tc>
        <w:tc>
          <w:tcPr>
            <w:tcW w:w="1922" w:type="dxa"/>
          </w:tcPr>
          <w:p w:rsidR="00D6794A" w:rsidRPr="0095353B" w:rsidRDefault="00D6794A" w:rsidP="00457B6F">
            <w:pPr>
              <w:spacing w:line="276" w:lineRule="auto"/>
              <w:jc w:val="both"/>
              <w:rPr>
                <w:sz w:val="20"/>
                <w:szCs w:val="20"/>
              </w:rPr>
            </w:pPr>
            <w:r w:rsidRPr="0095353B">
              <w:rPr>
                <w:sz w:val="20"/>
                <w:szCs w:val="20"/>
              </w:rPr>
              <w:t>12.50 – 15.00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Подъем детей, самостоятельная деятельность</w:t>
            </w:r>
          </w:p>
        </w:tc>
        <w:tc>
          <w:tcPr>
            <w:tcW w:w="1953" w:type="dxa"/>
          </w:tcPr>
          <w:p w:rsidR="00D6794A" w:rsidRPr="0095353B" w:rsidRDefault="00D6794A" w:rsidP="00457B6F">
            <w:pPr>
              <w:spacing w:line="276" w:lineRule="auto"/>
              <w:jc w:val="both"/>
              <w:rPr>
                <w:sz w:val="20"/>
                <w:szCs w:val="20"/>
              </w:rPr>
            </w:pPr>
            <w:r w:rsidRPr="0095353B">
              <w:rPr>
                <w:sz w:val="20"/>
                <w:szCs w:val="20"/>
              </w:rPr>
              <w:t>15.00-16.00</w:t>
            </w:r>
          </w:p>
        </w:tc>
        <w:tc>
          <w:tcPr>
            <w:tcW w:w="2079" w:type="dxa"/>
          </w:tcPr>
          <w:p w:rsidR="00D6794A" w:rsidRPr="0095353B" w:rsidRDefault="00D6794A" w:rsidP="00457B6F">
            <w:pPr>
              <w:spacing w:line="276" w:lineRule="auto"/>
              <w:jc w:val="both"/>
              <w:rPr>
                <w:sz w:val="20"/>
                <w:szCs w:val="20"/>
              </w:rPr>
            </w:pPr>
            <w:r w:rsidRPr="0095353B">
              <w:rPr>
                <w:sz w:val="20"/>
                <w:szCs w:val="20"/>
              </w:rPr>
              <w:t>15.00 – 16.00</w:t>
            </w:r>
          </w:p>
        </w:tc>
        <w:tc>
          <w:tcPr>
            <w:tcW w:w="1922" w:type="dxa"/>
          </w:tcPr>
          <w:p w:rsidR="00D6794A" w:rsidRPr="0095353B" w:rsidRDefault="00D6794A" w:rsidP="00457B6F">
            <w:pPr>
              <w:spacing w:line="276" w:lineRule="auto"/>
              <w:jc w:val="both"/>
              <w:rPr>
                <w:sz w:val="20"/>
                <w:szCs w:val="20"/>
              </w:rPr>
            </w:pPr>
            <w:r w:rsidRPr="0095353B">
              <w:rPr>
                <w:sz w:val="20"/>
                <w:szCs w:val="20"/>
              </w:rPr>
              <w:t>15.00 – 16.00</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 xml:space="preserve">Уплотненный полдник </w:t>
            </w:r>
          </w:p>
        </w:tc>
        <w:tc>
          <w:tcPr>
            <w:tcW w:w="1953" w:type="dxa"/>
          </w:tcPr>
          <w:p w:rsidR="00D6794A" w:rsidRPr="0095353B" w:rsidRDefault="00D6794A" w:rsidP="00457B6F">
            <w:pPr>
              <w:spacing w:line="276" w:lineRule="auto"/>
              <w:jc w:val="both"/>
              <w:rPr>
                <w:sz w:val="20"/>
                <w:szCs w:val="20"/>
              </w:rPr>
            </w:pPr>
            <w:r w:rsidRPr="0095353B">
              <w:rPr>
                <w:sz w:val="20"/>
                <w:szCs w:val="20"/>
              </w:rPr>
              <w:t>16.00-16.15</w:t>
            </w:r>
          </w:p>
        </w:tc>
        <w:tc>
          <w:tcPr>
            <w:tcW w:w="2079" w:type="dxa"/>
          </w:tcPr>
          <w:p w:rsidR="00D6794A" w:rsidRPr="0095353B" w:rsidRDefault="00D6794A" w:rsidP="00457B6F">
            <w:pPr>
              <w:spacing w:line="276" w:lineRule="auto"/>
              <w:jc w:val="both"/>
              <w:rPr>
                <w:sz w:val="20"/>
                <w:szCs w:val="20"/>
              </w:rPr>
            </w:pPr>
            <w:r w:rsidRPr="0095353B">
              <w:rPr>
                <w:sz w:val="20"/>
                <w:szCs w:val="20"/>
              </w:rPr>
              <w:t>16.00 – 16.15</w:t>
            </w:r>
          </w:p>
        </w:tc>
        <w:tc>
          <w:tcPr>
            <w:tcW w:w="1922" w:type="dxa"/>
          </w:tcPr>
          <w:p w:rsidR="00D6794A" w:rsidRPr="0095353B" w:rsidRDefault="00D6794A" w:rsidP="00457B6F">
            <w:pPr>
              <w:spacing w:line="276" w:lineRule="auto"/>
              <w:jc w:val="both"/>
              <w:rPr>
                <w:sz w:val="20"/>
                <w:szCs w:val="20"/>
              </w:rPr>
            </w:pPr>
            <w:r w:rsidRPr="0095353B">
              <w:rPr>
                <w:sz w:val="20"/>
                <w:szCs w:val="20"/>
              </w:rPr>
              <w:t>16.00 – 16.15</w:t>
            </w: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 xml:space="preserve">Игры, организованная  и самостоятельная  детская  деятельность, </w:t>
            </w:r>
          </w:p>
        </w:tc>
        <w:tc>
          <w:tcPr>
            <w:tcW w:w="1953" w:type="dxa"/>
          </w:tcPr>
          <w:p w:rsidR="00D6794A" w:rsidRPr="0095353B" w:rsidRDefault="00D6794A" w:rsidP="00457B6F">
            <w:pPr>
              <w:spacing w:line="276" w:lineRule="auto"/>
              <w:jc w:val="both"/>
              <w:rPr>
                <w:sz w:val="20"/>
                <w:szCs w:val="20"/>
              </w:rPr>
            </w:pPr>
            <w:r w:rsidRPr="0095353B">
              <w:rPr>
                <w:sz w:val="20"/>
                <w:szCs w:val="20"/>
              </w:rPr>
              <w:t>16.15-17.00</w:t>
            </w:r>
          </w:p>
          <w:p w:rsidR="00D6794A" w:rsidRPr="0095353B" w:rsidRDefault="00D6794A" w:rsidP="00457B6F">
            <w:pPr>
              <w:spacing w:line="276" w:lineRule="auto"/>
              <w:jc w:val="both"/>
              <w:rPr>
                <w:sz w:val="20"/>
                <w:szCs w:val="20"/>
              </w:rPr>
            </w:pPr>
          </w:p>
        </w:tc>
        <w:tc>
          <w:tcPr>
            <w:tcW w:w="2079" w:type="dxa"/>
          </w:tcPr>
          <w:p w:rsidR="00D6794A" w:rsidRPr="0095353B" w:rsidRDefault="00D6794A" w:rsidP="00457B6F">
            <w:pPr>
              <w:spacing w:line="276" w:lineRule="auto"/>
              <w:jc w:val="both"/>
              <w:rPr>
                <w:sz w:val="20"/>
                <w:szCs w:val="20"/>
              </w:rPr>
            </w:pPr>
            <w:r w:rsidRPr="0095353B">
              <w:rPr>
                <w:sz w:val="20"/>
                <w:szCs w:val="20"/>
              </w:rPr>
              <w:t>16.15- – 17.00</w:t>
            </w:r>
          </w:p>
          <w:p w:rsidR="00D6794A" w:rsidRPr="0095353B" w:rsidRDefault="00D6794A" w:rsidP="00457B6F">
            <w:pPr>
              <w:spacing w:line="276" w:lineRule="auto"/>
              <w:jc w:val="both"/>
              <w:rPr>
                <w:sz w:val="20"/>
                <w:szCs w:val="20"/>
              </w:rPr>
            </w:pPr>
          </w:p>
        </w:tc>
        <w:tc>
          <w:tcPr>
            <w:tcW w:w="1922" w:type="dxa"/>
          </w:tcPr>
          <w:p w:rsidR="00D6794A" w:rsidRPr="0095353B" w:rsidRDefault="00D6794A" w:rsidP="00457B6F">
            <w:pPr>
              <w:spacing w:line="276" w:lineRule="auto"/>
              <w:jc w:val="both"/>
              <w:rPr>
                <w:sz w:val="20"/>
                <w:szCs w:val="20"/>
              </w:rPr>
            </w:pPr>
            <w:r w:rsidRPr="0095353B">
              <w:rPr>
                <w:sz w:val="20"/>
                <w:szCs w:val="20"/>
              </w:rPr>
              <w:t>16.15-17.00</w:t>
            </w:r>
          </w:p>
          <w:p w:rsidR="00D6794A" w:rsidRPr="0095353B" w:rsidRDefault="00D6794A" w:rsidP="00457B6F">
            <w:pPr>
              <w:spacing w:line="276" w:lineRule="auto"/>
              <w:jc w:val="both"/>
              <w:rPr>
                <w:sz w:val="20"/>
                <w:szCs w:val="20"/>
              </w:rPr>
            </w:pPr>
          </w:p>
        </w:tc>
      </w:tr>
      <w:tr w:rsidR="00D6794A" w:rsidRPr="0095353B" w:rsidTr="00457B6F">
        <w:trPr>
          <w:jc w:val="center"/>
        </w:trPr>
        <w:tc>
          <w:tcPr>
            <w:tcW w:w="3921" w:type="dxa"/>
          </w:tcPr>
          <w:p w:rsidR="00D6794A" w:rsidRPr="0095353B" w:rsidRDefault="00D6794A" w:rsidP="00457B6F">
            <w:pPr>
              <w:spacing w:line="276" w:lineRule="auto"/>
              <w:jc w:val="both"/>
              <w:rPr>
                <w:sz w:val="20"/>
                <w:szCs w:val="20"/>
              </w:rPr>
            </w:pPr>
            <w:r w:rsidRPr="0095353B">
              <w:rPr>
                <w:sz w:val="20"/>
                <w:szCs w:val="20"/>
              </w:rPr>
              <w:t>Подготовка к прогулке,</w:t>
            </w:r>
          </w:p>
          <w:p w:rsidR="00D6794A" w:rsidRPr="0095353B" w:rsidRDefault="00D6794A" w:rsidP="00457B6F">
            <w:pPr>
              <w:spacing w:line="276" w:lineRule="auto"/>
              <w:jc w:val="both"/>
              <w:rPr>
                <w:sz w:val="20"/>
                <w:szCs w:val="20"/>
              </w:rPr>
            </w:pPr>
            <w:r w:rsidRPr="0095353B">
              <w:rPr>
                <w:sz w:val="20"/>
                <w:szCs w:val="20"/>
              </w:rPr>
              <w:t>Прогулка , уход детей домой</w:t>
            </w:r>
          </w:p>
        </w:tc>
        <w:tc>
          <w:tcPr>
            <w:tcW w:w="1953" w:type="dxa"/>
          </w:tcPr>
          <w:p w:rsidR="00D6794A" w:rsidRPr="0095353B" w:rsidRDefault="00D6794A" w:rsidP="00457B6F">
            <w:pPr>
              <w:spacing w:line="276" w:lineRule="auto"/>
              <w:jc w:val="both"/>
              <w:rPr>
                <w:sz w:val="20"/>
                <w:szCs w:val="20"/>
              </w:rPr>
            </w:pPr>
          </w:p>
          <w:p w:rsidR="00D6794A" w:rsidRPr="0095353B" w:rsidRDefault="00D6794A" w:rsidP="00457B6F">
            <w:pPr>
              <w:spacing w:line="276" w:lineRule="auto"/>
              <w:jc w:val="both"/>
              <w:rPr>
                <w:sz w:val="20"/>
                <w:szCs w:val="20"/>
              </w:rPr>
            </w:pPr>
            <w:r w:rsidRPr="0095353B">
              <w:rPr>
                <w:sz w:val="20"/>
                <w:szCs w:val="20"/>
              </w:rPr>
              <w:t>17.00 -17.30</w:t>
            </w:r>
          </w:p>
        </w:tc>
        <w:tc>
          <w:tcPr>
            <w:tcW w:w="2079" w:type="dxa"/>
          </w:tcPr>
          <w:p w:rsidR="00D6794A" w:rsidRPr="0095353B" w:rsidRDefault="00D6794A" w:rsidP="00457B6F">
            <w:pPr>
              <w:spacing w:line="276" w:lineRule="auto"/>
              <w:jc w:val="both"/>
              <w:rPr>
                <w:sz w:val="20"/>
                <w:szCs w:val="20"/>
              </w:rPr>
            </w:pPr>
          </w:p>
          <w:p w:rsidR="00D6794A" w:rsidRPr="0095353B" w:rsidRDefault="00D6794A" w:rsidP="00457B6F">
            <w:pPr>
              <w:spacing w:line="276" w:lineRule="auto"/>
              <w:jc w:val="both"/>
              <w:rPr>
                <w:sz w:val="20"/>
                <w:szCs w:val="20"/>
              </w:rPr>
            </w:pPr>
            <w:r w:rsidRPr="0095353B">
              <w:rPr>
                <w:sz w:val="20"/>
                <w:szCs w:val="20"/>
              </w:rPr>
              <w:t>17.00 – 17.30</w:t>
            </w:r>
          </w:p>
        </w:tc>
        <w:tc>
          <w:tcPr>
            <w:tcW w:w="1922" w:type="dxa"/>
          </w:tcPr>
          <w:p w:rsidR="00D6794A" w:rsidRPr="0095353B" w:rsidRDefault="00D6794A" w:rsidP="00457B6F">
            <w:pPr>
              <w:spacing w:line="276" w:lineRule="auto"/>
              <w:jc w:val="both"/>
              <w:rPr>
                <w:sz w:val="20"/>
                <w:szCs w:val="20"/>
              </w:rPr>
            </w:pPr>
          </w:p>
          <w:p w:rsidR="00D6794A" w:rsidRPr="0095353B" w:rsidRDefault="00D6794A" w:rsidP="00457B6F">
            <w:pPr>
              <w:spacing w:line="276" w:lineRule="auto"/>
              <w:jc w:val="both"/>
              <w:rPr>
                <w:sz w:val="20"/>
                <w:szCs w:val="20"/>
              </w:rPr>
            </w:pPr>
            <w:r w:rsidRPr="0095353B">
              <w:rPr>
                <w:sz w:val="20"/>
                <w:szCs w:val="20"/>
              </w:rPr>
              <w:t>17.00 – 17.30</w:t>
            </w:r>
          </w:p>
        </w:tc>
      </w:tr>
    </w:tbl>
    <w:p w:rsidR="00D6794A" w:rsidRPr="0095353B" w:rsidRDefault="00D6794A" w:rsidP="00561F1C">
      <w:pPr>
        <w:ind w:left="360"/>
        <w:jc w:val="both"/>
        <w:rPr>
          <w:sz w:val="20"/>
          <w:szCs w:val="20"/>
        </w:rPr>
      </w:pPr>
    </w:p>
    <w:p w:rsidR="00D6794A" w:rsidRPr="0095353B" w:rsidRDefault="00D6794A" w:rsidP="00561F1C">
      <w:pPr>
        <w:ind w:left="360"/>
        <w:jc w:val="both"/>
        <w:rPr>
          <w:sz w:val="20"/>
          <w:szCs w:val="20"/>
        </w:rPr>
      </w:pPr>
    </w:p>
    <w:p w:rsidR="00D6794A" w:rsidRPr="0095353B" w:rsidRDefault="00D6794A" w:rsidP="009263FE">
      <w:pPr>
        <w:jc w:val="both"/>
        <w:rPr>
          <w:sz w:val="20"/>
          <w:szCs w:val="20"/>
        </w:rPr>
      </w:pPr>
    </w:p>
    <w:p w:rsidR="00D6794A" w:rsidRPr="0095353B" w:rsidRDefault="00D6794A" w:rsidP="00E66DC7">
      <w:pPr>
        <w:jc w:val="both"/>
        <w:rPr>
          <w:sz w:val="20"/>
          <w:szCs w:val="20"/>
        </w:rPr>
      </w:pPr>
    </w:p>
    <w:p w:rsidR="00D6794A" w:rsidRPr="0095353B" w:rsidRDefault="00D6794A" w:rsidP="00D6794A">
      <w:pPr>
        <w:jc w:val="both"/>
        <w:rPr>
          <w:sz w:val="20"/>
          <w:szCs w:val="20"/>
        </w:rPr>
      </w:pPr>
    </w:p>
    <w:p w:rsidR="00561F1C" w:rsidRPr="0095353B" w:rsidRDefault="00561F1C" w:rsidP="00561F1C">
      <w:pPr>
        <w:jc w:val="center"/>
        <w:rPr>
          <w:sz w:val="20"/>
          <w:szCs w:val="20"/>
        </w:rPr>
      </w:pPr>
    </w:p>
    <w:p w:rsidR="00561F1C" w:rsidRPr="0095353B" w:rsidRDefault="00561F1C" w:rsidP="00561F1C">
      <w:pPr>
        <w:jc w:val="center"/>
        <w:rPr>
          <w:b/>
          <w:sz w:val="20"/>
          <w:szCs w:val="20"/>
        </w:rPr>
      </w:pPr>
      <w:r w:rsidRPr="0095353B">
        <w:rPr>
          <w:b/>
          <w:sz w:val="20"/>
          <w:szCs w:val="20"/>
        </w:rPr>
        <w:t>Режим  дня  (теплый   период )</w:t>
      </w:r>
    </w:p>
    <w:p w:rsidR="00561F1C" w:rsidRPr="0095353B" w:rsidRDefault="00561F1C" w:rsidP="00561F1C">
      <w:pPr>
        <w:rPr>
          <w:b/>
          <w:sz w:val="20"/>
          <w:szCs w:val="20"/>
        </w:rPr>
      </w:pPr>
      <w:r w:rsidRPr="0095353B">
        <w:rPr>
          <w:b/>
          <w:sz w:val="20"/>
          <w:szCs w:val="20"/>
        </w:rPr>
        <w:t>(июнь – август)</w:t>
      </w:r>
    </w:p>
    <w:p w:rsidR="0002371A" w:rsidRPr="0095353B" w:rsidRDefault="0002371A" w:rsidP="00561F1C">
      <w:pPr>
        <w:rPr>
          <w:b/>
          <w:sz w:val="20"/>
          <w:szCs w:val="20"/>
        </w:rPr>
      </w:pPr>
    </w:p>
    <w:p w:rsidR="0002371A" w:rsidRPr="0095353B" w:rsidRDefault="0002371A" w:rsidP="00561F1C">
      <w:pPr>
        <w:rPr>
          <w:b/>
          <w:sz w:val="20"/>
          <w:szCs w:val="20"/>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985"/>
        <w:gridCol w:w="2126"/>
        <w:gridCol w:w="1984"/>
      </w:tblGrid>
      <w:tr w:rsidR="0002371A" w:rsidRPr="0095353B" w:rsidTr="0002371A">
        <w:trPr>
          <w:trHeight w:val="387"/>
        </w:trPr>
        <w:tc>
          <w:tcPr>
            <w:tcW w:w="3827" w:type="dxa"/>
          </w:tcPr>
          <w:p w:rsidR="0002371A" w:rsidRPr="0095353B" w:rsidRDefault="0002371A" w:rsidP="00457B6F">
            <w:pPr>
              <w:spacing w:line="276" w:lineRule="auto"/>
              <w:rPr>
                <w:b/>
                <w:sz w:val="20"/>
                <w:szCs w:val="20"/>
              </w:rPr>
            </w:pPr>
            <w:r w:rsidRPr="0095353B">
              <w:rPr>
                <w:b/>
                <w:sz w:val="20"/>
                <w:szCs w:val="20"/>
              </w:rPr>
              <w:t>Режимные моменты</w:t>
            </w:r>
          </w:p>
        </w:tc>
        <w:tc>
          <w:tcPr>
            <w:tcW w:w="1985" w:type="dxa"/>
          </w:tcPr>
          <w:p w:rsidR="0002371A" w:rsidRPr="0095353B" w:rsidRDefault="0002371A" w:rsidP="00457B6F">
            <w:pPr>
              <w:spacing w:line="276" w:lineRule="auto"/>
              <w:jc w:val="center"/>
              <w:rPr>
                <w:b/>
                <w:sz w:val="20"/>
                <w:szCs w:val="20"/>
              </w:rPr>
            </w:pPr>
            <w:r w:rsidRPr="0095353B">
              <w:rPr>
                <w:b/>
                <w:sz w:val="20"/>
                <w:szCs w:val="20"/>
              </w:rPr>
              <w:t>Первая группа раннего возраста</w:t>
            </w:r>
          </w:p>
        </w:tc>
        <w:tc>
          <w:tcPr>
            <w:tcW w:w="2126" w:type="dxa"/>
          </w:tcPr>
          <w:p w:rsidR="0002371A" w:rsidRPr="0095353B" w:rsidRDefault="0002371A" w:rsidP="00457B6F">
            <w:pPr>
              <w:spacing w:line="276" w:lineRule="auto"/>
              <w:jc w:val="center"/>
              <w:rPr>
                <w:b/>
                <w:sz w:val="20"/>
                <w:szCs w:val="20"/>
              </w:rPr>
            </w:pPr>
            <w:r w:rsidRPr="0095353B">
              <w:rPr>
                <w:b/>
                <w:sz w:val="20"/>
                <w:szCs w:val="20"/>
              </w:rPr>
              <w:t xml:space="preserve">Вторая группа раннего возраста </w:t>
            </w:r>
          </w:p>
        </w:tc>
        <w:tc>
          <w:tcPr>
            <w:tcW w:w="1984" w:type="dxa"/>
          </w:tcPr>
          <w:p w:rsidR="0002371A" w:rsidRPr="0095353B" w:rsidRDefault="0002371A" w:rsidP="00457B6F">
            <w:pPr>
              <w:spacing w:line="276" w:lineRule="auto"/>
              <w:jc w:val="center"/>
              <w:rPr>
                <w:b/>
                <w:sz w:val="20"/>
                <w:szCs w:val="20"/>
              </w:rPr>
            </w:pPr>
            <w:r w:rsidRPr="0095353B">
              <w:rPr>
                <w:b/>
                <w:sz w:val="20"/>
                <w:szCs w:val="20"/>
              </w:rPr>
              <w:t>младшая группа</w:t>
            </w:r>
          </w:p>
        </w:tc>
      </w:tr>
      <w:tr w:rsidR="0002371A" w:rsidRPr="0095353B" w:rsidTr="0002371A">
        <w:trPr>
          <w:trHeight w:val="536"/>
        </w:trPr>
        <w:tc>
          <w:tcPr>
            <w:tcW w:w="3827" w:type="dxa"/>
          </w:tcPr>
          <w:p w:rsidR="0002371A" w:rsidRPr="0095353B" w:rsidRDefault="0002371A" w:rsidP="00457B6F">
            <w:pPr>
              <w:spacing w:line="276" w:lineRule="auto"/>
              <w:rPr>
                <w:b/>
                <w:sz w:val="20"/>
                <w:szCs w:val="20"/>
              </w:rPr>
            </w:pPr>
            <w:r w:rsidRPr="0095353B">
              <w:rPr>
                <w:b/>
                <w:sz w:val="20"/>
                <w:szCs w:val="20"/>
              </w:rPr>
              <w:t>Приход детей в детский сад,свободная игра, самостоятельная деятельность</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 – 8.05</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7.00-8.05</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7.00-8.05</w:t>
            </w:r>
          </w:p>
        </w:tc>
      </w:tr>
      <w:tr w:rsidR="0002371A" w:rsidRPr="0095353B" w:rsidTr="0002371A">
        <w:trPr>
          <w:trHeight w:val="710"/>
        </w:trPr>
        <w:tc>
          <w:tcPr>
            <w:tcW w:w="3827" w:type="dxa"/>
          </w:tcPr>
          <w:p w:rsidR="0002371A" w:rsidRPr="0095353B" w:rsidRDefault="0002371A" w:rsidP="00457B6F">
            <w:pPr>
              <w:spacing w:line="276" w:lineRule="auto"/>
              <w:rPr>
                <w:b/>
                <w:sz w:val="20"/>
                <w:szCs w:val="20"/>
              </w:rPr>
            </w:pPr>
            <w:r w:rsidRPr="0095353B">
              <w:rPr>
                <w:b/>
                <w:sz w:val="20"/>
                <w:szCs w:val="20"/>
              </w:rPr>
              <w:t>Подготовка к завтраку,завтрак</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8.10 – 8.30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8.10-8.30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8.10-8.30</w:t>
            </w:r>
          </w:p>
        </w:tc>
      </w:tr>
      <w:tr w:rsidR="0002371A" w:rsidRPr="0095353B" w:rsidTr="0002371A">
        <w:trPr>
          <w:trHeight w:val="688"/>
        </w:trPr>
        <w:tc>
          <w:tcPr>
            <w:tcW w:w="3827" w:type="dxa"/>
          </w:tcPr>
          <w:p w:rsidR="0002371A" w:rsidRPr="0095353B" w:rsidRDefault="0002371A" w:rsidP="00457B6F">
            <w:pPr>
              <w:spacing w:line="276" w:lineRule="auto"/>
              <w:rPr>
                <w:b/>
                <w:sz w:val="20"/>
                <w:szCs w:val="20"/>
              </w:rPr>
            </w:pPr>
            <w:r w:rsidRPr="0095353B">
              <w:rPr>
                <w:b/>
                <w:sz w:val="20"/>
                <w:szCs w:val="20"/>
              </w:rPr>
              <w:t>Игры,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8.30-9.00</w:t>
            </w:r>
          </w:p>
        </w:tc>
        <w:tc>
          <w:tcPr>
            <w:tcW w:w="2126" w:type="dxa"/>
          </w:tcPr>
          <w:p w:rsidR="0002371A" w:rsidRPr="0095353B" w:rsidRDefault="0002371A" w:rsidP="00457B6F">
            <w:pPr>
              <w:spacing w:line="276" w:lineRule="auto"/>
              <w:jc w:val="center"/>
              <w:rPr>
                <w:sz w:val="20"/>
                <w:szCs w:val="20"/>
              </w:rPr>
            </w:pPr>
            <w:r w:rsidRPr="0095353B">
              <w:rPr>
                <w:sz w:val="20"/>
                <w:szCs w:val="20"/>
              </w:rPr>
              <w:t>8.30-9.00</w:t>
            </w:r>
          </w:p>
        </w:tc>
        <w:tc>
          <w:tcPr>
            <w:tcW w:w="1984" w:type="dxa"/>
          </w:tcPr>
          <w:p w:rsidR="0002371A" w:rsidRPr="0095353B" w:rsidRDefault="0002371A" w:rsidP="00457B6F">
            <w:pPr>
              <w:spacing w:line="276" w:lineRule="auto"/>
              <w:jc w:val="center"/>
              <w:rPr>
                <w:sz w:val="20"/>
                <w:szCs w:val="20"/>
              </w:rPr>
            </w:pPr>
            <w:r w:rsidRPr="0095353B">
              <w:rPr>
                <w:sz w:val="20"/>
                <w:szCs w:val="20"/>
              </w:rPr>
              <w:t>8.30-9.00</w:t>
            </w:r>
          </w:p>
        </w:tc>
      </w:tr>
      <w:tr w:rsidR="0002371A" w:rsidRPr="0095353B" w:rsidTr="0002371A">
        <w:trPr>
          <w:trHeight w:val="826"/>
        </w:trPr>
        <w:tc>
          <w:tcPr>
            <w:tcW w:w="3827" w:type="dxa"/>
          </w:tcPr>
          <w:p w:rsidR="0002371A" w:rsidRPr="0095353B" w:rsidRDefault="0002371A" w:rsidP="00457B6F">
            <w:pPr>
              <w:spacing w:line="276" w:lineRule="auto"/>
              <w:rPr>
                <w:b/>
                <w:sz w:val="20"/>
                <w:szCs w:val="20"/>
              </w:rPr>
            </w:pPr>
            <w:r w:rsidRPr="0095353B">
              <w:rPr>
                <w:b/>
                <w:sz w:val="20"/>
                <w:szCs w:val="20"/>
              </w:rPr>
              <w:t>Подготовка к прогулке,прогулка</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 – 11.30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9.00-11.40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9.00-11.50</w:t>
            </w:r>
          </w:p>
        </w:tc>
      </w:tr>
      <w:tr w:rsidR="0002371A" w:rsidRPr="0095353B" w:rsidTr="0002371A">
        <w:trPr>
          <w:trHeight w:val="90"/>
        </w:trPr>
        <w:tc>
          <w:tcPr>
            <w:tcW w:w="3827" w:type="dxa"/>
          </w:tcPr>
          <w:p w:rsidR="0002371A" w:rsidRPr="0095353B" w:rsidRDefault="0002371A" w:rsidP="00457B6F">
            <w:pPr>
              <w:spacing w:line="276" w:lineRule="auto"/>
              <w:rPr>
                <w:b/>
                <w:sz w:val="20"/>
                <w:szCs w:val="20"/>
              </w:rPr>
            </w:pPr>
            <w:r w:rsidRPr="0095353B">
              <w:rPr>
                <w:b/>
                <w:sz w:val="20"/>
                <w:szCs w:val="20"/>
              </w:rPr>
              <w:t>Возвращение  с   прогулки,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11.30-11.40</w:t>
            </w:r>
          </w:p>
        </w:tc>
        <w:tc>
          <w:tcPr>
            <w:tcW w:w="2126" w:type="dxa"/>
          </w:tcPr>
          <w:p w:rsidR="0002371A" w:rsidRPr="0095353B" w:rsidRDefault="0002371A" w:rsidP="00457B6F">
            <w:pPr>
              <w:spacing w:line="276" w:lineRule="auto"/>
              <w:jc w:val="center"/>
              <w:rPr>
                <w:sz w:val="20"/>
                <w:szCs w:val="20"/>
              </w:rPr>
            </w:pPr>
            <w:r w:rsidRPr="0095353B">
              <w:rPr>
                <w:sz w:val="20"/>
                <w:szCs w:val="20"/>
              </w:rPr>
              <w:t>11.40-11.50</w:t>
            </w:r>
          </w:p>
        </w:tc>
        <w:tc>
          <w:tcPr>
            <w:tcW w:w="1984" w:type="dxa"/>
          </w:tcPr>
          <w:p w:rsidR="0002371A" w:rsidRPr="0095353B" w:rsidRDefault="0002371A" w:rsidP="00457B6F">
            <w:pPr>
              <w:spacing w:line="276" w:lineRule="auto"/>
              <w:jc w:val="center"/>
              <w:rPr>
                <w:sz w:val="20"/>
                <w:szCs w:val="20"/>
              </w:rPr>
            </w:pPr>
            <w:r w:rsidRPr="0095353B">
              <w:rPr>
                <w:sz w:val="20"/>
                <w:szCs w:val="20"/>
              </w:rPr>
              <w:t>11.50-11.55</w:t>
            </w:r>
          </w:p>
        </w:tc>
      </w:tr>
      <w:tr w:rsidR="0002371A" w:rsidRPr="0095353B" w:rsidTr="0002371A">
        <w:trPr>
          <w:trHeight w:val="236"/>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обеду.  Обед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11.40-11.55</w:t>
            </w:r>
          </w:p>
        </w:tc>
        <w:tc>
          <w:tcPr>
            <w:tcW w:w="2126" w:type="dxa"/>
          </w:tcPr>
          <w:p w:rsidR="0002371A" w:rsidRPr="0095353B" w:rsidRDefault="0002371A" w:rsidP="00457B6F">
            <w:pPr>
              <w:spacing w:line="276" w:lineRule="auto"/>
              <w:jc w:val="center"/>
              <w:rPr>
                <w:sz w:val="20"/>
                <w:szCs w:val="20"/>
              </w:rPr>
            </w:pPr>
            <w:r w:rsidRPr="0095353B">
              <w:rPr>
                <w:sz w:val="20"/>
                <w:szCs w:val="20"/>
              </w:rPr>
              <w:t>11.50-12.05</w:t>
            </w:r>
          </w:p>
        </w:tc>
        <w:tc>
          <w:tcPr>
            <w:tcW w:w="1984" w:type="dxa"/>
          </w:tcPr>
          <w:p w:rsidR="0002371A" w:rsidRPr="0095353B" w:rsidRDefault="0002371A" w:rsidP="00457B6F">
            <w:pPr>
              <w:spacing w:line="276" w:lineRule="auto"/>
              <w:jc w:val="center"/>
              <w:rPr>
                <w:sz w:val="20"/>
                <w:szCs w:val="20"/>
              </w:rPr>
            </w:pPr>
            <w:r w:rsidRPr="0095353B">
              <w:rPr>
                <w:sz w:val="20"/>
                <w:szCs w:val="20"/>
              </w:rPr>
              <w:t>11.55-12.15</w:t>
            </w:r>
          </w:p>
        </w:tc>
      </w:tr>
      <w:tr w:rsidR="0002371A" w:rsidRPr="0095353B" w:rsidTr="0002371A">
        <w:trPr>
          <w:trHeight w:val="249"/>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ко  сну.  Дневной сон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 xml:space="preserve">11.55 – 15.00  </w:t>
            </w:r>
          </w:p>
        </w:tc>
        <w:tc>
          <w:tcPr>
            <w:tcW w:w="2126" w:type="dxa"/>
          </w:tcPr>
          <w:p w:rsidR="0002371A" w:rsidRPr="0095353B" w:rsidRDefault="0002371A" w:rsidP="00457B6F">
            <w:pPr>
              <w:spacing w:line="276" w:lineRule="auto"/>
              <w:jc w:val="center"/>
              <w:rPr>
                <w:sz w:val="20"/>
                <w:szCs w:val="20"/>
              </w:rPr>
            </w:pPr>
            <w:r w:rsidRPr="0095353B">
              <w:rPr>
                <w:sz w:val="20"/>
                <w:szCs w:val="20"/>
              </w:rPr>
              <w:t>12.05-15.00</w:t>
            </w:r>
          </w:p>
        </w:tc>
        <w:tc>
          <w:tcPr>
            <w:tcW w:w="1984" w:type="dxa"/>
          </w:tcPr>
          <w:p w:rsidR="0002371A" w:rsidRPr="0095353B" w:rsidRDefault="0002371A" w:rsidP="00457B6F">
            <w:pPr>
              <w:spacing w:line="276" w:lineRule="auto"/>
              <w:jc w:val="center"/>
              <w:rPr>
                <w:sz w:val="20"/>
                <w:szCs w:val="20"/>
              </w:rPr>
            </w:pPr>
            <w:r w:rsidRPr="0095353B">
              <w:rPr>
                <w:sz w:val="20"/>
                <w:szCs w:val="20"/>
              </w:rPr>
              <w:t>12.15-15.00</w:t>
            </w:r>
          </w:p>
        </w:tc>
      </w:tr>
      <w:tr w:rsidR="0002371A" w:rsidRPr="0095353B" w:rsidTr="0002371A">
        <w:trPr>
          <w:trHeight w:val="361"/>
        </w:trPr>
        <w:tc>
          <w:tcPr>
            <w:tcW w:w="3827" w:type="dxa"/>
            <w:vMerge w:val="restart"/>
          </w:tcPr>
          <w:p w:rsidR="0002371A" w:rsidRPr="0095353B" w:rsidRDefault="0002371A" w:rsidP="00457B6F">
            <w:pPr>
              <w:spacing w:line="276" w:lineRule="auto"/>
              <w:rPr>
                <w:b/>
                <w:sz w:val="20"/>
                <w:szCs w:val="20"/>
              </w:rPr>
            </w:pPr>
            <w:r w:rsidRPr="0095353B">
              <w:rPr>
                <w:b/>
                <w:sz w:val="20"/>
                <w:szCs w:val="20"/>
              </w:rPr>
              <w:t>Подъём детей,самостоятельная деятельность</w:t>
            </w:r>
          </w:p>
          <w:p w:rsidR="0002371A" w:rsidRPr="0095353B" w:rsidRDefault="0002371A" w:rsidP="00457B6F">
            <w:pPr>
              <w:spacing w:line="276" w:lineRule="auto"/>
              <w:rPr>
                <w:b/>
                <w:sz w:val="20"/>
                <w:szCs w:val="20"/>
              </w:rPr>
            </w:pPr>
            <w:r w:rsidRPr="0095353B">
              <w:rPr>
                <w:b/>
                <w:sz w:val="20"/>
                <w:szCs w:val="20"/>
              </w:rPr>
              <w:t>Прогулка   (наблюдение,  подвижные  игры, игры  сюжетно-ролевого  характера,  индивидуальная  работа  с  детьми).</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r>
      <w:tr w:rsidR="0002371A" w:rsidRPr="0095353B" w:rsidTr="0002371A">
        <w:trPr>
          <w:trHeight w:val="376"/>
        </w:trPr>
        <w:tc>
          <w:tcPr>
            <w:tcW w:w="3827" w:type="dxa"/>
            <w:vMerge/>
          </w:tcPr>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15.10-15.25</w:t>
            </w:r>
          </w:p>
        </w:tc>
        <w:tc>
          <w:tcPr>
            <w:tcW w:w="2126" w:type="dxa"/>
          </w:tcPr>
          <w:p w:rsidR="0002371A" w:rsidRPr="0095353B" w:rsidRDefault="0002371A" w:rsidP="00457B6F">
            <w:pPr>
              <w:spacing w:line="276" w:lineRule="auto"/>
              <w:jc w:val="center"/>
              <w:rPr>
                <w:sz w:val="20"/>
                <w:szCs w:val="20"/>
              </w:rPr>
            </w:pPr>
            <w:r w:rsidRPr="0095353B">
              <w:rPr>
                <w:sz w:val="20"/>
                <w:szCs w:val="20"/>
              </w:rPr>
              <w:t>15.10-15.25</w:t>
            </w:r>
          </w:p>
        </w:tc>
        <w:tc>
          <w:tcPr>
            <w:tcW w:w="1984" w:type="dxa"/>
          </w:tcPr>
          <w:p w:rsidR="0002371A" w:rsidRPr="0095353B" w:rsidRDefault="0002371A" w:rsidP="00457B6F">
            <w:pPr>
              <w:spacing w:line="276" w:lineRule="auto"/>
              <w:jc w:val="center"/>
              <w:rPr>
                <w:sz w:val="20"/>
                <w:szCs w:val="20"/>
              </w:rPr>
            </w:pPr>
            <w:r w:rsidRPr="0095353B">
              <w:rPr>
                <w:sz w:val="20"/>
                <w:szCs w:val="20"/>
              </w:rPr>
              <w:t>15.10-15.25</w:t>
            </w:r>
          </w:p>
        </w:tc>
      </w:tr>
      <w:tr w:rsidR="0002371A" w:rsidRPr="0095353B" w:rsidTr="0002371A">
        <w:trPr>
          <w:trHeight w:val="376"/>
        </w:trPr>
        <w:tc>
          <w:tcPr>
            <w:tcW w:w="3827" w:type="dxa"/>
          </w:tcPr>
          <w:p w:rsidR="0002371A" w:rsidRPr="0095353B" w:rsidRDefault="0002371A" w:rsidP="00457B6F">
            <w:pPr>
              <w:spacing w:line="276" w:lineRule="auto"/>
              <w:rPr>
                <w:b/>
                <w:sz w:val="20"/>
                <w:szCs w:val="20"/>
              </w:rPr>
            </w:pPr>
            <w:r w:rsidRPr="0095353B">
              <w:rPr>
                <w:b/>
                <w:sz w:val="20"/>
                <w:szCs w:val="20"/>
              </w:rPr>
              <w:t xml:space="preserve"> Подготовка к уплотненному полднику, </w:t>
            </w:r>
            <w:r w:rsidRPr="0095353B">
              <w:rPr>
                <w:b/>
                <w:sz w:val="20"/>
                <w:szCs w:val="20"/>
              </w:rPr>
              <w:lastRenderedPageBreak/>
              <w:t>уплотненный полдник</w:t>
            </w:r>
          </w:p>
        </w:tc>
        <w:tc>
          <w:tcPr>
            <w:tcW w:w="1985" w:type="dxa"/>
          </w:tcPr>
          <w:p w:rsidR="0002371A" w:rsidRPr="0095353B" w:rsidRDefault="0002371A" w:rsidP="00457B6F">
            <w:pPr>
              <w:spacing w:line="276" w:lineRule="auto"/>
              <w:jc w:val="center"/>
              <w:rPr>
                <w:sz w:val="20"/>
                <w:szCs w:val="20"/>
              </w:rPr>
            </w:pPr>
            <w:r w:rsidRPr="0095353B">
              <w:rPr>
                <w:sz w:val="20"/>
                <w:szCs w:val="20"/>
              </w:rPr>
              <w:lastRenderedPageBreak/>
              <w:t>15.25-15.40</w:t>
            </w:r>
          </w:p>
        </w:tc>
        <w:tc>
          <w:tcPr>
            <w:tcW w:w="2126" w:type="dxa"/>
          </w:tcPr>
          <w:p w:rsidR="0002371A" w:rsidRPr="0095353B" w:rsidRDefault="0002371A" w:rsidP="00457B6F">
            <w:pPr>
              <w:spacing w:line="276" w:lineRule="auto"/>
              <w:jc w:val="center"/>
              <w:rPr>
                <w:sz w:val="20"/>
                <w:szCs w:val="20"/>
              </w:rPr>
            </w:pPr>
            <w:r w:rsidRPr="0095353B">
              <w:rPr>
                <w:sz w:val="20"/>
                <w:szCs w:val="20"/>
              </w:rPr>
              <w:t>15.25-15.40</w:t>
            </w:r>
          </w:p>
        </w:tc>
        <w:tc>
          <w:tcPr>
            <w:tcW w:w="1984" w:type="dxa"/>
          </w:tcPr>
          <w:p w:rsidR="0002371A" w:rsidRPr="0095353B" w:rsidRDefault="0002371A" w:rsidP="00457B6F">
            <w:pPr>
              <w:spacing w:line="276" w:lineRule="auto"/>
              <w:jc w:val="center"/>
              <w:rPr>
                <w:sz w:val="20"/>
                <w:szCs w:val="20"/>
              </w:rPr>
            </w:pPr>
            <w:r w:rsidRPr="0095353B">
              <w:rPr>
                <w:sz w:val="20"/>
                <w:szCs w:val="20"/>
              </w:rPr>
              <w:t>15.25-15.40</w:t>
            </w:r>
          </w:p>
        </w:tc>
      </w:tr>
      <w:tr w:rsidR="0002371A" w:rsidRPr="0095353B" w:rsidTr="0002371A">
        <w:trPr>
          <w:trHeight w:val="780"/>
        </w:trPr>
        <w:tc>
          <w:tcPr>
            <w:tcW w:w="3827" w:type="dxa"/>
          </w:tcPr>
          <w:p w:rsidR="0002371A" w:rsidRPr="0095353B" w:rsidRDefault="0002371A" w:rsidP="00457B6F">
            <w:pPr>
              <w:spacing w:line="276" w:lineRule="auto"/>
              <w:rPr>
                <w:b/>
                <w:sz w:val="20"/>
                <w:szCs w:val="20"/>
              </w:rPr>
            </w:pPr>
            <w:r w:rsidRPr="0095353B">
              <w:rPr>
                <w:b/>
                <w:sz w:val="20"/>
                <w:szCs w:val="20"/>
              </w:rPr>
              <w:lastRenderedPageBreak/>
              <w:t>Подготовка кпрогулке.вечерняя прогулка, игры. Уход домой</w:t>
            </w:r>
          </w:p>
        </w:tc>
        <w:tc>
          <w:tcPr>
            <w:tcW w:w="1985" w:type="dxa"/>
          </w:tcPr>
          <w:p w:rsidR="0002371A" w:rsidRPr="0095353B" w:rsidRDefault="0002371A" w:rsidP="00457B6F">
            <w:pPr>
              <w:spacing w:line="276" w:lineRule="auto"/>
              <w:jc w:val="center"/>
              <w:rPr>
                <w:sz w:val="20"/>
                <w:szCs w:val="20"/>
              </w:rPr>
            </w:pPr>
            <w:r w:rsidRPr="0095353B">
              <w:rPr>
                <w:sz w:val="20"/>
                <w:szCs w:val="20"/>
              </w:rPr>
              <w:t>15.40-17.30</w:t>
            </w:r>
          </w:p>
        </w:tc>
        <w:tc>
          <w:tcPr>
            <w:tcW w:w="2126" w:type="dxa"/>
          </w:tcPr>
          <w:p w:rsidR="0002371A" w:rsidRPr="0095353B" w:rsidRDefault="0002371A" w:rsidP="00457B6F">
            <w:pPr>
              <w:spacing w:line="276" w:lineRule="auto"/>
              <w:jc w:val="center"/>
              <w:rPr>
                <w:sz w:val="20"/>
                <w:szCs w:val="20"/>
              </w:rPr>
            </w:pPr>
            <w:r w:rsidRPr="0095353B">
              <w:rPr>
                <w:sz w:val="20"/>
                <w:szCs w:val="20"/>
              </w:rPr>
              <w:t>15.40-17.30</w:t>
            </w:r>
          </w:p>
        </w:tc>
        <w:tc>
          <w:tcPr>
            <w:tcW w:w="1984" w:type="dxa"/>
          </w:tcPr>
          <w:p w:rsidR="0002371A" w:rsidRPr="0095353B" w:rsidRDefault="0002371A" w:rsidP="00457B6F">
            <w:pPr>
              <w:spacing w:line="276" w:lineRule="auto"/>
              <w:jc w:val="center"/>
              <w:rPr>
                <w:sz w:val="20"/>
                <w:szCs w:val="20"/>
              </w:rPr>
            </w:pPr>
            <w:r w:rsidRPr="0095353B">
              <w:rPr>
                <w:sz w:val="20"/>
                <w:szCs w:val="20"/>
              </w:rPr>
              <w:t>15.40-17.30</w:t>
            </w:r>
          </w:p>
        </w:tc>
      </w:tr>
    </w:tbl>
    <w:p w:rsidR="0002371A" w:rsidRPr="0095353B" w:rsidRDefault="0002371A" w:rsidP="00561F1C">
      <w:pPr>
        <w:rPr>
          <w:b/>
          <w:sz w:val="20"/>
          <w:szCs w:val="20"/>
        </w:rPr>
      </w:pP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985"/>
        <w:gridCol w:w="2126"/>
        <w:gridCol w:w="1984"/>
      </w:tblGrid>
      <w:tr w:rsidR="0002371A" w:rsidRPr="0095353B" w:rsidTr="0002371A">
        <w:trPr>
          <w:trHeight w:val="387"/>
        </w:trPr>
        <w:tc>
          <w:tcPr>
            <w:tcW w:w="3827" w:type="dxa"/>
          </w:tcPr>
          <w:p w:rsidR="0002371A" w:rsidRPr="0095353B" w:rsidRDefault="0002371A" w:rsidP="00457B6F">
            <w:pPr>
              <w:spacing w:line="276" w:lineRule="auto"/>
              <w:rPr>
                <w:b/>
                <w:sz w:val="20"/>
                <w:szCs w:val="20"/>
              </w:rPr>
            </w:pPr>
            <w:r w:rsidRPr="0095353B">
              <w:rPr>
                <w:b/>
                <w:sz w:val="20"/>
                <w:szCs w:val="20"/>
              </w:rPr>
              <w:t>Режимные моменты</w:t>
            </w:r>
          </w:p>
        </w:tc>
        <w:tc>
          <w:tcPr>
            <w:tcW w:w="1985" w:type="dxa"/>
          </w:tcPr>
          <w:p w:rsidR="0002371A" w:rsidRPr="0095353B" w:rsidRDefault="0002371A" w:rsidP="00457B6F">
            <w:pPr>
              <w:spacing w:line="276" w:lineRule="auto"/>
              <w:jc w:val="center"/>
              <w:rPr>
                <w:b/>
                <w:sz w:val="20"/>
                <w:szCs w:val="20"/>
              </w:rPr>
            </w:pPr>
            <w:r w:rsidRPr="0095353B">
              <w:rPr>
                <w:b/>
                <w:sz w:val="20"/>
                <w:szCs w:val="20"/>
              </w:rPr>
              <w:t>Средняя группа</w:t>
            </w:r>
          </w:p>
        </w:tc>
        <w:tc>
          <w:tcPr>
            <w:tcW w:w="2126" w:type="dxa"/>
          </w:tcPr>
          <w:p w:rsidR="0002371A" w:rsidRPr="0095353B" w:rsidRDefault="0002371A" w:rsidP="00457B6F">
            <w:pPr>
              <w:spacing w:line="276" w:lineRule="auto"/>
              <w:jc w:val="center"/>
              <w:rPr>
                <w:b/>
                <w:sz w:val="20"/>
                <w:szCs w:val="20"/>
              </w:rPr>
            </w:pPr>
            <w:r w:rsidRPr="0095353B">
              <w:rPr>
                <w:b/>
                <w:sz w:val="20"/>
                <w:szCs w:val="20"/>
              </w:rPr>
              <w:t>Старшая группа</w:t>
            </w:r>
          </w:p>
        </w:tc>
        <w:tc>
          <w:tcPr>
            <w:tcW w:w="1984" w:type="dxa"/>
          </w:tcPr>
          <w:p w:rsidR="0002371A" w:rsidRPr="0095353B" w:rsidRDefault="0002371A" w:rsidP="00457B6F">
            <w:pPr>
              <w:spacing w:line="276" w:lineRule="auto"/>
              <w:jc w:val="center"/>
              <w:rPr>
                <w:b/>
                <w:sz w:val="20"/>
                <w:szCs w:val="20"/>
              </w:rPr>
            </w:pPr>
            <w:r w:rsidRPr="0095353B">
              <w:rPr>
                <w:b/>
                <w:sz w:val="20"/>
                <w:szCs w:val="20"/>
              </w:rPr>
              <w:t>Подготови</w:t>
            </w:r>
          </w:p>
          <w:p w:rsidR="0002371A" w:rsidRPr="0095353B" w:rsidRDefault="0002371A" w:rsidP="00457B6F">
            <w:pPr>
              <w:spacing w:line="276" w:lineRule="auto"/>
              <w:jc w:val="center"/>
              <w:rPr>
                <w:b/>
                <w:sz w:val="20"/>
                <w:szCs w:val="20"/>
              </w:rPr>
            </w:pPr>
            <w:r w:rsidRPr="0095353B">
              <w:rPr>
                <w:b/>
                <w:sz w:val="20"/>
                <w:szCs w:val="20"/>
              </w:rPr>
              <w:t>тельная группа</w:t>
            </w:r>
          </w:p>
        </w:tc>
      </w:tr>
      <w:tr w:rsidR="0002371A" w:rsidRPr="0095353B" w:rsidTr="0002371A">
        <w:trPr>
          <w:trHeight w:val="536"/>
        </w:trPr>
        <w:tc>
          <w:tcPr>
            <w:tcW w:w="3827" w:type="dxa"/>
          </w:tcPr>
          <w:p w:rsidR="0002371A" w:rsidRPr="0095353B" w:rsidRDefault="0002371A" w:rsidP="00457B6F">
            <w:pPr>
              <w:spacing w:line="276" w:lineRule="auto"/>
              <w:rPr>
                <w:b/>
                <w:sz w:val="20"/>
                <w:szCs w:val="20"/>
              </w:rPr>
            </w:pPr>
            <w:r w:rsidRPr="0095353B">
              <w:rPr>
                <w:b/>
                <w:sz w:val="20"/>
                <w:szCs w:val="20"/>
              </w:rPr>
              <w:t>Приход детей в детский сад,свободная игра, самостоятельная деятельность</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 – 8.30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7.00-8.30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7.00-8.30</w:t>
            </w:r>
          </w:p>
        </w:tc>
      </w:tr>
      <w:tr w:rsidR="0002371A" w:rsidRPr="0095353B" w:rsidTr="0002371A">
        <w:trPr>
          <w:trHeight w:val="710"/>
        </w:trPr>
        <w:tc>
          <w:tcPr>
            <w:tcW w:w="3827" w:type="dxa"/>
          </w:tcPr>
          <w:p w:rsidR="0002371A" w:rsidRPr="0095353B" w:rsidRDefault="0002371A" w:rsidP="00457B6F">
            <w:pPr>
              <w:spacing w:line="276" w:lineRule="auto"/>
              <w:rPr>
                <w:b/>
                <w:sz w:val="20"/>
                <w:szCs w:val="20"/>
              </w:rPr>
            </w:pPr>
            <w:r w:rsidRPr="0095353B">
              <w:rPr>
                <w:b/>
                <w:sz w:val="20"/>
                <w:szCs w:val="20"/>
              </w:rPr>
              <w:t>Подготовка к завтраку,завтрак</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8.30 – 8.45</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8.30-8.45</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8.30-8.45</w:t>
            </w:r>
          </w:p>
        </w:tc>
      </w:tr>
      <w:tr w:rsidR="0002371A" w:rsidRPr="0095353B" w:rsidTr="0002371A">
        <w:trPr>
          <w:trHeight w:val="369"/>
        </w:trPr>
        <w:tc>
          <w:tcPr>
            <w:tcW w:w="3827" w:type="dxa"/>
          </w:tcPr>
          <w:p w:rsidR="0002371A" w:rsidRPr="0095353B" w:rsidRDefault="0002371A" w:rsidP="00457B6F">
            <w:pPr>
              <w:spacing w:line="276" w:lineRule="auto"/>
              <w:rPr>
                <w:b/>
                <w:sz w:val="20"/>
                <w:szCs w:val="20"/>
              </w:rPr>
            </w:pPr>
            <w:r w:rsidRPr="0095353B">
              <w:rPr>
                <w:b/>
                <w:sz w:val="20"/>
                <w:szCs w:val="20"/>
              </w:rPr>
              <w:t>Игры,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8.45-9.00</w:t>
            </w:r>
          </w:p>
        </w:tc>
        <w:tc>
          <w:tcPr>
            <w:tcW w:w="2126" w:type="dxa"/>
          </w:tcPr>
          <w:p w:rsidR="0002371A" w:rsidRPr="0095353B" w:rsidRDefault="0002371A" w:rsidP="00457B6F">
            <w:pPr>
              <w:spacing w:line="276" w:lineRule="auto"/>
              <w:jc w:val="center"/>
              <w:rPr>
                <w:sz w:val="20"/>
                <w:szCs w:val="20"/>
              </w:rPr>
            </w:pPr>
            <w:r w:rsidRPr="0095353B">
              <w:rPr>
                <w:sz w:val="20"/>
                <w:szCs w:val="20"/>
              </w:rPr>
              <w:t>8.45-9.00</w:t>
            </w:r>
          </w:p>
        </w:tc>
        <w:tc>
          <w:tcPr>
            <w:tcW w:w="1984" w:type="dxa"/>
          </w:tcPr>
          <w:p w:rsidR="0002371A" w:rsidRPr="0095353B" w:rsidRDefault="0002371A" w:rsidP="00457B6F">
            <w:pPr>
              <w:spacing w:line="276" w:lineRule="auto"/>
              <w:jc w:val="center"/>
              <w:rPr>
                <w:sz w:val="20"/>
                <w:szCs w:val="20"/>
              </w:rPr>
            </w:pPr>
            <w:r w:rsidRPr="0095353B">
              <w:rPr>
                <w:sz w:val="20"/>
                <w:szCs w:val="20"/>
              </w:rPr>
              <w:t>8.45-9.00</w:t>
            </w:r>
          </w:p>
        </w:tc>
      </w:tr>
      <w:tr w:rsidR="0002371A" w:rsidRPr="0095353B" w:rsidTr="0002371A">
        <w:trPr>
          <w:trHeight w:val="832"/>
        </w:trPr>
        <w:tc>
          <w:tcPr>
            <w:tcW w:w="3827" w:type="dxa"/>
          </w:tcPr>
          <w:p w:rsidR="0002371A" w:rsidRPr="0095353B" w:rsidRDefault="0002371A" w:rsidP="00457B6F">
            <w:pPr>
              <w:spacing w:line="276" w:lineRule="auto"/>
              <w:rPr>
                <w:b/>
                <w:sz w:val="20"/>
                <w:szCs w:val="20"/>
              </w:rPr>
            </w:pPr>
            <w:r w:rsidRPr="0095353B">
              <w:rPr>
                <w:b/>
                <w:sz w:val="20"/>
                <w:szCs w:val="20"/>
              </w:rPr>
              <w:t>Подготовка к прогулке,прогулка</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 – 12.00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9.00-12.10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9.00-12.30</w:t>
            </w:r>
          </w:p>
        </w:tc>
      </w:tr>
      <w:tr w:rsidR="0002371A" w:rsidRPr="0095353B" w:rsidTr="0002371A">
        <w:trPr>
          <w:trHeight w:val="90"/>
        </w:trPr>
        <w:tc>
          <w:tcPr>
            <w:tcW w:w="3827" w:type="dxa"/>
          </w:tcPr>
          <w:p w:rsidR="0002371A" w:rsidRPr="0095353B" w:rsidRDefault="0002371A" w:rsidP="00457B6F">
            <w:pPr>
              <w:spacing w:line="276" w:lineRule="auto"/>
              <w:rPr>
                <w:b/>
                <w:sz w:val="20"/>
                <w:szCs w:val="20"/>
              </w:rPr>
            </w:pPr>
            <w:r w:rsidRPr="0095353B">
              <w:rPr>
                <w:b/>
                <w:sz w:val="20"/>
                <w:szCs w:val="20"/>
              </w:rPr>
              <w:t>Возвращение  с   прогулки, самостоятельная деятельность</w:t>
            </w:r>
          </w:p>
        </w:tc>
        <w:tc>
          <w:tcPr>
            <w:tcW w:w="1985" w:type="dxa"/>
          </w:tcPr>
          <w:p w:rsidR="0002371A" w:rsidRPr="0095353B" w:rsidRDefault="0002371A" w:rsidP="00457B6F">
            <w:pPr>
              <w:spacing w:line="276" w:lineRule="auto"/>
              <w:jc w:val="center"/>
              <w:rPr>
                <w:sz w:val="20"/>
                <w:szCs w:val="20"/>
              </w:rPr>
            </w:pPr>
            <w:r w:rsidRPr="0095353B">
              <w:rPr>
                <w:sz w:val="20"/>
                <w:szCs w:val="20"/>
              </w:rPr>
              <w:t>11.50-12.00</w:t>
            </w:r>
          </w:p>
        </w:tc>
        <w:tc>
          <w:tcPr>
            <w:tcW w:w="2126" w:type="dxa"/>
          </w:tcPr>
          <w:p w:rsidR="0002371A" w:rsidRPr="0095353B" w:rsidRDefault="0002371A" w:rsidP="00457B6F">
            <w:pPr>
              <w:spacing w:line="276" w:lineRule="auto"/>
              <w:jc w:val="center"/>
              <w:rPr>
                <w:sz w:val="20"/>
                <w:szCs w:val="20"/>
              </w:rPr>
            </w:pPr>
            <w:r w:rsidRPr="0095353B">
              <w:rPr>
                <w:sz w:val="20"/>
                <w:szCs w:val="20"/>
              </w:rPr>
              <w:t>11.50-12.10</w:t>
            </w:r>
          </w:p>
        </w:tc>
        <w:tc>
          <w:tcPr>
            <w:tcW w:w="1984" w:type="dxa"/>
          </w:tcPr>
          <w:p w:rsidR="0002371A" w:rsidRPr="0095353B" w:rsidRDefault="0002371A" w:rsidP="00457B6F">
            <w:pPr>
              <w:spacing w:line="276" w:lineRule="auto"/>
              <w:jc w:val="center"/>
              <w:rPr>
                <w:sz w:val="20"/>
                <w:szCs w:val="20"/>
              </w:rPr>
            </w:pPr>
            <w:r w:rsidRPr="0095353B">
              <w:rPr>
                <w:sz w:val="20"/>
                <w:szCs w:val="20"/>
              </w:rPr>
              <w:t>12.25-12.30</w:t>
            </w:r>
          </w:p>
        </w:tc>
      </w:tr>
      <w:tr w:rsidR="0002371A" w:rsidRPr="0095353B" w:rsidTr="0002371A">
        <w:trPr>
          <w:trHeight w:val="236"/>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  обеду.  Обед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12.00-12.30</w:t>
            </w:r>
          </w:p>
        </w:tc>
        <w:tc>
          <w:tcPr>
            <w:tcW w:w="2126" w:type="dxa"/>
          </w:tcPr>
          <w:p w:rsidR="0002371A" w:rsidRPr="0095353B" w:rsidRDefault="0002371A" w:rsidP="00457B6F">
            <w:pPr>
              <w:spacing w:line="276" w:lineRule="auto"/>
              <w:jc w:val="center"/>
              <w:rPr>
                <w:sz w:val="20"/>
                <w:szCs w:val="20"/>
              </w:rPr>
            </w:pPr>
            <w:r w:rsidRPr="0095353B">
              <w:rPr>
                <w:sz w:val="20"/>
                <w:szCs w:val="20"/>
              </w:rPr>
              <w:t>12.10-12.30</w:t>
            </w:r>
          </w:p>
        </w:tc>
        <w:tc>
          <w:tcPr>
            <w:tcW w:w="1984" w:type="dxa"/>
          </w:tcPr>
          <w:p w:rsidR="0002371A" w:rsidRPr="0095353B" w:rsidRDefault="0002371A" w:rsidP="00457B6F">
            <w:pPr>
              <w:spacing w:line="276" w:lineRule="auto"/>
              <w:jc w:val="center"/>
              <w:rPr>
                <w:sz w:val="20"/>
                <w:szCs w:val="20"/>
              </w:rPr>
            </w:pPr>
            <w:r w:rsidRPr="0095353B">
              <w:rPr>
                <w:sz w:val="20"/>
                <w:szCs w:val="20"/>
              </w:rPr>
              <w:t>12.30-12.50</w:t>
            </w:r>
          </w:p>
        </w:tc>
      </w:tr>
      <w:tr w:rsidR="0002371A" w:rsidRPr="0095353B" w:rsidTr="0002371A">
        <w:trPr>
          <w:trHeight w:val="249"/>
        </w:trPr>
        <w:tc>
          <w:tcPr>
            <w:tcW w:w="3827" w:type="dxa"/>
          </w:tcPr>
          <w:p w:rsidR="0002371A" w:rsidRPr="0095353B" w:rsidRDefault="0002371A" w:rsidP="00457B6F">
            <w:pPr>
              <w:spacing w:line="276" w:lineRule="auto"/>
              <w:rPr>
                <w:b/>
                <w:sz w:val="20"/>
                <w:szCs w:val="20"/>
              </w:rPr>
            </w:pPr>
            <w:r w:rsidRPr="0095353B">
              <w:rPr>
                <w:b/>
                <w:sz w:val="20"/>
                <w:szCs w:val="20"/>
              </w:rPr>
              <w:t xml:space="preserve">Подготовка  ко  сну.  Дневной сон </w:t>
            </w:r>
          </w:p>
          <w:p w:rsidR="0002371A" w:rsidRPr="0095353B" w:rsidRDefault="0002371A" w:rsidP="00457B6F">
            <w:pPr>
              <w:spacing w:line="276" w:lineRule="auto"/>
              <w:rPr>
                <w:b/>
                <w:sz w:val="20"/>
                <w:szCs w:val="20"/>
              </w:rPr>
            </w:pPr>
          </w:p>
        </w:tc>
        <w:tc>
          <w:tcPr>
            <w:tcW w:w="1985" w:type="dxa"/>
          </w:tcPr>
          <w:p w:rsidR="0002371A" w:rsidRPr="0095353B" w:rsidRDefault="0002371A" w:rsidP="00457B6F">
            <w:pPr>
              <w:spacing w:line="276" w:lineRule="auto"/>
              <w:jc w:val="center"/>
              <w:rPr>
                <w:sz w:val="20"/>
                <w:szCs w:val="20"/>
              </w:rPr>
            </w:pPr>
            <w:r w:rsidRPr="0095353B">
              <w:rPr>
                <w:sz w:val="20"/>
                <w:szCs w:val="20"/>
              </w:rPr>
              <w:t xml:space="preserve">12.30 – 15.00  </w:t>
            </w:r>
          </w:p>
        </w:tc>
        <w:tc>
          <w:tcPr>
            <w:tcW w:w="2126" w:type="dxa"/>
          </w:tcPr>
          <w:p w:rsidR="0002371A" w:rsidRPr="0095353B" w:rsidRDefault="0002371A" w:rsidP="00457B6F">
            <w:pPr>
              <w:spacing w:line="276" w:lineRule="auto"/>
              <w:jc w:val="center"/>
              <w:rPr>
                <w:sz w:val="20"/>
                <w:szCs w:val="20"/>
              </w:rPr>
            </w:pPr>
            <w:r w:rsidRPr="0095353B">
              <w:rPr>
                <w:sz w:val="20"/>
                <w:szCs w:val="20"/>
              </w:rPr>
              <w:t>12.30-15.00</w:t>
            </w:r>
          </w:p>
        </w:tc>
        <w:tc>
          <w:tcPr>
            <w:tcW w:w="1984" w:type="dxa"/>
          </w:tcPr>
          <w:p w:rsidR="0002371A" w:rsidRPr="0095353B" w:rsidRDefault="0002371A" w:rsidP="00457B6F">
            <w:pPr>
              <w:spacing w:line="276" w:lineRule="auto"/>
              <w:jc w:val="center"/>
              <w:rPr>
                <w:sz w:val="20"/>
                <w:szCs w:val="20"/>
              </w:rPr>
            </w:pPr>
            <w:r w:rsidRPr="0095353B">
              <w:rPr>
                <w:sz w:val="20"/>
                <w:szCs w:val="20"/>
              </w:rPr>
              <w:t>12.50-15.00</w:t>
            </w:r>
          </w:p>
        </w:tc>
      </w:tr>
      <w:tr w:rsidR="0002371A" w:rsidRPr="0095353B" w:rsidTr="0002371A">
        <w:trPr>
          <w:trHeight w:val="361"/>
        </w:trPr>
        <w:tc>
          <w:tcPr>
            <w:tcW w:w="3827" w:type="dxa"/>
          </w:tcPr>
          <w:p w:rsidR="0002371A" w:rsidRPr="0095353B" w:rsidRDefault="0002371A" w:rsidP="00457B6F">
            <w:pPr>
              <w:spacing w:line="276" w:lineRule="auto"/>
              <w:rPr>
                <w:b/>
                <w:sz w:val="20"/>
                <w:szCs w:val="20"/>
              </w:rPr>
            </w:pPr>
            <w:r w:rsidRPr="0095353B">
              <w:rPr>
                <w:b/>
                <w:sz w:val="20"/>
                <w:szCs w:val="20"/>
              </w:rPr>
              <w:t>Подъём детей,самостоятельная деятельность</w:t>
            </w:r>
          </w:p>
        </w:tc>
        <w:tc>
          <w:tcPr>
            <w:tcW w:w="1985"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2126"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c>
          <w:tcPr>
            <w:tcW w:w="1984" w:type="dxa"/>
          </w:tcPr>
          <w:p w:rsidR="0002371A" w:rsidRPr="0095353B" w:rsidRDefault="0002371A" w:rsidP="00457B6F">
            <w:pPr>
              <w:spacing w:line="276" w:lineRule="auto"/>
              <w:jc w:val="center"/>
              <w:rPr>
                <w:sz w:val="20"/>
                <w:szCs w:val="20"/>
              </w:rPr>
            </w:pPr>
          </w:p>
          <w:p w:rsidR="0002371A" w:rsidRPr="0095353B" w:rsidRDefault="0002371A" w:rsidP="00457B6F">
            <w:pPr>
              <w:spacing w:line="276" w:lineRule="auto"/>
              <w:jc w:val="center"/>
              <w:rPr>
                <w:sz w:val="20"/>
                <w:szCs w:val="20"/>
              </w:rPr>
            </w:pPr>
            <w:r w:rsidRPr="0095353B">
              <w:rPr>
                <w:sz w:val="20"/>
                <w:szCs w:val="20"/>
              </w:rPr>
              <w:t>15.00-15.10</w:t>
            </w:r>
          </w:p>
        </w:tc>
      </w:tr>
      <w:tr w:rsidR="0002371A" w:rsidRPr="0095353B" w:rsidTr="0002371A">
        <w:trPr>
          <w:trHeight w:val="376"/>
        </w:trPr>
        <w:tc>
          <w:tcPr>
            <w:tcW w:w="3827" w:type="dxa"/>
          </w:tcPr>
          <w:p w:rsidR="0002371A" w:rsidRPr="0095353B" w:rsidRDefault="0002371A" w:rsidP="00457B6F">
            <w:pPr>
              <w:spacing w:line="276" w:lineRule="auto"/>
              <w:rPr>
                <w:b/>
                <w:sz w:val="20"/>
                <w:szCs w:val="20"/>
              </w:rPr>
            </w:pPr>
            <w:r w:rsidRPr="0095353B">
              <w:rPr>
                <w:b/>
                <w:sz w:val="20"/>
                <w:szCs w:val="20"/>
              </w:rPr>
              <w:t>Прогулка   (наблюдение,  подвижные  игры, игры  сюжетно-ролевого  характера,  индивидуальная  работа  с  детьми).</w:t>
            </w:r>
          </w:p>
        </w:tc>
        <w:tc>
          <w:tcPr>
            <w:tcW w:w="1985" w:type="dxa"/>
          </w:tcPr>
          <w:p w:rsidR="0002371A" w:rsidRPr="0095353B" w:rsidRDefault="0002371A" w:rsidP="00457B6F">
            <w:pPr>
              <w:spacing w:line="276" w:lineRule="auto"/>
              <w:jc w:val="center"/>
              <w:rPr>
                <w:sz w:val="20"/>
                <w:szCs w:val="20"/>
              </w:rPr>
            </w:pPr>
            <w:r w:rsidRPr="0095353B">
              <w:rPr>
                <w:sz w:val="20"/>
                <w:szCs w:val="20"/>
              </w:rPr>
              <w:t>15.10-16.00</w:t>
            </w:r>
          </w:p>
        </w:tc>
        <w:tc>
          <w:tcPr>
            <w:tcW w:w="2126" w:type="dxa"/>
          </w:tcPr>
          <w:p w:rsidR="0002371A" w:rsidRPr="0095353B" w:rsidRDefault="0002371A" w:rsidP="00457B6F">
            <w:pPr>
              <w:spacing w:line="276" w:lineRule="auto"/>
              <w:jc w:val="center"/>
              <w:rPr>
                <w:sz w:val="20"/>
                <w:szCs w:val="20"/>
              </w:rPr>
            </w:pPr>
            <w:r w:rsidRPr="0095353B">
              <w:rPr>
                <w:sz w:val="20"/>
                <w:szCs w:val="20"/>
              </w:rPr>
              <w:t>15.10-16.00</w:t>
            </w:r>
          </w:p>
        </w:tc>
        <w:tc>
          <w:tcPr>
            <w:tcW w:w="1984" w:type="dxa"/>
          </w:tcPr>
          <w:p w:rsidR="0002371A" w:rsidRPr="0095353B" w:rsidRDefault="0002371A" w:rsidP="00457B6F">
            <w:pPr>
              <w:spacing w:line="276" w:lineRule="auto"/>
              <w:jc w:val="center"/>
              <w:rPr>
                <w:sz w:val="20"/>
                <w:szCs w:val="20"/>
              </w:rPr>
            </w:pPr>
            <w:r w:rsidRPr="0095353B">
              <w:rPr>
                <w:sz w:val="20"/>
                <w:szCs w:val="20"/>
              </w:rPr>
              <w:t>16.00-16.00</w:t>
            </w:r>
          </w:p>
        </w:tc>
      </w:tr>
      <w:tr w:rsidR="0002371A" w:rsidRPr="0095353B" w:rsidTr="0002371A">
        <w:trPr>
          <w:trHeight w:val="376"/>
        </w:trPr>
        <w:tc>
          <w:tcPr>
            <w:tcW w:w="3827" w:type="dxa"/>
          </w:tcPr>
          <w:p w:rsidR="0002371A" w:rsidRPr="0095353B" w:rsidRDefault="0002371A" w:rsidP="00457B6F">
            <w:pPr>
              <w:spacing w:line="276" w:lineRule="auto"/>
              <w:rPr>
                <w:b/>
                <w:sz w:val="20"/>
                <w:szCs w:val="20"/>
              </w:rPr>
            </w:pPr>
            <w:r w:rsidRPr="0095353B">
              <w:rPr>
                <w:b/>
                <w:sz w:val="20"/>
                <w:szCs w:val="20"/>
              </w:rPr>
              <w:t xml:space="preserve"> Подготовка к уплотненному полднику, уплотненный полдник</w:t>
            </w:r>
          </w:p>
        </w:tc>
        <w:tc>
          <w:tcPr>
            <w:tcW w:w="1985" w:type="dxa"/>
          </w:tcPr>
          <w:p w:rsidR="0002371A" w:rsidRPr="0095353B" w:rsidRDefault="0002371A" w:rsidP="00457B6F">
            <w:pPr>
              <w:spacing w:line="276" w:lineRule="auto"/>
              <w:jc w:val="center"/>
              <w:rPr>
                <w:sz w:val="20"/>
                <w:szCs w:val="20"/>
              </w:rPr>
            </w:pPr>
            <w:r w:rsidRPr="0095353B">
              <w:rPr>
                <w:sz w:val="20"/>
                <w:szCs w:val="20"/>
              </w:rPr>
              <w:t>16.00-16.15</w:t>
            </w:r>
          </w:p>
        </w:tc>
        <w:tc>
          <w:tcPr>
            <w:tcW w:w="2126" w:type="dxa"/>
          </w:tcPr>
          <w:p w:rsidR="0002371A" w:rsidRPr="0095353B" w:rsidRDefault="0002371A" w:rsidP="00457B6F">
            <w:pPr>
              <w:spacing w:line="276" w:lineRule="auto"/>
              <w:jc w:val="center"/>
              <w:rPr>
                <w:sz w:val="20"/>
                <w:szCs w:val="20"/>
              </w:rPr>
            </w:pPr>
            <w:r w:rsidRPr="0095353B">
              <w:rPr>
                <w:sz w:val="20"/>
                <w:szCs w:val="20"/>
              </w:rPr>
              <w:t>16.00-16.15</w:t>
            </w:r>
          </w:p>
        </w:tc>
        <w:tc>
          <w:tcPr>
            <w:tcW w:w="1984" w:type="dxa"/>
          </w:tcPr>
          <w:p w:rsidR="0002371A" w:rsidRPr="0095353B" w:rsidRDefault="0002371A" w:rsidP="00457B6F">
            <w:pPr>
              <w:spacing w:line="276" w:lineRule="auto"/>
              <w:rPr>
                <w:sz w:val="20"/>
                <w:szCs w:val="20"/>
              </w:rPr>
            </w:pPr>
            <w:r w:rsidRPr="0095353B">
              <w:rPr>
                <w:sz w:val="20"/>
                <w:szCs w:val="20"/>
              </w:rPr>
              <w:t xml:space="preserve">     16.00-16.15</w:t>
            </w:r>
          </w:p>
        </w:tc>
      </w:tr>
      <w:tr w:rsidR="0002371A" w:rsidRPr="0095353B" w:rsidTr="0002371A">
        <w:trPr>
          <w:trHeight w:val="780"/>
        </w:trPr>
        <w:tc>
          <w:tcPr>
            <w:tcW w:w="3827" w:type="dxa"/>
          </w:tcPr>
          <w:p w:rsidR="0002371A" w:rsidRPr="0095353B" w:rsidRDefault="0002371A" w:rsidP="00457B6F">
            <w:pPr>
              <w:spacing w:line="276" w:lineRule="auto"/>
              <w:rPr>
                <w:b/>
                <w:sz w:val="20"/>
                <w:szCs w:val="20"/>
              </w:rPr>
            </w:pPr>
            <w:r w:rsidRPr="0095353B">
              <w:rPr>
                <w:b/>
                <w:sz w:val="20"/>
                <w:szCs w:val="20"/>
              </w:rPr>
              <w:t>Подготовка к прогулке.вечерняя прогулка, игры. Уход домой</w:t>
            </w:r>
          </w:p>
        </w:tc>
        <w:tc>
          <w:tcPr>
            <w:tcW w:w="1985" w:type="dxa"/>
          </w:tcPr>
          <w:p w:rsidR="0002371A" w:rsidRPr="0095353B" w:rsidRDefault="0002371A" w:rsidP="00457B6F">
            <w:pPr>
              <w:spacing w:line="276" w:lineRule="auto"/>
              <w:jc w:val="center"/>
              <w:rPr>
                <w:sz w:val="20"/>
                <w:szCs w:val="20"/>
              </w:rPr>
            </w:pPr>
            <w:r w:rsidRPr="0095353B">
              <w:rPr>
                <w:sz w:val="20"/>
                <w:szCs w:val="20"/>
              </w:rPr>
              <w:t>16.15-17.30</w:t>
            </w:r>
          </w:p>
        </w:tc>
        <w:tc>
          <w:tcPr>
            <w:tcW w:w="2126" w:type="dxa"/>
          </w:tcPr>
          <w:p w:rsidR="0002371A" w:rsidRPr="0095353B" w:rsidRDefault="0002371A" w:rsidP="00457B6F">
            <w:pPr>
              <w:spacing w:line="276" w:lineRule="auto"/>
              <w:jc w:val="center"/>
              <w:rPr>
                <w:sz w:val="20"/>
                <w:szCs w:val="20"/>
              </w:rPr>
            </w:pPr>
            <w:r w:rsidRPr="0095353B">
              <w:rPr>
                <w:sz w:val="20"/>
                <w:szCs w:val="20"/>
              </w:rPr>
              <w:t>16.15-17.30</w:t>
            </w:r>
          </w:p>
        </w:tc>
        <w:tc>
          <w:tcPr>
            <w:tcW w:w="1984" w:type="dxa"/>
          </w:tcPr>
          <w:p w:rsidR="0002371A" w:rsidRPr="0095353B" w:rsidRDefault="0002371A" w:rsidP="00457B6F">
            <w:pPr>
              <w:spacing w:line="276" w:lineRule="auto"/>
              <w:jc w:val="center"/>
              <w:rPr>
                <w:sz w:val="20"/>
                <w:szCs w:val="20"/>
              </w:rPr>
            </w:pPr>
            <w:r w:rsidRPr="0095353B">
              <w:rPr>
                <w:sz w:val="20"/>
                <w:szCs w:val="20"/>
              </w:rPr>
              <w:t>16.15-17.30</w:t>
            </w:r>
          </w:p>
        </w:tc>
      </w:tr>
    </w:tbl>
    <w:p w:rsidR="0002371A" w:rsidRPr="0095353B" w:rsidRDefault="0002371A" w:rsidP="00561F1C">
      <w:pPr>
        <w:rPr>
          <w:b/>
          <w:sz w:val="20"/>
          <w:szCs w:val="20"/>
        </w:rPr>
      </w:pPr>
    </w:p>
    <w:p w:rsidR="0002371A" w:rsidRPr="0095353B" w:rsidRDefault="0002371A" w:rsidP="00561F1C">
      <w:pPr>
        <w:rPr>
          <w:b/>
          <w:sz w:val="20"/>
          <w:szCs w:val="20"/>
        </w:rPr>
      </w:pPr>
    </w:p>
    <w:p w:rsidR="0002371A" w:rsidRPr="0095353B" w:rsidRDefault="0002371A" w:rsidP="00561F1C">
      <w:pPr>
        <w:rPr>
          <w:b/>
          <w:sz w:val="20"/>
          <w:szCs w:val="20"/>
        </w:rPr>
      </w:pPr>
    </w:p>
    <w:p w:rsidR="0002371A" w:rsidRPr="0095353B" w:rsidRDefault="0002371A" w:rsidP="00561F1C">
      <w:pPr>
        <w:rPr>
          <w:sz w:val="20"/>
          <w:szCs w:val="20"/>
        </w:rPr>
      </w:pPr>
    </w:p>
    <w:p w:rsidR="00561F1C" w:rsidRPr="0095353B" w:rsidRDefault="00561F1C" w:rsidP="00561F1C">
      <w:pPr>
        <w:autoSpaceDE w:val="0"/>
        <w:autoSpaceDN w:val="0"/>
        <w:rPr>
          <w:b/>
          <w:sz w:val="20"/>
          <w:szCs w:val="20"/>
        </w:rPr>
      </w:pPr>
    </w:p>
    <w:p w:rsidR="00561F1C" w:rsidRPr="0095353B" w:rsidRDefault="00561F1C" w:rsidP="00561F1C">
      <w:pPr>
        <w:autoSpaceDE w:val="0"/>
        <w:autoSpaceDN w:val="0"/>
        <w:rPr>
          <w:b/>
          <w:sz w:val="20"/>
          <w:szCs w:val="20"/>
        </w:rPr>
      </w:pPr>
      <w:r w:rsidRPr="0095353B">
        <w:rPr>
          <w:b/>
          <w:sz w:val="20"/>
          <w:szCs w:val="20"/>
        </w:rPr>
        <w:t>Организация образовательной деятельности</w:t>
      </w:r>
    </w:p>
    <w:p w:rsidR="00561F1C" w:rsidRPr="0095353B" w:rsidRDefault="00561F1C" w:rsidP="00561F1C">
      <w:pPr>
        <w:jc w:val="both"/>
        <w:rPr>
          <w:sz w:val="20"/>
          <w:szCs w:val="20"/>
        </w:rPr>
      </w:pPr>
      <w:r w:rsidRPr="0095353B">
        <w:rPr>
          <w:sz w:val="20"/>
          <w:szCs w:val="20"/>
        </w:rPr>
        <w:t xml:space="preserve">         Образовательный процесс в дошкольном образовательном учреждении проводится с учётом принципа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определён комплексно-тематический принцип с ведущей игровой деятельностью. Решение программных задач осуществляется в соответствии с возрастными возможностями и особенностями воспитанников в разных формах совместной деятельности воспитателя с детьми, самостоятельной деятельности детей в процессе режимных моментов.</w:t>
      </w:r>
    </w:p>
    <w:p w:rsidR="00561F1C" w:rsidRPr="0095353B" w:rsidRDefault="00561F1C" w:rsidP="00561F1C">
      <w:pPr>
        <w:jc w:val="center"/>
        <w:rPr>
          <w:b/>
          <w:sz w:val="20"/>
          <w:szCs w:val="20"/>
        </w:rPr>
      </w:pPr>
    </w:p>
    <w:p w:rsidR="00561F1C" w:rsidRPr="0095353B" w:rsidRDefault="00561F1C" w:rsidP="00561F1C">
      <w:pPr>
        <w:jc w:val="both"/>
        <w:rPr>
          <w:sz w:val="20"/>
          <w:szCs w:val="20"/>
        </w:rPr>
      </w:pPr>
      <w:r w:rsidRPr="0095353B">
        <w:rPr>
          <w:sz w:val="20"/>
          <w:szCs w:val="20"/>
        </w:rPr>
        <w:t>Организация воспитател</w:t>
      </w:r>
      <w:r w:rsidR="001972FE">
        <w:rPr>
          <w:sz w:val="20"/>
          <w:szCs w:val="20"/>
        </w:rPr>
        <w:t xml:space="preserve">ьно-образовательного процесса в дошкольной группе </w:t>
      </w:r>
      <w:r w:rsidRPr="0095353B">
        <w:rPr>
          <w:sz w:val="20"/>
          <w:szCs w:val="20"/>
        </w:rPr>
        <w:t>имеет следующие особенности:</w:t>
      </w:r>
    </w:p>
    <w:p w:rsidR="00561F1C" w:rsidRPr="0095353B" w:rsidRDefault="00561F1C" w:rsidP="00561F1C">
      <w:pPr>
        <w:jc w:val="both"/>
        <w:rPr>
          <w:sz w:val="20"/>
          <w:szCs w:val="20"/>
        </w:rPr>
      </w:pP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используется модель личностно-ориентированного подхода при взаимодействии взрослого и ребенка;</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применяются разные формы проведения образовательной деятельности;</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действует система физкультурно-оздоровительной работы (</w:t>
      </w:r>
      <w:r w:rsidR="000E3D28" w:rsidRPr="0095353B">
        <w:rPr>
          <w:iCs/>
          <w:sz w:val="20"/>
          <w:szCs w:val="20"/>
        </w:rPr>
        <w:t xml:space="preserve">витаминизация, </w:t>
      </w:r>
      <w:r w:rsidRPr="0095353B">
        <w:rPr>
          <w:iCs/>
          <w:sz w:val="20"/>
          <w:szCs w:val="20"/>
        </w:rPr>
        <w:t xml:space="preserve"> хождение по массажным дорожкам, бодрящая и дыхательная гимнастика, физкультурные уголки в группах, проведение «Дней здоровья», спортивных праздников); </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использование нетрадиционных форм работы с родителями, устраиваются совместные праздники с родителями;</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применяются различные формы терапии: музыкотерапия, игротерапия, игры-драматизации;</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включаются в режим дня психогимнастика, пальчиковая гимнастика;</w:t>
      </w:r>
    </w:p>
    <w:p w:rsidR="00561F1C" w:rsidRPr="0095353B" w:rsidRDefault="00561F1C" w:rsidP="00A01F74">
      <w:pPr>
        <w:numPr>
          <w:ilvl w:val="0"/>
          <w:numId w:val="38"/>
        </w:numPr>
        <w:tabs>
          <w:tab w:val="clear" w:pos="360"/>
          <w:tab w:val="num" w:pos="180"/>
        </w:tabs>
        <w:ind w:left="0" w:firstLine="0"/>
        <w:jc w:val="both"/>
        <w:rPr>
          <w:iCs/>
          <w:sz w:val="20"/>
          <w:szCs w:val="20"/>
        </w:rPr>
      </w:pPr>
      <w:r w:rsidRPr="0095353B">
        <w:rPr>
          <w:iCs/>
          <w:sz w:val="20"/>
          <w:szCs w:val="20"/>
        </w:rPr>
        <w:t>имеется предметно-развивающая среда в каждой возрастной группе: центры изобразительной деятельности, речевые, физкультурные и театральные, литературные и игровые, природно-экспериментальные.</w:t>
      </w:r>
    </w:p>
    <w:p w:rsidR="00561F1C" w:rsidRPr="0095353B" w:rsidRDefault="00561F1C" w:rsidP="00561F1C">
      <w:pPr>
        <w:autoSpaceDE w:val="0"/>
        <w:autoSpaceDN w:val="0"/>
        <w:rPr>
          <w:sz w:val="20"/>
          <w:szCs w:val="20"/>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1080"/>
        <w:gridCol w:w="1127"/>
        <w:gridCol w:w="1048"/>
        <w:gridCol w:w="1434"/>
        <w:gridCol w:w="1021"/>
      </w:tblGrid>
      <w:tr w:rsidR="00561F1C" w:rsidRPr="0095353B" w:rsidTr="00EE1F9E">
        <w:tc>
          <w:tcPr>
            <w:tcW w:w="3888" w:type="dxa"/>
            <w:vMerge w:val="restart"/>
          </w:tcPr>
          <w:p w:rsidR="00561F1C" w:rsidRPr="0095353B" w:rsidRDefault="00561F1C" w:rsidP="00EE1F9E">
            <w:pPr>
              <w:autoSpaceDE w:val="0"/>
              <w:autoSpaceDN w:val="0"/>
              <w:jc w:val="center"/>
              <w:rPr>
                <w:b/>
                <w:i/>
                <w:sz w:val="20"/>
                <w:szCs w:val="20"/>
              </w:rPr>
            </w:pPr>
            <w:r w:rsidRPr="0095353B">
              <w:rPr>
                <w:b/>
                <w:i/>
                <w:sz w:val="20"/>
                <w:szCs w:val="20"/>
              </w:rPr>
              <w:t>Виды образовательной деятельности</w:t>
            </w:r>
          </w:p>
          <w:p w:rsidR="00561F1C" w:rsidRPr="0095353B" w:rsidRDefault="00561F1C" w:rsidP="00EE1F9E">
            <w:pPr>
              <w:autoSpaceDE w:val="0"/>
              <w:autoSpaceDN w:val="0"/>
              <w:jc w:val="center"/>
              <w:rPr>
                <w:b/>
                <w:i/>
                <w:sz w:val="20"/>
                <w:szCs w:val="20"/>
              </w:rPr>
            </w:pPr>
          </w:p>
        </w:tc>
        <w:tc>
          <w:tcPr>
            <w:tcW w:w="5710" w:type="dxa"/>
            <w:gridSpan w:val="5"/>
          </w:tcPr>
          <w:p w:rsidR="00561F1C" w:rsidRPr="0095353B" w:rsidRDefault="00561F1C" w:rsidP="00EE1F9E">
            <w:pPr>
              <w:autoSpaceDE w:val="0"/>
              <w:autoSpaceDN w:val="0"/>
              <w:jc w:val="center"/>
              <w:rPr>
                <w:sz w:val="20"/>
                <w:szCs w:val="20"/>
              </w:rPr>
            </w:pPr>
            <w:r w:rsidRPr="0095353B">
              <w:rPr>
                <w:sz w:val="20"/>
                <w:szCs w:val="20"/>
              </w:rPr>
              <w:lastRenderedPageBreak/>
              <w:t>Кол-во</w:t>
            </w:r>
          </w:p>
          <w:p w:rsidR="00561F1C" w:rsidRPr="0095353B" w:rsidRDefault="00561F1C" w:rsidP="00EE1F9E">
            <w:pPr>
              <w:autoSpaceDE w:val="0"/>
              <w:autoSpaceDN w:val="0"/>
              <w:jc w:val="center"/>
              <w:rPr>
                <w:sz w:val="20"/>
                <w:szCs w:val="20"/>
              </w:rPr>
            </w:pPr>
          </w:p>
        </w:tc>
      </w:tr>
      <w:tr w:rsidR="00561F1C" w:rsidRPr="0095353B" w:rsidTr="00EE1F9E">
        <w:tc>
          <w:tcPr>
            <w:tcW w:w="3888" w:type="dxa"/>
            <w:vMerge/>
          </w:tcPr>
          <w:p w:rsidR="00561F1C" w:rsidRPr="0095353B" w:rsidRDefault="00561F1C" w:rsidP="00EE1F9E">
            <w:pPr>
              <w:autoSpaceDE w:val="0"/>
              <w:autoSpaceDN w:val="0"/>
              <w:jc w:val="center"/>
              <w:rPr>
                <w:b/>
                <w:i/>
                <w:sz w:val="20"/>
                <w:szCs w:val="20"/>
              </w:rPr>
            </w:pPr>
          </w:p>
        </w:tc>
        <w:tc>
          <w:tcPr>
            <w:tcW w:w="1080" w:type="dxa"/>
          </w:tcPr>
          <w:p w:rsidR="00561F1C" w:rsidRPr="0095353B" w:rsidRDefault="00561F1C" w:rsidP="00EE1F9E">
            <w:pPr>
              <w:autoSpaceDE w:val="0"/>
              <w:autoSpaceDN w:val="0"/>
              <w:jc w:val="center"/>
              <w:rPr>
                <w:sz w:val="20"/>
                <w:szCs w:val="20"/>
              </w:rPr>
            </w:pPr>
            <w:r w:rsidRPr="0095353B">
              <w:rPr>
                <w:sz w:val="20"/>
                <w:szCs w:val="20"/>
              </w:rPr>
              <w:t>1,6 месяцев- 3 года</w:t>
            </w:r>
          </w:p>
        </w:tc>
        <w:tc>
          <w:tcPr>
            <w:tcW w:w="1127" w:type="dxa"/>
          </w:tcPr>
          <w:p w:rsidR="00561F1C" w:rsidRPr="0095353B" w:rsidRDefault="00561F1C" w:rsidP="00EE1F9E">
            <w:pPr>
              <w:autoSpaceDE w:val="0"/>
              <w:autoSpaceDN w:val="0"/>
              <w:jc w:val="center"/>
              <w:rPr>
                <w:sz w:val="20"/>
                <w:szCs w:val="20"/>
              </w:rPr>
            </w:pPr>
            <w:r w:rsidRPr="0095353B">
              <w:rPr>
                <w:sz w:val="20"/>
                <w:szCs w:val="20"/>
              </w:rPr>
              <w:t>3-4 года</w:t>
            </w:r>
          </w:p>
        </w:tc>
        <w:tc>
          <w:tcPr>
            <w:tcW w:w="1048" w:type="dxa"/>
          </w:tcPr>
          <w:p w:rsidR="00561F1C" w:rsidRPr="0095353B" w:rsidRDefault="00561F1C" w:rsidP="00EE1F9E">
            <w:pPr>
              <w:autoSpaceDE w:val="0"/>
              <w:autoSpaceDN w:val="0"/>
              <w:jc w:val="center"/>
              <w:rPr>
                <w:sz w:val="20"/>
                <w:szCs w:val="20"/>
              </w:rPr>
            </w:pPr>
            <w:r w:rsidRPr="0095353B">
              <w:rPr>
                <w:sz w:val="20"/>
                <w:szCs w:val="20"/>
              </w:rPr>
              <w:t>4-5 лет</w:t>
            </w:r>
          </w:p>
        </w:tc>
        <w:tc>
          <w:tcPr>
            <w:tcW w:w="1434" w:type="dxa"/>
          </w:tcPr>
          <w:p w:rsidR="00561F1C" w:rsidRPr="0095353B" w:rsidRDefault="00561F1C" w:rsidP="00EE1F9E">
            <w:pPr>
              <w:autoSpaceDE w:val="0"/>
              <w:autoSpaceDN w:val="0"/>
              <w:jc w:val="center"/>
              <w:rPr>
                <w:sz w:val="20"/>
                <w:szCs w:val="20"/>
              </w:rPr>
            </w:pPr>
            <w:r w:rsidRPr="0095353B">
              <w:rPr>
                <w:sz w:val="20"/>
                <w:szCs w:val="20"/>
              </w:rPr>
              <w:t>5-6 лет</w:t>
            </w:r>
          </w:p>
        </w:tc>
        <w:tc>
          <w:tcPr>
            <w:tcW w:w="1021" w:type="dxa"/>
          </w:tcPr>
          <w:p w:rsidR="00561F1C" w:rsidRPr="0095353B" w:rsidRDefault="00561F1C" w:rsidP="00EE1F9E">
            <w:pPr>
              <w:autoSpaceDE w:val="0"/>
              <w:autoSpaceDN w:val="0"/>
              <w:jc w:val="center"/>
              <w:rPr>
                <w:sz w:val="20"/>
                <w:szCs w:val="20"/>
              </w:rPr>
            </w:pPr>
            <w:r w:rsidRPr="0095353B">
              <w:rPr>
                <w:sz w:val="20"/>
                <w:szCs w:val="20"/>
              </w:rPr>
              <w:t>6-7 лет</w:t>
            </w:r>
          </w:p>
          <w:p w:rsidR="00561F1C" w:rsidRPr="0095353B" w:rsidRDefault="00561F1C" w:rsidP="00EE1F9E">
            <w:pPr>
              <w:autoSpaceDE w:val="0"/>
              <w:autoSpaceDN w:val="0"/>
              <w:jc w:val="center"/>
              <w:rPr>
                <w:sz w:val="20"/>
                <w:szCs w:val="20"/>
              </w:rPr>
            </w:pPr>
          </w:p>
        </w:tc>
      </w:tr>
      <w:tr w:rsidR="00561F1C" w:rsidRPr="0095353B" w:rsidTr="00EE1F9E">
        <w:trPr>
          <w:trHeight w:val="1322"/>
        </w:trPr>
        <w:tc>
          <w:tcPr>
            <w:tcW w:w="3888" w:type="dxa"/>
          </w:tcPr>
          <w:p w:rsidR="00561F1C" w:rsidRPr="0095353B" w:rsidRDefault="00561F1C" w:rsidP="00EE1F9E">
            <w:pPr>
              <w:autoSpaceDE w:val="0"/>
              <w:autoSpaceDN w:val="0"/>
              <w:rPr>
                <w:sz w:val="20"/>
                <w:szCs w:val="20"/>
              </w:rPr>
            </w:pPr>
            <w:r w:rsidRPr="0095353B">
              <w:rPr>
                <w:sz w:val="20"/>
                <w:szCs w:val="20"/>
              </w:rPr>
              <w:t>Познавательное развитие:</w:t>
            </w:r>
          </w:p>
          <w:p w:rsidR="00561F1C" w:rsidRPr="0095353B" w:rsidRDefault="00561F1C" w:rsidP="00EE1F9E">
            <w:pPr>
              <w:autoSpaceDE w:val="0"/>
              <w:autoSpaceDN w:val="0"/>
              <w:rPr>
                <w:i/>
                <w:sz w:val="20"/>
                <w:szCs w:val="20"/>
              </w:rPr>
            </w:pPr>
            <w:r w:rsidRPr="0095353B">
              <w:rPr>
                <w:i/>
                <w:sz w:val="20"/>
                <w:szCs w:val="20"/>
              </w:rPr>
              <w:t>Познавательно-исследовательская деятельность.</w:t>
            </w:r>
          </w:p>
          <w:p w:rsidR="00561F1C" w:rsidRPr="0095353B" w:rsidRDefault="00561F1C" w:rsidP="00EE1F9E">
            <w:pPr>
              <w:autoSpaceDE w:val="0"/>
              <w:autoSpaceDN w:val="0"/>
              <w:rPr>
                <w:i/>
                <w:sz w:val="20"/>
                <w:szCs w:val="20"/>
              </w:rPr>
            </w:pPr>
            <w:r w:rsidRPr="0095353B">
              <w:rPr>
                <w:i/>
                <w:sz w:val="20"/>
                <w:szCs w:val="20"/>
              </w:rPr>
              <w:t xml:space="preserve"> Формирование элементарных математических представлений.</w:t>
            </w:r>
          </w:p>
          <w:p w:rsidR="00561F1C" w:rsidRPr="0095353B" w:rsidRDefault="00561F1C" w:rsidP="00EE1F9E">
            <w:pPr>
              <w:autoSpaceDE w:val="0"/>
              <w:autoSpaceDN w:val="0"/>
              <w:rPr>
                <w:i/>
                <w:sz w:val="20"/>
                <w:szCs w:val="20"/>
              </w:rPr>
            </w:pPr>
            <w:r w:rsidRPr="0095353B">
              <w:rPr>
                <w:i/>
                <w:sz w:val="20"/>
                <w:szCs w:val="20"/>
              </w:rPr>
              <w:t xml:space="preserve"> Формирование целостной картины мира.</w:t>
            </w:r>
          </w:p>
        </w:tc>
        <w:tc>
          <w:tcPr>
            <w:tcW w:w="1080"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tc>
        <w:tc>
          <w:tcPr>
            <w:tcW w:w="1127"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tc>
        <w:tc>
          <w:tcPr>
            <w:tcW w:w="1048"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tc>
        <w:tc>
          <w:tcPr>
            <w:tcW w:w="1434"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tc>
        <w:tc>
          <w:tcPr>
            <w:tcW w:w="1021"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2</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Речевое развитие</w:t>
            </w:r>
          </w:p>
          <w:p w:rsidR="00561F1C" w:rsidRPr="0095353B" w:rsidRDefault="00561F1C" w:rsidP="00EE1F9E">
            <w:pPr>
              <w:autoSpaceDE w:val="0"/>
              <w:autoSpaceDN w:val="0"/>
              <w:rPr>
                <w:sz w:val="20"/>
                <w:szCs w:val="20"/>
              </w:rPr>
            </w:pPr>
            <w:r w:rsidRPr="0095353B">
              <w:rPr>
                <w:sz w:val="20"/>
                <w:szCs w:val="20"/>
              </w:rPr>
              <w:t>Обучение грамоте</w:t>
            </w:r>
          </w:p>
        </w:tc>
        <w:tc>
          <w:tcPr>
            <w:tcW w:w="1080" w:type="dxa"/>
          </w:tcPr>
          <w:p w:rsidR="00561F1C" w:rsidRPr="0095353B" w:rsidRDefault="00561F1C" w:rsidP="00EE1F9E">
            <w:pPr>
              <w:autoSpaceDE w:val="0"/>
              <w:autoSpaceDN w:val="0"/>
              <w:jc w:val="center"/>
              <w:rPr>
                <w:sz w:val="20"/>
                <w:szCs w:val="20"/>
              </w:rPr>
            </w:pPr>
            <w:r w:rsidRPr="0095353B">
              <w:rPr>
                <w:sz w:val="20"/>
                <w:szCs w:val="20"/>
              </w:rPr>
              <w:t>2</w:t>
            </w:r>
          </w:p>
        </w:tc>
        <w:tc>
          <w:tcPr>
            <w:tcW w:w="1127" w:type="dxa"/>
          </w:tcPr>
          <w:p w:rsidR="00561F1C" w:rsidRPr="0095353B" w:rsidRDefault="00561F1C" w:rsidP="00EE1F9E">
            <w:pPr>
              <w:autoSpaceDE w:val="0"/>
              <w:autoSpaceDN w:val="0"/>
              <w:jc w:val="center"/>
              <w:rPr>
                <w:sz w:val="20"/>
                <w:szCs w:val="20"/>
              </w:rPr>
            </w:pPr>
            <w:r w:rsidRPr="0095353B">
              <w:rPr>
                <w:sz w:val="20"/>
                <w:szCs w:val="20"/>
              </w:rPr>
              <w:t>1</w:t>
            </w:r>
          </w:p>
        </w:tc>
        <w:tc>
          <w:tcPr>
            <w:tcW w:w="1048" w:type="dxa"/>
          </w:tcPr>
          <w:p w:rsidR="00561F1C" w:rsidRPr="0095353B" w:rsidRDefault="00561F1C" w:rsidP="00EE1F9E">
            <w:pPr>
              <w:autoSpaceDE w:val="0"/>
              <w:autoSpaceDN w:val="0"/>
              <w:jc w:val="center"/>
              <w:rPr>
                <w:sz w:val="20"/>
                <w:szCs w:val="20"/>
              </w:rPr>
            </w:pPr>
            <w:r w:rsidRPr="0095353B">
              <w:rPr>
                <w:sz w:val="20"/>
                <w:szCs w:val="20"/>
              </w:rPr>
              <w:t>1</w:t>
            </w:r>
          </w:p>
        </w:tc>
        <w:tc>
          <w:tcPr>
            <w:tcW w:w="1434" w:type="dxa"/>
          </w:tcPr>
          <w:p w:rsidR="00561F1C" w:rsidRPr="0095353B" w:rsidRDefault="00561F1C" w:rsidP="00EE1F9E">
            <w:pPr>
              <w:autoSpaceDE w:val="0"/>
              <w:autoSpaceDN w:val="0"/>
              <w:jc w:val="center"/>
              <w:rPr>
                <w:sz w:val="20"/>
                <w:szCs w:val="20"/>
              </w:rPr>
            </w:pPr>
            <w:r w:rsidRPr="0095353B">
              <w:rPr>
                <w:sz w:val="20"/>
                <w:szCs w:val="20"/>
              </w:rPr>
              <w:t>1</w:t>
            </w:r>
          </w:p>
        </w:tc>
        <w:tc>
          <w:tcPr>
            <w:tcW w:w="1021" w:type="dxa"/>
          </w:tcPr>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1</w:t>
            </w:r>
          </w:p>
        </w:tc>
      </w:tr>
      <w:tr w:rsidR="00561F1C" w:rsidRPr="0095353B" w:rsidTr="00EE1F9E">
        <w:trPr>
          <w:trHeight w:val="1599"/>
        </w:trPr>
        <w:tc>
          <w:tcPr>
            <w:tcW w:w="3888" w:type="dxa"/>
          </w:tcPr>
          <w:p w:rsidR="00561F1C" w:rsidRPr="0095353B" w:rsidRDefault="00561F1C" w:rsidP="00EE1F9E">
            <w:pPr>
              <w:autoSpaceDE w:val="0"/>
              <w:autoSpaceDN w:val="0"/>
              <w:rPr>
                <w:sz w:val="20"/>
                <w:szCs w:val="20"/>
              </w:rPr>
            </w:pPr>
            <w:r w:rsidRPr="0095353B">
              <w:rPr>
                <w:sz w:val="20"/>
                <w:szCs w:val="20"/>
              </w:rPr>
              <w:t>Художественно – эстетическое</w:t>
            </w:r>
          </w:p>
          <w:p w:rsidR="00561F1C" w:rsidRPr="0095353B" w:rsidRDefault="00561F1C" w:rsidP="00EE1F9E">
            <w:pPr>
              <w:autoSpaceDE w:val="0"/>
              <w:autoSpaceDN w:val="0"/>
              <w:rPr>
                <w:i/>
                <w:sz w:val="20"/>
                <w:szCs w:val="20"/>
              </w:rPr>
            </w:pPr>
            <w:r w:rsidRPr="0095353B">
              <w:rPr>
                <w:i/>
                <w:sz w:val="20"/>
                <w:szCs w:val="20"/>
              </w:rPr>
              <w:t>Рисование</w:t>
            </w:r>
          </w:p>
          <w:p w:rsidR="00561F1C" w:rsidRPr="0095353B" w:rsidRDefault="00561F1C" w:rsidP="00EE1F9E">
            <w:pPr>
              <w:autoSpaceDE w:val="0"/>
              <w:autoSpaceDN w:val="0"/>
              <w:rPr>
                <w:i/>
                <w:sz w:val="20"/>
                <w:szCs w:val="20"/>
              </w:rPr>
            </w:pPr>
            <w:r w:rsidRPr="0095353B">
              <w:rPr>
                <w:i/>
                <w:sz w:val="20"/>
                <w:szCs w:val="20"/>
              </w:rPr>
              <w:t>Лепка</w:t>
            </w:r>
          </w:p>
          <w:p w:rsidR="00561F1C" w:rsidRPr="0095353B" w:rsidRDefault="00561F1C" w:rsidP="00EE1F9E">
            <w:pPr>
              <w:autoSpaceDE w:val="0"/>
              <w:autoSpaceDN w:val="0"/>
              <w:rPr>
                <w:i/>
                <w:sz w:val="20"/>
                <w:szCs w:val="20"/>
              </w:rPr>
            </w:pPr>
            <w:r w:rsidRPr="0095353B">
              <w:rPr>
                <w:i/>
                <w:sz w:val="20"/>
                <w:szCs w:val="20"/>
              </w:rPr>
              <w:t>Аппликация</w:t>
            </w:r>
          </w:p>
          <w:p w:rsidR="00561F1C" w:rsidRPr="0095353B" w:rsidRDefault="00561F1C" w:rsidP="00EE1F9E">
            <w:pPr>
              <w:autoSpaceDE w:val="0"/>
              <w:autoSpaceDN w:val="0"/>
              <w:rPr>
                <w:i/>
                <w:sz w:val="20"/>
                <w:szCs w:val="20"/>
              </w:rPr>
            </w:pPr>
            <w:r w:rsidRPr="0095353B">
              <w:rPr>
                <w:i/>
                <w:sz w:val="20"/>
                <w:szCs w:val="20"/>
              </w:rPr>
              <w:t>Конструирование</w:t>
            </w:r>
          </w:p>
        </w:tc>
        <w:tc>
          <w:tcPr>
            <w:tcW w:w="1080"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1</w:t>
            </w:r>
          </w:p>
        </w:tc>
        <w:tc>
          <w:tcPr>
            <w:tcW w:w="1127"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rPr>
                <w:sz w:val="20"/>
                <w:szCs w:val="20"/>
              </w:rPr>
            </w:pPr>
          </w:p>
        </w:tc>
        <w:tc>
          <w:tcPr>
            <w:tcW w:w="1048"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0.5</w:t>
            </w:r>
          </w:p>
        </w:tc>
        <w:tc>
          <w:tcPr>
            <w:tcW w:w="1434"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rPr>
                <w:sz w:val="20"/>
                <w:szCs w:val="20"/>
              </w:rPr>
            </w:pPr>
            <w:r w:rsidRPr="0095353B">
              <w:rPr>
                <w:sz w:val="20"/>
                <w:szCs w:val="20"/>
              </w:rPr>
              <w:t xml:space="preserve">       0,5</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1</w:t>
            </w:r>
          </w:p>
        </w:tc>
        <w:tc>
          <w:tcPr>
            <w:tcW w:w="1021" w:type="dxa"/>
          </w:tcPr>
          <w:p w:rsidR="00561F1C" w:rsidRPr="0095353B" w:rsidRDefault="00561F1C" w:rsidP="00EE1F9E">
            <w:pPr>
              <w:autoSpaceDE w:val="0"/>
              <w:autoSpaceDN w:val="0"/>
              <w:jc w:val="center"/>
              <w:rPr>
                <w:sz w:val="20"/>
                <w:szCs w:val="20"/>
              </w:rPr>
            </w:pPr>
          </w:p>
          <w:p w:rsidR="00561F1C" w:rsidRPr="0095353B" w:rsidRDefault="00561F1C" w:rsidP="00EE1F9E">
            <w:pPr>
              <w:autoSpaceDE w:val="0"/>
              <w:autoSpaceDN w:val="0"/>
              <w:jc w:val="center"/>
              <w:rPr>
                <w:sz w:val="20"/>
                <w:szCs w:val="20"/>
              </w:rPr>
            </w:pPr>
            <w:r w:rsidRPr="0095353B">
              <w:rPr>
                <w:sz w:val="20"/>
                <w:szCs w:val="20"/>
              </w:rPr>
              <w:t>1</w:t>
            </w:r>
          </w:p>
          <w:p w:rsidR="00561F1C" w:rsidRPr="0095353B" w:rsidRDefault="00561F1C" w:rsidP="00EE1F9E">
            <w:pPr>
              <w:autoSpaceDE w:val="0"/>
              <w:autoSpaceDN w:val="0"/>
              <w:jc w:val="center"/>
              <w:rPr>
                <w:sz w:val="20"/>
                <w:szCs w:val="20"/>
              </w:rPr>
            </w:pPr>
            <w:r w:rsidRPr="0095353B">
              <w:rPr>
                <w:sz w:val="20"/>
                <w:szCs w:val="20"/>
              </w:rPr>
              <w:t xml:space="preserve"> 0,5</w:t>
            </w:r>
          </w:p>
          <w:p w:rsidR="00561F1C" w:rsidRPr="0095353B" w:rsidRDefault="00561F1C" w:rsidP="00EE1F9E">
            <w:pPr>
              <w:autoSpaceDE w:val="0"/>
              <w:autoSpaceDN w:val="0"/>
              <w:jc w:val="center"/>
              <w:rPr>
                <w:sz w:val="20"/>
                <w:szCs w:val="20"/>
              </w:rPr>
            </w:pPr>
            <w:r w:rsidRPr="0095353B">
              <w:rPr>
                <w:sz w:val="20"/>
                <w:szCs w:val="20"/>
              </w:rPr>
              <w:t>0,5</w:t>
            </w:r>
          </w:p>
          <w:p w:rsidR="00561F1C" w:rsidRPr="0095353B" w:rsidRDefault="00561F1C" w:rsidP="00EE1F9E">
            <w:pPr>
              <w:autoSpaceDE w:val="0"/>
              <w:autoSpaceDN w:val="0"/>
              <w:jc w:val="center"/>
              <w:rPr>
                <w:sz w:val="20"/>
                <w:szCs w:val="20"/>
              </w:rPr>
            </w:pPr>
            <w:r w:rsidRPr="0095353B">
              <w:rPr>
                <w:sz w:val="20"/>
                <w:szCs w:val="20"/>
              </w:rPr>
              <w:t>0,5</w:t>
            </w: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Физическая культура</w:t>
            </w:r>
          </w:p>
        </w:tc>
        <w:tc>
          <w:tcPr>
            <w:tcW w:w="1080" w:type="dxa"/>
          </w:tcPr>
          <w:p w:rsidR="00561F1C" w:rsidRPr="0095353B" w:rsidRDefault="00561F1C" w:rsidP="00EE1F9E">
            <w:pPr>
              <w:autoSpaceDE w:val="0"/>
              <w:autoSpaceDN w:val="0"/>
              <w:jc w:val="center"/>
              <w:rPr>
                <w:sz w:val="20"/>
                <w:szCs w:val="20"/>
              </w:rPr>
            </w:pPr>
            <w:r w:rsidRPr="0095353B">
              <w:rPr>
                <w:sz w:val="20"/>
                <w:szCs w:val="20"/>
              </w:rPr>
              <w:t>3</w:t>
            </w:r>
          </w:p>
        </w:tc>
        <w:tc>
          <w:tcPr>
            <w:tcW w:w="1127" w:type="dxa"/>
          </w:tcPr>
          <w:p w:rsidR="00561F1C" w:rsidRPr="0095353B" w:rsidRDefault="00561F1C" w:rsidP="00EE1F9E">
            <w:pPr>
              <w:autoSpaceDE w:val="0"/>
              <w:autoSpaceDN w:val="0"/>
              <w:jc w:val="center"/>
              <w:rPr>
                <w:sz w:val="20"/>
                <w:szCs w:val="20"/>
              </w:rPr>
            </w:pPr>
            <w:r w:rsidRPr="0095353B">
              <w:rPr>
                <w:sz w:val="20"/>
                <w:szCs w:val="20"/>
              </w:rPr>
              <w:t>3</w:t>
            </w:r>
          </w:p>
        </w:tc>
        <w:tc>
          <w:tcPr>
            <w:tcW w:w="1048" w:type="dxa"/>
          </w:tcPr>
          <w:p w:rsidR="00561F1C" w:rsidRPr="0095353B" w:rsidRDefault="00561F1C" w:rsidP="00EE1F9E">
            <w:pPr>
              <w:autoSpaceDE w:val="0"/>
              <w:autoSpaceDN w:val="0"/>
              <w:jc w:val="center"/>
              <w:rPr>
                <w:sz w:val="20"/>
                <w:szCs w:val="20"/>
              </w:rPr>
            </w:pPr>
            <w:r w:rsidRPr="0095353B">
              <w:rPr>
                <w:sz w:val="20"/>
                <w:szCs w:val="20"/>
              </w:rPr>
              <w:t>3</w:t>
            </w:r>
          </w:p>
        </w:tc>
        <w:tc>
          <w:tcPr>
            <w:tcW w:w="1434" w:type="dxa"/>
          </w:tcPr>
          <w:p w:rsidR="00561F1C" w:rsidRPr="0095353B" w:rsidRDefault="00561F1C" w:rsidP="00EE1F9E">
            <w:pPr>
              <w:autoSpaceDE w:val="0"/>
              <w:autoSpaceDN w:val="0"/>
              <w:jc w:val="center"/>
              <w:rPr>
                <w:sz w:val="20"/>
                <w:szCs w:val="20"/>
              </w:rPr>
            </w:pPr>
            <w:r w:rsidRPr="0095353B">
              <w:rPr>
                <w:sz w:val="20"/>
                <w:szCs w:val="20"/>
              </w:rPr>
              <w:t>3</w:t>
            </w:r>
          </w:p>
        </w:tc>
        <w:tc>
          <w:tcPr>
            <w:tcW w:w="1021" w:type="dxa"/>
          </w:tcPr>
          <w:p w:rsidR="00561F1C" w:rsidRPr="0095353B" w:rsidRDefault="00561F1C" w:rsidP="00EE1F9E">
            <w:pPr>
              <w:autoSpaceDE w:val="0"/>
              <w:autoSpaceDN w:val="0"/>
              <w:jc w:val="center"/>
              <w:rPr>
                <w:sz w:val="20"/>
                <w:szCs w:val="20"/>
              </w:rPr>
            </w:pPr>
            <w:r w:rsidRPr="0095353B">
              <w:rPr>
                <w:sz w:val="20"/>
                <w:szCs w:val="20"/>
              </w:rPr>
              <w:t>3</w:t>
            </w:r>
          </w:p>
          <w:p w:rsidR="00561F1C" w:rsidRPr="0095353B" w:rsidRDefault="00561F1C" w:rsidP="00EE1F9E">
            <w:pPr>
              <w:autoSpaceDE w:val="0"/>
              <w:autoSpaceDN w:val="0"/>
              <w:jc w:val="center"/>
              <w:rPr>
                <w:sz w:val="20"/>
                <w:szCs w:val="20"/>
              </w:rPr>
            </w:pP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Музыка</w:t>
            </w:r>
          </w:p>
        </w:tc>
        <w:tc>
          <w:tcPr>
            <w:tcW w:w="1080" w:type="dxa"/>
          </w:tcPr>
          <w:p w:rsidR="00561F1C" w:rsidRPr="0095353B" w:rsidRDefault="00561F1C" w:rsidP="00EE1F9E">
            <w:pPr>
              <w:autoSpaceDE w:val="0"/>
              <w:autoSpaceDN w:val="0"/>
              <w:jc w:val="center"/>
              <w:rPr>
                <w:sz w:val="20"/>
                <w:szCs w:val="20"/>
              </w:rPr>
            </w:pPr>
            <w:r w:rsidRPr="0095353B">
              <w:rPr>
                <w:sz w:val="20"/>
                <w:szCs w:val="20"/>
              </w:rPr>
              <w:t>2</w:t>
            </w:r>
          </w:p>
        </w:tc>
        <w:tc>
          <w:tcPr>
            <w:tcW w:w="1127" w:type="dxa"/>
          </w:tcPr>
          <w:p w:rsidR="00561F1C" w:rsidRPr="0095353B" w:rsidRDefault="00561F1C" w:rsidP="00EE1F9E">
            <w:pPr>
              <w:autoSpaceDE w:val="0"/>
              <w:autoSpaceDN w:val="0"/>
              <w:jc w:val="center"/>
              <w:rPr>
                <w:sz w:val="20"/>
                <w:szCs w:val="20"/>
              </w:rPr>
            </w:pPr>
            <w:r w:rsidRPr="0095353B">
              <w:rPr>
                <w:sz w:val="20"/>
                <w:szCs w:val="20"/>
              </w:rPr>
              <w:t>2</w:t>
            </w:r>
          </w:p>
        </w:tc>
        <w:tc>
          <w:tcPr>
            <w:tcW w:w="1048" w:type="dxa"/>
          </w:tcPr>
          <w:p w:rsidR="00561F1C" w:rsidRPr="0095353B" w:rsidRDefault="00561F1C" w:rsidP="00EE1F9E">
            <w:pPr>
              <w:autoSpaceDE w:val="0"/>
              <w:autoSpaceDN w:val="0"/>
              <w:jc w:val="center"/>
              <w:rPr>
                <w:sz w:val="20"/>
                <w:szCs w:val="20"/>
              </w:rPr>
            </w:pPr>
            <w:r w:rsidRPr="0095353B">
              <w:rPr>
                <w:sz w:val="20"/>
                <w:szCs w:val="20"/>
              </w:rPr>
              <w:t>2</w:t>
            </w:r>
          </w:p>
        </w:tc>
        <w:tc>
          <w:tcPr>
            <w:tcW w:w="1434" w:type="dxa"/>
          </w:tcPr>
          <w:p w:rsidR="00561F1C" w:rsidRPr="0095353B" w:rsidRDefault="00561F1C" w:rsidP="00EE1F9E">
            <w:pPr>
              <w:autoSpaceDE w:val="0"/>
              <w:autoSpaceDN w:val="0"/>
              <w:jc w:val="center"/>
              <w:rPr>
                <w:sz w:val="20"/>
                <w:szCs w:val="20"/>
              </w:rPr>
            </w:pPr>
            <w:r w:rsidRPr="0095353B">
              <w:rPr>
                <w:sz w:val="20"/>
                <w:szCs w:val="20"/>
              </w:rPr>
              <w:t>2</w:t>
            </w:r>
          </w:p>
        </w:tc>
        <w:tc>
          <w:tcPr>
            <w:tcW w:w="1021" w:type="dxa"/>
          </w:tcPr>
          <w:p w:rsidR="00561F1C" w:rsidRPr="0095353B" w:rsidRDefault="00561F1C" w:rsidP="00EE1F9E">
            <w:pPr>
              <w:autoSpaceDE w:val="0"/>
              <w:autoSpaceDN w:val="0"/>
              <w:jc w:val="center"/>
              <w:rPr>
                <w:sz w:val="20"/>
                <w:szCs w:val="20"/>
              </w:rPr>
            </w:pPr>
            <w:r w:rsidRPr="0095353B">
              <w:rPr>
                <w:sz w:val="20"/>
                <w:szCs w:val="20"/>
              </w:rPr>
              <w:t>2</w:t>
            </w:r>
          </w:p>
          <w:p w:rsidR="00561F1C" w:rsidRPr="0095353B" w:rsidRDefault="00561F1C" w:rsidP="00EE1F9E">
            <w:pPr>
              <w:autoSpaceDE w:val="0"/>
              <w:autoSpaceDN w:val="0"/>
              <w:jc w:val="center"/>
              <w:rPr>
                <w:sz w:val="20"/>
                <w:szCs w:val="20"/>
              </w:rPr>
            </w:pP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Татарский язык</w:t>
            </w:r>
          </w:p>
        </w:tc>
        <w:tc>
          <w:tcPr>
            <w:tcW w:w="1080" w:type="dxa"/>
          </w:tcPr>
          <w:p w:rsidR="00561F1C" w:rsidRPr="0095353B" w:rsidRDefault="00561F1C" w:rsidP="00EE1F9E">
            <w:pPr>
              <w:autoSpaceDE w:val="0"/>
              <w:autoSpaceDN w:val="0"/>
              <w:jc w:val="center"/>
              <w:rPr>
                <w:sz w:val="20"/>
                <w:szCs w:val="20"/>
              </w:rPr>
            </w:pPr>
            <w:r w:rsidRPr="0095353B">
              <w:rPr>
                <w:sz w:val="20"/>
                <w:szCs w:val="20"/>
              </w:rPr>
              <w:t>В режиме дня– игровая форма</w:t>
            </w:r>
          </w:p>
        </w:tc>
        <w:tc>
          <w:tcPr>
            <w:tcW w:w="1127" w:type="dxa"/>
          </w:tcPr>
          <w:p w:rsidR="00561F1C" w:rsidRPr="0095353B" w:rsidRDefault="00561F1C" w:rsidP="00EE1F9E">
            <w:pPr>
              <w:autoSpaceDE w:val="0"/>
              <w:autoSpaceDN w:val="0"/>
              <w:jc w:val="center"/>
              <w:rPr>
                <w:sz w:val="20"/>
                <w:szCs w:val="20"/>
              </w:rPr>
            </w:pPr>
            <w:r w:rsidRPr="0095353B">
              <w:rPr>
                <w:sz w:val="20"/>
                <w:szCs w:val="20"/>
              </w:rPr>
              <w:t>В режиме дня – игровая форма</w:t>
            </w:r>
          </w:p>
        </w:tc>
        <w:tc>
          <w:tcPr>
            <w:tcW w:w="1048" w:type="dxa"/>
          </w:tcPr>
          <w:p w:rsidR="00561F1C" w:rsidRPr="0095353B" w:rsidRDefault="00561F1C" w:rsidP="00EE1F9E">
            <w:pPr>
              <w:autoSpaceDE w:val="0"/>
              <w:autoSpaceDN w:val="0"/>
              <w:jc w:val="center"/>
              <w:rPr>
                <w:sz w:val="20"/>
                <w:szCs w:val="20"/>
              </w:rPr>
            </w:pPr>
          </w:p>
          <w:p w:rsidR="00561F1C" w:rsidRPr="0095353B" w:rsidRDefault="00DE0ADA" w:rsidP="00EE1F9E">
            <w:pPr>
              <w:autoSpaceDE w:val="0"/>
              <w:autoSpaceDN w:val="0"/>
              <w:jc w:val="center"/>
              <w:rPr>
                <w:sz w:val="20"/>
                <w:szCs w:val="20"/>
              </w:rPr>
            </w:pPr>
            <w:r w:rsidRPr="0095353B">
              <w:rPr>
                <w:sz w:val="20"/>
                <w:szCs w:val="20"/>
              </w:rPr>
              <w:t>2</w:t>
            </w:r>
          </w:p>
        </w:tc>
        <w:tc>
          <w:tcPr>
            <w:tcW w:w="1434" w:type="dxa"/>
          </w:tcPr>
          <w:p w:rsidR="00561F1C" w:rsidRPr="0095353B" w:rsidRDefault="00561F1C" w:rsidP="00EE1F9E">
            <w:pPr>
              <w:autoSpaceDE w:val="0"/>
              <w:autoSpaceDN w:val="0"/>
              <w:jc w:val="center"/>
              <w:rPr>
                <w:sz w:val="20"/>
                <w:szCs w:val="20"/>
              </w:rPr>
            </w:pPr>
          </w:p>
          <w:p w:rsidR="00561F1C" w:rsidRPr="0095353B" w:rsidRDefault="00DE0ADA" w:rsidP="00EE1F9E">
            <w:pPr>
              <w:autoSpaceDE w:val="0"/>
              <w:autoSpaceDN w:val="0"/>
              <w:jc w:val="center"/>
              <w:rPr>
                <w:sz w:val="20"/>
                <w:szCs w:val="20"/>
              </w:rPr>
            </w:pPr>
            <w:r w:rsidRPr="0095353B">
              <w:rPr>
                <w:sz w:val="20"/>
                <w:szCs w:val="20"/>
              </w:rPr>
              <w:t>2</w:t>
            </w:r>
          </w:p>
        </w:tc>
        <w:tc>
          <w:tcPr>
            <w:tcW w:w="1021" w:type="dxa"/>
          </w:tcPr>
          <w:p w:rsidR="00561F1C" w:rsidRPr="0095353B" w:rsidRDefault="00561F1C" w:rsidP="00EE1F9E">
            <w:pPr>
              <w:autoSpaceDE w:val="0"/>
              <w:autoSpaceDN w:val="0"/>
              <w:jc w:val="center"/>
              <w:rPr>
                <w:sz w:val="20"/>
                <w:szCs w:val="20"/>
              </w:rPr>
            </w:pPr>
          </w:p>
          <w:p w:rsidR="00561F1C" w:rsidRPr="0095353B" w:rsidRDefault="00DE0ADA" w:rsidP="00EE1F9E">
            <w:pPr>
              <w:autoSpaceDE w:val="0"/>
              <w:autoSpaceDN w:val="0"/>
              <w:jc w:val="center"/>
              <w:rPr>
                <w:sz w:val="20"/>
                <w:szCs w:val="20"/>
              </w:rPr>
            </w:pPr>
            <w:r w:rsidRPr="0095353B">
              <w:rPr>
                <w:sz w:val="20"/>
                <w:szCs w:val="20"/>
              </w:rPr>
              <w:t>2</w:t>
            </w: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Социально – коммуникативное:</w:t>
            </w:r>
          </w:p>
          <w:p w:rsidR="00561F1C" w:rsidRPr="0095353B" w:rsidRDefault="00561F1C" w:rsidP="00EE1F9E">
            <w:pPr>
              <w:autoSpaceDE w:val="0"/>
              <w:autoSpaceDN w:val="0"/>
              <w:rPr>
                <w:sz w:val="20"/>
                <w:szCs w:val="20"/>
              </w:rPr>
            </w:pPr>
          </w:p>
        </w:tc>
        <w:tc>
          <w:tcPr>
            <w:tcW w:w="1080" w:type="dxa"/>
          </w:tcPr>
          <w:p w:rsidR="00561F1C" w:rsidRPr="0095353B" w:rsidRDefault="00561F1C" w:rsidP="00EE1F9E">
            <w:pPr>
              <w:autoSpaceDE w:val="0"/>
              <w:autoSpaceDN w:val="0"/>
              <w:jc w:val="center"/>
              <w:rPr>
                <w:sz w:val="20"/>
                <w:szCs w:val="20"/>
              </w:rPr>
            </w:pPr>
            <w:r w:rsidRPr="0095353B">
              <w:rPr>
                <w:sz w:val="20"/>
                <w:szCs w:val="20"/>
              </w:rPr>
              <w:t>В режиме дня и в ОД</w:t>
            </w:r>
          </w:p>
        </w:tc>
        <w:tc>
          <w:tcPr>
            <w:tcW w:w="1127" w:type="dxa"/>
          </w:tcPr>
          <w:p w:rsidR="00561F1C" w:rsidRPr="0095353B" w:rsidRDefault="00561F1C" w:rsidP="00EE1F9E">
            <w:pPr>
              <w:autoSpaceDE w:val="0"/>
              <w:autoSpaceDN w:val="0"/>
              <w:jc w:val="center"/>
              <w:rPr>
                <w:sz w:val="20"/>
                <w:szCs w:val="20"/>
              </w:rPr>
            </w:pPr>
            <w:r w:rsidRPr="0095353B">
              <w:rPr>
                <w:sz w:val="20"/>
                <w:szCs w:val="20"/>
              </w:rPr>
              <w:t>В режиме дня и в  ОД</w:t>
            </w:r>
          </w:p>
        </w:tc>
        <w:tc>
          <w:tcPr>
            <w:tcW w:w="1048" w:type="dxa"/>
          </w:tcPr>
          <w:p w:rsidR="00561F1C" w:rsidRPr="0095353B" w:rsidRDefault="00561F1C" w:rsidP="00EE1F9E">
            <w:pPr>
              <w:autoSpaceDE w:val="0"/>
              <w:autoSpaceDN w:val="0"/>
              <w:jc w:val="center"/>
              <w:rPr>
                <w:sz w:val="20"/>
                <w:szCs w:val="20"/>
              </w:rPr>
            </w:pPr>
            <w:r w:rsidRPr="0095353B">
              <w:rPr>
                <w:sz w:val="20"/>
                <w:szCs w:val="20"/>
              </w:rPr>
              <w:t>В режиме дня и в ОД</w:t>
            </w:r>
          </w:p>
        </w:tc>
        <w:tc>
          <w:tcPr>
            <w:tcW w:w="1434" w:type="dxa"/>
          </w:tcPr>
          <w:p w:rsidR="00561F1C" w:rsidRPr="0095353B" w:rsidRDefault="00561F1C" w:rsidP="00EE1F9E">
            <w:pPr>
              <w:autoSpaceDE w:val="0"/>
              <w:autoSpaceDN w:val="0"/>
              <w:jc w:val="center"/>
              <w:rPr>
                <w:sz w:val="20"/>
                <w:szCs w:val="20"/>
              </w:rPr>
            </w:pPr>
            <w:r w:rsidRPr="0095353B">
              <w:rPr>
                <w:sz w:val="20"/>
                <w:szCs w:val="20"/>
              </w:rPr>
              <w:t xml:space="preserve">В </w:t>
            </w:r>
          </w:p>
          <w:p w:rsidR="00561F1C" w:rsidRPr="0095353B" w:rsidRDefault="00561F1C" w:rsidP="00EE1F9E">
            <w:pPr>
              <w:autoSpaceDE w:val="0"/>
              <w:autoSpaceDN w:val="0"/>
              <w:jc w:val="center"/>
              <w:rPr>
                <w:sz w:val="20"/>
                <w:szCs w:val="20"/>
              </w:rPr>
            </w:pPr>
            <w:r w:rsidRPr="0095353B">
              <w:rPr>
                <w:sz w:val="20"/>
                <w:szCs w:val="20"/>
              </w:rPr>
              <w:t>режиме дня и в  ОД</w:t>
            </w:r>
          </w:p>
        </w:tc>
        <w:tc>
          <w:tcPr>
            <w:tcW w:w="1021" w:type="dxa"/>
          </w:tcPr>
          <w:p w:rsidR="00561F1C" w:rsidRPr="0095353B" w:rsidRDefault="00561F1C" w:rsidP="00EE1F9E">
            <w:pPr>
              <w:autoSpaceDE w:val="0"/>
              <w:autoSpaceDN w:val="0"/>
              <w:jc w:val="center"/>
              <w:rPr>
                <w:sz w:val="20"/>
                <w:szCs w:val="20"/>
              </w:rPr>
            </w:pPr>
            <w:r w:rsidRPr="0095353B">
              <w:rPr>
                <w:sz w:val="20"/>
                <w:szCs w:val="20"/>
              </w:rPr>
              <w:t>В режиме дня и в ОД</w:t>
            </w:r>
          </w:p>
        </w:tc>
      </w:tr>
      <w:tr w:rsidR="00561F1C" w:rsidRPr="0095353B" w:rsidTr="00EE1F9E">
        <w:tc>
          <w:tcPr>
            <w:tcW w:w="3888" w:type="dxa"/>
          </w:tcPr>
          <w:p w:rsidR="00561F1C" w:rsidRPr="0095353B" w:rsidRDefault="00561F1C" w:rsidP="00EE1F9E">
            <w:pPr>
              <w:autoSpaceDE w:val="0"/>
              <w:autoSpaceDN w:val="0"/>
              <w:rPr>
                <w:sz w:val="20"/>
                <w:szCs w:val="20"/>
              </w:rPr>
            </w:pPr>
            <w:r w:rsidRPr="0095353B">
              <w:rPr>
                <w:sz w:val="20"/>
                <w:szCs w:val="20"/>
              </w:rPr>
              <w:t>Общее количество</w:t>
            </w:r>
          </w:p>
        </w:tc>
        <w:tc>
          <w:tcPr>
            <w:tcW w:w="1080" w:type="dxa"/>
          </w:tcPr>
          <w:p w:rsidR="00561F1C" w:rsidRPr="0095353B" w:rsidRDefault="00561F1C" w:rsidP="00EE1F9E">
            <w:pPr>
              <w:autoSpaceDE w:val="0"/>
              <w:autoSpaceDN w:val="0"/>
              <w:jc w:val="center"/>
              <w:rPr>
                <w:sz w:val="20"/>
                <w:szCs w:val="20"/>
              </w:rPr>
            </w:pPr>
            <w:r w:rsidRPr="0095353B">
              <w:rPr>
                <w:sz w:val="20"/>
                <w:szCs w:val="20"/>
              </w:rPr>
              <w:t>10</w:t>
            </w:r>
          </w:p>
        </w:tc>
        <w:tc>
          <w:tcPr>
            <w:tcW w:w="1127" w:type="dxa"/>
          </w:tcPr>
          <w:p w:rsidR="00561F1C" w:rsidRPr="0095353B" w:rsidRDefault="00561F1C" w:rsidP="00EE1F9E">
            <w:pPr>
              <w:autoSpaceDE w:val="0"/>
              <w:autoSpaceDN w:val="0"/>
              <w:jc w:val="center"/>
              <w:rPr>
                <w:sz w:val="20"/>
                <w:szCs w:val="20"/>
              </w:rPr>
            </w:pPr>
            <w:r w:rsidRPr="0095353B">
              <w:rPr>
                <w:sz w:val="20"/>
                <w:szCs w:val="20"/>
              </w:rPr>
              <w:t>10</w:t>
            </w:r>
          </w:p>
        </w:tc>
        <w:tc>
          <w:tcPr>
            <w:tcW w:w="1048" w:type="dxa"/>
          </w:tcPr>
          <w:p w:rsidR="00561F1C" w:rsidRPr="0095353B" w:rsidRDefault="00E73F2B" w:rsidP="00EE1F9E">
            <w:pPr>
              <w:autoSpaceDE w:val="0"/>
              <w:autoSpaceDN w:val="0"/>
              <w:jc w:val="center"/>
              <w:rPr>
                <w:sz w:val="20"/>
                <w:szCs w:val="20"/>
              </w:rPr>
            </w:pPr>
            <w:r w:rsidRPr="0095353B">
              <w:rPr>
                <w:sz w:val="20"/>
                <w:szCs w:val="20"/>
              </w:rPr>
              <w:t>1</w:t>
            </w:r>
            <w:r w:rsidR="00A57BC4" w:rsidRPr="0095353B">
              <w:rPr>
                <w:sz w:val="20"/>
                <w:szCs w:val="20"/>
              </w:rPr>
              <w:t>2</w:t>
            </w:r>
          </w:p>
        </w:tc>
        <w:tc>
          <w:tcPr>
            <w:tcW w:w="1434" w:type="dxa"/>
          </w:tcPr>
          <w:p w:rsidR="00561F1C" w:rsidRPr="0095353B" w:rsidRDefault="00561F1C" w:rsidP="00EE1F9E">
            <w:pPr>
              <w:autoSpaceDE w:val="0"/>
              <w:autoSpaceDN w:val="0"/>
              <w:jc w:val="center"/>
              <w:rPr>
                <w:sz w:val="20"/>
                <w:szCs w:val="20"/>
              </w:rPr>
            </w:pPr>
            <w:r w:rsidRPr="0095353B">
              <w:rPr>
                <w:sz w:val="20"/>
                <w:szCs w:val="20"/>
              </w:rPr>
              <w:t>15</w:t>
            </w:r>
          </w:p>
        </w:tc>
        <w:tc>
          <w:tcPr>
            <w:tcW w:w="1021" w:type="dxa"/>
          </w:tcPr>
          <w:p w:rsidR="00561F1C" w:rsidRPr="0095353B" w:rsidRDefault="00561F1C" w:rsidP="00EE1F9E">
            <w:pPr>
              <w:autoSpaceDE w:val="0"/>
              <w:autoSpaceDN w:val="0"/>
              <w:jc w:val="center"/>
              <w:rPr>
                <w:sz w:val="20"/>
                <w:szCs w:val="20"/>
              </w:rPr>
            </w:pPr>
            <w:r w:rsidRPr="0095353B">
              <w:rPr>
                <w:sz w:val="20"/>
                <w:szCs w:val="20"/>
              </w:rPr>
              <w:t>15</w:t>
            </w:r>
          </w:p>
        </w:tc>
      </w:tr>
    </w:tbl>
    <w:p w:rsidR="00561F1C" w:rsidRPr="0095353B" w:rsidRDefault="00561F1C" w:rsidP="00561F1C">
      <w:pPr>
        <w:pStyle w:val="a7"/>
        <w:spacing w:before="0" w:beforeAutospacing="0" w:after="0" w:afterAutospacing="0"/>
        <w:ind w:left="360"/>
        <w:jc w:val="center"/>
        <w:rPr>
          <w:b/>
          <w:i/>
          <w:sz w:val="20"/>
          <w:szCs w:val="20"/>
        </w:rPr>
      </w:pPr>
    </w:p>
    <w:p w:rsidR="00561F1C" w:rsidRPr="0095353B" w:rsidRDefault="00561F1C" w:rsidP="00561F1C">
      <w:pPr>
        <w:widowControl w:val="0"/>
        <w:autoSpaceDE w:val="0"/>
        <w:autoSpaceDN w:val="0"/>
        <w:adjustRightInd w:val="0"/>
        <w:rPr>
          <w:b/>
          <w:sz w:val="20"/>
          <w:szCs w:val="20"/>
        </w:rPr>
      </w:pPr>
      <w:r w:rsidRPr="0095353B">
        <w:rPr>
          <w:b/>
          <w:sz w:val="20"/>
          <w:szCs w:val="20"/>
        </w:rPr>
        <w:t>Модель организации воспитательно - образовательного процесса на день</w:t>
      </w:r>
    </w:p>
    <w:p w:rsidR="00561F1C" w:rsidRPr="0095353B" w:rsidRDefault="00561F1C" w:rsidP="00561F1C">
      <w:pPr>
        <w:widowControl w:val="0"/>
        <w:autoSpaceDE w:val="0"/>
        <w:autoSpaceDN w:val="0"/>
        <w:adjustRightInd w:val="0"/>
        <w:jc w:val="center"/>
        <w:rPr>
          <w:b/>
          <w:sz w:val="20"/>
          <w:szCs w:val="20"/>
        </w:rPr>
      </w:pPr>
    </w:p>
    <w:p w:rsidR="00561F1C" w:rsidRPr="0095353B" w:rsidRDefault="00561F1C" w:rsidP="00561F1C">
      <w:pPr>
        <w:tabs>
          <w:tab w:val="left" w:pos="360"/>
        </w:tabs>
        <w:autoSpaceDE w:val="0"/>
        <w:autoSpaceDN w:val="0"/>
        <w:adjustRightInd w:val="0"/>
        <w:jc w:val="both"/>
        <w:rPr>
          <w:sz w:val="20"/>
          <w:szCs w:val="20"/>
        </w:rPr>
      </w:pPr>
      <w:r w:rsidRPr="0095353B">
        <w:rPr>
          <w:sz w:val="20"/>
          <w:szCs w:val="20"/>
        </w:rPr>
        <w:t>Воспитательно-образовательный процесс условно подраз</w:t>
      </w:r>
      <w:r w:rsidRPr="0095353B">
        <w:rPr>
          <w:sz w:val="20"/>
          <w:szCs w:val="20"/>
        </w:rPr>
        <w:softHyphen/>
        <w:t>делен на:</w:t>
      </w:r>
    </w:p>
    <w:p w:rsidR="00561F1C" w:rsidRPr="0095353B" w:rsidRDefault="00561F1C" w:rsidP="00A01F74">
      <w:pPr>
        <w:widowControl w:val="0"/>
        <w:numPr>
          <w:ilvl w:val="0"/>
          <w:numId w:val="41"/>
        </w:numPr>
        <w:tabs>
          <w:tab w:val="left" w:pos="360"/>
        </w:tabs>
        <w:autoSpaceDE w:val="0"/>
        <w:autoSpaceDN w:val="0"/>
        <w:adjustRightInd w:val="0"/>
        <w:ind w:left="0" w:firstLine="0"/>
        <w:jc w:val="both"/>
        <w:rPr>
          <w:sz w:val="20"/>
          <w:szCs w:val="20"/>
        </w:rPr>
      </w:pPr>
      <w:r w:rsidRPr="0095353B">
        <w:rPr>
          <w:sz w:val="20"/>
          <w:szCs w:val="20"/>
        </w:rPr>
        <w:t>совместную деятельность с детьми:образовательную деятельность, осуществляемую в процессе организа</w:t>
      </w:r>
      <w:r w:rsidRPr="0095353B">
        <w:rPr>
          <w:sz w:val="20"/>
          <w:szCs w:val="20"/>
        </w:rPr>
        <w:softHyphen/>
        <w:t>ции различных видов детской деятельности;</w:t>
      </w:r>
    </w:p>
    <w:p w:rsidR="00561F1C" w:rsidRPr="0095353B" w:rsidRDefault="00561F1C" w:rsidP="00A01F74">
      <w:pPr>
        <w:widowControl w:val="0"/>
        <w:numPr>
          <w:ilvl w:val="0"/>
          <w:numId w:val="41"/>
        </w:numPr>
        <w:tabs>
          <w:tab w:val="left" w:pos="360"/>
          <w:tab w:val="left" w:pos="518"/>
        </w:tabs>
        <w:autoSpaceDE w:val="0"/>
        <w:autoSpaceDN w:val="0"/>
        <w:adjustRightInd w:val="0"/>
        <w:ind w:left="0" w:firstLine="0"/>
        <w:jc w:val="both"/>
        <w:rPr>
          <w:sz w:val="20"/>
          <w:szCs w:val="20"/>
        </w:rPr>
      </w:pPr>
      <w:r w:rsidRPr="0095353B">
        <w:rPr>
          <w:sz w:val="20"/>
          <w:szCs w:val="20"/>
        </w:rPr>
        <w:t>образовательную деятельность, осуществляемую в ходе режимных моментов;</w:t>
      </w:r>
    </w:p>
    <w:p w:rsidR="00561F1C" w:rsidRPr="0095353B" w:rsidRDefault="00561F1C" w:rsidP="00A01F74">
      <w:pPr>
        <w:widowControl w:val="0"/>
        <w:numPr>
          <w:ilvl w:val="0"/>
          <w:numId w:val="41"/>
        </w:numPr>
        <w:tabs>
          <w:tab w:val="left" w:pos="360"/>
          <w:tab w:val="left" w:pos="518"/>
        </w:tabs>
        <w:autoSpaceDE w:val="0"/>
        <w:autoSpaceDN w:val="0"/>
        <w:adjustRightInd w:val="0"/>
        <w:ind w:left="0" w:firstLine="0"/>
        <w:jc w:val="both"/>
        <w:rPr>
          <w:sz w:val="20"/>
          <w:szCs w:val="20"/>
        </w:rPr>
      </w:pPr>
      <w:r w:rsidRPr="0095353B">
        <w:rPr>
          <w:sz w:val="20"/>
          <w:szCs w:val="20"/>
        </w:rPr>
        <w:t>самостоятельную деятельность детей;</w:t>
      </w:r>
    </w:p>
    <w:p w:rsidR="00561F1C" w:rsidRPr="0095353B" w:rsidRDefault="00561F1C" w:rsidP="00A01F74">
      <w:pPr>
        <w:widowControl w:val="0"/>
        <w:numPr>
          <w:ilvl w:val="0"/>
          <w:numId w:val="41"/>
        </w:numPr>
        <w:tabs>
          <w:tab w:val="left" w:pos="360"/>
          <w:tab w:val="left" w:pos="518"/>
        </w:tabs>
        <w:autoSpaceDE w:val="0"/>
        <w:autoSpaceDN w:val="0"/>
        <w:adjustRightInd w:val="0"/>
        <w:ind w:left="0" w:firstLine="0"/>
        <w:jc w:val="both"/>
        <w:rPr>
          <w:sz w:val="20"/>
          <w:szCs w:val="20"/>
        </w:rPr>
      </w:pPr>
      <w:r w:rsidRPr="0095353B">
        <w:rPr>
          <w:sz w:val="20"/>
          <w:szCs w:val="20"/>
        </w:rPr>
        <w:t>взаимодействие с семьями детей по реализации основной обра</w:t>
      </w:r>
      <w:r w:rsidRPr="0095353B">
        <w:rPr>
          <w:sz w:val="20"/>
          <w:szCs w:val="20"/>
        </w:rPr>
        <w:softHyphen/>
        <w:t>зовательной программы дошкольного образования.</w:t>
      </w:r>
    </w:p>
    <w:p w:rsidR="00561F1C" w:rsidRPr="0095353B" w:rsidRDefault="00561F1C" w:rsidP="00561F1C">
      <w:pPr>
        <w:widowControl w:val="0"/>
        <w:tabs>
          <w:tab w:val="left" w:pos="518"/>
        </w:tabs>
        <w:autoSpaceDE w:val="0"/>
        <w:autoSpaceDN w:val="0"/>
        <w:adjustRightInd w:val="0"/>
        <w:ind w:left="1069"/>
        <w:jc w:val="both"/>
        <w:rPr>
          <w:sz w:val="20"/>
          <w:szCs w:val="20"/>
        </w:rPr>
      </w:pPr>
    </w:p>
    <w:p w:rsidR="00561F1C" w:rsidRPr="0095353B" w:rsidRDefault="00561F1C" w:rsidP="00561F1C">
      <w:pPr>
        <w:widowControl w:val="0"/>
        <w:autoSpaceDE w:val="0"/>
        <w:autoSpaceDN w:val="0"/>
        <w:adjustRightInd w:val="0"/>
        <w:rPr>
          <w:b/>
          <w:sz w:val="20"/>
          <w:szCs w:val="20"/>
        </w:rPr>
      </w:pPr>
      <w:r w:rsidRPr="0095353B">
        <w:rPr>
          <w:b/>
          <w:sz w:val="20"/>
          <w:szCs w:val="20"/>
        </w:rPr>
        <w:t>Модель организации дея</w:t>
      </w:r>
      <w:r w:rsidR="001972FE">
        <w:rPr>
          <w:b/>
          <w:sz w:val="20"/>
          <w:szCs w:val="20"/>
        </w:rPr>
        <w:t>тельности взрослых и детей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420"/>
        <w:gridCol w:w="2340"/>
      </w:tblGrid>
      <w:tr w:rsidR="00561F1C" w:rsidRPr="0095353B" w:rsidTr="00EE1F9E">
        <w:tc>
          <w:tcPr>
            <w:tcW w:w="4248"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Совместная деятельность</w:t>
            </w:r>
          </w:p>
          <w:p w:rsidR="00561F1C" w:rsidRPr="0095353B" w:rsidRDefault="00561F1C" w:rsidP="00EE1F9E">
            <w:pPr>
              <w:widowControl w:val="0"/>
              <w:autoSpaceDE w:val="0"/>
              <w:autoSpaceDN w:val="0"/>
              <w:adjustRightInd w:val="0"/>
              <w:jc w:val="center"/>
              <w:rPr>
                <w:sz w:val="20"/>
                <w:szCs w:val="20"/>
              </w:rPr>
            </w:pPr>
            <w:r w:rsidRPr="0095353B">
              <w:rPr>
                <w:sz w:val="20"/>
                <w:szCs w:val="20"/>
              </w:rPr>
              <w:t xml:space="preserve"> взрослого и детей </w:t>
            </w:r>
          </w:p>
        </w:tc>
        <w:tc>
          <w:tcPr>
            <w:tcW w:w="3420"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 xml:space="preserve">Самостоятельная деятельность </w:t>
            </w:r>
          </w:p>
          <w:p w:rsidR="00561F1C" w:rsidRPr="0095353B" w:rsidRDefault="00561F1C" w:rsidP="00EE1F9E">
            <w:pPr>
              <w:widowControl w:val="0"/>
              <w:autoSpaceDE w:val="0"/>
              <w:autoSpaceDN w:val="0"/>
              <w:adjustRightInd w:val="0"/>
              <w:jc w:val="center"/>
              <w:rPr>
                <w:sz w:val="20"/>
                <w:szCs w:val="20"/>
              </w:rPr>
            </w:pPr>
            <w:r w:rsidRPr="0095353B">
              <w:rPr>
                <w:sz w:val="20"/>
                <w:szCs w:val="20"/>
              </w:rPr>
              <w:t>детей</w:t>
            </w:r>
          </w:p>
        </w:tc>
        <w:tc>
          <w:tcPr>
            <w:tcW w:w="2340"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 xml:space="preserve">Взаимодействие </w:t>
            </w:r>
          </w:p>
          <w:p w:rsidR="00561F1C" w:rsidRPr="0095353B" w:rsidRDefault="00561F1C" w:rsidP="00EE1F9E">
            <w:pPr>
              <w:widowControl w:val="0"/>
              <w:autoSpaceDE w:val="0"/>
              <w:autoSpaceDN w:val="0"/>
              <w:adjustRightInd w:val="0"/>
              <w:jc w:val="center"/>
              <w:rPr>
                <w:sz w:val="20"/>
                <w:szCs w:val="20"/>
              </w:rPr>
            </w:pPr>
            <w:r w:rsidRPr="0095353B">
              <w:rPr>
                <w:sz w:val="20"/>
                <w:szCs w:val="20"/>
              </w:rPr>
              <w:t>с семьями</w:t>
            </w:r>
          </w:p>
        </w:tc>
      </w:tr>
      <w:tr w:rsidR="00561F1C" w:rsidRPr="0095353B" w:rsidTr="00EE1F9E">
        <w:tc>
          <w:tcPr>
            <w:tcW w:w="4248" w:type="dxa"/>
            <w:shd w:val="clear" w:color="auto" w:fill="auto"/>
          </w:tcPr>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Двигательные подвижные дидактические игры, подвижные игры с правилами, игровые упражнения, соревнования.</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Игровая: сюжетные игры, игры с правилами.</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Продуктивная мастерская по изготовлению продуктов детского творчества, реализация проектов</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Коммуникативная беседа, ситуативный разговор, речевая ситуация, составление и отгадывание загадок, сюжетные игры, игры с правилами.</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Трудовая: совместные действия, дежурство, поручение, задание, реализация проекта.</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w:t>
            </w:r>
            <w:r w:rsidRPr="0095353B">
              <w:rPr>
                <w:sz w:val="20"/>
                <w:szCs w:val="20"/>
              </w:rPr>
              <w:lastRenderedPageBreak/>
              <w:t>реализация проекта, игры с правилами.</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Музыкально-художественная: слушание, исполнение, импровизация, экспериментирование, подвижные игры (с музыкальным сопровождением)</w:t>
            </w:r>
          </w:p>
          <w:p w:rsidR="00561F1C" w:rsidRPr="0095353B" w:rsidRDefault="00561F1C" w:rsidP="00A01F74">
            <w:pPr>
              <w:widowControl w:val="0"/>
              <w:numPr>
                <w:ilvl w:val="0"/>
                <w:numId w:val="40"/>
              </w:numPr>
              <w:tabs>
                <w:tab w:val="num" w:pos="240"/>
              </w:tabs>
              <w:autoSpaceDE w:val="0"/>
              <w:autoSpaceDN w:val="0"/>
              <w:adjustRightInd w:val="0"/>
              <w:ind w:left="240" w:hanging="240"/>
              <w:rPr>
                <w:sz w:val="20"/>
                <w:szCs w:val="20"/>
              </w:rPr>
            </w:pPr>
            <w:r w:rsidRPr="0095353B">
              <w:rPr>
                <w:sz w:val="20"/>
                <w:szCs w:val="20"/>
              </w:rPr>
              <w:t>Чтение художественной литературы: чтение, обсуждение, разучивание</w:t>
            </w:r>
          </w:p>
        </w:tc>
        <w:tc>
          <w:tcPr>
            <w:tcW w:w="3420" w:type="dxa"/>
            <w:shd w:val="clear" w:color="auto" w:fill="auto"/>
          </w:tcPr>
          <w:p w:rsidR="00561F1C" w:rsidRPr="0095353B" w:rsidRDefault="00561F1C" w:rsidP="00EE1F9E">
            <w:pPr>
              <w:widowControl w:val="0"/>
              <w:autoSpaceDE w:val="0"/>
              <w:autoSpaceDN w:val="0"/>
              <w:adjustRightInd w:val="0"/>
              <w:ind w:left="101"/>
              <w:rPr>
                <w:sz w:val="20"/>
                <w:szCs w:val="20"/>
              </w:rPr>
            </w:pPr>
            <w:r w:rsidRPr="0095353B">
              <w:rPr>
                <w:sz w:val="20"/>
                <w:szCs w:val="20"/>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40" w:type="dxa"/>
            <w:shd w:val="clear" w:color="auto" w:fill="auto"/>
          </w:tcPr>
          <w:p w:rsidR="00561F1C" w:rsidRPr="0095353B" w:rsidRDefault="00561F1C" w:rsidP="00EE1F9E">
            <w:pPr>
              <w:widowControl w:val="0"/>
              <w:autoSpaceDE w:val="0"/>
              <w:autoSpaceDN w:val="0"/>
              <w:adjustRightInd w:val="0"/>
              <w:rPr>
                <w:sz w:val="20"/>
                <w:szCs w:val="20"/>
              </w:rPr>
            </w:pPr>
            <w:r w:rsidRPr="0095353B">
              <w:rPr>
                <w:sz w:val="20"/>
                <w:szCs w:val="20"/>
              </w:rPr>
              <w:t>Диагностирование</w:t>
            </w:r>
          </w:p>
          <w:p w:rsidR="00561F1C" w:rsidRPr="0095353B" w:rsidRDefault="00561F1C" w:rsidP="00EE1F9E">
            <w:pPr>
              <w:widowControl w:val="0"/>
              <w:autoSpaceDE w:val="0"/>
              <w:autoSpaceDN w:val="0"/>
              <w:adjustRightInd w:val="0"/>
              <w:rPr>
                <w:sz w:val="20"/>
                <w:szCs w:val="20"/>
              </w:rPr>
            </w:pPr>
            <w:r w:rsidRPr="0095353B">
              <w:rPr>
                <w:sz w:val="20"/>
                <w:szCs w:val="20"/>
              </w:rPr>
              <w:t>Педагогическое просвещение родителей, обмен опытом.</w:t>
            </w:r>
          </w:p>
          <w:p w:rsidR="00561F1C" w:rsidRPr="0095353B" w:rsidRDefault="00561F1C" w:rsidP="00EE1F9E">
            <w:pPr>
              <w:widowControl w:val="0"/>
              <w:autoSpaceDE w:val="0"/>
              <w:autoSpaceDN w:val="0"/>
              <w:adjustRightInd w:val="0"/>
              <w:rPr>
                <w:sz w:val="20"/>
                <w:szCs w:val="20"/>
              </w:rPr>
            </w:pPr>
            <w:r w:rsidRPr="0095353B">
              <w:rPr>
                <w:sz w:val="20"/>
                <w:szCs w:val="20"/>
              </w:rPr>
              <w:t>Совместное творчество детей и взрослых.</w:t>
            </w:r>
          </w:p>
        </w:tc>
      </w:tr>
    </w:tbl>
    <w:p w:rsidR="00561F1C" w:rsidRPr="0095353B" w:rsidRDefault="00561F1C" w:rsidP="00561F1C">
      <w:pPr>
        <w:tabs>
          <w:tab w:val="left" w:pos="518"/>
        </w:tabs>
        <w:autoSpaceDE w:val="0"/>
        <w:autoSpaceDN w:val="0"/>
        <w:adjustRightInd w:val="0"/>
        <w:jc w:val="both"/>
        <w:rPr>
          <w:sz w:val="20"/>
          <w:szCs w:val="20"/>
        </w:rPr>
      </w:pPr>
    </w:p>
    <w:p w:rsidR="00561F1C" w:rsidRPr="0095353B" w:rsidRDefault="00561F1C" w:rsidP="00561F1C">
      <w:pPr>
        <w:tabs>
          <w:tab w:val="left" w:pos="180"/>
        </w:tabs>
        <w:autoSpaceDE w:val="0"/>
        <w:autoSpaceDN w:val="0"/>
        <w:adjustRightInd w:val="0"/>
        <w:jc w:val="both"/>
        <w:rPr>
          <w:sz w:val="20"/>
          <w:szCs w:val="20"/>
        </w:rPr>
      </w:pPr>
      <w:r w:rsidRPr="0095353B">
        <w:rPr>
          <w:sz w:val="20"/>
          <w:szCs w:val="20"/>
        </w:rPr>
        <w:t>Построение образовательного процесса основывается  на адек</w:t>
      </w:r>
      <w:r w:rsidRPr="0095353B">
        <w:rPr>
          <w:sz w:val="20"/>
          <w:szCs w:val="20"/>
        </w:rPr>
        <w:softHyphen/>
        <w:t>ватных возрасту формах работы с детьми. Выбор форм работы осуществля</w:t>
      </w:r>
      <w:r w:rsidRPr="0095353B">
        <w:rPr>
          <w:sz w:val="20"/>
          <w:szCs w:val="20"/>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95353B">
        <w:rPr>
          <w:sz w:val="20"/>
          <w:szCs w:val="20"/>
        </w:rPr>
        <w:softHyphen/>
        <w:t>бенностей, специфики дошкольного учреждения, от опыта и творческого подхода педагога.</w:t>
      </w:r>
    </w:p>
    <w:p w:rsidR="00561F1C" w:rsidRPr="0095353B" w:rsidRDefault="00561F1C" w:rsidP="00561F1C">
      <w:pPr>
        <w:tabs>
          <w:tab w:val="left" w:pos="180"/>
        </w:tabs>
        <w:rPr>
          <w:sz w:val="20"/>
          <w:szCs w:val="20"/>
        </w:rPr>
      </w:pPr>
      <w:r w:rsidRPr="0095353B">
        <w:rPr>
          <w:bCs/>
          <w:iCs/>
          <w:sz w:val="20"/>
          <w:szCs w:val="20"/>
        </w:rPr>
        <w:t>В работе с детьми младшего дошкольного возраста</w:t>
      </w:r>
      <w:r w:rsidRPr="0095353B">
        <w:rPr>
          <w:sz w:val="20"/>
          <w:szCs w:val="20"/>
        </w:rPr>
        <w:t xml:space="preserve"> используются преимущественно:</w:t>
      </w:r>
    </w:p>
    <w:p w:rsidR="00561F1C" w:rsidRPr="0095353B" w:rsidRDefault="00561F1C" w:rsidP="00561F1C">
      <w:pPr>
        <w:tabs>
          <w:tab w:val="left" w:pos="180"/>
        </w:tabs>
        <w:rPr>
          <w:sz w:val="20"/>
          <w:szCs w:val="20"/>
        </w:rPr>
      </w:pPr>
      <w:r w:rsidRPr="0095353B">
        <w:rPr>
          <w:sz w:val="20"/>
          <w:szCs w:val="20"/>
        </w:rPr>
        <w:t xml:space="preserve">- игровые, </w:t>
      </w:r>
    </w:p>
    <w:p w:rsidR="00561F1C" w:rsidRPr="0095353B" w:rsidRDefault="00561F1C" w:rsidP="00561F1C">
      <w:pPr>
        <w:tabs>
          <w:tab w:val="left" w:pos="180"/>
        </w:tabs>
        <w:rPr>
          <w:sz w:val="20"/>
          <w:szCs w:val="20"/>
        </w:rPr>
      </w:pPr>
      <w:r w:rsidRPr="0095353B">
        <w:rPr>
          <w:sz w:val="20"/>
          <w:szCs w:val="20"/>
        </w:rPr>
        <w:t>- сюжетные,</w:t>
      </w:r>
    </w:p>
    <w:p w:rsidR="00561F1C" w:rsidRPr="0095353B" w:rsidRDefault="00561F1C" w:rsidP="00561F1C">
      <w:pPr>
        <w:tabs>
          <w:tab w:val="left" w:pos="180"/>
        </w:tabs>
        <w:rPr>
          <w:sz w:val="20"/>
          <w:szCs w:val="20"/>
        </w:rPr>
      </w:pPr>
      <w:r w:rsidRPr="0095353B">
        <w:rPr>
          <w:sz w:val="20"/>
          <w:szCs w:val="20"/>
        </w:rPr>
        <w:t xml:space="preserve">- интегрированные формы образовательной деятельности. </w:t>
      </w:r>
    </w:p>
    <w:p w:rsidR="00561F1C" w:rsidRPr="0095353B" w:rsidRDefault="00561F1C" w:rsidP="00561F1C">
      <w:pPr>
        <w:tabs>
          <w:tab w:val="left" w:pos="180"/>
        </w:tabs>
        <w:rPr>
          <w:sz w:val="20"/>
          <w:szCs w:val="20"/>
        </w:rPr>
      </w:pPr>
      <w:r w:rsidRPr="0095353B">
        <w:rPr>
          <w:sz w:val="20"/>
          <w:szCs w:val="20"/>
        </w:rPr>
        <w:t xml:space="preserve">Обучение происходит опосредованно, в процессе увлекательной для малышей деятельности. </w:t>
      </w:r>
    </w:p>
    <w:p w:rsidR="00561F1C" w:rsidRPr="0095353B" w:rsidRDefault="00561F1C" w:rsidP="00561F1C">
      <w:pPr>
        <w:tabs>
          <w:tab w:val="left" w:pos="180"/>
        </w:tabs>
        <w:jc w:val="both"/>
        <w:rPr>
          <w:sz w:val="20"/>
          <w:szCs w:val="20"/>
        </w:rPr>
      </w:pPr>
      <w:r w:rsidRPr="0095353B">
        <w:rPr>
          <w:bCs/>
          <w:iCs/>
          <w:sz w:val="20"/>
          <w:szCs w:val="20"/>
        </w:rPr>
        <w:t>В старшем дошкольном возрасте</w:t>
      </w:r>
      <w:r w:rsidRPr="0095353B">
        <w:rPr>
          <w:sz w:val="20"/>
          <w:szCs w:val="20"/>
        </w:rPr>
        <w:t xml:space="preserve"> (старшая и подготовительная к школе группы)выделяется время для занятий учебно-тренирующего характера. </w:t>
      </w:r>
    </w:p>
    <w:p w:rsidR="00561F1C" w:rsidRPr="0095353B" w:rsidRDefault="00561F1C" w:rsidP="00561F1C">
      <w:pPr>
        <w:widowControl w:val="0"/>
        <w:tabs>
          <w:tab w:val="left" w:pos="180"/>
        </w:tabs>
        <w:autoSpaceDE w:val="0"/>
        <w:autoSpaceDN w:val="0"/>
        <w:adjustRightInd w:val="0"/>
        <w:jc w:val="both"/>
        <w:rPr>
          <w:b/>
          <w:sz w:val="20"/>
          <w:szCs w:val="20"/>
        </w:rPr>
      </w:pPr>
      <w:r w:rsidRPr="0095353B">
        <w:rPr>
          <w:sz w:val="20"/>
          <w:szCs w:val="20"/>
        </w:rPr>
        <w:t>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561F1C" w:rsidRPr="0095353B" w:rsidRDefault="00561F1C" w:rsidP="00561F1C">
      <w:pPr>
        <w:widowControl w:val="0"/>
        <w:autoSpaceDE w:val="0"/>
        <w:autoSpaceDN w:val="0"/>
        <w:adjustRightInd w:val="0"/>
        <w:jc w:val="center"/>
        <w:rPr>
          <w:b/>
          <w:sz w:val="20"/>
          <w:szCs w:val="20"/>
        </w:rPr>
      </w:pPr>
    </w:p>
    <w:p w:rsidR="00561F1C" w:rsidRPr="0095353B" w:rsidRDefault="00561F1C" w:rsidP="00561F1C">
      <w:pPr>
        <w:widowControl w:val="0"/>
        <w:autoSpaceDE w:val="0"/>
        <w:autoSpaceDN w:val="0"/>
        <w:adjustRightInd w:val="0"/>
        <w:jc w:val="center"/>
        <w:rPr>
          <w:b/>
          <w:sz w:val="20"/>
          <w:szCs w:val="20"/>
        </w:rPr>
      </w:pPr>
      <w:r w:rsidRPr="0095353B">
        <w:rPr>
          <w:b/>
          <w:sz w:val="20"/>
          <w:szCs w:val="20"/>
        </w:rPr>
        <w:t>младший дошкольный возраст</w:t>
      </w:r>
    </w:p>
    <w:p w:rsidR="00561F1C" w:rsidRPr="0095353B" w:rsidRDefault="00561F1C" w:rsidP="00561F1C">
      <w:pPr>
        <w:widowControl w:val="0"/>
        <w:autoSpaceDE w:val="0"/>
        <w:autoSpaceDN w:val="0"/>
        <w:adjustRightInd w:val="0"/>
        <w:jc w:val="center"/>
        <w:rPr>
          <w:b/>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1"/>
        <w:gridCol w:w="3960"/>
      </w:tblGrid>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Образовательная область</w:t>
            </w:r>
          </w:p>
        </w:tc>
        <w:tc>
          <w:tcPr>
            <w:tcW w:w="4021"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Первая половина дня</w:t>
            </w:r>
          </w:p>
        </w:tc>
        <w:tc>
          <w:tcPr>
            <w:tcW w:w="3960"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Вторая половина дня</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Социально – коммуникативное</w:t>
            </w:r>
          </w:p>
          <w:p w:rsidR="00561F1C" w:rsidRPr="0095353B" w:rsidRDefault="00561F1C" w:rsidP="00EE1F9E">
            <w:pPr>
              <w:widowControl w:val="0"/>
              <w:autoSpaceDE w:val="0"/>
              <w:autoSpaceDN w:val="0"/>
              <w:adjustRightInd w:val="0"/>
              <w:rPr>
                <w:b/>
                <w:sz w:val="20"/>
                <w:szCs w:val="20"/>
              </w:rPr>
            </w:pPr>
            <w:r w:rsidRPr="0095353B">
              <w:rPr>
                <w:b/>
                <w:sz w:val="20"/>
                <w:szCs w:val="20"/>
              </w:rPr>
              <w:t>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Утренний прием детей, индивидуальные и подгрупповые 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Оценка эмоционального настроение группы с последующей коррекцией плана работы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Формирование навыков культуры 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Этика быта, трудовые поручения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Формирование навыков культуры общения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Театрализованные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Сюжетно-ролевые игры</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Трудовые поручения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Игры с ряжением</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Работа в книжном уголке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Общение младших и старших детей</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Сюжетно – ролевые игры</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Познавательное</w:t>
            </w:r>
          </w:p>
          <w:p w:rsidR="00561F1C" w:rsidRPr="0095353B" w:rsidRDefault="00561F1C" w:rsidP="00EE1F9E">
            <w:pPr>
              <w:widowControl w:val="0"/>
              <w:autoSpaceDE w:val="0"/>
              <w:autoSpaceDN w:val="0"/>
              <w:adjustRightInd w:val="0"/>
              <w:rPr>
                <w:b/>
                <w:sz w:val="20"/>
                <w:szCs w:val="20"/>
              </w:rPr>
            </w:pPr>
            <w:r w:rsidRPr="0095353B">
              <w:rPr>
                <w:b/>
                <w:sz w:val="20"/>
                <w:szCs w:val="20"/>
              </w:rPr>
              <w:t>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Игры-занятия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Наблюдения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по участку</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Исследовательская работа, опыты и экспериментирование.</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Игры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Речевое 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Игры- занятия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Чтение</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Ситуации общения</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Игры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Чтение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Инсценирование</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Художественно-эстетическое 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музыкальному воспитанию и изобразительной деятельности</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в природу (на участке)</w:t>
            </w:r>
          </w:p>
        </w:tc>
        <w:tc>
          <w:tcPr>
            <w:tcW w:w="3960" w:type="dxa"/>
            <w:shd w:val="clear" w:color="auto" w:fill="auto"/>
          </w:tcPr>
          <w:p w:rsidR="00561F1C" w:rsidRPr="0095353B" w:rsidRDefault="00561F1C" w:rsidP="00A01F74">
            <w:pPr>
              <w:widowControl w:val="0"/>
              <w:numPr>
                <w:ilvl w:val="0"/>
                <w:numId w:val="39"/>
              </w:numPr>
              <w:tabs>
                <w:tab w:val="num" w:pos="252"/>
              </w:tabs>
              <w:autoSpaceDE w:val="0"/>
              <w:autoSpaceDN w:val="0"/>
              <w:adjustRightInd w:val="0"/>
              <w:ind w:left="221" w:hanging="240"/>
              <w:rPr>
                <w:sz w:val="20"/>
                <w:szCs w:val="20"/>
              </w:rPr>
            </w:pPr>
            <w:r w:rsidRPr="0095353B">
              <w:rPr>
                <w:sz w:val="20"/>
                <w:szCs w:val="20"/>
              </w:rPr>
              <w:t>Музыкально-художественные 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Физическое развитие</w:t>
            </w:r>
          </w:p>
        </w:tc>
        <w:tc>
          <w:tcPr>
            <w:tcW w:w="4021"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Прием детей в детский сад на воздухе в теплое время года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Утренняя гимнастика (подвижные игры, игровые сюжеты)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Гигиенические процедуры (обширное умывание, полоскание рта)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Закаливание в повседневной жизни (облегченная одежда в группе, одежда по </w:t>
            </w:r>
            <w:r w:rsidRPr="0095353B">
              <w:rPr>
                <w:sz w:val="20"/>
                <w:szCs w:val="20"/>
              </w:rPr>
              <w:lastRenderedPageBreak/>
              <w:t>сезону на прогулке, обширное умывание, воздушные ванны)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Физкультминутки на занятиях</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физкультуре</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Прогулка в двигательной активности</w:t>
            </w:r>
          </w:p>
        </w:tc>
        <w:tc>
          <w:tcPr>
            <w:tcW w:w="3960"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lastRenderedPageBreak/>
              <w:t>Гимнастика после сна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Закаливание (воздушные ванны, ходьба босиком в спальне)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Физкультурные досуги, игры и развлечения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Самостоятельная двигательная деятельность</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Ритмическая гимнастика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lastRenderedPageBreak/>
              <w:t>Хореография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Прогулка (индивидуальная работа по развитию движений)</w:t>
            </w:r>
          </w:p>
        </w:tc>
      </w:tr>
    </w:tbl>
    <w:p w:rsidR="00561F1C" w:rsidRPr="0095353B" w:rsidRDefault="00561F1C" w:rsidP="00561F1C">
      <w:pPr>
        <w:widowControl w:val="0"/>
        <w:autoSpaceDE w:val="0"/>
        <w:autoSpaceDN w:val="0"/>
        <w:adjustRightInd w:val="0"/>
        <w:jc w:val="center"/>
        <w:rPr>
          <w:b/>
          <w:sz w:val="20"/>
          <w:szCs w:val="20"/>
        </w:rPr>
      </w:pPr>
    </w:p>
    <w:p w:rsidR="00561F1C" w:rsidRPr="0095353B" w:rsidRDefault="00561F1C" w:rsidP="00561F1C">
      <w:pPr>
        <w:widowControl w:val="0"/>
        <w:autoSpaceDE w:val="0"/>
        <w:autoSpaceDN w:val="0"/>
        <w:adjustRightInd w:val="0"/>
        <w:rPr>
          <w:b/>
          <w:sz w:val="20"/>
          <w:szCs w:val="20"/>
        </w:rPr>
      </w:pPr>
    </w:p>
    <w:p w:rsidR="00561F1C" w:rsidRPr="0095353B" w:rsidRDefault="00561F1C" w:rsidP="00561F1C">
      <w:pPr>
        <w:widowControl w:val="0"/>
        <w:autoSpaceDE w:val="0"/>
        <w:autoSpaceDN w:val="0"/>
        <w:adjustRightInd w:val="0"/>
        <w:jc w:val="center"/>
        <w:rPr>
          <w:b/>
          <w:sz w:val="20"/>
          <w:szCs w:val="20"/>
        </w:rPr>
      </w:pPr>
      <w:r w:rsidRPr="0095353B">
        <w:rPr>
          <w:b/>
          <w:sz w:val="20"/>
          <w:szCs w:val="20"/>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3877"/>
        <w:gridCol w:w="3871"/>
      </w:tblGrid>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Образовательная область</w:t>
            </w:r>
          </w:p>
        </w:tc>
        <w:tc>
          <w:tcPr>
            <w:tcW w:w="3966"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Первая половина дня</w:t>
            </w:r>
          </w:p>
        </w:tc>
        <w:tc>
          <w:tcPr>
            <w:tcW w:w="3964" w:type="dxa"/>
            <w:shd w:val="clear" w:color="auto" w:fill="auto"/>
          </w:tcPr>
          <w:p w:rsidR="00561F1C" w:rsidRPr="0095353B" w:rsidRDefault="00561F1C" w:rsidP="00EE1F9E">
            <w:pPr>
              <w:widowControl w:val="0"/>
              <w:autoSpaceDE w:val="0"/>
              <w:autoSpaceDN w:val="0"/>
              <w:adjustRightInd w:val="0"/>
              <w:jc w:val="center"/>
              <w:rPr>
                <w:sz w:val="20"/>
                <w:szCs w:val="20"/>
              </w:rPr>
            </w:pPr>
            <w:r w:rsidRPr="0095353B">
              <w:rPr>
                <w:sz w:val="20"/>
                <w:szCs w:val="20"/>
              </w:rPr>
              <w:t>Вторая половина дня</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Социально –</w:t>
            </w:r>
          </w:p>
          <w:p w:rsidR="00561F1C" w:rsidRPr="0095353B" w:rsidRDefault="00561F1C" w:rsidP="00EE1F9E">
            <w:pPr>
              <w:widowControl w:val="0"/>
              <w:autoSpaceDE w:val="0"/>
              <w:autoSpaceDN w:val="0"/>
              <w:adjustRightInd w:val="0"/>
              <w:rPr>
                <w:b/>
                <w:sz w:val="20"/>
                <w:szCs w:val="20"/>
              </w:rPr>
            </w:pPr>
            <w:r w:rsidRPr="0095353B">
              <w:rPr>
                <w:b/>
                <w:sz w:val="20"/>
                <w:szCs w:val="20"/>
              </w:rPr>
              <w:t>коммуникативное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Утренний прием детей, индивидуальные и подгрупповые 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Оценка эмоционального настроения группы </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Формирование навыков культуры еды </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Игры-занятия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Этика быта, трудовые поручения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Дежурства в столовой, в природном уголке, помощь в подготовке к занятиям</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Формирование навыков культуры общения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Театрализованные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Сюжетно-ролевые игры</w:t>
            </w:r>
          </w:p>
        </w:tc>
        <w:tc>
          <w:tcPr>
            <w:tcW w:w="3964"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Воспитание в процессе хозяйственно-бытового труда в природе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Тематические досуги в игровой форме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Работа в книжном уголке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Общение младших и старших детей (совместные игры, спектакли, дни дарения)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Сюжетно – ролевые игры</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Познавательное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познавательному развитию</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Наблюдения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по участку</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Исследовательская работа, опыты и экспериментирование.</w:t>
            </w:r>
          </w:p>
        </w:tc>
        <w:tc>
          <w:tcPr>
            <w:tcW w:w="3964" w:type="dxa"/>
            <w:shd w:val="clear" w:color="auto" w:fill="auto"/>
          </w:tcPr>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 xml:space="preserve"> Развивающие игры</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Интеллектуальные 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Речевое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развитию речи</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Чтение</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Беседа</w:t>
            </w:r>
          </w:p>
        </w:tc>
        <w:tc>
          <w:tcPr>
            <w:tcW w:w="3964" w:type="dxa"/>
            <w:shd w:val="clear" w:color="auto" w:fill="auto"/>
          </w:tcPr>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Театрализованные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Развивающие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Дидактические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 xml:space="preserve"> Словесные игры</w:t>
            </w:r>
          </w:p>
          <w:p w:rsidR="00561F1C" w:rsidRPr="0095353B" w:rsidRDefault="00561F1C" w:rsidP="00A01F74">
            <w:pPr>
              <w:widowControl w:val="0"/>
              <w:numPr>
                <w:ilvl w:val="0"/>
                <w:numId w:val="39"/>
              </w:numPr>
              <w:tabs>
                <w:tab w:val="num" w:pos="158"/>
              </w:tabs>
              <w:autoSpaceDE w:val="0"/>
              <w:autoSpaceDN w:val="0"/>
              <w:adjustRightInd w:val="0"/>
              <w:ind w:left="221" w:hanging="240"/>
              <w:rPr>
                <w:sz w:val="20"/>
                <w:szCs w:val="20"/>
              </w:rPr>
            </w:pPr>
            <w:r w:rsidRPr="0095353B">
              <w:rPr>
                <w:sz w:val="20"/>
                <w:szCs w:val="20"/>
              </w:rPr>
              <w:t>чтение</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Художественно-эстетическое развитие</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Занятия по музыкальному воспитанию и изобразительной деятельности</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Эстетика быта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Экскурсии в природу</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Посещение музеев</w:t>
            </w:r>
          </w:p>
        </w:tc>
        <w:tc>
          <w:tcPr>
            <w:tcW w:w="3964" w:type="dxa"/>
            <w:shd w:val="clear" w:color="auto" w:fill="auto"/>
          </w:tcPr>
          <w:p w:rsidR="00561F1C" w:rsidRPr="0095353B" w:rsidRDefault="00561F1C" w:rsidP="00A01F74">
            <w:pPr>
              <w:widowControl w:val="0"/>
              <w:numPr>
                <w:ilvl w:val="0"/>
                <w:numId w:val="39"/>
              </w:numPr>
              <w:tabs>
                <w:tab w:val="num" w:pos="262"/>
              </w:tabs>
              <w:autoSpaceDE w:val="0"/>
              <w:autoSpaceDN w:val="0"/>
              <w:adjustRightInd w:val="0"/>
              <w:ind w:left="221" w:hanging="240"/>
              <w:rPr>
                <w:sz w:val="20"/>
                <w:szCs w:val="20"/>
              </w:rPr>
            </w:pPr>
            <w:r w:rsidRPr="0095353B">
              <w:rPr>
                <w:sz w:val="20"/>
                <w:szCs w:val="20"/>
              </w:rPr>
              <w:t>Музыкально-художественные досуги</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Индивидуальная работа</w:t>
            </w:r>
          </w:p>
        </w:tc>
      </w:tr>
      <w:tr w:rsidR="00561F1C" w:rsidRPr="0095353B" w:rsidTr="00EE1F9E">
        <w:tc>
          <w:tcPr>
            <w:tcW w:w="2207" w:type="dxa"/>
            <w:shd w:val="clear" w:color="auto" w:fill="auto"/>
          </w:tcPr>
          <w:p w:rsidR="00561F1C" w:rsidRPr="0095353B" w:rsidRDefault="00561F1C" w:rsidP="00EE1F9E">
            <w:pPr>
              <w:widowControl w:val="0"/>
              <w:autoSpaceDE w:val="0"/>
              <w:autoSpaceDN w:val="0"/>
              <w:adjustRightInd w:val="0"/>
              <w:rPr>
                <w:b/>
                <w:sz w:val="20"/>
                <w:szCs w:val="20"/>
              </w:rPr>
            </w:pPr>
            <w:r w:rsidRPr="0095353B">
              <w:rPr>
                <w:b/>
                <w:sz w:val="20"/>
                <w:szCs w:val="20"/>
              </w:rPr>
              <w:t xml:space="preserve">Физическое развитие </w:t>
            </w:r>
          </w:p>
        </w:tc>
        <w:tc>
          <w:tcPr>
            <w:tcW w:w="3966" w:type="dxa"/>
            <w:shd w:val="clear" w:color="auto" w:fill="auto"/>
          </w:tcPr>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Прием детей в детский сад на воздухе в теплое время года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Утренняя гимнастика (подвижные игры, игровые сюжеты)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Гигиенические процедуры (обширное умывание, полоскание рта)</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Закаливание в повседневной жизни (облегченная одежда в группе, одежда по сезону на прогулке, обширное умывание, воздушные ванны)</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Специальные виды закаливания</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 xml:space="preserve">Физкультминутки </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ОД по физическому развитию</w:t>
            </w:r>
          </w:p>
          <w:p w:rsidR="00561F1C" w:rsidRPr="0095353B" w:rsidRDefault="00561F1C" w:rsidP="00A01F74">
            <w:pPr>
              <w:widowControl w:val="0"/>
              <w:numPr>
                <w:ilvl w:val="0"/>
                <w:numId w:val="39"/>
              </w:numPr>
              <w:tabs>
                <w:tab w:val="num" w:pos="221"/>
              </w:tabs>
              <w:autoSpaceDE w:val="0"/>
              <w:autoSpaceDN w:val="0"/>
              <w:adjustRightInd w:val="0"/>
              <w:ind w:left="221" w:hanging="240"/>
              <w:rPr>
                <w:sz w:val="20"/>
                <w:szCs w:val="20"/>
              </w:rPr>
            </w:pPr>
            <w:r w:rsidRPr="0095353B">
              <w:rPr>
                <w:sz w:val="20"/>
                <w:szCs w:val="20"/>
              </w:rPr>
              <w:t>Прогулка в двигательной активности</w:t>
            </w:r>
          </w:p>
        </w:tc>
        <w:tc>
          <w:tcPr>
            <w:tcW w:w="3964" w:type="dxa"/>
            <w:shd w:val="clear" w:color="auto" w:fill="auto"/>
          </w:tcPr>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Гимнастика после сна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Закаливание (воздушные ванны, ходьба босиком в спальне)</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Физкультурные досуги, игры и развлечения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Самостоятельная двигательная деятельность</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Ритмическая гимнастика</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Хореография</w:t>
            </w:r>
          </w:p>
          <w:p w:rsidR="00561F1C" w:rsidRPr="0095353B" w:rsidRDefault="00561F1C" w:rsidP="00A01F74">
            <w:pPr>
              <w:widowControl w:val="0"/>
              <w:numPr>
                <w:ilvl w:val="0"/>
                <w:numId w:val="39"/>
              </w:numPr>
              <w:tabs>
                <w:tab w:val="num" w:pos="218"/>
              </w:tabs>
              <w:autoSpaceDE w:val="0"/>
              <w:autoSpaceDN w:val="0"/>
              <w:adjustRightInd w:val="0"/>
              <w:ind w:left="221" w:hanging="240"/>
              <w:rPr>
                <w:sz w:val="20"/>
                <w:szCs w:val="20"/>
              </w:rPr>
            </w:pPr>
            <w:r w:rsidRPr="0095353B">
              <w:rPr>
                <w:sz w:val="20"/>
                <w:szCs w:val="20"/>
              </w:rPr>
              <w:t>Прогулка (индивидуальная работа по развитию движений)</w:t>
            </w:r>
          </w:p>
        </w:tc>
      </w:tr>
    </w:tbl>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7. Особенности традиционных событий, праздников, мероприятий.</w:t>
      </w:r>
    </w:p>
    <w:p w:rsidR="00561F1C" w:rsidRPr="0095353B" w:rsidRDefault="00561F1C" w:rsidP="00561F1C">
      <w:pPr>
        <w:rPr>
          <w:b/>
          <w:sz w:val="20"/>
          <w:szCs w:val="20"/>
        </w:rPr>
      </w:pPr>
    </w:p>
    <w:p w:rsidR="00561F1C" w:rsidRPr="0095353B" w:rsidRDefault="00561F1C" w:rsidP="00561F1C">
      <w:pPr>
        <w:rPr>
          <w:b/>
          <w:sz w:val="20"/>
          <w:szCs w:val="20"/>
        </w:rPr>
      </w:pPr>
      <w:r w:rsidRPr="0095353B">
        <w:rPr>
          <w:b/>
          <w:sz w:val="20"/>
          <w:szCs w:val="20"/>
        </w:rPr>
        <w:t>В основе лежит комплексно-тематическое планирование воспитател</w:t>
      </w:r>
      <w:r w:rsidR="001972FE">
        <w:rPr>
          <w:b/>
          <w:sz w:val="20"/>
          <w:szCs w:val="20"/>
        </w:rPr>
        <w:t xml:space="preserve">ьно-образовательной работы </w:t>
      </w:r>
    </w:p>
    <w:p w:rsidR="00561F1C" w:rsidRPr="0095353B" w:rsidRDefault="00561F1C" w:rsidP="00561F1C">
      <w:pPr>
        <w:jc w:val="both"/>
        <w:rPr>
          <w:sz w:val="20"/>
          <w:szCs w:val="20"/>
        </w:rPr>
      </w:pPr>
      <w:r w:rsidRPr="0095353B">
        <w:rPr>
          <w:b/>
          <w:color w:val="FF6600"/>
          <w:sz w:val="20"/>
          <w:szCs w:val="20"/>
        </w:rPr>
        <w:tab/>
      </w:r>
      <w:r w:rsidRPr="0095353B">
        <w:rPr>
          <w:sz w:val="20"/>
          <w:szCs w:val="20"/>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561F1C" w:rsidRPr="0095353B" w:rsidRDefault="00561F1C" w:rsidP="00561F1C">
      <w:pPr>
        <w:jc w:val="both"/>
        <w:rPr>
          <w:sz w:val="20"/>
          <w:szCs w:val="20"/>
        </w:rPr>
      </w:pPr>
      <w:r w:rsidRPr="0095353B">
        <w:rPr>
          <w:sz w:val="20"/>
          <w:szCs w:val="20"/>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w:t>
      </w:r>
      <w:r w:rsidRPr="0095353B">
        <w:rPr>
          <w:sz w:val="20"/>
          <w:szCs w:val="20"/>
        </w:rPr>
        <w:lastRenderedPageBreak/>
        <w:t>развития ребенка дошкольного возраста и посвящены различным сторонам человеческого бытия, а так же вызывают личностный интерес детей к:</w:t>
      </w:r>
    </w:p>
    <w:p w:rsidR="00561F1C" w:rsidRPr="0095353B" w:rsidRDefault="00561F1C" w:rsidP="00561F1C">
      <w:pPr>
        <w:jc w:val="both"/>
        <w:rPr>
          <w:sz w:val="20"/>
          <w:szCs w:val="20"/>
        </w:rPr>
      </w:pPr>
      <w:r w:rsidRPr="0095353B">
        <w:rPr>
          <w:sz w:val="20"/>
          <w:szCs w:val="20"/>
        </w:rPr>
        <w:t>•</w:t>
      </w:r>
      <w:r w:rsidRPr="0095353B">
        <w:rPr>
          <w:sz w:val="20"/>
          <w:szCs w:val="20"/>
        </w:rPr>
        <w:tab/>
        <w:t xml:space="preserve">явлениям нравственной жизни ребенка </w:t>
      </w:r>
    </w:p>
    <w:p w:rsidR="00561F1C" w:rsidRPr="0095353B" w:rsidRDefault="00561F1C" w:rsidP="00561F1C">
      <w:pPr>
        <w:jc w:val="both"/>
        <w:rPr>
          <w:sz w:val="20"/>
          <w:szCs w:val="20"/>
        </w:rPr>
      </w:pPr>
      <w:r w:rsidRPr="0095353B">
        <w:rPr>
          <w:sz w:val="20"/>
          <w:szCs w:val="20"/>
        </w:rPr>
        <w:t>•</w:t>
      </w:r>
      <w:r w:rsidRPr="0095353B">
        <w:rPr>
          <w:sz w:val="20"/>
          <w:szCs w:val="20"/>
        </w:rPr>
        <w:tab/>
        <w:t>окружающей природе</w:t>
      </w:r>
    </w:p>
    <w:p w:rsidR="00561F1C" w:rsidRPr="0095353B" w:rsidRDefault="00561F1C" w:rsidP="00561F1C">
      <w:pPr>
        <w:jc w:val="both"/>
        <w:rPr>
          <w:sz w:val="20"/>
          <w:szCs w:val="20"/>
        </w:rPr>
      </w:pPr>
      <w:r w:rsidRPr="0095353B">
        <w:rPr>
          <w:sz w:val="20"/>
          <w:szCs w:val="20"/>
        </w:rPr>
        <w:t>•</w:t>
      </w:r>
      <w:r w:rsidRPr="0095353B">
        <w:rPr>
          <w:sz w:val="20"/>
          <w:szCs w:val="20"/>
        </w:rPr>
        <w:tab/>
        <w:t xml:space="preserve">миру искусства и литературы </w:t>
      </w:r>
    </w:p>
    <w:p w:rsidR="00561F1C" w:rsidRPr="0095353B" w:rsidRDefault="00561F1C" w:rsidP="00561F1C">
      <w:pPr>
        <w:jc w:val="both"/>
        <w:rPr>
          <w:sz w:val="20"/>
          <w:szCs w:val="20"/>
        </w:rPr>
      </w:pPr>
      <w:r w:rsidRPr="0095353B">
        <w:rPr>
          <w:sz w:val="20"/>
          <w:szCs w:val="20"/>
        </w:rPr>
        <w:t>•</w:t>
      </w:r>
      <w:r w:rsidRPr="0095353B">
        <w:rPr>
          <w:sz w:val="20"/>
          <w:szCs w:val="20"/>
        </w:rPr>
        <w:tab/>
        <w:t>традиционным для семьи, общества и государства праздничным событиям</w:t>
      </w:r>
    </w:p>
    <w:p w:rsidR="00561F1C" w:rsidRPr="0095353B" w:rsidRDefault="00561F1C" w:rsidP="00561F1C">
      <w:pPr>
        <w:jc w:val="both"/>
        <w:rPr>
          <w:sz w:val="20"/>
          <w:szCs w:val="20"/>
        </w:rPr>
      </w:pPr>
      <w:r w:rsidRPr="0095353B">
        <w:rPr>
          <w:sz w:val="20"/>
          <w:szCs w:val="20"/>
        </w:rPr>
        <w:t>•</w:t>
      </w:r>
      <w:r w:rsidRPr="0095353B">
        <w:rPr>
          <w:sz w:val="20"/>
          <w:szCs w:val="20"/>
        </w:rPr>
        <w:tab/>
        <w:t>событиям, формирующим чувство гражданской прин</w:t>
      </w:r>
      <w:r w:rsidR="00E73F2B" w:rsidRPr="0095353B">
        <w:rPr>
          <w:sz w:val="20"/>
          <w:szCs w:val="20"/>
        </w:rPr>
        <w:t>адлежности ребенка (родное село</w:t>
      </w:r>
      <w:r w:rsidRPr="0095353B">
        <w:rPr>
          <w:sz w:val="20"/>
          <w:szCs w:val="20"/>
        </w:rPr>
        <w:t>,  День народного единства, День защитника Отечества и др.)</w:t>
      </w:r>
    </w:p>
    <w:p w:rsidR="00561F1C" w:rsidRPr="0095353B" w:rsidRDefault="00561F1C" w:rsidP="00561F1C">
      <w:pPr>
        <w:jc w:val="both"/>
        <w:rPr>
          <w:sz w:val="20"/>
          <w:szCs w:val="20"/>
        </w:rPr>
      </w:pPr>
      <w:r w:rsidRPr="0095353B">
        <w:rPr>
          <w:sz w:val="20"/>
          <w:szCs w:val="20"/>
        </w:rPr>
        <w:t>•</w:t>
      </w:r>
      <w:r w:rsidRPr="0095353B">
        <w:rPr>
          <w:sz w:val="20"/>
          <w:szCs w:val="20"/>
        </w:rPr>
        <w:tab/>
        <w:t xml:space="preserve">сезонным явлениям </w:t>
      </w:r>
    </w:p>
    <w:p w:rsidR="00561F1C" w:rsidRPr="0095353B" w:rsidRDefault="00561F1C" w:rsidP="00561F1C">
      <w:pPr>
        <w:jc w:val="both"/>
        <w:rPr>
          <w:sz w:val="20"/>
          <w:szCs w:val="20"/>
        </w:rPr>
      </w:pPr>
      <w:r w:rsidRPr="0095353B">
        <w:rPr>
          <w:sz w:val="20"/>
          <w:szCs w:val="20"/>
        </w:rPr>
        <w:t>•</w:t>
      </w:r>
      <w:r w:rsidRPr="0095353B">
        <w:rPr>
          <w:sz w:val="20"/>
          <w:szCs w:val="20"/>
        </w:rPr>
        <w:tab/>
        <w:t>народной культуре и  традициям.</w:t>
      </w:r>
    </w:p>
    <w:p w:rsidR="00561F1C" w:rsidRPr="0095353B" w:rsidRDefault="00561F1C" w:rsidP="00561F1C">
      <w:pPr>
        <w:jc w:val="both"/>
        <w:rPr>
          <w:sz w:val="20"/>
          <w:szCs w:val="20"/>
        </w:rPr>
      </w:pPr>
    </w:p>
    <w:p w:rsidR="00561F1C" w:rsidRPr="0095353B" w:rsidRDefault="00561F1C" w:rsidP="00561F1C">
      <w:pPr>
        <w:ind w:firstLine="360"/>
        <w:jc w:val="both"/>
        <w:rPr>
          <w:sz w:val="20"/>
          <w:szCs w:val="20"/>
        </w:rPr>
      </w:pPr>
      <w:r w:rsidRPr="0095353B">
        <w:rPr>
          <w:sz w:val="20"/>
          <w:szCs w:val="20"/>
        </w:rPr>
        <w:t>Тематический принцип построения образовательного процесса позволяет  ввести региональные и культурные компоненты, учитывать приоритет дошкольного учреждения.</w:t>
      </w:r>
    </w:p>
    <w:p w:rsidR="00561F1C" w:rsidRPr="0095353B" w:rsidRDefault="00561F1C" w:rsidP="00561F1C">
      <w:pPr>
        <w:ind w:firstLine="360"/>
        <w:jc w:val="both"/>
        <w:rPr>
          <w:sz w:val="20"/>
          <w:szCs w:val="20"/>
        </w:rPr>
      </w:pPr>
      <w:r w:rsidRPr="0095353B">
        <w:rPr>
          <w:sz w:val="20"/>
          <w:szCs w:val="20"/>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61F1C" w:rsidRPr="0095353B" w:rsidRDefault="00561F1C" w:rsidP="00561F1C">
      <w:pPr>
        <w:ind w:firstLine="360"/>
        <w:jc w:val="both"/>
        <w:rPr>
          <w:sz w:val="20"/>
          <w:szCs w:val="20"/>
        </w:rPr>
      </w:pPr>
      <w:r w:rsidRPr="0095353B">
        <w:rPr>
          <w:sz w:val="20"/>
          <w:szCs w:val="20"/>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561F1C" w:rsidRPr="0095353B" w:rsidRDefault="00561F1C" w:rsidP="00561F1C">
      <w:pPr>
        <w:ind w:firstLine="360"/>
        <w:jc w:val="both"/>
        <w:rPr>
          <w:sz w:val="20"/>
          <w:szCs w:val="20"/>
        </w:rPr>
      </w:pPr>
      <w:r w:rsidRPr="0095353B">
        <w:rPr>
          <w:sz w:val="20"/>
          <w:szCs w:val="20"/>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561F1C" w:rsidRPr="0095353B" w:rsidRDefault="00561F1C" w:rsidP="00561F1C">
      <w:pPr>
        <w:ind w:firstLine="360"/>
        <w:jc w:val="both"/>
        <w:rPr>
          <w:sz w:val="20"/>
          <w:szCs w:val="20"/>
        </w:rPr>
      </w:pPr>
      <w:r w:rsidRPr="0095353B">
        <w:rPr>
          <w:sz w:val="20"/>
          <w:szCs w:val="20"/>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561F1C" w:rsidRPr="0095353B" w:rsidRDefault="00561F1C" w:rsidP="00561F1C">
      <w:pPr>
        <w:ind w:firstLine="360"/>
        <w:jc w:val="both"/>
        <w:rPr>
          <w:sz w:val="20"/>
          <w:szCs w:val="20"/>
        </w:rPr>
      </w:pPr>
      <w:r w:rsidRPr="0095353B">
        <w:rPr>
          <w:sz w:val="20"/>
          <w:szCs w:val="20"/>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C033E" w:rsidRPr="0095353B" w:rsidRDefault="008C033E" w:rsidP="00561F1C">
      <w:pPr>
        <w:ind w:firstLine="360"/>
        <w:jc w:val="both"/>
        <w:rPr>
          <w:sz w:val="20"/>
          <w:szCs w:val="20"/>
        </w:rPr>
      </w:pPr>
    </w:p>
    <w:tbl>
      <w:tblPr>
        <w:tblW w:w="8505" w:type="dxa"/>
        <w:tblInd w:w="1883" w:type="dxa"/>
        <w:shd w:val="clear" w:color="auto" w:fill="F6F6F6"/>
        <w:tblCellMar>
          <w:left w:w="0" w:type="dxa"/>
          <w:right w:w="0" w:type="dxa"/>
        </w:tblCellMar>
        <w:tblLook w:val="04A0" w:firstRow="1" w:lastRow="0" w:firstColumn="1" w:lastColumn="0" w:noHBand="0" w:noVBand="1"/>
      </w:tblPr>
      <w:tblGrid>
        <w:gridCol w:w="4961"/>
        <w:gridCol w:w="3544"/>
      </w:tblGrid>
      <w:tr w:rsidR="008C033E" w:rsidRPr="0095353B" w:rsidTr="004D3D28">
        <w:trPr>
          <w:trHeight w:val="318"/>
        </w:trPr>
        <w:tc>
          <w:tcPr>
            <w:tcW w:w="496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b/>
                <w:bCs/>
                <w:sz w:val="20"/>
                <w:szCs w:val="20"/>
              </w:rPr>
              <w:t>Мероприятие</w:t>
            </w:r>
          </w:p>
        </w:tc>
        <w:tc>
          <w:tcPr>
            <w:tcW w:w="354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b/>
                <w:bCs/>
                <w:sz w:val="20"/>
                <w:szCs w:val="20"/>
              </w:rPr>
              <w:t>Дата проведения</w:t>
            </w:r>
          </w:p>
        </w:tc>
      </w:tr>
      <w:tr w:rsidR="008C033E" w:rsidRPr="0095353B" w:rsidTr="004D3D28">
        <w:trPr>
          <w:trHeight w:val="265"/>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День знаний</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сентябрь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Осенние праздники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октябрь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День матери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ноябрь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Новогодние праздники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декабрь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Рождественские посиделки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январь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День защитника Отечества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февраль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Масленица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март</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Международный день 8 марта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март</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Пасха, Навруз</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апрель</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День Победы</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май</w:t>
            </w:r>
          </w:p>
        </w:tc>
      </w:tr>
      <w:tr w:rsidR="008C033E" w:rsidRPr="0095353B" w:rsidTr="004D3D28">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240"/>
              <w:rPr>
                <w:sz w:val="20"/>
                <w:szCs w:val="20"/>
              </w:rPr>
            </w:pPr>
            <w:r w:rsidRPr="0095353B">
              <w:rPr>
                <w:sz w:val="20"/>
                <w:szCs w:val="20"/>
              </w:rPr>
              <w:t>До свидания детский сад</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8C033E" w:rsidRPr="0095353B" w:rsidRDefault="008C033E" w:rsidP="004D3D28">
            <w:pPr>
              <w:spacing w:before="100" w:beforeAutospacing="1" w:after="100" w:afterAutospacing="1"/>
              <w:rPr>
                <w:sz w:val="20"/>
                <w:szCs w:val="20"/>
              </w:rPr>
            </w:pPr>
            <w:r w:rsidRPr="0095353B">
              <w:rPr>
                <w:sz w:val="20"/>
                <w:szCs w:val="20"/>
              </w:rPr>
              <w:t>май</w:t>
            </w:r>
          </w:p>
        </w:tc>
      </w:tr>
      <w:tr w:rsidR="008C033E" w:rsidRPr="0095353B" w:rsidTr="004D3D28">
        <w:trPr>
          <w:trHeight w:val="412"/>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sz w:val="20"/>
                <w:szCs w:val="20"/>
              </w:rPr>
              <w:t>Сабантуй</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sz w:val="20"/>
                <w:szCs w:val="20"/>
              </w:rPr>
              <w:t>июнь</w:t>
            </w:r>
          </w:p>
        </w:tc>
      </w:tr>
      <w:tr w:rsidR="008C033E" w:rsidRPr="0095353B" w:rsidTr="004D3D28">
        <w:trPr>
          <w:trHeight w:val="336"/>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240"/>
              <w:rPr>
                <w:sz w:val="20"/>
                <w:szCs w:val="20"/>
              </w:rPr>
            </w:pPr>
            <w:r w:rsidRPr="0095353B">
              <w:rPr>
                <w:sz w:val="20"/>
                <w:szCs w:val="20"/>
              </w:rPr>
              <w:t>День Республики Татарстан, праздник Лета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8C033E" w:rsidRPr="0095353B" w:rsidRDefault="008C033E" w:rsidP="004D3D28">
            <w:pPr>
              <w:spacing w:before="100" w:beforeAutospacing="1" w:after="100" w:afterAutospacing="1"/>
              <w:rPr>
                <w:sz w:val="20"/>
                <w:szCs w:val="20"/>
              </w:rPr>
            </w:pPr>
            <w:r w:rsidRPr="0095353B">
              <w:rPr>
                <w:sz w:val="20"/>
                <w:szCs w:val="20"/>
              </w:rPr>
              <w:t>август</w:t>
            </w:r>
          </w:p>
        </w:tc>
      </w:tr>
    </w:tbl>
    <w:p w:rsidR="00561F1C" w:rsidRPr="0095353B" w:rsidRDefault="00561F1C" w:rsidP="00561F1C">
      <w:pPr>
        <w:tabs>
          <w:tab w:val="left" w:pos="9923"/>
        </w:tabs>
        <w:rPr>
          <w:b/>
          <w:color w:val="000000"/>
          <w:spacing w:val="-13"/>
          <w:sz w:val="20"/>
          <w:szCs w:val="20"/>
        </w:rPr>
        <w:sectPr w:rsidR="00561F1C" w:rsidRPr="0095353B" w:rsidSect="00EE1F9E">
          <w:pgSz w:w="11906" w:h="16838"/>
          <w:pgMar w:top="360" w:right="1106" w:bottom="360" w:left="1077" w:header="709" w:footer="709" w:gutter="0"/>
          <w:cols w:space="708"/>
          <w:docGrid w:linePitch="360"/>
        </w:sectPr>
      </w:pPr>
    </w:p>
    <w:p w:rsidR="00561F1C" w:rsidRPr="0095353B" w:rsidRDefault="00561F1C" w:rsidP="00E73F2B">
      <w:pPr>
        <w:rPr>
          <w:sz w:val="20"/>
          <w:szCs w:val="20"/>
        </w:rPr>
      </w:pPr>
    </w:p>
    <w:p w:rsidR="00561F1C" w:rsidRPr="0095353B" w:rsidRDefault="00561F1C" w:rsidP="00561F1C">
      <w:pPr>
        <w:jc w:val="center"/>
        <w:rPr>
          <w:sz w:val="20"/>
          <w:szCs w:val="20"/>
        </w:rPr>
      </w:pPr>
    </w:p>
    <w:p w:rsidR="00561F1C" w:rsidRPr="0095353B" w:rsidRDefault="00561F1C" w:rsidP="00561F1C">
      <w:pPr>
        <w:rPr>
          <w:b/>
          <w:sz w:val="20"/>
          <w:szCs w:val="20"/>
        </w:rPr>
      </w:pPr>
      <w:r w:rsidRPr="0095353B">
        <w:rPr>
          <w:b/>
          <w:sz w:val="20"/>
          <w:szCs w:val="20"/>
        </w:rPr>
        <w:t>8.  Материально-техническое обеспечение программы:</w:t>
      </w:r>
    </w:p>
    <w:p w:rsidR="00561F1C" w:rsidRPr="0095353B" w:rsidRDefault="00561F1C" w:rsidP="00A01F74">
      <w:pPr>
        <w:numPr>
          <w:ilvl w:val="0"/>
          <w:numId w:val="37"/>
        </w:numPr>
        <w:rPr>
          <w:sz w:val="20"/>
          <w:szCs w:val="20"/>
        </w:rPr>
      </w:pPr>
      <w:r w:rsidRPr="0095353B">
        <w:rPr>
          <w:sz w:val="20"/>
          <w:szCs w:val="20"/>
        </w:rPr>
        <w:t>соответствие санитарно-эпидемиологическим правилам и нормативам;</w:t>
      </w:r>
    </w:p>
    <w:p w:rsidR="00561F1C" w:rsidRPr="0095353B" w:rsidRDefault="00561F1C" w:rsidP="00A01F74">
      <w:pPr>
        <w:numPr>
          <w:ilvl w:val="0"/>
          <w:numId w:val="37"/>
        </w:numPr>
        <w:rPr>
          <w:sz w:val="20"/>
          <w:szCs w:val="20"/>
        </w:rPr>
      </w:pPr>
      <w:r w:rsidRPr="0095353B">
        <w:rPr>
          <w:sz w:val="20"/>
          <w:szCs w:val="20"/>
        </w:rPr>
        <w:t>соответствие правилам пожарной безопасности;</w:t>
      </w:r>
    </w:p>
    <w:p w:rsidR="00561F1C" w:rsidRPr="0095353B" w:rsidRDefault="00561F1C" w:rsidP="00A01F74">
      <w:pPr>
        <w:numPr>
          <w:ilvl w:val="0"/>
          <w:numId w:val="37"/>
        </w:numPr>
        <w:rPr>
          <w:sz w:val="20"/>
          <w:szCs w:val="20"/>
        </w:rPr>
      </w:pPr>
      <w:r w:rsidRPr="0095353B">
        <w:rPr>
          <w:sz w:val="20"/>
          <w:szCs w:val="20"/>
        </w:rPr>
        <w:t>средства обучения и воспитания</w:t>
      </w:r>
      <w:r w:rsidRPr="0095353B">
        <w:rPr>
          <w:color w:val="000000"/>
          <w:sz w:val="20"/>
          <w:szCs w:val="20"/>
        </w:rPr>
        <w:t xml:space="preserve"> в соответствии с возрастом и индивидуальными особенностями развития детей;</w:t>
      </w:r>
    </w:p>
    <w:p w:rsidR="00561F1C" w:rsidRPr="0095353B" w:rsidRDefault="00561F1C" w:rsidP="00A01F74">
      <w:pPr>
        <w:numPr>
          <w:ilvl w:val="0"/>
          <w:numId w:val="37"/>
        </w:numPr>
        <w:rPr>
          <w:sz w:val="20"/>
          <w:szCs w:val="20"/>
        </w:rPr>
      </w:pPr>
      <w:r w:rsidRPr="0095353B">
        <w:rPr>
          <w:sz w:val="20"/>
          <w:szCs w:val="20"/>
        </w:rPr>
        <w:t>оснащенность</w:t>
      </w:r>
      <w:r w:rsidRPr="0095353B">
        <w:rPr>
          <w:color w:val="000000"/>
          <w:sz w:val="20"/>
          <w:szCs w:val="20"/>
        </w:rPr>
        <w:t xml:space="preserve"> помещений развивающей предметно-пространственной средой;</w:t>
      </w:r>
    </w:p>
    <w:p w:rsidR="00561F1C" w:rsidRDefault="00561F1C" w:rsidP="00A01F74">
      <w:pPr>
        <w:numPr>
          <w:ilvl w:val="0"/>
          <w:numId w:val="37"/>
        </w:numPr>
        <w:rPr>
          <w:sz w:val="20"/>
          <w:szCs w:val="20"/>
        </w:rPr>
      </w:pPr>
      <w:r w:rsidRPr="0095353B">
        <w:rPr>
          <w:sz w:val="20"/>
          <w:szCs w:val="20"/>
        </w:rPr>
        <w:t>учебно-методический комплект, оборудование, оснащение</w:t>
      </w:r>
    </w:p>
    <w:p w:rsidR="00FD33CB" w:rsidRPr="0095353B" w:rsidRDefault="00FD33CB" w:rsidP="00FD33CB">
      <w:pPr>
        <w:ind w:left="720"/>
        <w:rPr>
          <w:sz w:val="20"/>
          <w:szCs w:val="20"/>
        </w:rPr>
      </w:pPr>
    </w:p>
    <w:p w:rsidR="00561F1C" w:rsidRPr="0095353B" w:rsidRDefault="004D2499" w:rsidP="004D2499">
      <w:pPr>
        <w:ind w:left="720"/>
        <w:rPr>
          <w:b/>
          <w:sz w:val="20"/>
          <w:szCs w:val="20"/>
        </w:rPr>
      </w:pPr>
      <w:r w:rsidRPr="0095353B">
        <w:rPr>
          <w:b/>
          <w:sz w:val="20"/>
          <w:szCs w:val="20"/>
        </w:rPr>
        <w:t>8.1.</w:t>
      </w:r>
      <w:r w:rsidR="00561F1C" w:rsidRPr="0095353B">
        <w:rPr>
          <w:b/>
          <w:sz w:val="20"/>
          <w:szCs w:val="20"/>
        </w:rPr>
        <w:t>Организация развивающей предметно-пространственной среды</w:t>
      </w:r>
    </w:p>
    <w:p w:rsidR="00561F1C" w:rsidRPr="0095353B" w:rsidRDefault="00561F1C" w:rsidP="00561F1C">
      <w:pPr>
        <w:jc w:val="both"/>
        <w:rPr>
          <w:b/>
          <w:sz w:val="20"/>
          <w:szCs w:val="20"/>
        </w:rPr>
      </w:pPr>
    </w:p>
    <w:p w:rsidR="00561F1C" w:rsidRPr="0095353B" w:rsidRDefault="00561F1C" w:rsidP="00561F1C">
      <w:pPr>
        <w:pStyle w:val="54"/>
        <w:shd w:val="clear" w:color="auto" w:fill="auto"/>
        <w:spacing w:after="0" w:line="240" w:lineRule="auto"/>
        <w:ind w:left="180" w:right="23"/>
        <w:jc w:val="both"/>
        <w:rPr>
          <w:sz w:val="20"/>
          <w:szCs w:val="20"/>
        </w:rPr>
      </w:pPr>
      <w:r w:rsidRPr="0095353B">
        <w:rPr>
          <w:sz w:val="20"/>
          <w:szCs w:val="20"/>
        </w:rPr>
        <w:t>Основой при организации образовательного процесса в до</w:t>
      </w:r>
      <w:r w:rsidRPr="0095353B">
        <w:rPr>
          <w:sz w:val="20"/>
          <w:szCs w:val="20"/>
        </w:rPr>
        <w:softHyphen/>
        <w:t xml:space="preserve">школьной организации выступает ориентация не только на компетенции, которые формируются в дошкольном возрасте, но и на развитие совокупности личностных качеств, в том числе обеспечивающих </w:t>
      </w:r>
      <w:r w:rsidRPr="0095353B">
        <w:rPr>
          <w:rStyle w:val="aff9"/>
          <w:sz w:val="20"/>
          <w:szCs w:val="20"/>
        </w:rPr>
        <w:t>психологическую готовность</w:t>
      </w:r>
      <w:r w:rsidRPr="0095353B">
        <w:rPr>
          <w:sz w:val="20"/>
          <w:szCs w:val="20"/>
        </w:rPr>
        <w:t xml:space="preserve"> ребенка к школе и гармоничное вступление в более взрослый период жизни. Развитие ребенка осу</w:t>
      </w:r>
      <w:r w:rsidRPr="0095353B">
        <w:rPr>
          <w:sz w:val="20"/>
          <w:szCs w:val="20"/>
        </w:rPr>
        <w:softHyphen/>
        <w:t xml:space="preserve">ществляется </w:t>
      </w:r>
      <w:r w:rsidRPr="0095353B">
        <w:rPr>
          <w:rStyle w:val="aff9"/>
          <w:sz w:val="20"/>
          <w:szCs w:val="20"/>
        </w:rPr>
        <w:t>только в игре,</w:t>
      </w:r>
      <w:r w:rsidRPr="0095353B">
        <w:rPr>
          <w:sz w:val="20"/>
          <w:szCs w:val="20"/>
        </w:rPr>
        <w:t xml:space="preserve"> а не в учебной деятельности.  ФГОС ДО  нацелива</w:t>
      </w:r>
      <w:r w:rsidRPr="0095353B">
        <w:rPr>
          <w:sz w:val="20"/>
          <w:szCs w:val="20"/>
        </w:rPr>
        <w:softHyphen/>
        <w:t xml:space="preserve">ет на </w:t>
      </w:r>
      <w:r w:rsidRPr="0095353B">
        <w:rPr>
          <w:rStyle w:val="aff9"/>
          <w:sz w:val="20"/>
          <w:szCs w:val="20"/>
        </w:rPr>
        <w:t>личностно-ориентированный подход</w:t>
      </w:r>
      <w:r w:rsidRPr="0095353B">
        <w:rPr>
          <w:sz w:val="20"/>
          <w:szCs w:val="20"/>
        </w:rPr>
        <w:t xml:space="preserve"> к каждому ребенку для сохранения само</w:t>
      </w:r>
      <w:r w:rsidRPr="0095353B">
        <w:rPr>
          <w:sz w:val="20"/>
          <w:szCs w:val="20"/>
        </w:rPr>
        <w:softHyphen/>
        <w:t xml:space="preserve">ценности дошкольного детства. </w:t>
      </w:r>
    </w:p>
    <w:p w:rsidR="00561F1C" w:rsidRPr="0095353B" w:rsidRDefault="00561F1C" w:rsidP="00561F1C">
      <w:pPr>
        <w:pStyle w:val="54"/>
        <w:shd w:val="clear" w:color="auto" w:fill="auto"/>
        <w:spacing w:after="0" w:line="240" w:lineRule="auto"/>
        <w:ind w:left="180" w:right="23"/>
        <w:jc w:val="both"/>
        <w:rPr>
          <w:sz w:val="20"/>
          <w:szCs w:val="20"/>
        </w:rPr>
      </w:pPr>
      <w:r w:rsidRPr="0095353B">
        <w:rPr>
          <w:rStyle w:val="aff9"/>
          <w:sz w:val="20"/>
          <w:szCs w:val="20"/>
        </w:rPr>
        <w:t>Развивающая предметно-пространственная среда</w:t>
      </w:r>
      <w:r w:rsidR="00E46557">
        <w:rPr>
          <w:sz w:val="20"/>
          <w:szCs w:val="20"/>
        </w:rPr>
        <w:t xml:space="preserve"> </w:t>
      </w:r>
      <w:r w:rsidRPr="0095353B">
        <w:rPr>
          <w:sz w:val="20"/>
          <w:szCs w:val="20"/>
        </w:rPr>
        <w:t xml:space="preserve">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в соответствии с особенностями каждого возрастного этапа,</w:t>
      </w:r>
      <w:bookmarkStart w:id="9" w:name="bookmark1"/>
      <w:r w:rsidRPr="0095353B">
        <w:rPr>
          <w:sz w:val="20"/>
          <w:szCs w:val="20"/>
        </w:rPr>
        <w:t xml:space="preserve">  специфические для реализации</w:t>
      </w:r>
      <w:r w:rsidR="00E46557">
        <w:rPr>
          <w:sz w:val="20"/>
          <w:szCs w:val="20"/>
        </w:rPr>
        <w:t xml:space="preserve"> Образовательной программы </w:t>
      </w:r>
      <w:r w:rsidRPr="0095353B">
        <w:rPr>
          <w:sz w:val="20"/>
          <w:szCs w:val="20"/>
        </w:rPr>
        <w:t>.</w:t>
      </w:r>
      <w:bookmarkEnd w:id="9"/>
    </w:p>
    <w:p w:rsidR="00561F1C" w:rsidRPr="0095353B" w:rsidRDefault="00561F1C" w:rsidP="00561F1C">
      <w:pPr>
        <w:pStyle w:val="54"/>
        <w:shd w:val="clear" w:color="auto" w:fill="auto"/>
        <w:spacing w:after="0" w:line="240" w:lineRule="auto"/>
        <w:ind w:left="180" w:right="23"/>
        <w:jc w:val="both"/>
        <w:rPr>
          <w:sz w:val="20"/>
          <w:szCs w:val="20"/>
        </w:rPr>
      </w:pPr>
      <w:r w:rsidRPr="0095353B">
        <w:rPr>
          <w:b/>
          <w:sz w:val="20"/>
          <w:szCs w:val="20"/>
        </w:rPr>
        <w:t>Требования к развивающей предметно-пространственной среде.</w:t>
      </w:r>
    </w:p>
    <w:p w:rsidR="00561F1C" w:rsidRPr="0095353B" w:rsidRDefault="00561F1C" w:rsidP="00561F1C">
      <w:pPr>
        <w:pStyle w:val="54"/>
        <w:shd w:val="clear" w:color="auto" w:fill="auto"/>
        <w:spacing w:after="0" w:line="240" w:lineRule="auto"/>
        <w:ind w:left="40" w:right="23" w:firstLine="480"/>
        <w:jc w:val="both"/>
        <w:rPr>
          <w:sz w:val="20"/>
          <w:szCs w:val="20"/>
        </w:rPr>
      </w:pPr>
      <w:r w:rsidRPr="0095353B">
        <w:rPr>
          <w:sz w:val="20"/>
          <w:szCs w:val="20"/>
        </w:rPr>
        <w:t xml:space="preserve"> При создании развивающей предмет</w:t>
      </w:r>
      <w:r w:rsidR="00E46557">
        <w:rPr>
          <w:sz w:val="20"/>
          <w:szCs w:val="20"/>
        </w:rPr>
        <w:t>но-пространственной среды дошкольная группа</w:t>
      </w:r>
      <w:r w:rsidRPr="0095353B">
        <w:rPr>
          <w:sz w:val="20"/>
          <w:szCs w:val="20"/>
        </w:rPr>
        <w:t xml:space="preserve"> обес</w:t>
      </w:r>
      <w:r w:rsidRPr="0095353B">
        <w:rPr>
          <w:sz w:val="20"/>
          <w:szCs w:val="20"/>
        </w:rPr>
        <w:softHyphen/>
        <w:t>печивает реализацию:</w:t>
      </w:r>
    </w:p>
    <w:p w:rsidR="00561F1C" w:rsidRPr="0095353B" w:rsidRDefault="000E3D28" w:rsidP="00A01F74">
      <w:pPr>
        <w:pStyle w:val="54"/>
        <w:numPr>
          <w:ilvl w:val="0"/>
          <w:numId w:val="42"/>
        </w:numPr>
        <w:shd w:val="clear" w:color="auto" w:fill="auto"/>
        <w:tabs>
          <w:tab w:val="left" w:pos="360"/>
        </w:tabs>
        <w:spacing w:after="0" w:line="240" w:lineRule="auto"/>
        <w:ind w:right="23"/>
        <w:jc w:val="both"/>
        <w:rPr>
          <w:sz w:val="20"/>
          <w:szCs w:val="20"/>
        </w:rPr>
      </w:pPr>
      <w:r w:rsidRPr="0095353B">
        <w:rPr>
          <w:sz w:val="20"/>
          <w:szCs w:val="20"/>
        </w:rPr>
        <w:t>о</w:t>
      </w:r>
      <w:r w:rsidR="00561F1C" w:rsidRPr="0095353B">
        <w:rPr>
          <w:sz w:val="20"/>
          <w:szCs w:val="20"/>
        </w:rPr>
        <w:t>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p>
    <w:p w:rsidR="00561F1C" w:rsidRPr="0095353B" w:rsidRDefault="00561F1C" w:rsidP="00A01F74">
      <w:pPr>
        <w:pStyle w:val="54"/>
        <w:numPr>
          <w:ilvl w:val="0"/>
          <w:numId w:val="42"/>
        </w:numPr>
        <w:shd w:val="clear" w:color="auto" w:fill="auto"/>
        <w:tabs>
          <w:tab w:val="left" w:pos="360"/>
        </w:tabs>
        <w:spacing w:after="0" w:line="240" w:lineRule="auto"/>
        <w:ind w:right="23"/>
        <w:jc w:val="both"/>
        <w:rPr>
          <w:sz w:val="20"/>
          <w:szCs w:val="20"/>
        </w:rPr>
      </w:pPr>
      <w:r w:rsidRPr="0095353B">
        <w:rPr>
          <w:sz w:val="20"/>
          <w:szCs w:val="20"/>
        </w:rPr>
        <w:t>двигательной активности детей, возможности общения и совместной деятель</w:t>
      </w:r>
      <w:r w:rsidRPr="0095353B">
        <w:rPr>
          <w:sz w:val="20"/>
          <w:szCs w:val="20"/>
        </w:rPr>
        <w:softHyphen/>
        <w:t>ности детей и взрослых, а также возможности для уединения;</w:t>
      </w:r>
    </w:p>
    <w:p w:rsidR="00561F1C" w:rsidRPr="0095353B" w:rsidRDefault="00561F1C" w:rsidP="00A01F74">
      <w:pPr>
        <w:pStyle w:val="54"/>
        <w:numPr>
          <w:ilvl w:val="0"/>
          <w:numId w:val="42"/>
        </w:numPr>
        <w:shd w:val="clear" w:color="auto" w:fill="auto"/>
        <w:tabs>
          <w:tab w:val="left" w:pos="360"/>
        </w:tabs>
        <w:spacing w:after="0" w:line="302" w:lineRule="exact"/>
        <w:ind w:right="20"/>
        <w:jc w:val="both"/>
        <w:rPr>
          <w:sz w:val="20"/>
          <w:szCs w:val="20"/>
        </w:rPr>
      </w:pPr>
      <w:r w:rsidRPr="0095353B">
        <w:rPr>
          <w:sz w:val="20"/>
          <w:szCs w:val="20"/>
        </w:rPr>
        <w:t>различных образовательных программ с учетом применения инклюзивного образования, а также национально-культурных, климатических и других условий.</w:t>
      </w:r>
    </w:p>
    <w:p w:rsidR="00561F1C" w:rsidRPr="0095353B" w:rsidRDefault="00561F1C" w:rsidP="00A01F74">
      <w:pPr>
        <w:pStyle w:val="54"/>
        <w:numPr>
          <w:ilvl w:val="0"/>
          <w:numId w:val="42"/>
        </w:numPr>
        <w:shd w:val="clear" w:color="auto" w:fill="auto"/>
        <w:tabs>
          <w:tab w:val="left" w:pos="360"/>
        </w:tabs>
        <w:spacing w:after="0" w:line="302" w:lineRule="exact"/>
        <w:ind w:right="20"/>
        <w:jc w:val="both"/>
        <w:rPr>
          <w:sz w:val="20"/>
          <w:szCs w:val="20"/>
        </w:rPr>
      </w:pPr>
      <w:r w:rsidRPr="0095353B">
        <w:rPr>
          <w:sz w:val="20"/>
          <w:szCs w:val="20"/>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61F1C" w:rsidRPr="0095353B" w:rsidRDefault="00561F1C" w:rsidP="00196CB0">
      <w:pPr>
        <w:numPr>
          <w:ilvl w:val="0"/>
          <w:numId w:val="44"/>
        </w:numPr>
        <w:tabs>
          <w:tab w:val="left" w:pos="360"/>
        </w:tabs>
        <w:ind w:left="0" w:firstLine="0"/>
        <w:jc w:val="both"/>
        <w:rPr>
          <w:sz w:val="20"/>
          <w:szCs w:val="20"/>
        </w:rPr>
      </w:pPr>
      <w:r w:rsidRPr="0095353B">
        <w:rPr>
          <w:sz w:val="20"/>
          <w:szCs w:val="20"/>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61F1C" w:rsidRPr="0095353B" w:rsidRDefault="00561F1C" w:rsidP="00196CB0">
      <w:pPr>
        <w:numPr>
          <w:ilvl w:val="0"/>
          <w:numId w:val="44"/>
        </w:numPr>
        <w:ind w:left="0" w:firstLine="0"/>
        <w:jc w:val="both"/>
        <w:rPr>
          <w:sz w:val="20"/>
          <w:szCs w:val="20"/>
        </w:rPr>
      </w:pPr>
      <w:r w:rsidRPr="0095353B">
        <w:rPr>
          <w:sz w:val="20"/>
          <w:szCs w:val="20"/>
        </w:rPr>
        <w:t>насыщенность среды должна соответствовать возрастным возможностям детей и содержанию Программы.</w:t>
      </w:r>
    </w:p>
    <w:p w:rsidR="00561F1C" w:rsidRPr="0095353B" w:rsidRDefault="00561F1C" w:rsidP="00196CB0">
      <w:pPr>
        <w:numPr>
          <w:ilvl w:val="0"/>
          <w:numId w:val="44"/>
        </w:numPr>
        <w:ind w:left="0" w:firstLine="0"/>
        <w:jc w:val="both"/>
        <w:rPr>
          <w:sz w:val="20"/>
          <w:szCs w:val="20"/>
        </w:rPr>
      </w:pPr>
      <w:r w:rsidRPr="0095353B">
        <w:rPr>
          <w:sz w:val="20"/>
          <w:szCs w:val="20"/>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61F1C" w:rsidRPr="0095353B" w:rsidRDefault="00561F1C" w:rsidP="00561F1C">
      <w:pPr>
        <w:jc w:val="both"/>
        <w:rPr>
          <w:b/>
          <w:sz w:val="20"/>
          <w:szCs w:val="20"/>
        </w:rPr>
      </w:pPr>
    </w:p>
    <w:p w:rsidR="00561F1C" w:rsidRPr="0095353B" w:rsidRDefault="00561F1C" w:rsidP="00561F1C">
      <w:pPr>
        <w:jc w:val="both"/>
        <w:rPr>
          <w:b/>
          <w:sz w:val="20"/>
          <w:szCs w:val="20"/>
        </w:rPr>
      </w:pPr>
      <w:r w:rsidRPr="0095353B">
        <w:rPr>
          <w:b/>
          <w:sz w:val="20"/>
          <w:szCs w:val="20"/>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61F1C" w:rsidRPr="0095353B" w:rsidRDefault="00561F1C" w:rsidP="00561F1C">
      <w:pPr>
        <w:jc w:val="both"/>
        <w:rPr>
          <w:sz w:val="20"/>
          <w:szCs w:val="20"/>
        </w:rPr>
      </w:pPr>
      <w:r w:rsidRPr="0095353B">
        <w:rPr>
          <w:sz w:val="20"/>
          <w:szCs w:val="20"/>
        </w:rPr>
        <w:t>1)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61F1C" w:rsidRPr="0095353B" w:rsidRDefault="00561F1C" w:rsidP="00561F1C">
      <w:pPr>
        <w:jc w:val="both"/>
        <w:rPr>
          <w:sz w:val="20"/>
          <w:szCs w:val="20"/>
        </w:rPr>
      </w:pPr>
      <w:r w:rsidRPr="0095353B">
        <w:rPr>
          <w:sz w:val="20"/>
          <w:szCs w:val="20"/>
        </w:rPr>
        <w:t>двигательную активность, в том числе развитие крупной и мелкой моторики, участие в подвижных играх и соревнованиях;</w:t>
      </w:r>
    </w:p>
    <w:p w:rsidR="00561F1C" w:rsidRPr="0095353B" w:rsidRDefault="00561F1C" w:rsidP="00561F1C">
      <w:pPr>
        <w:jc w:val="both"/>
        <w:rPr>
          <w:sz w:val="20"/>
          <w:szCs w:val="20"/>
        </w:rPr>
      </w:pPr>
      <w:r w:rsidRPr="0095353B">
        <w:rPr>
          <w:sz w:val="20"/>
          <w:szCs w:val="20"/>
        </w:rPr>
        <w:t>эмоциональное благополучие детей во взаимодействии с предметно-пространственным окружением;</w:t>
      </w:r>
    </w:p>
    <w:p w:rsidR="00561F1C" w:rsidRPr="0095353B" w:rsidRDefault="00561F1C" w:rsidP="00561F1C">
      <w:pPr>
        <w:jc w:val="both"/>
        <w:rPr>
          <w:sz w:val="20"/>
          <w:szCs w:val="20"/>
        </w:rPr>
      </w:pPr>
      <w:r w:rsidRPr="0095353B">
        <w:rPr>
          <w:sz w:val="20"/>
          <w:szCs w:val="20"/>
        </w:rPr>
        <w:t>возможность самовыражения детей.</w:t>
      </w:r>
    </w:p>
    <w:p w:rsidR="00561F1C" w:rsidRPr="0095353B" w:rsidRDefault="00E869B3" w:rsidP="00561F1C">
      <w:pPr>
        <w:jc w:val="both"/>
        <w:rPr>
          <w:sz w:val="20"/>
          <w:szCs w:val="20"/>
        </w:rPr>
      </w:pPr>
      <w:r w:rsidRPr="0095353B">
        <w:rPr>
          <w:sz w:val="20"/>
          <w:szCs w:val="20"/>
        </w:rPr>
        <w:t xml:space="preserve">Для детей </w:t>
      </w:r>
      <w:r w:rsidR="00561F1C" w:rsidRPr="0095353B">
        <w:rPr>
          <w:sz w:val="20"/>
          <w:szCs w:val="20"/>
        </w:rPr>
        <w:t xml:space="preserve">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61F1C" w:rsidRPr="0095353B" w:rsidRDefault="00561F1C" w:rsidP="00561F1C">
      <w:pPr>
        <w:jc w:val="both"/>
        <w:rPr>
          <w:sz w:val="20"/>
          <w:szCs w:val="20"/>
        </w:rPr>
      </w:pPr>
      <w:r w:rsidRPr="0095353B">
        <w:rPr>
          <w:sz w:val="20"/>
          <w:szCs w:val="20"/>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61F1C" w:rsidRPr="0095353B" w:rsidRDefault="00561F1C" w:rsidP="00561F1C">
      <w:pPr>
        <w:ind w:right="21"/>
        <w:jc w:val="both"/>
        <w:rPr>
          <w:sz w:val="20"/>
          <w:szCs w:val="20"/>
        </w:rPr>
      </w:pPr>
      <w:r w:rsidRPr="0095353B">
        <w:rPr>
          <w:sz w:val="20"/>
          <w:szCs w:val="20"/>
        </w:rPr>
        <w:t>3) Полифункциональность материалов предполагает:</w:t>
      </w:r>
    </w:p>
    <w:p w:rsidR="00561F1C" w:rsidRPr="0095353B" w:rsidRDefault="00561F1C" w:rsidP="00561F1C">
      <w:pPr>
        <w:jc w:val="both"/>
        <w:rPr>
          <w:sz w:val="20"/>
          <w:szCs w:val="20"/>
        </w:rPr>
      </w:pPr>
      <w:r w:rsidRPr="0095353B">
        <w:rPr>
          <w:sz w:val="20"/>
          <w:szCs w:val="20"/>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61F1C" w:rsidRPr="0095353B" w:rsidRDefault="00561F1C" w:rsidP="00561F1C">
      <w:pPr>
        <w:jc w:val="both"/>
        <w:rPr>
          <w:sz w:val="20"/>
          <w:szCs w:val="20"/>
        </w:rPr>
      </w:pPr>
      <w:r w:rsidRPr="0095353B">
        <w:rPr>
          <w:sz w:val="20"/>
          <w:szCs w:val="20"/>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61F1C" w:rsidRPr="0095353B" w:rsidRDefault="00561F1C" w:rsidP="00561F1C">
      <w:pPr>
        <w:jc w:val="both"/>
        <w:rPr>
          <w:sz w:val="20"/>
          <w:szCs w:val="20"/>
        </w:rPr>
      </w:pPr>
      <w:r w:rsidRPr="0095353B">
        <w:rPr>
          <w:sz w:val="20"/>
          <w:szCs w:val="20"/>
        </w:rPr>
        <w:t>4) Вариативность среды предполагает:</w:t>
      </w:r>
    </w:p>
    <w:p w:rsidR="00561F1C" w:rsidRPr="0095353B" w:rsidRDefault="00561F1C" w:rsidP="00561F1C">
      <w:pPr>
        <w:jc w:val="both"/>
        <w:rPr>
          <w:sz w:val="20"/>
          <w:szCs w:val="20"/>
        </w:rPr>
      </w:pPr>
      <w:r w:rsidRPr="0095353B">
        <w:rPr>
          <w:sz w:val="20"/>
          <w:szCs w:val="20"/>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61F1C" w:rsidRPr="0095353B" w:rsidRDefault="00561F1C" w:rsidP="00561F1C">
      <w:pPr>
        <w:jc w:val="both"/>
        <w:rPr>
          <w:sz w:val="20"/>
          <w:szCs w:val="20"/>
        </w:rPr>
      </w:pPr>
      <w:r w:rsidRPr="0095353B">
        <w:rPr>
          <w:sz w:val="20"/>
          <w:szCs w:val="20"/>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61F1C" w:rsidRPr="0095353B" w:rsidRDefault="00561F1C" w:rsidP="00561F1C">
      <w:pPr>
        <w:jc w:val="both"/>
        <w:rPr>
          <w:sz w:val="20"/>
          <w:szCs w:val="20"/>
        </w:rPr>
      </w:pPr>
      <w:r w:rsidRPr="0095353B">
        <w:rPr>
          <w:sz w:val="20"/>
          <w:szCs w:val="20"/>
        </w:rPr>
        <w:lastRenderedPageBreak/>
        <w:t>5) Доступность среды предполагает:</w:t>
      </w:r>
    </w:p>
    <w:p w:rsidR="00561F1C" w:rsidRPr="0095353B" w:rsidRDefault="00561F1C" w:rsidP="00561F1C">
      <w:pPr>
        <w:jc w:val="both"/>
        <w:rPr>
          <w:sz w:val="20"/>
          <w:szCs w:val="20"/>
        </w:rPr>
      </w:pPr>
      <w:r w:rsidRPr="0095353B">
        <w:rPr>
          <w:sz w:val="20"/>
          <w:szCs w:val="20"/>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61F1C" w:rsidRPr="0095353B" w:rsidRDefault="00561F1C" w:rsidP="00561F1C">
      <w:pPr>
        <w:jc w:val="both"/>
        <w:rPr>
          <w:sz w:val="20"/>
          <w:szCs w:val="20"/>
        </w:rPr>
      </w:pPr>
      <w:r w:rsidRPr="0095353B">
        <w:rPr>
          <w:sz w:val="20"/>
          <w:szCs w:val="20"/>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61F1C" w:rsidRPr="0095353B" w:rsidRDefault="00561F1C" w:rsidP="00561F1C">
      <w:pPr>
        <w:jc w:val="both"/>
        <w:rPr>
          <w:sz w:val="20"/>
          <w:szCs w:val="20"/>
        </w:rPr>
      </w:pPr>
      <w:r w:rsidRPr="0095353B">
        <w:rPr>
          <w:sz w:val="20"/>
          <w:szCs w:val="20"/>
        </w:rPr>
        <w:t>исправность и сохранность материалов и оборудования.</w:t>
      </w:r>
    </w:p>
    <w:p w:rsidR="00561F1C" w:rsidRPr="0095353B" w:rsidRDefault="00561F1C" w:rsidP="00561F1C">
      <w:pPr>
        <w:jc w:val="both"/>
        <w:rPr>
          <w:sz w:val="20"/>
          <w:szCs w:val="20"/>
        </w:rPr>
      </w:pPr>
      <w:r w:rsidRPr="0095353B">
        <w:rPr>
          <w:sz w:val="20"/>
          <w:szCs w:val="20"/>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61F1C" w:rsidRPr="0095353B" w:rsidRDefault="00561F1C" w:rsidP="00561F1C">
      <w:pPr>
        <w:jc w:val="both"/>
        <w:rPr>
          <w:sz w:val="20"/>
          <w:szCs w:val="20"/>
        </w:rPr>
      </w:pPr>
      <w:r w:rsidRPr="0095353B">
        <w:rPr>
          <w:sz w:val="20"/>
          <w:szCs w:val="20"/>
        </w:rPr>
        <w:t>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61F1C" w:rsidRPr="0095353B" w:rsidRDefault="00561F1C" w:rsidP="00561F1C">
      <w:pPr>
        <w:rPr>
          <w:i/>
          <w:sz w:val="20"/>
          <w:szCs w:val="20"/>
        </w:rPr>
      </w:pPr>
    </w:p>
    <w:p w:rsidR="00561F1C" w:rsidRPr="0095353B" w:rsidRDefault="001972FE" w:rsidP="00561F1C">
      <w:pPr>
        <w:rPr>
          <w:b/>
          <w:sz w:val="20"/>
          <w:szCs w:val="20"/>
        </w:rPr>
      </w:pPr>
      <w:r>
        <w:rPr>
          <w:b/>
          <w:sz w:val="20"/>
          <w:szCs w:val="20"/>
        </w:rPr>
        <w:t xml:space="preserve">В дошкольной группе </w:t>
      </w:r>
      <w:r w:rsidR="00561F1C" w:rsidRPr="0095353B">
        <w:rPr>
          <w:b/>
          <w:sz w:val="20"/>
          <w:szCs w:val="20"/>
        </w:rPr>
        <w:t xml:space="preserve"> созданы все условия для разностороннего развития детей с 1.6 до 7 лет. </w:t>
      </w:r>
    </w:p>
    <w:p w:rsidR="00561F1C" w:rsidRPr="0095353B" w:rsidRDefault="00E46557" w:rsidP="00561F1C">
      <w:pPr>
        <w:pStyle w:val="Default"/>
        <w:jc w:val="both"/>
        <w:rPr>
          <w:color w:val="auto"/>
          <w:sz w:val="20"/>
          <w:szCs w:val="20"/>
        </w:rPr>
      </w:pPr>
      <w:r>
        <w:rPr>
          <w:color w:val="auto"/>
          <w:sz w:val="20"/>
          <w:szCs w:val="20"/>
        </w:rPr>
        <w:t>Дошкольная группа</w:t>
      </w:r>
      <w:r w:rsidR="00561F1C" w:rsidRPr="0095353B">
        <w:rPr>
          <w:color w:val="auto"/>
          <w:sz w:val="20"/>
          <w:szCs w:val="20"/>
        </w:rPr>
        <w:t xml:space="preserve"> имеет необходимую материально-техническую базу и предметно-развивающую среду для создания комфортных условий и гармоничного развития детей. </w:t>
      </w:r>
    </w:p>
    <w:p w:rsidR="00561F1C" w:rsidRPr="0095353B" w:rsidRDefault="00561F1C" w:rsidP="00561F1C">
      <w:pPr>
        <w:pStyle w:val="Default"/>
        <w:jc w:val="both"/>
        <w:rPr>
          <w:color w:val="auto"/>
          <w:sz w:val="20"/>
          <w:szCs w:val="20"/>
        </w:rPr>
      </w:pPr>
      <w:r w:rsidRPr="0095353B">
        <w:rPr>
          <w:color w:val="auto"/>
          <w:sz w:val="20"/>
          <w:szCs w:val="20"/>
        </w:rPr>
        <w:t>Для полноценного физического развития, охраны и укрепления здоровья детей в детс</w:t>
      </w:r>
      <w:r w:rsidR="00E46557">
        <w:rPr>
          <w:color w:val="auto"/>
          <w:sz w:val="20"/>
          <w:szCs w:val="20"/>
        </w:rPr>
        <w:t xml:space="preserve">ком саду имеются: спортивный </w:t>
      </w:r>
      <w:r w:rsidRPr="0095353B">
        <w:rPr>
          <w:color w:val="auto"/>
          <w:sz w:val="20"/>
          <w:szCs w:val="20"/>
        </w:rPr>
        <w:t xml:space="preserve">, </w:t>
      </w:r>
      <w:r w:rsidR="00E46557">
        <w:rPr>
          <w:color w:val="auto"/>
          <w:sz w:val="20"/>
          <w:szCs w:val="20"/>
        </w:rPr>
        <w:t xml:space="preserve"> музыкальный </w:t>
      </w:r>
      <w:r w:rsidR="000E3D28" w:rsidRPr="0095353B">
        <w:rPr>
          <w:color w:val="auto"/>
          <w:sz w:val="20"/>
          <w:szCs w:val="20"/>
        </w:rPr>
        <w:t xml:space="preserve">, </w:t>
      </w:r>
      <w:r w:rsidR="00E46557">
        <w:rPr>
          <w:color w:val="auto"/>
          <w:sz w:val="20"/>
          <w:szCs w:val="20"/>
        </w:rPr>
        <w:t>физкультурные центры в группе</w:t>
      </w:r>
      <w:r w:rsidRPr="0095353B">
        <w:rPr>
          <w:color w:val="auto"/>
          <w:sz w:val="20"/>
          <w:szCs w:val="20"/>
        </w:rPr>
        <w:t xml:space="preserve">. </w:t>
      </w:r>
    </w:p>
    <w:p w:rsidR="00561F1C" w:rsidRPr="0095353B" w:rsidRDefault="00561F1C" w:rsidP="00561F1C">
      <w:pPr>
        <w:pStyle w:val="Default"/>
        <w:jc w:val="both"/>
        <w:rPr>
          <w:color w:val="auto"/>
          <w:sz w:val="20"/>
          <w:szCs w:val="20"/>
        </w:rPr>
      </w:pPr>
      <w:r w:rsidRPr="0095353B">
        <w:rPr>
          <w:color w:val="auto"/>
          <w:sz w:val="20"/>
          <w:szCs w:val="20"/>
        </w:rPr>
        <w:t>Для художественно-эстетическ</w:t>
      </w:r>
      <w:r w:rsidR="00E46557">
        <w:rPr>
          <w:color w:val="auto"/>
          <w:sz w:val="20"/>
          <w:szCs w:val="20"/>
        </w:rPr>
        <w:t>ого развития имеется изо  уголок  творчества в группе</w:t>
      </w:r>
      <w:r w:rsidRPr="0095353B">
        <w:rPr>
          <w:color w:val="auto"/>
          <w:sz w:val="20"/>
          <w:szCs w:val="20"/>
        </w:rPr>
        <w:t>.</w:t>
      </w:r>
    </w:p>
    <w:p w:rsidR="00561F1C" w:rsidRPr="0095353B" w:rsidRDefault="00561F1C" w:rsidP="00561F1C">
      <w:pPr>
        <w:pStyle w:val="Default"/>
        <w:jc w:val="both"/>
        <w:rPr>
          <w:color w:val="auto"/>
          <w:sz w:val="20"/>
          <w:szCs w:val="20"/>
        </w:rPr>
      </w:pPr>
      <w:r w:rsidRPr="0095353B">
        <w:rPr>
          <w:color w:val="auto"/>
          <w:sz w:val="20"/>
          <w:szCs w:val="20"/>
        </w:rPr>
        <w:t xml:space="preserve">Для познавательно-речевого развития в группах − центры опытно-экспериментальной деятельности, конструирования, дидактических и развивающих игр, книжные уголки. </w:t>
      </w:r>
    </w:p>
    <w:p w:rsidR="00561F1C" w:rsidRPr="0095353B" w:rsidRDefault="00561F1C" w:rsidP="00561F1C">
      <w:pPr>
        <w:pStyle w:val="Default"/>
        <w:jc w:val="both"/>
        <w:rPr>
          <w:color w:val="auto"/>
          <w:sz w:val="20"/>
          <w:szCs w:val="20"/>
        </w:rPr>
      </w:pPr>
      <w:r w:rsidRPr="0095353B">
        <w:rPr>
          <w:color w:val="auto"/>
          <w:sz w:val="20"/>
          <w:szCs w:val="20"/>
        </w:rPr>
        <w:t xml:space="preserve">Для социально-личностного развития </w:t>
      </w:r>
      <w:r w:rsidR="00E46557">
        <w:rPr>
          <w:color w:val="auto"/>
          <w:sz w:val="20"/>
          <w:szCs w:val="20"/>
        </w:rPr>
        <w:t>– игровое оборудование в группе</w:t>
      </w:r>
      <w:r w:rsidR="00986508">
        <w:rPr>
          <w:color w:val="auto"/>
          <w:sz w:val="20"/>
          <w:szCs w:val="20"/>
        </w:rPr>
        <w:t xml:space="preserve"> и на участке</w:t>
      </w:r>
      <w:r w:rsidRPr="0095353B">
        <w:rPr>
          <w:color w:val="auto"/>
          <w:sz w:val="20"/>
          <w:szCs w:val="20"/>
        </w:rPr>
        <w:t xml:space="preserve">. </w:t>
      </w:r>
    </w:p>
    <w:p w:rsidR="00561F1C" w:rsidRPr="0095353B" w:rsidRDefault="00986508" w:rsidP="00561F1C">
      <w:pPr>
        <w:pStyle w:val="Default"/>
        <w:jc w:val="both"/>
        <w:rPr>
          <w:color w:val="auto"/>
          <w:sz w:val="20"/>
          <w:szCs w:val="20"/>
        </w:rPr>
      </w:pPr>
      <w:r>
        <w:rPr>
          <w:sz w:val="20"/>
          <w:szCs w:val="20"/>
        </w:rPr>
        <w:t>Дошкольная группа</w:t>
      </w:r>
      <w:r w:rsidR="00561F1C" w:rsidRPr="0095353B">
        <w:rPr>
          <w:sz w:val="20"/>
          <w:szCs w:val="20"/>
        </w:rPr>
        <w:t xml:space="preserve"> оснащен</w:t>
      </w:r>
      <w:r>
        <w:rPr>
          <w:sz w:val="20"/>
          <w:szCs w:val="20"/>
        </w:rPr>
        <w:t>а</w:t>
      </w:r>
      <w:r w:rsidR="00561F1C" w:rsidRPr="0095353B">
        <w:rPr>
          <w:sz w:val="20"/>
          <w:szCs w:val="20"/>
        </w:rPr>
        <w:t xml:space="preserve"> оборудованием для разнообразных видов детской деятел</w:t>
      </w:r>
      <w:r>
        <w:rPr>
          <w:sz w:val="20"/>
          <w:szCs w:val="20"/>
        </w:rPr>
        <w:t>ьности в помещении и на участке. В группе</w:t>
      </w:r>
      <w:r w:rsidR="00561F1C" w:rsidRPr="0095353B">
        <w:rPr>
          <w:sz w:val="20"/>
          <w:szCs w:val="20"/>
        </w:rPr>
        <w:t xml:space="preserve">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w:t>
      </w:r>
    </w:p>
    <w:p w:rsidR="00561F1C" w:rsidRPr="0095353B" w:rsidRDefault="001972FE" w:rsidP="00561F1C">
      <w:pPr>
        <w:jc w:val="center"/>
        <w:rPr>
          <w:b/>
          <w:sz w:val="20"/>
          <w:szCs w:val="20"/>
        </w:rPr>
      </w:pPr>
      <w:r>
        <w:rPr>
          <w:b/>
          <w:sz w:val="20"/>
          <w:szCs w:val="20"/>
        </w:rPr>
        <w:t>Предметно-развивающая среда.</w:t>
      </w:r>
    </w:p>
    <w:p w:rsidR="00E869B3" w:rsidRPr="0095353B" w:rsidRDefault="00E869B3" w:rsidP="00561F1C">
      <w:pPr>
        <w:jc w:val="center"/>
        <w:rPr>
          <w:b/>
          <w:sz w:val="20"/>
          <w:szCs w:val="20"/>
        </w:rPr>
      </w:pPr>
    </w:p>
    <w:tbl>
      <w:tblPr>
        <w:tblStyle w:val="44"/>
        <w:tblW w:w="0" w:type="auto"/>
        <w:tblLook w:val="04A0" w:firstRow="1" w:lastRow="0" w:firstColumn="1" w:lastColumn="0" w:noHBand="0" w:noVBand="1"/>
      </w:tblPr>
      <w:tblGrid>
        <w:gridCol w:w="5064"/>
        <w:gridCol w:w="5073"/>
      </w:tblGrid>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t>Вид помещения, функциональное использование</w:t>
            </w:r>
          </w:p>
        </w:tc>
        <w:tc>
          <w:tcPr>
            <w:tcW w:w="6543" w:type="dxa"/>
          </w:tcPr>
          <w:p w:rsidR="00E869B3" w:rsidRPr="0095353B" w:rsidRDefault="00E869B3" w:rsidP="00E869B3">
            <w:pPr>
              <w:spacing w:line="276" w:lineRule="auto"/>
              <w:ind w:right="20"/>
              <w:jc w:val="both"/>
              <w:rPr>
                <w:b/>
                <w:sz w:val="20"/>
                <w:szCs w:val="20"/>
              </w:rPr>
            </w:pPr>
            <w:r w:rsidRPr="0095353B">
              <w:rPr>
                <w:b/>
                <w:sz w:val="20"/>
                <w:szCs w:val="20"/>
              </w:rPr>
              <w:t>Оснащение</w:t>
            </w:r>
          </w:p>
        </w:tc>
      </w:tr>
      <w:tr w:rsidR="00E869B3" w:rsidRPr="0095353B" w:rsidTr="00514936">
        <w:tc>
          <w:tcPr>
            <w:tcW w:w="6542" w:type="dxa"/>
          </w:tcPr>
          <w:p w:rsidR="00E869B3" w:rsidRPr="0095353B" w:rsidRDefault="00986508" w:rsidP="00E869B3">
            <w:pPr>
              <w:spacing w:line="276" w:lineRule="auto"/>
              <w:ind w:right="20"/>
              <w:jc w:val="both"/>
              <w:rPr>
                <w:b/>
                <w:sz w:val="20"/>
                <w:szCs w:val="20"/>
              </w:rPr>
            </w:pPr>
            <w:r>
              <w:rPr>
                <w:b/>
                <w:sz w:val="20"/>
                <w:szCs w:val="20"/>
              </w:rPr>
              <w:t>Групповая комната</w:t>
            </w:r>
            <w:r w:rsidR="00E869B3" w:rsidRPr="0095353B">
              <w:rPr>
                <w:b/>
                <w:sz w:val="20"/>
                <w:szCs w:val="20"/>
              </w:rPr>
              <w:t>:</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t>Сюжетно-ролевые игры</w:t>
            </w:r>
          </w:p>
          <w:p w:rsidR="00E869B3" w:rsidRPr="0095353B" w:rsidRDefault="00E869B3" w:rsidP="00E869B3">
            <w:pPr>
              <w:spacing w:line="276" w:lineRule="auto"/>
              <w:ind w:right="20"/>
              <w:jc w:val="both"/>
              <w:rPr>
                <w:sz w:val="20"/>
                <w:szCs w:val="20"/>
              </w:rPr>
            </w:pPr>
            <w:r w:rsidRPr="0095353B">
              <w:rPr>
                <w:sz w:val="20"/>
                <w:szCs w:val="20"/>
              </w:rPr>
              <w:t>Самообслуживание</w:t>
            </w:r>
          </w:p>
          <w:p w:rsidR="00E869B3" w:rsidRPr="0095353B" w:rsidRDefault="00E869B3" w:rsidP="00E869B3">
            <w:pPr>
              <w:spacing w:line="276" w:lineRule="auto"/>
              <w:ind w:right="20"/>
              <w:jc w:val="both"/>
              <w:rPr>
                <w:sz w:val="20"/>
                <w:szCs w:val="20"/>
              </w:rPr>
            </w:pPr>
            <w:r w:rsidRPr="0095353B">
              <w:rPr>
                <w:sz w:val="20"/>
                <w:szCs w:val="20"/>
              </w:rPr>
              <w:t>Трудовая деятельность</w:t>
            </w:r>
          </w:p>
          <w:p w:rsidR="00E869B3" w:rsidRPr="0095353B" w:rsidRDefault="00E869B3" w:rsidP="00E869B3">
            <w:pPr>
              <w:spacing w:line="276" w:lineRule="auto"/>
              <w:ind w:right="20"/>
              <w:jc w:val="both"/>
              <w:rPr>
                <w:sz w:val="20"/>
                <w:szCs w:val="20"/>
              </w:rPr>
            </w:pPr>
            <w:r w:rsidRPr="0095353B">
              <w:rPr>
                <w:sz w:val="20"/>
                <w:szCs w:val="20"/>
              </w:rPr>
              <w:t>Творческая деятельность</w:t>
            </w:r>
          </w:p>
          <w:p w:rsidR="00E869B3" w:rsidRPr="0095353B" w:rsidRDefault="00E869B3" w:rsidP="00E869B3">
            <w:pPr>
              <w:spacing w:line="276" w:lineRule="auto"/>
              <w:ind w:right="20"/>
              <w:jc w:val="both"/>
              <w:rPr>
                <w:sz w:val="20"/>
                <w:szCs w:val="20"/>
              </w:rPr>
            </w:pPr>
            <w:r w:rsidRPr="0095353B">
              <w:rPr>
                <w:sz w:val="20"/>
                <w:szCs w:val="20"/>
              </w:rPr>
              <w:t>Самостоятельная творческая деятельность</w:t>
            </w:r>
          </w:p>
          <w:p w:rsidR="00E869B3" w:rsidRPr="0095353B" w:rsidRDefault="00E869B3" w:rsidP="00E869B3">
            <w:pPr>
              <w:spacing w:line="276" w:lineRule="auto"/>
              <w:ind w:right="20"/>
              <w:jc w:val="both"/>
              <w:rPr>
                <w:sz w:val="20"/>
                <w:szCs w:val="20"/>
              </w:rPr>
            </w:pPr>
            <w:r w:rsidRPr="0095353B">
              <w:rPr>
                <w:sz w:val="20"/>
                <w:szCs w:val="20"/>
              </w:rPr>
              <w:t>Ознакомление с природой, труд в природе</w:t>
            </w:r>
          </w:p>
          <w:p w:rsidR="00E869B3" w:rsidRPr="0095353B" w:rsidRDefault="00E869B3" w:rsidP="00E869B3">
            <w:pPr>
              <w:spacing w:line="276" w:lineRule="auto"/>
              <w:ind w:right="20"/>
              <w:jc w:val="both"/>
              <w:rPr>
                <w:sz w:val="20"/>
                <w:szCs w:val="20"/>
              </w:rPr>
            </w:pPr>
            <w:r w:rsidRPr="0095353B">
              <w:rPr>
                <w:sz w:val="20"/>
                <w:szCs w:val="20"/>
              </w:rPr>
              <w:t>Игровая деятельность</w:t>
            </w:r>
          </w:p>
          <w:p w:rsidR="00E869B3" w:rsidRPr="0095353B" w:rsidRDefault="00E869B3" w:rsidP="00E869B3">
            <w:pPr>
              <w:spacing w:line="276" w:lineRule="auto"/>
              <w:ind w:right="20"/>
              <w:jc w:val="both"/>
              <w:rPr>
                <w:sz w:val="20"/>
                <w:szCs w:val="20"/>
              </w:rPr>
            </w:pPr>
            <w:r w:rsidRPr="0095353B">
              <w:rPr>
                <w:sz w:val="20"/>
                <w:szCs w:val="20"/>
              </w:rPr>
              <w:t>Сенсорное развитие</w:t>
            </w:r>
          </w:p>
          <w:p w:rsidR="00E869B3" w:rsidRPr="0095353B" w:rsidRDefault="00E869B3" w:rsidP="00E869B3">
            <w:pPr>
              <w:spacing w:line="276" w:lineRule="auto"/>
              <w:ind w:right="20"/>
              <w:jc w:val="both"/>
              <w:rPr>
                <w:sz w:val="20"/>
                <w:szCs w:val="20"/>
              </w:rPr>
            </w:pPr>
            <w:r w:rsidRPr="0095353B">
              <w:rPr>
                <w:sz w:val="20"/>
                <w:szCs w:val="20"/>
              </w:rPr>
              <w:t>Развитие речи</w:t>
            </w:r>
          </w:p>
          <w:p w:rsidR="00E869B3" w:rsidRPr="0095353B" w:rsidRDefault="00E869B3" w:rsidP="00E869B3">
            <w:pPr>
              <w:spacing w:line="276" w:lineRule="auto"/>
              <w:ind w:right="20"/>
              <w:jc w:val="both"/>
              <w:rPr>
                <w:sz w:val="20"/>
                <w:szCs w:val="20"/>
              </w:rPr>
            </w:pPr>
            <w:r w:rsidRPr="0095353B">
              <w:rPr>
                <w:sz w:val="20"/>
                <w:szCs w:val="20"/>
              </w:rPr>
              <w:t>Ознакомление с художественной литературой и художественно-прикладным творчеством.</w:t>
            </w:r>
          </w:p>
          <w:p w:rsidR="00E869B3" w:rsidRPr="0095353B" w:rsidRDefault="00E869B3" w:rsidP="00E869B3">
            <w:pPr>
              <w:spacing w:line="276" w:lineRule="auto"/>
              <w:ind w:right="20"/>
              <w:jc w:val="both"/>
              <w:rPr>
                <w:sz w:val="20"/>
                <w:szCs w:val="20"/>
              </w:rPr>
            </w:pPr>
            <w:r w:rsidRPr="0095353B">
              <w:rPr>
                <w:sz w:val="20"/>
                <w:szCs w:val="20"/>
              </w:rPr>
              <w:t>Развитие элементарных математических представлений</w:t>
            </w:r>
          </w:p>
          <w:p w:rsidR="00E869B3" w:rsidRPr="0095353B" w:rsidRDefault="00E869B3" w:rsidP="00E869B3">
            <w:pPr>
              <w:spacing w:line="276" w:lineRule="auto"/>
              <w:ind w:right="20"/>
              <w:jc w:val="both"/>
              <w:rPr>
                <w:sz w:val="20"/>
                <w:szCs w:val="20"/>
              </w:rPr>
            </w:pPr>
            <w:r w:rsidRPr="0095353B">
              <w:rPr>
                <w:sz w:val="20"/>
                <w:szCs w:val="20"/>
              </w:rPr>
              <w:t>Обучение грамоте</w:t>
            </w:r>
          </w:p>
          <w:p w:rsidR="00E869B3" w:rsidRPr="0095353B" w:rsidRDefault="00E869B3" w:rsidP="00E869B3">
            <w:pPr>
              <w:spacing w:line="276" w:lineRule="auto"/>
              <w:ind w:right="20"/>
              <w:jc w:val="both"/>
              <w:rPr>
                <w:sz w:val="20"/>
                <w:szCs w:val="20"/>
              </w:rPr>
            </w:pPr>
            <w:r w:rsidRPr="0095353B">
              <w:rPr>
                <w:sz w:val="20"/>
                <w:szCs w:val="20"/>
              </w:rPr>
              <w:t>Развитие элементарных историко-географических представлений</w:t>
            </w:r>
          </w:p>
          <w:p w:rsidR="00E869B3" w:rsidRPr="0095353B" w:rsidRDefault="00E869B3" w:rsidP="00E869B3">
            <w:pPr>
              <w:spacing w:line="276" w:lineRule="auto"/>
              <w:ind w:right="20"/>
              <w:jc w:val="both"/>
              <w:rPr>
                <w:sz w:val="20"/>
                <w:szCs w:val="20"/>
              </w:rPr>
            </w:pPr>
          </w:p>
        </w:tc>
        <w:tc>
          <w:tcPr>
            <w:tcW w:w="6543" w:type="dxa"/>
          </w:tcPr>
          <w:p w:rsidR="00E869B3" w:rsidRPr="0095353B" w:rsidRDefault="00E869B3" w:rsidP="00E869B3">
            <w:pPr>
              <w:spacing w:line="276" w:lineRule="auto"/>
              <w:ind w:right="20"/>
              <w:jc w:val="both"/>
              <w:rPr>
                <w:sz w:val="20"/>
                <w:szCs w:val="20"/>
              </w:rPr>
            </w:pPr>
            <w:r w:rsidRPr="0095353B">
              <w:rPr>
                <w:sz w:val="20"/>
                <w:szCs w:val="20"/>
              </w:rPr>
              <w:t>Детская мебель для практической деятельности</w:t>
            </w:r>
          </w:p>
          <w:p w:rsidR="00E869B3" w:rsidRPr="0095353B" w:rsidRDefault="00E869B3" w:rsidP="00E869B3">
            <w:pPr>
              <w:spacing w:line="276" w:lineRule="auto"/>
              <w:ind w:right="20"/>
              <w:jc w:val="both"/>
              <w:rPr>
                <w:sz w:val="20"/>
                <w:szCs w:val="20"/>
              </w:rPr>
            </w:pPr>
            <w:r w:rsidRPr="0095353B">
              <w:rPr>
                <w:sz w:val="20"/>
                <w:szCs w:val="20"/>
              </w:rPr>
              <w:t>Книжный уголок</w:t>
            </w:r>
          </w:p>
          <w:p w:rsidR="00E869B3" w:rsidRPr="0095353B" w:rsidRDefault="00E869B3" w:rsidP="00E869B3">
            <w:pPr>
              <w:spacing w:line="276" w:lineRule="auto"/>
              <w:ind w:right="20"/>
              <w:jc w:val="both"/>
              <w:rPr>
                <w:sz w:val="20"/>
                <w:szCs w:val="20"/>
              </w:rPr>
            </w:pPr>
            <w:r w:rsidRPr="0095353B">
              <w:rPr>
                <w:sz w:val="20"/>
                <w:szCs w:val="20"/>
              </w:rPr>
              <w:t>Уголок для изобразительной деятельности</w:t>
            </w:r>
          </w:p>
          <w:p w:rsidR="00E869B3" w:rsidRPr="0095353B" w:rsidRDefault="00E869B3" w:rsidP="00E869B3">
            <w:pPr>
              <w:spacing w:line="276" w:lineRule="auto"/>
              <w:ind w:right="20"/>
              <w:jc w:val="both"/>
              <w:rPr>
                <w:sz w:val="20"/>
                <w:szCs w:val="20"/>
              </w:rPr>
            </w:pPr>
            <w:r w:rsidRPr="0095353B">
              <w:rPr>
                <w:sz w:val="20"/>
                <w:szCs w:val="20"/>
              </w:rPr>
              <w:t>Игровая мебель</w:t>
            </w:r>
          </w:p>
          <w:p w:rsidR="00E869B3" w:rsidRPr="0095353B" w:rsidRDefault="00E869B3" w:rsidP="00E869B3">
            <w:pPr>
              <w:spacing w:line="276" w:lineRule="auto"/>
              <w:ind w:right="20"/>
              <w:jc w:val="both"/>
              <w:rPr>
                <w:sz w:val="20"/>
                <w:szCs w:val="20"/>
              </w:rPr>
            </w:pPr>
            <w:r w:rsidRPr="0095353B">
              <w:rPr>
                <w:sz w:val="20"/>
                <w:szCs w:val="20"/>
              </w:rPr>
              <w:t>Атрибуты для сюжетно-ролевых игр «Семья», «Магазин», «Парик</w:t>
            </w:r>
            <w:r w:rsidR="00986508">
              <w:rPr>
                <w:sz w:val="20"/>
                <w:szCs w:val="20"/>
              </w:rPr>
              <w:t xml:space="preserve">махерская», «Больница», </w:t>
            </w:r>
            <w:r w:rsidRPr="0095353B">
              <w:rPr>
                <w:sz w:val="20"/>
                <w:szCs w:val="20"/>
              </w:rPr>
              <w:t xml:space="preserve"> «Библиотека», «Школ</w:t>
            </w:r>
            <w:r w:rsidR="00465A60">
              <w:rPr>
                <w:sz w:val="20"/>
                <w:szCs w:val="20"/>
              </w:rPr>
              <w:t>а»</w:t>
            </w:r>
            <w:r w:rsidRPr="0095353B">
              <w:rPr>
                <w:sz w:val="20"/>
                <w:szCs w:val="20"/>
              </w:rPr>
              <w:t xml:space="preserve"> и др.</w:t>
            </w:r>
          </w:p>
          <w:p w:rsidR="00E869B3" w:rsidRPr="0095353B" w:rsidRDefault="00E869B3" w:rsidP="00E869B3">
            <w:pPr>
              <w:spacing w:line="276" w:lineRule="auto"/>
              <w:ind w:right="20"/>
              <w:jc w:val="both"/>
              <w:rPr>
                <w:sz w:val="20"/>
                <w:szCs w:val="20"/>
              </w:rPr>
            </w:pPr>
            <w:r w:rsidRPr="0095353B">
              <w:rPr>
                <w:sz w:val="20"/>
                <w:szCs w:val="20"/>
              </w:rPr>
              <w:t>Природный уголок</w:t>
            </w:r>
          </w:p>
          <w:p w:rsidR="00E869B3" w:rsidRPr="0095353B" w:rsidRDefault="00E869B3" w:rsidP="00E869B3">
            <w:pPr>
              <w:spacing w:line="276" w:lineRule="auto"/>
              <w:ind w:right="20"/>
              <w:jc w:val="both"/>
              <w:rPr>
                <w:sz w:val="20"/>
                <w:szCs w:val="20"/>
              </w:rPr>
            </w:pPr>
            <w:r w:rsidRPr="0095353B">
              <w:rPr>
                <w:sz w:val="20"/>
                <w:szCs w:val="20"/>
              </w:rPr>
              <w:t>Конструкторы различных видов</w:t>
            </w:r>
            <w:r w:rsidR="002C620C" w:rsidRPr="0095353B">
              <w:rPr>
                <w:sz w:val="20"/>
                <w:szCs w:val="20"/>
              </w:rPr>
              <w:t>, Лего.</w:t>
            </w:r>
          </w:p>
          <w:p w:rsidR="00E869B3" w:rsidRPr="0095353B" w:rsidRDefault="00E869B3" w:rsidP="00E869B3">
            <w:pPr>
              <w:spacing w:line="276" w:lineRule="auto"/>
              <w:ind w:right="20"/>
              <w:jc w:val="both"/>
              <w:rPr>
                <w:sz w:val="20"/>
                <w:szCs w:val="20"/>
              </w:rPr>
            </w:pPr>
            <w:r w:rsidRPr="0095353B">
              <w:rPr>
                <w:sz w:val="20"/>
                <w:szCs w:val="20"/>
              </w:rPr>
              <w:t>Головоломки, мозаики, пазлы, настольно-печатные игры, лото.</w:t>
            </w:r>
          </w:p>
          <w:p w:rsidR="00E869B3" w:rsidRPr="0095353B" w:rsidRDefault="00E869B3" w:rsidP="00E869B3">
            <w:pPr>
              <w:spacing w:line="276" w:lineRule="auto"/>
              <w:ind w:right="20"/>
              <w:jc w:val="both"/>
              <w:rPr>
                <w:sz w:val="20"/>
                <w:szCs w:val="20"/>
              </w:rPr>
            </w:pPr>
            <w:r w:rsidRPr="0095353B">
              <w:rPr>
                <w:sz w:val="20"/>
                <w:szCs w:val="20"/>
              </w:rPr>
              <w:t>Развивающие игры по математике, логике.</w:t>
            </w:r>
          </w:p>
          <w:p w:rsidR="00E869B3" w:rsidRPr="0095353B" w:rsidRDefault="00E869B3" w:rsidP="00E869B3">
            <w:pPr>
              <w:spacing w:line="276" w:lineRule="auto"/>
              <w:ind w:right="20"/>
              <w:jc w:val="both"/>
              <w:rPr>
                <w:sz w:val="20"/>
                <w:szCs w:val="20"/>
              </w:rPr>
            </w:pPr>
            <w:r w:rsidRPr="0095353B">
              <w:rPr>
                <w:sz w:val="20"/>
                <w:szCs w:val="20"/>
              </w:rPr>
              <w:t>Театральный уголок.Различные виды театров, ширма.</w:t>
            </w:r>
          </w:p>
          <w:p w:rsidR="00E869B3" w:rsidRPr="0095353B" w:rsidRDefault="00E869B3" w:rsidP="00E869B3">
            <w:pPr>
              <w:spacing w:line="276" w:lineRule="auto"/>
              <w:ind w:right="20"/>
              <w:jc w:val="both"/>
              <w:rPr>
                <w:sz w:val="20"/>
                <w:szCs w:val="20"/>
              </w:rPr>
            </w:pPr>
            <w:r w:rsidRPr="0095353B">
              <w:rPr>
                <w:sz w:val="20"/>
                <w:szCs w:val="20"/>
              </w:rPr>
              <w:t>Географический глобус</w:t>
            </w:r>
          </w:p>
          <w:p w:rsidR="00514936" w:rsidRPr="0095353B" w:rsidRDefault="00514936" w:rsidP="00E869B3">
            <w:pPr>
              <w:spacing w:line="276" w:lineRule="auto"/>
              <w:ind w:right="20"/>
              <w:jc w:val="both"/>
              <w:rPr>
                <w:sz w:val="20"/>
                <w:szCs w:val="20"/>
              </w:rPr>
            </w:pPr>
            <w:r w:rsidRPr="0095353B">
              <w:rPr>
                <w:sz w:val="20"/>
                <w:szCs w:val="20"/>
              </w:rPr>
              <w:t>Уголок УМК</w:t>
            </w:r>
          </w:p>
          <w:p w:rsidR="00E869B3" w:rsidRPr="0095353B" w:rsidRDefault="00E869B3" w:rsidP="00E869B3">
            <w:pPr>
              <w:spacing w:line="276" w:lineRule="auto"/>
              <w:ind w:right="20"/>
              <w:jc w:val="both"/>
              <w:rPr>
                <w:sz w:val="20"/>
                <w:szCs w:val="20"/>
              </w:rPr>
            </w:pPr>
            <w:r w:rsidRPr="0095353B">
              <w:rPr>
                <w:sz w:val="20"/>
                <w:szCs w:val="20"/>
              </w:rPr>
              <w:t>Географическая карта Татарстана</w:t>
            </w:r>
          </w:p>
          <w:p w:rsidR="00E869B3" w:rsidRPr="0095353B" w:rsidRDefault="00E869B3" w:rsidP="00E869B3">
            <w:pPr>
              <w:spacing w:line="276" w:lineRule="auto"/>
              <w:ind w:right="20"/>
              <w:jc w:val="both"/>
              <w:rPr>
                <w:sz w:val="20"/>
                <w:szCs w:val="20"/>
              </w:rPr>
            </w:pPr>
            <w:r w:rsidRPr="0095353B">
              <w:rPr>
                <w:sz w:val="20"/>
                <w:szCs w:val="20"/>
              </w:rPr>
              <w:t>Календарь погоды</w:t>
            </w:r>
          </w:p>
          <w:p w:rsidR="00E869B3" w:rsidRPr="0095353B" w:rsidRDefault="00E869B3" w:rsidP="00E869B3">
            <w:pPr>
              <w:spacing w:line="276" w:lineRule="auto"/>
              <w:ind w:right="20"/>
              <w:jc w:val="both"/>
              <w:rPr>
                <w:sz w:val="20"/>
                <w:szCs w:val="20"/>
              </w:rPr>
            </w:pPr>
            <w:r w:rsidRPr="0095353B">
              <w:rPr>
                <w:sz w:val="20"/>
                <w:szCs w:val="20"/>
              </w:rPr>
              <w:t xml:space="preserve">Магнитофон, аудиозаписи, ноутбук, проектор, </w:t>
            </w:r>
          </w:p>
          <w:p w:rsidR="00E869B3" w:rsidRPr="0095353B" w:rsidRDefault="00E869B3" w:rsidP="00E869B3">
            <w:pPr>
              <w:spacing w:line="276" w:lineRule="auto"/>
              <w:ind w:right="20"/>
              <w:jc w:val="both"/>
              <w:rPr>
                <w:sz w:val="20"/>
                <w:szCs w:val="20"/>
              </w:rPr>
            </w:pPr>
            <w:r w:rsidRPr="0095353B">
              <w:rPr>
                <w:sz w:val="20"/>
                <w:szCs w:val="20"/>
              </w:rPr>
              <w:t>Муляжи овощей и фруктов</w:t>
            </w:r>
          </w:p>
          <w:p w:rsidR="00E869B3" w:rsidRPr="0095353B" w:rsidRDefault="00E869B3" w:rsidP="00E869B3">
            <w:pPr>
              <w:spacing w:line="276" w:lineRule="auto"/>
              <w:ind w:right="20"/>
              <w:jc w:val="both"/>
              <w:rPr>
                <w:sz w:val="20"/>
                <w:szCs w:val="20"/>
              </w:rPr>
            </w:pPr>
            <w:r w:rsidRPr="0095353B">
              <w:rPr>
                <w:sz w:val="20"/>
                <w:szCs w:val="20"/>
              </w:rPr>
              <w:t>Дидактические игры, материалы</w:t>
            </w:r>
          </w:p>
          <w:p w:rsidR="00E869B3" w:rsidRPr="0095353B" w:rsidRDefault="00E869B3" w:rsidP="00E869B3">
            <w:pPr>
              <w:spacing w:line="276" w:lineRule="auto"/>
              <w:ind w:right="20"/>
              <w:jc w:val="both"/>
              <w:rPr>
                <w:sz w:val="20"/>
                <w:szCs w:val="20"/>
              </w:rPr>
            </w:pPr>
            <w:r w:rsidRPr="0095353B">
              <w:rPr>
                <w:sz w:val="20"/>
                <w:szCs w:val="20"/>
              </w:rPr>
              <w:t>Строительный материал</w:t>
            </w:r>
          </w:p>
          <w:p w:rsidR="00E869B3" w:rsidRPr="0095353B" w:rsidRDefault="00E869B3" w:rsidP="00E869B3">
            <w:pPr>
              <w:spacing w:line="276" w:lineRule="auto"/>
              <w:ind w:right="20"/>
              <w:jc w:val="both"/>
              <w:rPr>
                <w:sz w:val="20"/>
                <w:szCs w:val="20"/>
              </w:rPr>
            </w:pPr>
          </w:p>
          <w:p w:rsidR="00E869B3" w:rsidRPr="0095353B" w:rsidRDefault="00E869B3" w:rsidP="00E869B3">
            <w:pPr>
              <w:spacing w:line="276" w:lineRule="auto"/>
              <w:ind w:right="20"/>
              <w:jc w:val="both"/>
              <w:rPr>
                <w:sz w:val="20"/>
                <w:szCs w:val="20"/>
              </w:rPr>
            </w:pPr>
            <w:r w:rsidRPr="0095353B">
              <w:rPr>
                <w:sz w:val="20"/>
                <w:szCs w:val="20"/>
              </w:rPr>
              <w:t>Физкультурное оборудование</w:t>
            </w:r>
          </w:p>
          <w:p w:rsidR="00E869B3" w:rsidRPr="0095353B" w:rsidRDefault="00E869B3" w:rsidP="00E869B3">
            <w:pPr>
              <w:spacing w:line="276" w:lineRule="auto"/>
              <w:ind w:right="20"/>
              <w:jc w:val="both"/>
              <w:rPr>
                <w:sz w:val="20"/>
                <w:szCs w:val="20"/>
              </w:rPr>
            </w:pPr>
            <w:r w:rsidRPr="0095353B">
              <w:rPr>
                <w:sz w:val="20"/>
                <w:szCs w:val="20"/>
              </w:rPr>
              <w:t>Материал для дежурства по столовой, в уголке природы.</w:t>
            </w:r>
          </w:p>
          <w:p w:rsidR="00E869B3" w:rsidRPr="0095353B" w:rsidRDefault="00E869B3" w:rsidP="00E869B3">
            <w:pPr>
              <w:spacing w:line="276" w:lineRule="auto"/>
              <w:ind w:right="20"/>
              <w:jc w:val="both"/>
              <w:rPr>
                <w:sz w:val="20"/>
                <w:szCs w:val="20"/>
              </w:rPr>
            </w:pPr>
            <w:r w:rsidRPr="0095353B">
              <w:rPr>
                <w:sz w:val="20"/>
                <w:szCs w:val="20"/>
              </w:rPr>
              <w:t>Национальный уголок.</w:t>
            </w:r>
          </w:p>
          <w:p w:rsidR="00E869B3" w:rsidRPr="0095353B" w:rsidRDefault="00E869B3" w:rsidP="00E869B3">
            <w:pPr>
              <w:spacing w:line="276" w:lineRule="auto"/>
              <w:ind w:right="20"/>
              <w:jc w:val="both"/>
              <w:rPr>
                <w:sz w:val="20"/>
                <w:szCs w:val="20"/>
              </w:rPr>
            </w:pPr>
            <w:r w:rsidRPr="0095353B">
              <w:rPr>
                <w:sz w:val="20"/>
                <w:szCs w:val="20"/>
              </w:rPr>
              <w:t>Магнитная доска, фланелеграф.</w:t>
            </w:r>
          </w:p>
          <w:p w:rsidR="00E869B3" w:rsidRPr="0095353B" w:rsidRDefault="00E869B3" w:rsidP="00E869B3">
            <w:pPr>
              <w:spacing w:line="276" w:lineRule="auto"/>
              <w:ind w:right="20"/>
              <w:jc w:val="both"/>
              <w:rPr>
                <w:sz w:val="20"/>
                <w:szCs w:val="20"/>
              </w:rPr>
            </w:pPr>
            <w:r w:rsidRPr="0095353B">
              <w:rPr>
                <w:sz w:val="20"/>
                <w:szCs w:val="20"/>
              </w:rPr>
              <w:t>Маски и полумаски для детей</w:t>
            </w:r>
          </w:p>
          <w:p w:rsidR="00E869B3" w:rsidRPr="0095353B" w:rsidRDefault="00E869B3" w:rsidP="00E869B3">
            <w:pPr>
              <w:spacing w:line="276" w:lineRule="auto"/>
              <w:ind w:right="20"/>
              <w:jc w:val="both"/>
              <w:rPr>
                <w:sz w:val="20"/>
                <w:szCs w:val="20"/>
              </w:rPr>
            </w:pPr>
            <w:r w:rsidRPr="0095353B">
              <w:rPr>
                <w:sz w:val="20"/>
                <w:szCs w:val="20"/>
              </w:rPr>
              <w:t>Игрушки</w:t>
            </w:r>
          </w:p>
        </w:tc>
      </w:tr>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t>Спальное помещение</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lastRenderedPageBreak/>
              <w:t>Дневной сон</w:t>
            </w:r>
          </w:p>
          <w:p w:rsidR="00E869B3" w:rsidRPr="0095353B" w:rsidRDefault="00E869B3" w:rsidP="00E869B3">
            <w:pPr>
              <w:spacing w:line="276" w:lineRule="auto"/>
              <w:ind w:right="20"/>
              <w:jc w:val="both"/>
              <w:rPr>
                <w:sz w:val="20"/>
                <w:szCs w:val="20"/>
              </w:rPr>
            </w:pPr>
            <w:r w:rsidRPr="0095353B">
              <w:rPr>
                <w:sz w:val="20"/>
                <w:szCs w:val="20"/>
              </w:rPr>
              <w:t>Гимнастика после сна</w:t>
            </w:r>
          </w:p>
        </w:tc>
        <w:tc>
          <w:tcPr>
            <w:tcW w:w="6543" w:type="dxa"/>
          </w:tcPr>
          <w:p w:rsidR="00E869B3" w:rsidRPr="0095353B" w:rsidRDefault="00E869B3" w:rsidP="00E869B3">
            <w:pPr>
              <w:spacing w:line="276" w:lineRule="auto"/>
              <w:ind w:right="20"/>
              <w:jc w:val="both"/>
              <w:rPr>
                <w:sz w:val="20"/>
                <w:szCs w:val="20"/>
              </w:rPr>
            </w:pPr>
            <w:r w:rsidRPr="0095353B">
              <w:rPr>
                <w:sz w:val="20"/>
                <w:szCs w:val="20"/>
              </w:rPr>
              <w:lastRenderedPageBreak/>
              <w:t>Спальная мебель</w:t>
            </w:r>
          </w:p>
          <w:p w:rsidR="00E869B3" w:rsidRPr="0095353B" w:rsidRDefault="00E869B3" w:rsidP="00E869B3">
            <w:pPr>
              <w:spacing w:line="276" w:lineRule="auto"/>
              <w:ind w:right="20"/>
              <w:jc w:val="both"/>
              <w:rPr>
                <w:sz w:val="20"/>
                <w:szCs w:val="20"/>
              </w:rPr>
            </w:pPr>
            <w:r w:rsidRPr="0095353B">
              <w:rPr>
                <w:sz w:val="20"/>
                <w:szCs w:val="20"/>
              </w:rPr>
              <w:t xml:space="preserve">Мебель для  хранения материалов для изодеятельности, </w:t>
            </w:r>
            <w:r w:rsidRPr="0095353B">
              <w:rPr>
                <w:sz w:val="20"/>
                <w:szCs w:val="20"/>
              </w:rPr>
              <w:lastRenderedPageBreak/>
              <w:t>книг</w:t>
            </w:r>
          </w:p>
          <w:p w:rsidR="00E869B3" w:rsidRPr="0095353B" w:rsidRDefault="00E869B3" w:rsidP="00E869B3">
            <w:pPr>
              <w:spacing w:line="276" w:lineRule="auto"/>
              <w:ind w:right="20"/>
              <w:jc w:val="both"/>
              <w:rPr>
                <w:sz w:val="20"/>
                <w:szCs w:val="20"/>
              </w:rPr>
            </w:pPr>
            <w:r w:rsidRPr="0095353B">
              <w:rPr>
                <w:sz w:val="20"/>
                <w:szCs w:val="20"/>
              </w:rPr>
              <w:t>Аптечка,</w:t>
            </w:r>
          </w:p>
          <w:p w:rsidR="00E869B3" w:rsidRPr="0095353B" w:rsidRDefault="00E869B3" w:rsidP="00E869B3">
            <w:pPr>
              <w:spacing w:line="276" w:lineRule="auto"/>
              <w:ind w:right="20"/>
              <w:jc w:val="both"/>
              <w:rPr>
                <w:sz w:val="20"/>
                <w:szCs w:val="20"/>
              </w:rPr>
            </w:pPr>
            <w:r w:rsidRPr="0095353B">
              <w:rPr>
                <w:sz w:val="20"/>
                <w:szCs w:val="20"/>
              </w:rPr>
              <w:t>Уголок воспитателя</w:t>
            </w:r>
          </w:p>
        </w:tc>
      </w:tr>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lastRenderedPageBreak/>
              <w:t>Раздевальная комната</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t>Информационно-просветительская работа с родителями</w:t>
            </w:r>
          </w:p>
          <w:p w:rsidR="00E869B3" w:rsidRPr="0095353B" w:rsidRDefault="00E869B3" w:rsidP="00E869B3">
            <w:pPr>
              <w:spacing w:line="276" w:lineRule="auto"/>
              <w:ind w:right="20"/>
              <w:jc w:val="both"/>
              <w:rPr>
                <w:sz w:val="20"/>
                <w:szCs w:val="20"/>
              </w:rPr>
            </w:pPr>
            <w:r w:rsidRPr="0095353B">
              <w:rPr>
                <w:sz w:val="20"/>
                <w:szCs w:val="20"/>
              </w:rPr>
              <w:t>Развитие навыков самообслуживания</w:t>
            </w:r>
          </w:p>
        </w:tc>
        <w:tc>
          <w:tcPr>
            <w:tcW w:w="6543" w:type="dxa"/>
          </w:tcPr>
          <w:p w:rsidR="00E869B3" w:rsidRPr="0095353B" w:rsidRDefault="00E869B3" w:rsidP="00E869B3">
            <w:pPr>
              <w:spacing w:line="276" w:lineRule="auto"/>
              <w:ind w:right="20"/>
              <w:jc w:val="both"/>
              <w:rPr>
                <w:sz w:val="20"/>
                <w:szCs w:val="20"/>
              </w:rPr>
            </w:pPr>
            <w:r w:rsidRPr="0095353B">
              <w:rPr>
                <w:sz w:val="20"/>
                <w:szCs w:val="20"/>
              </w:rPr>
              <w:t>Информационный уголок</w:t>
            </w:r>
          </w:p>
          <w:p w:rsidR="00E869B3" w:rsidRPr="0095353B" w:rsidRDefault="00E869B3" w:rsidP="00E869B3">
            <w:pPr>
              <w:spacing w:line="276" w:lineRule="auto"/>
              <w:ind w:right="20"/>
              <w:jc w:val="both"/>
              <w:rPr>
                <w:sz w:val="20"/>
                <w:szCs w:val="20"/>
              </w:rPr>
            </w:pPr>
            <w:r w:rsidRPr="0095353B">
              <w:rPr>
                <w:sz w:val="20"/>
                <w:szCs w:val="20"/>
              </w:rPr>
              <w:t>Выставки детского творчества</w:t>
            </w:r>
          </w:p>
          <w:p w:rsidR="00E869B3" w:rsidRPr="0095353B" w:rsidRDefault="00E869B3" w:rsidP="00E869B3">
            <w:pPr>
              <w:spacing w:line="276" w:lineRule="auto"/>
              <w:ind w:right="20"/>
              <w:jc w:val="both"/>
              <w:rPr>
                <w:sz w:val="20"/>
                <w:szCs w:val="20"/>
              </w:rPr>
            </w:pPr>
            <w:r w:rsidRPr="0095353B">
              <w:rPr>
                <w:sz w:val="20"/>
                <w:szCs w:val="20"/>
              </w:rPr>
              <w:t>Наглядно-информационный материал для родителей</w:t>
            </w:r>
          </w:p>
          <w:p w:rsidR="00514936" w:rsidRPr="0095353B" w:rsidRDefault="00514936" w:rsidP="00514936">
            <w:pPr>
              <w:rPr>
                <w:sz w:val="20"/>
                <w:szCs w:val="20"/>
              </w:rPr>
            </w:pPr>
            <w:r w:rsidRPr="0095353B">
              <w:rPr>
                <w:sz w:val="20"/>
                <w:szCs w:val="20"/>
              </w:rPr>
              <w:t>Уголок для родителей «Говорим по- татарски»</w:t>
            </w:r>
          </w:p>
          <w:p w:rsidR="00514936" w:rsidRPr="0095353B" w:rsidRDefault="00514936" w:rsidP="00514936">
            <w:pPr>
              <w:rPr>
                <w:sz w:val="20"/>
                <w:szCs w:val="20"/>
              </w:rPr>
            </w:pPr>
            <w:r w:rsidRPr="0095353B">
              <w:rPr>
                <w:sz w:val="20"/>
                <w:szCs w:val="20"/>
              </w:rPr>
              <w:t>Уголок здоровья</w:t>
            </w:r>
          </w:p>
          <w:p w:rsidR="00514936" w:rsidRPr="0095353B" w:rsidRDefault="00514936" w:rsidP="00514936">
            <w:pPr>
              <w:rPr>
                <w:sz w:val="20"/>
                <w:szCs w:val="20"/>
              </w:rPr>
            </w:pPr>
            <w:r w:rsidRPr="0095353B">
              <w:rPr>
                <w:sz w:val="20"/>
                <w:szCs w:val="20"/>
              </w:rPr>
              <w:t>Уголок ПДД</w:t>
            </w:r>
          </w:p>
          <w:p w:rsidR="00514936" w:rsidRPr="0095353B" w:rsidRDefault="00514936" w:rsidP="00514936">
            <w:pPr>
              <w:rPr>
                <w:sz w:val="20"/>
                <w:szCs w:val="20"/>
              </w:rPr>
            </w:pPr>
            <w:r w:rsidRPr="0095353B">
              <w:rPr>
                <w:sz w:val="20"/>
                <w:szCs w:val="20"/>
              </w:rPr>
              <w:t>Уголок безопасности</w:t>
            </w:r>
          </w:p>
          <w:p w:rsidR="00E869B3" w:rsidRPr="0095353B" w:rsidRDefault="00E869B3" w:rsidP="00E869B3">
            <w:pPr>
              <w:spacing w:line="276" w:lineRule="auto"/>
              <w:ind w:right="20"/>
              <w:jc w:val="both"/>
              <w:rPr>
                <w:b/>
                <w:sz w:val="20"/>
                <w:szCs w:val="20"/>
              </w:rPr>
            </w:pPr>
          </w:p>
        </w:tc>
      </w:tr>
      <w:tr w:rsidR="00E869B3" w:rsidRPr="0095353B" w:rsidTr="00514936">
        <w:tc>
          <w:tcPr>
            <w:tcW w:w="6542" w:type="dxa"/>
          </w:tcPr>
          <w:p w:rsidR="00E869B3" w:rsidRPr="0095353B" w:rsidRDefault="00E869B3" w:rsidP="00E869B3">
            <w:pPr>
              <w:spacing w:line="276" w:lineRule="auto"/>
              <w:ind w:right="20"/>
              <w:jc w:val="both"/>
              <w:rPr>
                <w:b/>
                <w:sz w:val="20"/>
                <w:szCs w:val="20"/>
              </w:rPr>
            </w:pPr>
            <w:r w:rsidRPr="0095353B">
              <w:rPr>
                <w:b/>
                <w:sz w:val="20"/>
                <w:szCs w:val="20"/>
              </w:rPr>
              <w:t>Методический кабинет</w:t>
            </w:r>
          </w:p>
          <w:p w:rsidR="00E869B3" w:rsidRPr="0095353B"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r w:rsidRPr="0095353B">
              <w:rPr>
                <w:sz w:val="20"/>
                <w:szCs w:val="20"/>
              </w:rPr>
              <w:t>Выставка дидактических и методических материалов для организации работы с детьми по различным направлениям развития.</w:t>
            </w:r>
          </w:p>
        </w:tc>
        <w:tc>
          <w:tcPr>
            <w:tcW w:w="6543" w:type="dxa"/>
          </w:tcPr>
          <w:p w:rsidR="00E869B3" w:rsidRPr="0095353B" w:rsidRDefault="00E869B3" w:rsidP="00E869B3">
            <w:pPr>
              <w:spacing w:line="276" w:lineRule="auto"/>
              <w:ind w:right="20"/>
              <w:jc w:val="both"/>
              <w:rPr>
                <w:sz w:val="20"/>
                <w:szCs w:val="20"/>
              </w:rPr>
            </w:pPr>
            <w:r w:rsidRPr="0095353B">
              <w:rPr>
                <w:sz w:val="20"/>
                <w:szCs w:val="20"/>
              </w:rPr>
              <w:t>Библиотека педагогической и методической литературы</w:t>
            </w:r>
          </w:p>
          <w:p w:rsidR="00E869B3" w:rsidRPr="0095353B" w:rsidRDefault="00E869B3" w:rsidP="00E869B3">
            <w:pPr>
              <w:spacing w:line="276" w:lineRule="auto"/>
              <w:ind w:right="20"/>
              <w:jc w:val="both"/>
              <w:rPr>
                <w:sz w:val="20"/>
                <w:szCs w:val="20"/>
              </w:rPr>
            </w:pPr>
            <w:r w:rsidRPr="0095353B">
              <w:rPr>
                <w:sz w:val="20"/>
                <w:szCs w:val="20"/>
              </w:rPr>
              <w:t>Библиотека периодических изданий</w:t>
            </w:r>
          </w:p>
          <w:p w:rsidR="00E869B3" w:rsidRPr="0095353B" w:rsidRDefault="00E869B3" w:rsidP="00E869B3">
            <w:pPr>
              <w:spacing w:line="276" w:lineRule="auto"/>
              <w:ind w:right="20"/>
              <w:jc w:val="both"/>
              <w:rPr>
                <w:sz w:val="20"/>
                <w:szCs w:val="20"/>
              </w:rPr>
            </w:pPr>
            <w:r w:rsidRPr="0095353B">
              <w:rPr>
                <w:sz w:val="20"/>
                <w:szCs w:val="20"/>
              </w:rPr>
              <w:t>Пособия для занятий</w:t>
            </w:r>
          </w:p>
          <w:p w:rsidR="00E869B3" w:rsidRPr="0095353B" w:rsidRDefault="00E869B3" w:rsidP="00E869B3">
            <w:pPr>
              <w:spacing w:line="276" w:lineRule="auto"/>
              <w:ind w:right="20"/>
              <w:jc w:val="both"/>
              <w:rPr>
                <w:sz w:val="20"/>
                <w:szCs w:val="20"/>
              </w:rPr>
            </w:pPr>
            <w:r w:rsidRPr="0095353B">
              <w:rPr>
                <w:sz w:val="20"/>
                <w:szCs w:val="20"/>
              </w:rPr>
              <w:t>Опыт работы педагогов</w:t>
            </w:r>
          </w:p>
          <w:p w:rsidR="00E869B3" w:rsidRPr="0095353B" w:rsidRDefault="00E869B3" w:rsidP="00E869B3">
            <w:pPr>
              <w:spacing w:line="276" w:lineRule="auto"/>
              <w:ind w:right="20"/>
              <w:jc w:val="both"/>
              <w:rPr>
                <w:sz w:val="20"/>
                <w:szCs w:val="20"/>
              </w:rPr>
            </w:pPr>
            <w:r w:rsidRPr="0095353B">
              <w:rPr>
                <w:sz w:val="20"/>
                <w:szCs w:val="20"/>
              </w:rPr>
              <w:t>Демонстрационный и раздаточный материал для занятий с детьми</w:t>
            </w:r>
          </w:p>
          <w:p w:rsidR="00E869B3" w:rsidRPr="0095353B" w:rsidRDefault="00E869B3" w:rsidP="00E869B3">
            <w:pPr>
              <w:spacing w:line="276" w:lineRule="auto"/>
              <w:ind w:right="20"/>
              <w:jc w:val="both"/>
              <w:rPr>
                <w:sz w:val="20"/>
                <w:szCs w:val="20"/>
              </w:rPr>
            </w:pPr>
            <w:r w:rsidRPr="0095353B">
              <w:rPr>
                <w:sz w:val="20"/>
                <w:szCs w:val="20"/>
              </w:rPr>
              <w:t>Иллюстративный материал</w:t>
            </w:r>
          </w:p>
          <w:p w:rsidR="00E869B3" w:rsidRPr="0095353B" w:rsidRDefault="00E869B3" w:rsidP="00E869B3">
            <w:pPr>
              <w:spacing w:line="276" w:lineRule="auto"/>
              <w:ind w:right="20"/>
              <w:jc w:val="both"/>
              <w:rPr>
                <w:sz w:val="20"/>
                <w:szCs w:val="20"/>
              </w:rPr>
            </w:pPr>
            <w:r w:rsidRPr="0095353B">
              <w:rPr>
                <w:sz w:val="20"/>
                <w:szCs w:val="20"/>
              </w:rPr>
              <w:t>Плакаты, картины</w:t>
            </w:r>
          </w:p>
          <w:p w:rsidR="00E869B3" w:rsidRPr="0095353B" w:rsidRDefault="00E869B3" w:rsidP="00E869B3">
            <w:pPr>
              <w:spacing w:line="276" w:lineRule="auto"/>
              <w:ind w:right="20"/>
              <w:jc w:val="both"/>
              <w:rPr>
                <w:sz w:val="20"/>
                <w:szCs w:val="20"/>
              </w:rPr>
            </w:pPr>
            <w:r w:rsidRPr="0095353B">
              <w:rPr>
                <w:sz w:val="20"/>
                <w:szCs w:val="20"/>
              </w:rPr>
              <w:t>Образцы работ по изо</w:t>
            </w:r>
            <w:r w:rsidR="00986508">
              <w:rPr>
                <w:sz w:val="20"/>
                <w:szCs w:val="20"/>
              </w:rPr>
              <w:t xml:space="preserve"> </w:t>
            </w:r>
            <w:r w:rsidRPr="0095353B">
              <w:rPr>
                <w:sz w:val="20"/>
                <w:szCs w:val="20"/>
              </w:rPr>
              <w:t>деятельности</w:t>
            </w:r>
          </w:p>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tc>
        <w:tc>
          <w:tcPr>
            <w:tcW w:w="6543" w:type="dxa"/>
          </w:tcPr>
          <w:p w:rsidR="00E869B3" w:rsidRPr="0095353B" w:rsidRDefault="00E869B3" w:rsidP="00E869B3">
            <w:pPr>
              <w:spacing w:line="276" w:lineRule="auto"/>
              <w:ind w:right="20"/>
              <w:jc w:val="both"/>
              <w:rPr>
                <w:sz w:val="20"/>
                <w:szCs w:val="20"/>
              </w:rPr>
            </w:pPr>
          </w:p>
        </w:tc>
      </w:tr>
      <w:tr w:rsidR="00E869B3" w:rsidRPr="0095353B" w:rsidTr="00514936">
        <w:tc>
          <w:tcPr>
            <w:tcW w:w="6542" w:type="dxa"/>
          </w:tcPr>
          <w:p w:rsidR="00E869B3" w:rsidRPr="001972FE" w:rsidRDefault="00E869B3" w:rsidP="00E869B3">
            <w:pPr>
              <w:spacing w:line="276" w:lineRule="auto"/>
              <w:ind w:right="20"/>
              <w:jc w:val="both"/>
              <w:rPr>
                <w:b/>
                <w:sz w:val="20"/>
                <w:szCs w:val="20"/>
              </w:rPr>
            </w:pPr>
          </w:p>
          <w:p w:rsidR="00E869B3" w:rsidRPr="0095353B" w:rsidRDefault="00E869B3" w:rsidP="00E869B3">
            <w:pPr>
              <w:spacing w:line="276" w:lineRule="auto"/>
              <w:ind w:right="20"/>
              <w:jc w:val="both"/>
              <w:rPr>
                <w:sz w:val="20"/>
                <w:szCs w:val="20"/>
              </w:rPr>
            </w:pPr>
          </w:p>
        </w:tc>
        <w:tc>
          <w:tcPr>
            <w:tcW w:w="6543" w:type="dxa"/>
          </w:tcPr>
          <w:p w:rsidR="00E869B3" w:rsidRPr="0095353B" w:rsidRDefault="00E869B3" w:rsidP="00E869B3">
            <w:pPr>
              <w:spacing w:line="276" w:lineRule="auto"/>
              <w:ind w:right="20"/>
              <w:jc w:val="both"/>
              <w:rPr>
                <w:sz w:val="20"/>
                <w:szCs w:val="20"/>
              </w:rPr>
            </w:pPr>
          </w:p>
        </w:tc>
      </w:tr>
    </w:tbl>
    <w:p w:rsidR="00E869B3" w:rsidRPr="0095353B" w:rsidRDefault="00E869B3" w:rsidP="00561F1C">
      <w:pPr>
        <w:jc w:val="center"/>
        <w:rPr>
          <w:b/>
          <w:sz w:val="20"/>
          <w:szCs w:val="20"/>
        </w:rPr>
      </w:pPr>
    </w:p>
    <w:p w:rsidR="00E869B3" w:rsidRPr="0095353B" w:rsidRDefault="00E869B3" w:rsidP="00561F1C">
      <w:pPr>
        <w:jc w:val="center"/>
        <w:rPr>
          <w:b/>
          <w:sz w:val="20"/>
          <w:szCs w:val="20"/>
        </w:rPr>
      </w:pPr>
    </w:p>
    <w:p w:rsidR="00E869B3" w:rsidRPr="0095353B" w:rsidRDefault="00E869B3" w:rsidP="00561F1C">
      <w:pPr>
        <w:jc w:val="center"/>
        <w:rPr>
          <w:b/>
          <w:sz w:val="20"/>
          <w:szCs w:val="20"/>
        </w:rPr>
      </w:pPr>
    </w:p>
    <w:p w:rsidR="006D7EBE" w:rsidRPr="0095353B" w:rsidRDefault="006D7EBE" w:rsidP="006D7EBE">
      <w:pPr>
        <w:tabs>
          <w:tab w:val="left" w:pos="6780"/>
        </w:tabs>
        <w:jc w:val="center"/>
        <w:rPr>
          <w:i/>
          <w:sz w:val="20"/>
          <w:szCs w:val="20"/>
        </w:rPr>
      </w:pPr>
      <w:r w:rsidRPr="0095353B">
        <w:rPr>
          <w:i/>
          <w:sz w:val="20"/>
          <w:szCs w:val="20"/>
          <w:shd w:val="clear" w:color="auto" w:fill="FFFFFF"/>
        </w:rPr>
        <w:t>Осо</w:t>
      </w:r>
      <w:r w:rsidRPr="0095353B">
        <w:rPr>
          <w:i/>
          <w:sz w:val="20"/>
          <w:szCs w:val="20"/>
        </w:rPr>
        <w:t xml:space="preserve">бенности организации развивающей национально-культурной среды </w:t>
      </w:r>
    </w:p>
    <w:p w:rsidR="006D7EBE" w:rsidRPr="0095353B" w:rsidRDefault="006D7EBE" w:rsidP="006D7EBE">
      <w:pPr>
        <w:tabs>
          <w:tab w:val="left" w:pos="6780"/>
        </w:tabs>
        <w:jc w:val="center"/>
        <w:rPr>
          <w:sz w:val="20"/>
          <w:szCs w:val="20"/>
        </w:rPr>
      </w:pPr>
      <w:r w:rsidRPr="0095353B">
        <w:rPr>
          <w:b/>
          <w:sz w:val="20"/>
          <w:szCs w:val="20"/>
          <w:u w:val="single"/>
        </w:rPr>
        <w:t>Младш</w:t>
      </w:r>
      <w:r w:rsidRPr="0095353B">
        <w:rPr>
          <w:b/>
          <w:sz w:val="20"/>
          <w:szCs w:val="20"/>
          <w:u w:val="single"/>
          <w:lang w:val="tt-RU"/>
        </w:rPr>
        <w:t>ие</w:t>
      </w:r>
      <w:r w:rsidRPr="0095353B">
        <w:rPr>
          <w:b/>
          <w:sz w:val="20"/>
          <w:szCs w:val="20"/>
          <w:u w:val="single"/>
        </w:rPr>
        <w:t xml:space="preserve"> групп</w:t>
      </w:r>
      <w:r w:rsidRPr="0095353B">
        <w:rPr>
          <w:b/>
          <w:sz w:val="20"/>
          <w:szCs w:val="20"/>
          <w:u w:val="single"/>
          <w:lang w:val="tt-RU"/>
        </w:rPr>
        <w:t xml:space="preserve">ы  </w:t>
      </w:r>
      <w:r w:rsidRPr="0095353B">
        <w:rPr>
          <w:sz w:val="20"/>
          <w:szCs w:val="20"/>
        </w:rPr>
        <w:t>(</w:t>
      </w:r>
      <w:r w:rsidRPr="0095353B">
        <w:rPr>
          <w:sz w:val="20"/>
          <w:szCs w:val="20"/>
          <w:lang w:val="tt-RU"/>
        </w:rPr>
        <w:t xml:space="preserve">2 </w:t>
      </w:r>
      <w:r w:rsidRPr="0095353B">
        <w:rPr>
          <w:sz w:val="20"/>
          <w:szCs w:val="20"/>
        </w:rPr>
        <w:t>-4 года)</w:t>
      </w:r>
    </w:p>
    <w:p w:rsidR="006D7EBE" w:rsidRPr="0095353B" w:rsidRDefault="006D7EBE" w:rsidP="006D7EBE">
      <w:pPr>
        <w:tabs>
          <w:tab w:val="left" w:pos="6780"/>
        </w:tabs>
        <w:jc w:val="center"/>
        <w:rPr>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8601A0" w:rsidRPr="0095353B" w:rsidTr="0015598E">
        <w:trPr>
          <w:trHeight w:val="887"/>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1.</w:t>
            </w:r>
            <w:r w:rsidRPr="0095353B">
              <w:rPr>
                <w:sz w:val="20"/>
                <w:szCs w:val="20"/>
              </w:rPr>
              <w:t xml:space="preserve"> Куклы в татарской, русской национальной  одежде (мальчик и девочка)</w:t>
            </w:r>
          </w:p>
        </w:tc>
      </w:tr>
      <w:tr w:rsidR="008601A0" w:rsidRPr="0095353B" w:rsidTr="0015598E">
        <w:trPr>
          <w:trHeight w:val="1053"/>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2.</w:t>
            </w:r>
            <w:r w:rsidRPr="0095353B">
              <w:rPr>
                <w:sz w:val="20"/>
                <w:szCs w:val="20"/>
              </w:rPr>
              <w:t xml:space="preserve"> Материал о родном селе</w:t>
            </w:r>
          </w:p>
          <w:p w:rsidR="008601A0" w:rsidRPr="0095353B" w:rsidRDefault="008601A0" w:rsidP="003F7ACD">
            <w:pPr>
              <w:tabs>
                <w:tab w:val="center" w:pos="4677"/>
              </w:tabs>
              <w:jc w:val="both"/>
              <w:rPr>
                <w:sz w:val="20"/>
                <w:szCs w:val="20"/>
              </w:rPr>
            </w:pPr>
            <w:r w:rsidRPr="0095353B">
              <w:rPr>
                <w:sz w:val="20"/>
                <w:szCs w:val="20"/>
              </w:rPr>
              <w:t>(3-4 иллюстрации).</w:t>
            </w:r>
          </w:p>
        </w:tc>
      </w:tr>
      <w:tr w:rsidR="008601A0" w:rsidRPr="0095353B" w:rsidTr="0015598E">
        <w:trPr>
          <w:trHeight w:val="976"/>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3.</w:t>
            </w:r>
            <w:r w:rsidRPr="0095353B">
              <w:rPr>
                <w:sz w:val="20"/>
                <w:szCs w:val="20"/>
              </w:rPr>
              <w:t xml:space="preserve"> Художественная литература (перевод татарских народных сказок и произведений татарских писателей). </w:t>
            </w:r>
          </w:p>
        </w:tc>
      </w:tr>
      <w:tr w:rsidR="008601A0" w:rsidRPr="0095353B" w:rsidTr="0015598E">
        <w:trPr>
          <w:trHeight w:val="885"/>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4.</w:t>
            </w:r>
            <w:r w:rsidRPr="0095353B">
              <w:rPr>
                <w:sz w:val="20"/>
                <w:szCs w:val="20"/>
              </w:rPr>
              <w:t xml:space="preserve"> Иллюстрации к татарским народным сказкам и произведениям татарских писателей. </w:t>
            </w:r>
          </w:p>
        </w:tc>
      </w:tr>
      <w:tr w:rsidR="008601A0" w:rsidRPr="0095353B" w:rsidTr="0015598E">
        <w:trPr>
          <w:trHeight w:val="509"/>
        </w:trPr>
        <w:tc>
          <w:tcPr>
            <w:tcW w:w="10207" w:type="dxa"/>
            <w:shd w:val="clear" w:color="auto" w:fill="auto"/>
          </w:tcPr>
          <w:p w:rsidR="008601A0" w:rsidRPr="0095353B" w:rsidRDefault="008601A0" w:rsidP="003F7ACD">
            <w:pPr>
              <w:tabs>
                <w:tab w:val="center" w:pos="4677"/>
              </w:tabs>
              <w:jc w:val="both"/>
              <w:rPr>
                <w:sz w:val="20"/>
                <w:szCs w:val="20"/>
              </w:rPr>
            </w:pPr>
            <w:r w:rsidRPr="0095353B">
              <w:rPr>
                <w:b/>
                <w:sz w:val="20"/>
                <w:szCs w:val="20"/>
              </w:rPr>
              <w:t>5.</w:t>
            </w:r>
            <w:r w:rsidRPr="0095353B">
              <w:rPr>
                <w:sz w:val="20"/>
                <w:szCs w:val="20"/>
              </w:rPr>
              <w:t xml:space="preserve"> Портрет Г. Тукая</w:t>
            </w:r>
          </w:p>
        </w:tc>
      </w:tr>
      <w:tr w:rsidR="008601A0" w:rsidRPr="0095353B" w:rsidTr="0015598E">
        <w:trPr>
          <w:trHeight w:val="509"/>
        </w:trPr>
        <w:tc>
          <w:tcPr>
            <w:tcW w:w="10207" w:type="dxa"/>
            <w:shd w:val="clear" w:color="auto" w:fill="auto"/>
          </w:tcPr>
          <w:p w:rsidR="008601A0" w:rsidRPr="0095353B" w:rsidRDefault="008601A0" w:rsidP="003F7ACD">
            <w:pPr>
              <w:tabs>
                <w:tab w:val="center" w:pos="4677"/>
              </w:tabs>
              <w:jc w:val="both"/>
              <w:rPr>
                <w:sz w:val="20"/>
                <w:szCs w:val="20"/>
              </w:rPr>
            </w:pPr>
            <w:r w:rsidRPr="0095353B">
              <w:rPr>
                <w:sz w:val="20"/>
                <w:szCs w:val="20"/>
              </w:rPr>
              <w:t>2. Иллюстрации, картины к УМК.</w:t>
            </w:r>
          </w:p>
        </w:tc>
      </w:tr>
      <w:tr w:rsidR="008601A0" w:rsidRPr="0095353B" w:rsidTr="0015598E">
        <w:trPr>
          <w:trHeight w:val="884"/>
        </w:trPr>
        <w:tc>
          <w:tcPr>
            <w:tcW w:w="10207" w:type="dxa"/>
            <w:shd w:val="clear" w:color="auto" w:fill="auto"/>
          </w:tcPr>
          <w:p w:rsidR="008601A0" w:rsidRPr="0095353B" w:rsidRDefault="008601A0" w:rsidP="003F7ACD">
            <w:pPr>
              <w:tabs>
                <w:tab w:val="center" w:pos="4677"/>
              </w:tabs>
              <w:jc w:val="both"/>
              <w:rPr>
                <w:sz w:val="20"/>
                <w:szCs w:val="20"/>
              </w:rPr>
            </w:pPr>
            <w:r w:rsidRPr="0095353B">
              <w:rPr>
                <w:sz w:val="20"/>
                <w:szCs w:val="20"/>
              </w:rPr>
              <w:t>3. Дидактические, словесные, ИКТ- игры (разработанные педагогами) по УМК.</w:t>
            </w:r>
          </w:p>
        </w:tc>
      </w:tr>
    </w:tbl>
    <w:p w:rsidR="006D7EBE" w:rsidRPr="0095353B" w:rsidRDefault="006D7EBE" w:rsidP="006D7EBE">
      <w:pPr>
        <w:tabs>
          <w:tab w:val="center" w:pos="4677"/>
        </w:tabs>
        <w:jc w:val="both"/>
        <w:rPr>
          <w:b/>
          <w:sz w:val="20"/>
          <w:szCs w:val="20"/>
          <w:u w:val="single"/>
        </w:rPr>
      </w:pPr>
    </w:p>
    <w:p w:rsidR="006D7EBE" w:rsidRPr="0095353B" w:rsidRDefault="006D7EBE" w:rsidP="006D7EBE">
      <w:pPr>
        <w:tabs>
          <w:tab w:val="center" w:pos="4677"/>
        </w:tabs>
        <w:jc w:val="center"/>
        <w:rPr>
          <w:sz w:val="20"/>
          <w:szCs w:val="20"/>
        </w:rPr>
      </w:pPr>
      <w:r w:rsidRPr="0095353B">
        <w:rPr>
          <w:b/>
          <w:sz w:val="20"/>
          <w:szCs w:val="20"/>
          <w:u w:val="single"/>
        </w:rPr>
        <w:lastRenderedPageBreak/>
        <w:t xml:space="preserve">Средняя группа  </w:t>
      </w:r>
      <w:r w:rsidRPr="0095353B">
        <w:rPr>
          <w:sz w:val="20"/>
          <w:szCs w:val="20"/>
        </w:rPr>
        <w:t>(4-5 лет)</w:t>
      </w:r>
    </w:p>
    <w:p w:rsidR="006D7EBE" w:rsidRPr="0095353B" w:rsidRDefault="006D7EBE" w:rsidP="006D7EBE">
      <w:pPr>
        <w:tabs>
          <w:tab w:val="center" w:pos="4677"/>
        </w:tabs>
        <w:jc w:val="center"/>
        <w:rPr>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1.</w:t>
            </w:r>
            <w:r w:rsidRPr="0095353B">
              <w:rPr>
                <w:sz w:val="20"/>
                <w:szCs w:val="20"/>
              </w:rPr>
              <w:t>Куклы в татарской и русской национальной одежде (мальчик и девочка).</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2.</w:t>
            </w:r>
            <w:r w:rsidRPr="0095353B">
              <w:rPr>
                <w:sz w:val="20"/>
                <w:szCs w:val="20"/>
              </w:rPr>
              <w:t xml:space="preserve"> Материал о родном селе</w:t>
            </w:r>
          </w:p>
          <w:p w:rsidR="007E1998" w:rsidRPr="0095353B" w:rsidRDefault="007E1998" w:rsidP="003F7ACD">
            <w:pPr>
              <w:tabs>
                <w:tab w:val="center" w:pos="4677"/>
              </w:tabs>
              <w:jc w:val="both"/>
              <w:rPr>
                <w:sz w:val="20"/>
                <w:szCs w:val="20"/>
              </w:rPr>
            </w:pPr>
            <w:r w:rsidRPr="0095353B">
              <w:rPr>
                <w:sz w:val="20"/>
                <w:szCs w:val="20"/>
              </w:rPr>
              <w:t>(6-7 иллюстрации).</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3.</w:t>
            </w:r>
            <w:r w:rsidRPr="0095353B">
              <w:rPr>
                <w:sz w:val="20"/>
                <w:szCs w:val="20"/>
              </w:rPr>
              <w:t xml:space="preserve"> Информационный и наглядный материал о родном крае (животный, растительный мир).</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4.</w:t>
            </w:r>
            <w:r w:rsidRPr="0095353B">
              <w:rPr>
                <w:sz w:val="20"/>
                <w:szCs w:val="20"/>
              </w:rPr>
              <w:t xml:space="preserve"> Информационный материал о Татарстане, России. Иллюстративный материал о Москве.</w:t>
            </w:r>
          </w:p>
          <w:p w:rsidR="007E1998" w:rsidRPr="0095353B" w:rsidRDefault="007E1998" w:rsidP="003F7ACD">
            <w:pPr>
              <w:tabs>
                <w:tab w:val="center" w:pos="4677"/>
              </w:tabs>
              <w:jc w:val="both"/>
              <w:rPr>
                <w:sz w:val="20"/>
                <w:szCs w:val="20"/>
              </w:rPr>
            </w:pPr>
            <w:r w:rsidRPr="0095353B">
              <w:rPr>
                <w:sz w:val="20"/>
                <w:szCs w:val="20"/>
              </w:rPr>
              <w:t>(образцы орнаментов татарского и русского народа для ИЗО деятельности, дидактические, подвижные игры).</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5.</w:t>
            </w:r>
            <w:r w:rsidRPr="0095353B">
              <w:rPr>
                <w:sz w:val="20"/>
                <w:szCs w:val="20"/>
              </w:rPr>
              <w:t xml:space="preserve"> Художественная литература (перевод татарских народных сказок и произведений татарских писателей).</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6.</w:t>
            </w:r>
            <w:r w:rsidRPr="0095353B">
              <w:rPr>
                <w:sz w:val="20"/>
                <w:szCs w:val="20"/>
              </w:rPr>
              <w:t xml:space="preserve"> Иллюстрации к татарским, русским народным сказкам и произведениям писателей.</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7.</w:t>
            </w:r>
            <w:r w:rsidRPr="0095353B">
              <w:rPr>
                <w:sz w:val="20"/>
                <w:szCs w:val="20"/>
              </w:rPr>
              <w:t xml:space="preserve"> Портрет Г. Тукая.</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b/>
                <w:sz w:val="20"/>
                <w:szCs w:val="20"/>
              </w:rPr>
            </w:pP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8.</w:t>
            </w:r>
            <w:r w:rsidRPr="0095353B">
              <w:rPr>
                <w:sz w:val="20"/>
                <w:szCs w:val="20"/>
              </w:rPr>
              <w:t xml:space="preserve"> Образцы татарских национальных орнаментов 3 элемента:</w:t>
            </w:r>
          </w:p>
          <w:p w:rsidR="007E1998" w:rsidRPr="0095353B" w:rsidRDefault="007E1998" w:rsidP="003F7ACD">
            <w:pPr>
              <w:tabs>
                <w:tab w:val="center" w:pos="4677"/>
              </w:tabs>
              <w:jc w:val="both"/>
              <w:rPr>
                <w:sz w:val="20"/>
                <w:szCs w:val="20"/>
                <w:lang w:val="tt-RU"/>
              </w:rPr>
            </w:pPr>
            <w:r w:rsidRPr="0095353B">
              <w:rPr>
                <w:sz w:val="20"/>
                <w:szCs w:val="20"/>
              </w:rPr>
              <w:t>- тюльпан –</w:t>
            </w:r>
            <w:r w:rsidRPr="0095353B">
              <w:rPr>
                <w:sz w:val="20"/>
                <w:szCs w:val="20"/>
                <w:lang w:val="tt-RU"/>
              </w:rPr>
              <w:t xml:space="preserve"> лалә</w:t>
            </w:r>
          </w:p>
          <w:p w:rsidR="007E1998" w:rsidRPr="0095353B" w:rsidRDefault="007E1998" w:rsidP="003F7ACD">
            <w:pPr>
              <w:tabs>
                <w:tab w:val="center" w:pos="4677"/>
              </w:tabs>
              <w:jc w:val="both"/>
              <w:rPr>
                <w:sz w:val="20"/>
                <w:szCs w:val="20"/>
                <w:lang w:val="tt-RU"/>
              </w:rPr>
            </w:pPr>
            <w:r w:rsidRPr="0095353B">
              <w:rPr>
                <w:sz w:val="20"/>
                <w:szCs w:val="20"/>
                <w:lang w:val="tt-RU"/>
              </w:rPr>
              <w:t>- лист – яфрак</w:t>
            </w:r>
          </w:p>
          <w:p w:rsidR="007E1998" w:rsidRPr="0095353B" w:rsidRDefault="007E1998" w:rsidP="003F7ACD">
            <w:pPr>
              <w:tabs>
                <w:tab w:val="center" w:pos="4677"/>
              </w:tabs>
              <w:jc w:val="both"/>
              <w:rPr>
                <w:sz w:val="20"/>
                <w:szCs w:val="20"/>
                <w:lang w:val="tt-RU"/>
              </w:rPr>
            </w:pPr>
            <w:r w:rsidRPr="0095353B">
              <w:rPr>
                <w:sz w:val="20"/>
                <w:szCs w:val="20"/>
                <w:lang w:val="tt-RU"/>
              </w:rPr>
              <w:t>- колокольчик – кыңгырау.</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b/>
                <w:sz w:val="20"/>
                <w:szCs w:val="20"/>
              </w:rPr>
              <w:t xml:space="preserve">9.  </w:t>
            </w:r>
            <w:r w:rsidRPr="0095353B">
              <w:rPr>
                <w:sz w:val="20"/>
                <w:szCs w:val="20"/>
              </w:rPr>
              <w:t xml:space="preserve">Дидактические игры по ознакомлению с элементами национального орнамента </w:t>
            </w:r>
          </w:p>
          <w:p w:rsidR="007E1998" w:rsidRPr="0095353B" w:rsidRDefault="007E1998" w:rsidP="003F7ACD">
            <w:pPr>
              <w:tabs>
                <w:tab w:val="center" w:pos="4677"/>
              </w:tabs>
              <w:jc w:val="both"/>
              <w:rPr>
                <w:sz w:val="20"/>
                <w:szCs w:val="20"/>
              </w:rPr>
            </w:pPr>
            <w:r w:rsidRPr="0095353B">
              <w:rPr>
                <w:sz w:val="20"/>
                <w:szCs w:val="20"/>
              </w:rPr>
              <w:t>(3 игры), например:</w:t>
            </w:r>
          </w:p>
          <w:p w:rsidR="007E1998" w:rsidRPr="0095353B" w:rsidRDefault="007E1998" w:rsidP="003F7ACD">
            <w:pPr>
              <w:tabs>
                <w:tab w:val="center" w:pos="4677"/>
              </w:tabs>
              <w:jc w:val="both"/>
              <w:rPr>
                <w:sz w:val="20"/>
                <w:szCs w:val="20"/>
              </w:rPr>
            </w:pPr>
            <w:r w:rsidRPr="0095353B">
              <w:rPr>
                <w:sz w:val="20"/>
                <w:szCs w:val="20"/>
              </w:rPr>
              <w:t>1. «Составь узор на салфетке»</w:t>
            </w:r>
          </w:p>
          <w:p w:rsidR="007E1998" w:rsidRPr="0095353B" w:rsidRDefault="007E1998" w:rsidP="003F7ACD">
            <w:pPr>
              <w:tabs>
                <w:tab w:val="center" w:pos="4677"/>
              </w:tabs>
              <w:jc w:val="both"/>
              <w:rPr>
                <w:sz w:val="20"/>
                <w:szCs w:val="20"/>
              </w:rPr>
            </w:pPr>
            <w:r w:rsidRPr="0095353B">
              <w:rPr>
                <w:sz w:val="20"/>
                <w:szCs w:val="20"/>
              </w:rPr>
              <w:t>2. «Найди пару» (орнаменты домино)</w:t>
            </w:r>
          </w:p>
          <w:p w:rsidR="007E1998" w:rsidRPr="0095353B" w:rsidRDefault="007E1998" w:rsidP="003F7ACD">
            <w:pPr>
              <w:tabs>
                <w:tab w:val="center" w:pos="4677"/>
              </w:tabs>
              <w:jc w:val="both"/>
              <w:rPr>
                <w:sz w:val="20"/>
                <w:szCs w:val="20"/>
              </w:rPr>
            </w:pPr>
            <w:r w:rsidRPr="0095353B">
              <w:rPr>
                <w:sz w:val="20"/>
                <w:szCs w:val="20"/>
              </w:rPr>
              <w:t>3. «Найди и назови» (орнамент).</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b/>
                <w:sz w:val="20"/>
                <w:szCs w:val="20"/>
              </w:rPr>
            </w:pPr>
            <w:r w:rsidRPr="0095353B">
              <w:rPr>
                <w:b/>
                <w:sz w:val="20"/>
                <w:szCs w:val="20"/>
              </w:rPr>
              <w:t>10.</w:t>
            </w:r>
            <w:r w:rsidRPr="0095353B">
              <w:rPr>
                <w:sz w:val="20"/>
                <w:szCs w:val="20"/>
              </w:rPr>
              <w:t xml:space="preserve"> Шаблоны и трафареты.</w:t>
            </w:r>
          </w:p>
        </w:tc>
      </w:tr>
      <w:tr w:rsidR="007E1998" w:rsidRPr="0095353B" w:rsidTr="0015598E">
        <w:trPr>
          <w:trHeight w:val="356"/>
        </w:trPr>
        <w:tc>
          <w:tcPr>
            <w:tcW w:w="10207" w:type="dxa"/>
            <w:shd w:val="clear" w:color="auto" w:fill="auto"/>
          </w:tcPr>
          <w:p w:rsidR="007E1998" w:rsidRPr="0095353B" w:rsidRDefault="007E1998" w:rsidP="007E1998">
            <w:pPr>
              <w:tabs>
                <w:tab w:val="center" w:pos="4677"/>
              </w:tabs>
              <w:jc w:val="center"/>
              <w:rPr>
                <w:b/>
                <w:sz w:val="20"/>
                <w:szCs w:val="20"/>
                <w:u w:val="single"/>
              </w:rPr>
            </w:pPr>
            <w:r w:rsidRPr="0095353B">
              <w:rPr>
                <w:b/>
                <w:sz w:val="20"/>
                <w:szCs w:val="20"/>
                <w:lang w:val="tt-RU"/>
              </w:rPr>
              <w:t>Закрепление пройденного материала УМК</w:t>
            </w:r>
          </w:p>
          <w:p w:rsidR="007E1998" w:rsidRPr="0095353B" w:rsidRDefault="007E1998" w:rsidP="003F7ACD">
            <w:pPr>
              <w:tabs>
                <w:tab w:val="center" w:pos="4677"/>
              </w:tabs>
              <w:jc w:val="both"/>
              <w:rPr>
                <w:b/>
                <w:sz w:val="20"/>
                <w:szCs w:val="20"/>
              </w:rPr>
            </w:pPr>
          </w:p>
        </w:tc>
      </w:tr>
      <w:tr w:rsidR="007E1998" w:rsidRPr="0095353B" w:rsidTr="0015598E">
        <w:trPr>
          <w:trHeight w:val="356"/>
        </w:trPr>
        <w:tc>
          <w:tcPr>
            <w:tcW w:w="10207" w:type="dxa"/>
            <w:shd w:val="clear" w:color="auto" w:fill="auto"/>
          </w:tcPr>
          <w:p w:rsidR="007E1998" w:rsidRPr="0095353B" w:rsidRDefault="007E1998" w:rsidP="003F7ACD">
            <w:pPr>
              <w:jc w:val="both"/>
              <w:rPr>
                <w:b/>
                <w:sz w:val="20"/>
                <w:szCs w:val="20"/>
              </w:rPr>
            </w:pPr>
            <w:r w:rsidRPr="0095353B">
              <w:rPr>
                <w:b/>
                <w:sz w:val="20"/>
                <w:szCs w:val="20"/>
              </w:rPr>
              <w:t>Материалы</w:t>
            </w:r>
          </w:p>
          <w:p w:rsidR="007E1998" w:rsidRPr="0095353B" w:rsidRDefault="007E1998" w:rsidP="003F7ACD">
            <w:pPr>
              <w:tabs>
                <w:tab w:val="center" w:pos="4677"/>
              </w:tabs>
              <w:jc w:val="both"/>
              <w:rPr>
                <w:sz w:val="20"/>
                <w:szCs w:val="20"/>
              </w:rPr>
            </w:pPr>
            <w:r w:rsidRPr="0095353B">
              <w:rPr>
                <w:sz w:val="20"/>
                <w:szCs w:val="20"/>
              </w:rPr>
              <w:t>по о</w:t>
            </w:r>
            <w:r w:rsidRPr="0095353B">
              <w:rPr>
                <w:sz w:val="20"/>
                <w:szCs w:val="20"/>
                <w:lang w:val="tt-RU"/>
              </w:rPr>
              <w:t>бучению русскоязычных детей татарскому языку –</w:t>
            </w:r>
            <w:r w:rsidRPr="0095353B">
              <w:rPr>
                <w:b/>
                <w:sz w:val="20"/>
                <w:szCs w:val="20"/>
                <w:lang w:val="tt-RU"/>
              </w:rPr>
              <w:t xml:space="preserve"> УМК для детей 4-5 лет “Татарча сөйләшәбез” </w:t>
            </w:r>
            <w:r w:rsidRPr="0095353B">
              <w:rPr>
                <w:sz w:val="20"/>
                <w:szCs w:val="20"/>
                <w:lang w:val="tt-RU"/>
              </w:rPr>
              <w:t>(Говорим по- татарски), Зарипова З.М., Кидрячева Р.Г., Исаева Р. С.и др.</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rPr>
              <w:t xml:space="preserve">1. </w:t>
            </w:r>
            <w:r w:rsidRPr="0095353B">
              <w:rPr>
                <w:sz w:val="20"/>
                <w:szCs w:val="20"/>
                <w:lang w:val="en-US"/>
              </w:rPr>
              <w:t>CD</w:t>
            </w:r>
            <w:r w:rsidRPr="0095353B">
              <w:rPr>
                <w:sz w:val="20"/>
                <w:szCs w:val="20"/>
              </w:rPr>
              <w:t xml:space="preserve"> – диск «</w:t>
            </w:r>
            <w:r w:rsidRPr="0095353B">
              <w:rPr>
                <w:sz w:val="20"/>
                <w:szCs w:val="20"/>
                <w:lang w:val="tt-RU"/>
              </w:rPr>
              <w:t>Татарча сөйләшәбез</w:t>
            </w:r>
            <w:r w:rsidRPr="0095353B">
              <w:rPr>
                <w:sz w:val="20"/>
                <w:szCs w:val="20"/>
              </w:rPr>
              <w:t xml:space="preserve">» </w:t>
            </w:r>
            <w:r w:rsidRPr="0095353B">
              <w:rPr>
                <w:sz w:val="20"/>
                <w:szCs w:val="20"/>
                <w:lang w:val="tt-RU"/>
              </w:rPr>
              <w:t>к</w:t>
            </w:r>
            <w:r w:rsidRPr="0095353B">
              <w:rPr>
                <w:sz w:val="20"/>
                <w:szCs w:val="20"/>
              </w:rPr>
              <w:t xml:space="preserve"> проекту «Минем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rPr>
              <w:t xml:space="preserve">2. </w:t>
            </w:r>
            <w:r w:rsidRPr="0095353B">
              <w:rPr>
                <w:sz w:val="20"/>
                <w:szCs w:val="20"/>
                <w:lang w:val="tt-RU"/>
              </w:rPr>
              <w:t>Предметные</w:t>
            </w:r>
            <w:r w:rsidRPr="0095353B">
              <w:rPr>
                <w:sz w:val="20"/>
                <w:szCs w:val="20"/>
              </w:rPr>
              <w:t xml:space="preserve"> картины к проекту «Минем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lang w:val="tt-RU"/>
              </w:rPr>
              <w:t>3</w:t>
            </w:r>
            <w:r w:rsidRPr="0095353B">
              <w:rPr>
                <w:sz w:val="20"/>
                <w:szCs w:val="20"/>
              </w:rPr>
              <w:t xml:space="preserve">. Дидактические, словесные, ИКТ- игры (разработанные педагогами) </w:t>
            </w:r>
            <w:r w:rsidRPr="0095353B">
              <w:rPr>
                <w:sz w:val="20"/>
                <w:szCs w:val="20"/>
                <w:lang w:val="tt-RU"/>
              </w:rPr>
              <w:t>к</w:t>
            </w:r>
            <w:r w:rsidRPr="0095353B">
              <w:rPr>
                <w:sz w:val="20"/>
                <w:szCs w:val="20"/>
              </w:rPr>
              <w:t xml:space="preserve"> проекту «Минем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rPr>
            </w:pPr>
            <w:r w:rsidRPr="0095353B">
              <w:rPr>
                <w:sz w:val="20"/>
                <w:szCs w:val="20"/>
                <w:lang w:val="tt-RU"/>
              </w:rPr>
              <w:t>4</w:t>
            </w:r>
            <w:r w:rsidRPr="0095353B">
              <w:rPr>
                <w:sz w:val="20"/>
                <w:szCs w:val="20"/>
              </w:rPr>
              <w:t xml:space="preserve">. Рабочие тетради для детей 4-5 лет </w:t>
            </w:r>
          </w:p>
        </w:tc>
      </w:tr>
      <w:tr w:rsidR="007E1998" w:rsidRPr="0095353B" w:rsidTr="0015598E">
        <w:trPr>
          <w:trHeight w:val="356"/>
        </w:trPr>
        <w:tc>
          <w:tcPr>
            <w:tcW w:w="10207" w:type="dxa"/>
            <w:shd w:val="clear" w:color="auto" w:fill="auto"/>
          </w:tcPr>
          <w:p w:rsidR="007E1998" w:rsidRPr="0095353B" w:rsidRDefault="007E1998" w:rsidP="003F7ACD">
            <w:pPr>
              <w:tabs>
                <w:tab w:val="center" w:pos="4677"/>
              </w:tabs>
              <w:jc w:val="both"/>
              <w:rPr>
                <w:sz w:val="20"/>
                <w:szCs w:val="20"/>
                <w:lang w:val="tt-RU"/>
              </w:rPr>
            </w:pPr>
            <w:r w:rsidRPr="0095353B">
              <w:rPr>
                <w:sz w:val="20"/>
                <w:szCs w:val="20"/>
                <w:lang w:val="tt-RU"/>
              </w:rPr>
              <w:t xml:space="preserve">5. </w:t>
            </w:r>
            <w:r w:rsidRPr="0095353B">
              <w:rPr>
                <w:sz w:val="20"/>
                <w:szCs w:val="20"/>
              </w:rPr>
              <w:t xml:space="preserve">Анимационные сюжеты к проекту «Минем </w:t>
            </w:r>
            <w:r w:rsidRPr="0095353B">
              <w:rPr>
                <w:sz w:val="20"/>
                <w:szCs w:val="20"/>
                <w:lang w:val="tt-RU"/>
              </w:rPr>
              <w:t>өем</w:t>
            </w:r>
            <w:r w:rsidRPr="0095353B">
              <w:rPr>
                <w:sz w:val="20"/>
                <w:szCs w:val="20"/>
              </w:rPr>
              <w:t>»</w:t>
            </w:r>
            <w:r w:rsidRPr="0095353B">
              <w:rPr>
                <w:sz w:val="20"/>
                <w:szCs w:val="20"/>
                <w:lang w:val="tt-RU"/>
              </w:rPr>
              <w:t xml:space="preserve"> - </w:t>
            </w:r>
            <w:r w:rsidRPr="0095353B">
              <w:rPr>
                <w:sz w:val="20"/>
                <w:szCs w:val="20"/>
              </w:rPr>
              <w:t>«М</w:t>
            </w:r>
            <w:r w:rsidRPr="0095353B">
              <w:rPr>
                <w:sz w:val="20"/>
                <w:szCs w:val="20"/>
                <w:lang w:val="tt-RU"/>
              </w:rPr>
              <w:t>ойдом</w:t>
            </w:r>
            <w:r w:rsidRPr="0095353B">
              <w:rPr>
                <w:sz w:val="20"/>
                <w:szCs w:val="20"/>
              </w:rPr>
              <w:t>»</w:t>
            </w:r>
            <w:r w:rsidRPr="0095353B">
              <w:rPr>
                <w:sz w:val="20"/>
                <w:szCs w:val="20"/>
                <w:lang w:val="tt-RU"/>
              </w:rPr>
              <w:t>.</w:t>
            </w:r>
          </w:p>
        </w:tc>
      </w:tr>
    </w:tbl>
    <w:p w:rsidR="006D7EBE" w:rsidRPr="0095353B" w:rsidRDefault="006D7EBE" w:rsidP="006D7EBE">
      <w:pPr>
        <w:tabs>
          <w:tab w:val="center" w:pos="4677"/>
        </w:tabs>
        <w:jc w:val="center"/>
        <w:rPr>
          <w:b/>
          <w:sz w:val="20"/>
          <w:szCs w:val="20"/>
          <w:u w:val="single"/>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rPr>
              <w:t>П</w:t>
            </w:r>
            <w:r w:rsidRPr="0095353B">
              <w:rPr>
                <w:sz w:val="20"/>
                <w:szCs w:val="20"/>
                <w:lang w:val="tt-RU"/>
              </w:rPr>
              <w:t>едагогам ДОУ предлагается</w:t>
            </w:r>
            <w:r w:rsidRPr="0095353B">
              <w:rPr>
                <w:sz w:val="20"/>
                <w:szCs w:val="20"/>
              </w:rPr>
              <w:t xml:space="preserve">  использовать материалы УМК в работе.</w:t>
            </w:r>
          </w:p>
        </w:tc>
      </w:tr>
      <w:tr w:rsidR="0015598E" w:rsidRPr="0095353B" w:rsidTr="0015598E">
        <w:tc>
          <w:tcPr>
            <w:tcW w:w="10207" w:type="dxa"/>
            <w:shd w:val="clear" w:color="auto" w:fill="auto"/>
          </w:tcPr>
          <w:p w:rsidR="0015598E" w:rsidRPr="0095353B" w:rsidRDefault="0015598E" w:rsidP="003F7ACD">
            <w:pPr>
              <w:jc w:val="both"/>
              <w:rPr>
                <w:b/>
                <w:sz w:val="20"/>
                <w:szCs w:val="20"/>
                <w:lang w:val="tt-RU"/>
              </w:rPr>
            </w:pPr>
            <w:r w:rsidRPr="0095353B">
              <w:rPr>
                <w:b/>
                <w:sz w:val="20"/>
                <w:szCs w:val="20"/>
              </w:rPr>
              <w:t>Д</w:t>
            </w:r>
            <w:r w:rsidRPr="0095353B">
              <w:rPr>
                <w:b/>
                <w:sz w:val="20"/>
                <w:szCs w:val="20"/>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15598E" w:rsidRPr="0095353B" w:rsidTr="0015598E">
        <w:tc>
          <w:tcPr>
            <w:tcW w:w="10207" w:type="dxa"/>
            <w:shd w:val="clear" w:color="auto" w:fill="auto"/>
          </w:tcPr>
          <w:p w:rsidR="0015598E" w:rsidRPr="0095353B" w:rsidRDefault="0015598E" w:rsidP="003F7ACD">
            <w:pPr>
              <w:jc w:val="both"/>
              <w:rPr>
                <w:sz w:val="20"/>
                <w:szCs w:val="20"/>
              </w:rPr>
            </w:pPr>
            <w:r w:rsidRPr="0095353B">
              <w:rPr>
                <w:sz w:val="20"/>
                <w:szCs w:val="20"/>
              </w:rPr>
              <w:t>1. Вновь созданные мультфильмы производства Татармультфильм.</w:t>
            </w:r>
          </w:p>
          <w:p w:rsidR="0015598E" w:rsidRPr="0095353B" w:rsidRDefault="0015598E" w:rsidP="003F7ACD">
            <w:pPr>
              <w:jc w:val="both"/>
              <w:rPr>
                <w:sz w:val="20"/>
                <w:szCs w:val="20"/>
              </w:rPr>
            </w:pPr>
            <w:r w:rsidRPr="0095353B">
              <w:rPr>
                <w:sz w:val="20"/>
                <w:szCs w:val="20"/>
              </w:rPr>
              <w:t xml:space="preserve">2. </w:t>
            </w:r>
            <w:r w:rsidRPr="0095353B">
              <w:rPr>
                <w:sz w:val="20"/>
                <w:szCs w:val="20"/>
                <w:lang w:val="tt-RU"/>
              </w:rPr>
              <w:t>Мультфильмы созданные по произведениям Габдуллы Тукая.</w:t>
            </w:r>
          </w:p>
          <w:p w:rsidR="0015598E" w:rsidRPr="0095353B" w:rsidRDefault="0015598E" w:rsidP="003F7ACD">
            <w:pPr>
              <w:tabs>
                <w:tab w:val="center" w:pos="4677"/>
              </w:tabs>
              <w:jc w:val="both"/>
              <w:rPr>
                <w:sz w:val="20"/>
                <w:szCs w:val="20"/>
              </w:rPr>
            </w:pPr>
            <w:r w:rsidRPr="0095353B">
              <w:rPr>
                <w:sz w:val="20"/>
                <w:szCs w:val="20"/>
              </w:rPr>
              <w:t xml:space="preserve">3. </w:t>
            </w:r>
            <w:r w:rsidRPr="0095353B">
              <w:rPr>
                <w:sz w:val="20"/>
                <w:szCs w:val="20"/>
                <w:lang w:val="tt-RU"/>
              </w:rPr>
              <w:t xml:space="preserve">Мультипликационные фильмы студии </w:t>
            </w:r>
            <w:r w:rsidRPr="0095353B">
              <w:rPr>
                <w:sz w:val="20"/>
                <w:szCs w:val="20"/>
              </w:rPr>
              <w:t>«</w:t>
            </w:r>
            <w:r w:rsidRPr="0095353B">
              <w:rPr>
                <w:sz w:val="20"/>
                <w:szCs w:val="20"/>
                <w:lang w:val="tt-RU"/>
              </w:rPr>
              <w:t>Союзмультфильм</w:t>
            </w:r>
            <w:r w:rsidRPr="0095353B">
              <w:rPr>
                <w:sz w:val="20"/>
                <w:szCs w:val="20"/>
              </w:rPr>
              <w:t xml:space="preserve">» на татарском языке (в 5-х частях). </w:t>
            </w:r>
          </w:p>
          <w:p w:rsidR="0015598E" w:rsidRPr="0095353B" w:rsidRDefault="0015598E" w:rsidP="003F7ACD">
            <w:pPr>
              <w:tabs>
                <w:tab w:val="center" w:pos="4677"/>
              </w:tabs>
              <w:jc w:val="both"/>
              <w:rPr>
                <w:sz w:val="20"/>
                <w:szCs w:val="20"/>
              </w:rPr>
            </w:pPr>
            <w:r w:rsidRPr="0095353B">
              <w:rPr>
                <w:sz w:val="20"/>
                <w:szCs w:val="20"/>
              </w:rPr>
              <w:t xml:space="preserve">4.  </w:t>
            </w:r>
            <w:r w:rsidRPr="0095353B">
              <w:rPr>
                <w:sz w:val="20"/>
                <w:szCs w:val="20"/>
                <w:lang w:val="en-US"/>
              </w:rPr>
              <w:t>DVD</w:t>
            </w:r>
            <w:r w:rsidRPr="0095353B">
              <w:rPr>
                <w:sz w:val="20"/>
                <w:szCs w:val="20"/>
              </w:rPr>
              <w:t>, С</w:t>
            </w:r>
            <w:r w:rsidRPr="0095353B">
              <w:rPr>
                <w:sz w:val="20"/>
                <w:szCs w:val="20"/>
                <w:lang w:val="en-US"/>
              </w:rPr>
              <w:t>D</w:t>
            </w:r>
            <w:r w:rsidRPr="0095353B">
              <w:rPr>
                <w:sz w:val="20"/>
                <w:szCs w:val="20"/>
              </w:rPr>
              <w:t xml:space="preserve"> – материалы поступившие с Министерства РТ. </w:t>
            </w:r>
          </w:p>
          <w:p w:rsidR="0015598E" w:rsidRPr="0095353B" w:rsidRDefault="0015598E" w:rsidP="003F7ACD">
            <w:pPr>
              <w:tabs>
                <w:tab w:val="center" w:pos="4677"/>
              </w:tabs>
              <w:jc w:val="both"/>
              <w:rPr>
                <w:sz w:val="20"/>
                <w:szCs w:val="20"/>
              </w:rPr>
            </w:pPr>
            <w:r w:rsidRPr="0095353B">
              <w:rPr>
                <w:sz w:val="20"/>
                <w:szCs w:val="20"/>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15598E" w:rsidRPr="0095353B" w:rsidTr="0015598E">
        <w:tc>
          <w:tcPr>
            <w:tcW w:w="10207" w:type="dxa"/>
            <w:shd w:val="clear" w:color="auto" w:fill="auto"/>
          </w:tcPr>
          <w:p w:rsidR="0015598E" w:rsidRPr="0095353B" w:rsidRDefault="0015598E" w:rsidP="003F7ACD">
            <w:pPr>
              <w:ind w:firstLine="708"/>
              <w:jc w:val="both"/>
              <w:rPr>
                <w:sz w:val="20"/>
                <w:szCs w:val="20"/>
              </w:rPr>
            </w:pPr>
            <w:r w:rsidRPr="0095353B">
              <w:rPr>
                <w:b/>
                <w:sz w:val="20"/>
                <w:szCs w:val="20"/>
              </w:rPr>
              <w:t xml:space="preserve">На официальном сайте МИНИСТЕРСТВА ОБРАЗОВАНИЯ И НАУКИ </w:t>
            </w:r>
            <w:hyperlink r:id="rId15" w:history="1">
              <w:r w:rsidRPr="0095353B">
                <w:rPr>
                  <w:b/>
                  <w:sz w:val="20"/>
                  <w:szCs w:val="20"/>
                  <w:u w:val="single"/>
                  <w:lang w:val="en-US"/>
                </w:rPr>
                <w:t>http</w:t>
              </w:r>
              <w:r w:rsidRPr="0095353B">
                <w:rPr>
                  <w:b/>
                  <w:sz w:val="20"/>
                  <w:szCs w:val="20"/>
                  <w:u w:val="single"/>
                  <w:lang w:val="tt-RU"/>
                </w:rPr>
                <w:t>://</w:t>
              </w:r>
              <w:r w:rsidRPr="0095353B">
                <w:rPr>
                  <w:b/>
                  <w:sz w:val="20"/>
                  <w:szCs w:val="20"/>
                  <w:u w:val="single"/>
                  <w:lang w:val="en-US"/>
                </w:rPr>
                <w:t>mon</w:t>
              </w:r>
              <w:r w:rsidRPr="0095353B">
                <w:rPr>
                  <w:b/>
                  <w:sz w:val="20"/>
                  <w:szCs w:val="20"/>
                  <w:u w:val="single"/>
                </w:rPr>
                <w:t>.</w:t>
              </w:r>
              <w:r w:rsidRPr="0095353B">
                <w:rPr>
                  <w:b/>
                  <w:sz w:val="20"/>
                  <w:szCs w:val="20"/>
                  <w:u w:val="single"/>
                  <w:lang w:val="en-US"/>
                </w:rPr>
                <w:t>tatarstan</w:t>
              </w:r>
              <w:r w:rsidRPr="0095353B">
                <w:rPr>
                  <w:b/>
                  <w:sz w:val="20"/>
                  <w:szCs w:val="20"/>
                  <w:u w:val="single"/>
                </w:rPr>
                <w:t>.</w:t>
              </w:r>
              <w:r w:rsidRPr="0095353B">
                <w:rPr>
                  <w:b/>
                  <w:sz w:val="20"/>
                  <w:szCs w:val="20"/>
                  <w:u w:val="single"/>
                  <w:lang w:val="en-US"/>
                </w:rPr>
                <w:t>ru</w:t>
              </w:r>
              <w:r w:rsidRPr="0095353B">
                <w:rPr>
                  <w:b/>
                  <w:sz w:val="20"/>
                  <w:szCs w:val="20"/>
                  <w:u w:val="single"/>
                </w:rPr>
                <w:t>/</w:t>
              </w:r>
            </w:hyperlink>
            <w:r w:rsidRPr="0095353B">
              <w:rPr>
                <w:b/>
                <w:sz w:val="20"/>
                <w:szCs w:val="20"/>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15598E" w:rsidRPr="0095353B" w:rsidRDefault="0015598E" w:rsidP="006D7EBE">
      <w:pPr>
        <w:tabs>
          <w:tab w:val="center" w:pos="4677"/>
        </w:tabs>
        <w:jc w:val="center"/>
        <w:rPr>
          <w:b/>
          <w:sz w:val="20"/>
          <w:szCs w:val="20"/>
          <w:u w:val="single"/>
        </w:rPr>
      </w:pPr>
    </w:p>
    <w:p w:rsidR="006D7EBE" w:rsidRPr="0095353B" w:rsidRDefault="006D7EBE" w:rsidP="006D7EBE">
      <w:pPr>
        <w:tabs>
          <w:tab w:val="center" w:pos="4677"/>
        </w:tabs>
        <w:jc w:val="center"/>
        <w:rPr>
          <w:sz w:val="20"/>
          <w:szCs w:val="20"/>
        </w:rPr>
      </w:pPr>
      <w:r w:rsidRPr="0095353B">
        <w:rPr>
          <w:b/>
          <w:sz w:val="20"/>
          <w:szCs w:val="20"/>
          <w:u w:val="single"/>
        </w:rPr>
        <w:t xml:space="preserve">Старшая группа  </w:t>
      </w:r>
      <w:r w:rsidRPr="0095353B">
        <w:rPr>
          <w:sz w:val="20"/>
          <w:szCs w:val="20"/>
        </w:rPr>
        <w:t>(5-6 лет)</w:t>
      </w:r>
    </w:p>
    <w:p w:rsidR="0015598E" w:rsidRPr="0095353B" w:rsidRDefault="0015598E" w:rsidP="006D7EBE">
      <w:pPr>
        <w:tabs>
          <w:tab w:val="center" w:pos="4677"/>
        </w:tabs>
        <w:jc w:val="center"/>
        <w:rPr>
          <w:sz w:val="20"/>
          <w:szCs w:val="20"/>
        </w:rPr>
      </w:pPr>
      <w:r w:rsidRPr="0095353B">
        <w:rPr>
          <w:b/>
          <w:sz w:val="20"/>
          <w:szCs w:val="20"/>
          <w:lang w:val="tt-RU"/>
        </w:rPr>
        <w:t>Ознакомление с культурой народов Поволжья</w:t>
      </w:r>
    </w:p>
    <w:p w:rsidR="006D7EBE" w:rsidRPr="0095353B" w:rsidRDefault="006D7EBE" w:rsidP="006D7EBE">
      <w:pPr>
        <w:tabs>
          <w:tab w:val="center" w:pos="4677"/>
        </w:tabs>
        <w:jc w:val="center"/>
        <w:rPr>
          <w:sz w:val="20"/>
          <w:szCs w:val="20"/>
        </w:rPr>
      </w:pPr>
      <w:r w:rsidRPr="0095353B">
        <w:rPr>
          <w:sz w:val="20"/>
          <w:szCs w:val="20"/>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1.</w:t>
            </w:r>
            <w:r w:rsidRPr="0095353B">
              <w:rPr>
                <w:sz w:val="20"/>
                <w:szCs w:val="20"/>
              </w:rPr>
              <w:t xml:space="preserve"> Символика РФ и РТ (герб, флаг).</w:t>
            </w:r>
          </w:p>
          <w:p w:rsidR="0015598E" w:rsidRPr="0095353B" w:rsidRDefault="0015598E" w:rsidP="003F7ACD">
            <w:pPr>
              <w:tabs>
                <w:tab w:val="center" w:pos="4677"/>
              </w:tabs>
              <w:jc w:val="both"/>
              <w:rPr>
                <w:sz w:val="20"/>
                <w:szCs w:val="20"/>
              </w:rPr>
            </w:pPr>
            <w:r w:rsidRPr="0095353B">
              <w:rPr>
                <w:sz w:val="20"/>
                <w:szCs w:val="20"/>
              </w:rPr>
              <w:t>Информационный и фотоматериал.</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2.</w:t>
            </w:r>
            <w:r w:rsidRPr="0095353B">
              <w:rPr>
                <w:sz w:val="20"/>
                <w:szCs w:val="20"/>
              </w:rPr>
              <w:t>Куклы в татарской и русской национальной одежде (мальчик и девочка).</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b/>
                <w:sz w:val="20"/>
                <w:szCs w:val="20"/>
              </w:rPr>
              <w:t>3.</w:t>
            </w:r>
            <w:r w:rsidRPr="0095353B">
              <w:rPr>
                <w:sz w:val="20"/>
                <w:szCs w:val="20"/>
              </w:rPr>
              <w:t xml:space="preserve"> Информационный и наглядный</w:t>
            </w:r>
          </w:p>
          <w:p w:rsidR="0015598E" w:rsidRPr="0095353B" w:rsidRDefault="0015598E" w:rsidP="003F7ACD">
            <w:pPr>
              <w:tabs>
                <w:tab w:val="center" w:pos="4677"/>
              </w:tabs>
              <w:jc w:val="both"/>
              <w:rPr>
                <w:sz w:val="20"/>
                <w:szCs w:val="20"/>
                <w:lang w:val="tt-RU"/>
              </w:rPr>
            </w:pPr>
            <w:r w:rsidRPr="0095353B">
              <w:rPr>
                <w:sz w:val="20"/>
                <w:szCs w:val="20"/>
              </w:rPr>
              <w:t xml:space="preserve">материал о родном городе (альбом, книги, набор открыток, иллюстрации). </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4. </w:t>
            </w:r>
            <w:r w:rsidRPr="0095353B">
              <w:rPr>
                <w:sz w:val="20"/>
                <w:szCs w:val="20"/>
              </w:rPr>
              <w:t>Информационный и фотоматериал о столице РТ г. Казани.</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5. </w:t>
            </w:r>
            <w:r w:rsidRPr="0095353B">
              <w:rPr>
                <w:sz w:val="20"/>
                <w:szCs w:val="20"/>
              </w:rPr>
              <w:t xml:space="preserve">Информационный и наглядный </w:t>
            </w:r>
          </w:p>
          <w:p w:rsidR="0015598E" w:rsidRPr="0095353B" w:rsidRDefault="0015598E" w:rsidP="003F7ACD">
            <w:pPr>
              <w:tabs>
                <w:tab w:val="center" w:pos="4677"/>
              </w:tabs>
              <w:jc w:val="both"/>
              <w:rPr>
                <w:sz w:val="20"/>
                <w:szCs w:val="20"/>
              </w:rPr>
            </w:pPr>
            <w:r w:rsidRPr="0095353B">
              <w:rPr>
                <w:sz w:val="20"/>
                <w:szCs w:val="20"/>
              </w:rPr>
              <w:t>материал о РТ (города-4, животный, растительный мир).</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rPr>
              <w:t xml:space="preserve">6. </w:t>
            </w:r>
            <w:r w:rsidRPr="0095353B">
              <w:rPr>
                <w:sz w:val="20"/>
                <w:szCs w:val="20"/>
              </w:rPr>
              <w:t xml:space="preserve">Информационный материал о Татарстане, России, Башкортостане, Чувашии: (образцы орнаментов для ИЗО </w:t>
            </w:r>
            <w:r w:rsidRPr="0095353B">
              <w:rPr>
                <w:sz w:val="20"/>
                <w:szCs w:val="20"/>
              </w:rPr>
              <w:lastRenderedPageBreak/>
              <w:t>деятельности, дидактические, подвижные игры народов РТ)</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rPr>
              <w:lastRenderedPageBreak/>
              <w:t>7</w:t>
            </w:r>
            <w:r w:rsidRPr="0095353B">
              <w:rPr>
                <w:sz w:val="20"/>
                <w:szCs w:val="20"/>
              </w:rPr>
              <w:t>. Портреты Г. Тукая, татарских писателей, перевод их произведений и татарские народные сказки.</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8.</w:t>
            </w:r>
            <w:r w:rsidRPr="0095353B">
              <w:rPr>
                <w:sz w:val="20"/>
                <w:szCs w:val="20"/>
              </w:rPr>
              <w:t xml:space="preserve"> Образцы татарских национальных орнаментов </w:t>
            </w:r>
          </w:p>
          <w:p w:rsidR="0015598E" w:rsidRPr="0095353B" w:rsidRDefault="0015598E" w:rsidP="003F7ACD">
            <w:pPr>
              <w:tabs>
                <w:tab w:val="center" w:pos="4677"/>
              </w:tabs>
              <w:jc w:val="both"/>
              <w:rPr>
                <w:sz w:val="20"/>
                <w:szCs w:val="20"/>
              </w:rPr>
            </w:pPr>
            <w:r w:rsidRPr="0095353B">
              <w:rPr>
                <w:sz w:val="20"/>
                <w:szCs w:val="20"/>
              </w:rPr>
              <w:t>5 элементов:</w:t>
            </w:r>
          </w:p>
          <w:p w:rsidR="0015598E" w:rsidRPr="0095353B" w:rsidRDefault="0015598E" w:rsidP="003F7ACD">
            <w:pPr>
              <w:tabs>
                <w:tab w:val="center" w:pos="4677"/>
              </w:tabs>
              <w:jc w:val="both"/>
              <w:rPr>
                <w:sz w:val="20"/>
                <w:szCs w:val="20"/>
                <w:lang w:val="tt-RU"/>
              </w:rPr>
            </w:pPr>
            <w:r w:rsidRPr="0095353B">
              <w:rPr>
                <w:sz w:val="20"/>
                <w:szCs w:val="20"/>
              </w:rPr>
              <w:t>- тюльпан –</w:t>
            </w:r>
            <w:r w:rsidRPr="0095353B">
              <w:rPr>
                <w:sz w:val="20"/>
                <w:szCs w:val="20"/>
                <w:lang w:val="tt-RU"/>
              </w:rPr>
              <w:t xml:space="preserve"> лалә</w:t>
            </w:r>
          </w:p>
          <w:p w:rsidR="0015598E" w:rsidRPr="0095353B" w:rsidRDefault="0015598E" w:rsidP="003F7ACD">
            <w:pPr>
              <w:tabs>
                <w:tab w:val="center" w:pos="4677"/>
              </w:tabs>
              <w:jc w:val="both"/>
              <w:rPr>
                <w:sz w:val="20"/>
                <w:szCs w:val="20"/>
                <w:lang w:val="tt-RU"/>
              </w:rPr>
            </w:pPr>
            <w:r w:rsidRPr="0095353B">
              <w:rPr>
                <w:sz w:val="20"/>
                <w:szCs w:val="20"/>
                <w:lang w:val="tt-RU"/>
              </w:rPr>
              <w:t>- лист – яфрак</w:t>
            </w:r>
          </w:p>
          <w:p w:rsidR="0015598E" w:rsidRPr="0095353B" w:rsidRDefault="0015598E" w:rsidP="003F7ACD">
            <w:pPr>
              <w:tabs>
                <w:tab w:val="center" w:pos="4677"/>
              </w:tabs>
              <w:jc w:val="both"/>
              <w:rPr>
                <w:sz w:val="20"/>
                <w:szCs w:val="20"/>
                <w:lang w:val="tt-RU"/>
              </w:rPr>
            </w:pPr>
            <w:r w:rsidRPr="0095353B">
              <w:rPr>
                <w:sz w:val="20"/>
                <w:szCs w:val="20"/>
                <w:lang w:val="tt-RU"/>
              </w:rPr>
              <w:t>- колокольчик – кыңгырау</w:t>
            </w:r>
          </w:p>
          <w:p w:rsidR="0015598E" w:rsidRPr="0095353B" w:rsidRDefault="0015598E" w:rsidP="003F7ACD">
            <w:pPr>
              <w:tabs>
                <w:tab w:val="center" w:pos="4677"/>
              </w:tabs>
              <w:jc w:val="both"/>
              <w:rPr>
                <w:sz w:val="20"/>
                <w:szCs w:val="20"/>
                <w:lang w:val="tt-RU"/>
              </w:rPr>
            </w:pPr>
            <w:r w:rsidRPr="0095353B">
              <w:rPr>
                <w:sz w:val="20"/>
                <w:szCs w:val="20"/>
                <w:lang w:val="tt-RU"/>
              </w:rPr>
              <w:t>- гвоздика – канәфер чәчәге</w:t>
            </w:r>
          </w:p>
          <w:p w:rsidR="0015598E" w:rsidRPr="0095353B" w:rsidRDefault="0015598E" w:rsidP="003F7ACD">
            <w:pPr>
              <w:tabs>
                <w:tab w:val="center" w:pos="4677"/>
              </w:tabs>
              <w:jc w:val="both"/>
              <w:rPr>
                <w:sz w:val="20"/>
                <w:szCs w:val="20"/>
              </w:rPr>
            </w:pPr>
            <w:r w:rsidRPr="0095353B">
              <w:rPr>
                <w:sz w:val="20"/>
                <w:szCs w:val="20"/>
                <w:lang w:val="tt-RU"/>
              </w:rPr>
              <w:t>- трехлистник - өч яфрак</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9. </w:t>
            </w:r>
            <w:r w:rsidRPr="0095353B">
              <w:rPr>
                <w:sz w:val="20"/>
                <w:szCs w:val="20"/>
              </w:rPr>
              <w:t>Дидактические игры по ознакомлению с татарскими  национальными орнаментами</w:t>
            </w:r>
          </w:p>
          <w:p w:rsidR="0015598E" w:rsidRPr="0095353B" w:rsidRDefault="0015598E" w:rsidP="003F7ACD">
            <w:pPr>
              <w:tabs>
                <w:tab w:val="center" w:pos="4677"/>
              </w:tabs>
              <w:jc w:val="both"/>
              <w:rPr>
                <w:sz w:val="20"/>
                <w:szCs w:val="20"/>
              </w:rPr>
            </w:pPr>
            <w:r w:rsidRPr="0095353B">
              <w:rPr>
                <w:sz w:val="20"/>
                <w:szCs w:val="20"/>
              </w:rPr>
              <w:t>(4 игры), например:</w:t>
            </w:r>
          </w:p>
          <w:p w:rsidR="0015598E" w:rsidRPr="0095353B" w:rsidRDefault="0015598E" w:rsidP="003F7ACD">
            <w:pPr>
              <w:tabs>
                <w:tab w:val="center" w:pos="4677"/>
              </w:tabs>
              <w:jc w:val="both"/>
              <w:rPr>
                <w:sz w:val="20"/>
                <w:szCs w:val="20"/>
              </w:rPr>
            </w:pPr>
            <w:r w:rsidRPr="0095353B">
              <w:rPr>
                <w:sz w:val="20"/>
                <w:szCs w:val="20"/>
              </w:rPr>
              <w:t>1. «Составь узор» (на блюдце, чашке).</w:t>
            </w:r>
          </w:p>
          <w:p w:rsidR="0015598E" w:rsidRPr="0095353B" w:rsidRDefault="0015598E" w:rsidP="003F7ACD">
            <w:pPr>
              <w:tabs>
                <w:tab w:val="center" w:pos="4677"/>
              </w:tabs>
              <w:jc w:val="both"/>
              <w:rPr>
                <w:sz w:val="20"/>
                <w:szCs w:val="20"/>
              </w:rPr>
            </w:pPr>
            <w:r w:rsidRPr="0095353B">
              <w:rPr>
                <w:sz w:val="20"/>
                <w:szCs w:val="20"/>
              </w:rPr>
              <w:t>2. «Найди пару» (орнаменты домино).</w:t>
            </w:r>
          </w:p>
          <w:p w:rsidR="0015598E" w:rsidRPr="0095353B" w:rsidRDefault="0015598E" w:rsidP="003F7ACD">
            <w:pPr>
              <w:tabs>
                <w:tab w:val="center" w:pos="4677"/>
              </w:tabs>
              <w:jc w:val="both"/>
              <w:rPr>
                <w:sz w:val="20"/>
                <w:szCs w:val="20"/>
              </w:rPr>
            </w:pPr>
            <w:r w:rsidRPr="0095353B">
              <w:rPr>
                <w:sz w:val="20"/>
                <w:szCs w:val="20"/>
              </w:rPr>
              <w:t>3. «Найди и назови» (орнамент).</w:t>
            </w:r>
          </w:p>
          <w:p w:rsidR="0015598E" w:rsidRPr="0095353B" w:rsidRDefault="0015598E" w:rsidP="003F7ACD">
            <w:pPr>
              <w:tabs>
                <w:tab w:val="center" w:pos="4677"/>
              </w:tabs>
              <w:jc w:val="both"/>
              <w:rPr>
                <w:sz w:val="20"/>
                <w:szCs w:val="20"/>
              </w:rPr>
            </w:pPr>
            <w:r w:rsidRPr="0095353B">
              <w:rPr>
                <w:sz w:val="20"/>
                <w:szCs w:val="20"/>
              </w:rPr>
              <w:t>4. «Укрась тюбетейку и калфак).</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lang w:val="tt-RU"/>
              </w:rPr>
              <w:t>Закрепление пройденного материала УМК</w:t>
            </w:r>
          </w:p>
        </w:tc>
      </w:tr>
      <w:tr w:rsidR="0015598E" w:rsidRPr="0095353B" w:rsidTr="0015598E">
        <w:trPr>
          <w:trHeight w:val="172"/>
        </w:trPr>
        <w:tc>
          <w:tcPr>
            <w:tcW w:w="10207" w:type="dxa"/>
            <w:shd w:val="clear" w:color="auto" w:fill="auto"/>
          </w:tcPr>
          <w:p w:rsidR="0015598E" w:rsidRPr="0095353B" w:rsidRDefault="0015598E" w:rsidP="003F7ACD">
            <w:pPr>
              <w:jc w:val="both"/>
              <w:rPr>
                <w:b/>
                <w:sz w:val="20"/>
                <w:szCs w:val="20"/>
              </w:rPr>
            </w:pPr>
            <w:r w:rsidRPr="0095353B">
              <w:rPr>
                <w:b/>
                <w:sz w:val="20"/>
                <w:szCs w:val="20"/>
              </w:rPr>
              <w:t>Материалы</w:t>
            </w:r>
          </w:p>
          <w:p w:rsidR="0015598E" w:rsidRPr="0095353B" w:rsidRDefault="0015598E" w:rsidP="003F7ACD">
            <w:pPr>
              <w:tabs>
                <w:tab w:val="center" w:pos="4677"/>
              </w:tabs>
              <w:jc w:val="both"/>
              <w:rPr>
                <w:sz w:val="20"/>
                <w:szCs w:val="20"/>
              </w:rPr>
            </w:pPr>
            <w:r w:rsidRPr="0095353B">
              <w:rPr>
                <w:sz w:val="20"/>
                <w:szCs w:val="20"/>
              </w:rPr>
              <w:t>по о</w:t>
            </w:r>
            <w:r w:rsidRPr="0095353B">
              <w:rPr>
                <w:sz w:val="20"/>
                <w:szCs w:val="20"/>
                <w:lang w:val="tt-RU"/>
              </w:rPr>
              <w:t>бучению русскоязычных детей татарскому языку –</w:t>
            </w:r>
            <w:r w:rsidRPr="0095353B">
              <w:rPr>
                <w:b/>
                <w:sz w:val="20"/>
                <w:szCs w:val="20"/>
                <w:lang w:val="tt-RU"/>
              </w:rPr>
              <w:t xml:space="preserve"> УМК для детей 5-6 лет “Татарча сөйләшәбез” </w:t>
            </w:r>
            <w:r w:rsidRPr="0095353B">
              <w:rPr>
                <w:sz w:val="20"/>
                <w:szCs w:val="20"/>
                <w:lang w:val="tt-RU"/>
              </w:rPr>
              <w:t>(Говорим по- татарски), Зарипова З.М., Кидрячева Р.Г., Исаева Р. С.и др.</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rPr>
              <w:t xml:space="preserve">1. </w:t>
            </w:r>
            <w:r w:rsidRPr="0095353B">
              <w:rPr>
                <w:sz w:val="20"/>
                <w:szCs w:val="20"/>
                <w:lang w:val="en-US"/>
              </w:rPr>
              <w:t>CD</w:t>
            </w:r>
            <w:r w:rsidRPr="0095353B">
              <w:rPr>
                <w:sz w:val="20"/>
                <w:szCs w:val="20"/>
              </w:rPr>
              <w:t xml:space="preserve"> – диск «</w:t>
            </w:r>
            <w:r w:rsidRPr="0095353B">
              <w:rPr>
                <w:sz w:val="20"/>
                <w:szCs w:val="20"/>
                <w:lang w:val="tt-RU"/>
              </w:rPr>
              <w:t>Татарча сөйләшәбез</w:t>
            </w:r>
            <w:r w:rsidRPr="0095353B">
              <w:rPr>
                <w:sz w:val="20"/>
                <w:szCs w:val="20"/>
              </w:rPr>
              <w:t xml:space="preserve">», </w:t>
            </w:r>
            <w:r w:rsidRPr="0095353B">
              <w:rPr>
                <w:sz w:val="20"/>
                <w:szCs w:val="20"/>
                <w:lang w:val="tt-RU"/>
              </w:rPr>
              <w:t>к</w:t>
            </w:r>
            <w:r w:rsidRPr="0095353B">
              <w:rPr>
                <w:sz w:val="20"/>
                <w:szCs w:val="20"/>
              </w:rPr>
              <w:t xml:space="preserve"> проекту «Уйный – уйный</w:t>
            </w:r>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 xml:space="preserve">2. </w:t>
            </w:r>
            <w:r w:rsidRPr="0095353B">
              <w:rPr>
                <w:sz w:val="20"/>
                <w:szCs w:val="20"/>
                <w:lang w:val="tt-RU"/>
              </w:rPr>
              <w:t>Предметные</w:t>
            </w:r>
            <w:r w:rsidRPr="0095353B">
              <w:rPr>
                <w:sz w:val="20"/>
                <w:szCs w:val="20"/>
              </w:rPr>
              <w:t xml:space="preserve"> картины к проекту «Уйный – уйный</w:t>
            </w:r>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3</w:t>
            </w:r>
            <w:r w:rsidRPr="0095353B">
              <w:rPr>
                <w:sz w:val="20"/>
                <w:szCs w:val="20"/>
              </w:rPr>
              <w:t xml:space="preserve">. Дидактические, словесные, ИКТ- игры (разработанные педагогами) </w:t>
            </w:r>
            <w:r w:rsidRPr="0095353B">
              <w:rPr>
                <w:sz w:val="20"/>
                <w:szCs w:val="20"/>
                <w:lang w:val="tt-RU"/>
              </w:rPr>
              <w:t>к</w:t>
            </w:r>
            <w:r w:rsidRPr="0095353B">
              <w:rPr>
                <w:sz w:val="20"/>
                <w:szCs w:val="20"/>
              </w:rPr>
              <w:t xml:space="preserve"> проекту «Уйный – уйный</w:t>
            </w:r>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lang w:val="tt-RU"/>
              </w:rPr>
              <w:t>4</w:t>
            </w:r>
            <w:r w:rsidRPr="0095353B">
              <w:rPr>
                <w:sz w:val="20"/>
                <w:szCs w:val="20"/>
              </w:rPr>
              <w:t xml:space="preserve">. Рабочие тетради для детей 5-6 лет </w:t>
            </w:r>
            <w:r w:rsidRPr="0095353B">
              <w:rPr>
                <w:sz w:val="20"/>
                <w:szCs w:val="20"/>
                <w:lang w:val="tt-RU"/>
              </w:rPr>
              <w:t>к</w:t>
            </w:r>
            <w:r w:rsidRPr="0095353B">
              <w:rPr>
                <w:sz w:val="20"/>
                <w:szCs w:val="20"/>
              </w:rPr>
              <w:t>проекту  «Уйный – уйный</w:t>
            </w:r>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r w:rsidR="0015598E" w:rsidRPr="0095353B" w:rsidTr="0015598E">
        <w:trPr>
          <w:trHeight w:val="172"/>
        </w:trPr>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 xml:space="preserve">5. </w:t>
            </w:r>
            <w:r w:rsidRPr="0095353B">
              <w:rPr>
                <w:sz w:val="20"/>
                <w:szCs w:val="20"/>
              </w:rPr>
              <w:t>Анимационные сюжеты к проекту  «Уйный – уйный</w:t>
            </w:r>
            <w:r w:rsidRPr="0095353B">
              <w:rPr>
                <w:sz w:val="20"/>
                <w:szCs w:val="20"/>
                <w:lang w:val="tt-RU"/>
              </w:rPr>
              <w:t>үсәбез</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Играя растём</w:t>
            </w:r>
            <w:r w:rsidRPr="0095353B">
              <w:rPr>
                <w:sz w:val="20"/>
                <w:szCs w:val="20"/>
              </w:rPr>
              <w:t>»</w:t>
            </w:r>
            <w:r w:rsidRPr="0095353B">
              <w:rPr>
                <w:sz w:val="20"/>
                <w:szCs w:val="20"/>
                <w:lang w:val="tt-RU"/>
              </w:rPr>
              <w:t>.</w:t>
            </w:r>
          </w:p>
        </w:tc>
      </w:tr>
    </w:tbl>
    <w:p w:rsidR="0015598E" w:rsidRPr="0095353B" w:rsidRDefault="0015598E" w:rsidP="006D7EBE">
      <w:pPr>
        <w:tabs>
          <w:tab w:val="center" w:pos="4677"/>
        </w:tabs>
        <w:jc w:val="center"/>
        <w:rPr>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П</w:t>
            </w:r>
            <w:r w:rsidRPr="0095353B">
              <w:rPr>
                <w:sz w:val="20"/>
                <w:szCs w:val="20"/>
                <w:lang w:val="tt-RU"/>
              </w:rPr>
              <w:t>едагогам ДОУ предлагается</w:t>
            </w:r>
            <w:r w:rsidRPr="0095353B">
              <w:rPr>
                <w:sz w:val="20"/>
                <w:szCs w:val="20"/>
              </w:rPr>
              <w:t xml:space="preserve">  использовать материалы УМК в работе.</w:t>
            </w:r>
          </w:p>
        </w:tc>
      </w:tr>
      <w:tr w:rsidR="0015598E" w:rsidRPr="0095353B" w:rsidTr="0015598E">
        <w:tc>
          <w:tcPr>
            <w:tcW w:w="10207" w:type="dxa"/>
            <w:shd w:val="clear" w:color="auto" w:fill="auto"/>
          </w:tcPr>
          <w:p w:rsidR="0015598E" w:rsidRPr="0095353B" w:rsidRDefault="0015598E" w:rsidP="003F7ACD">
            <w:pPr>
              <w:jc w:val="both"/>
              <w:rPr>
                <w:b/>
                <w:sz w:val="20"/>
                <w:szCs w:val="20"/>
                <w:lang w:val="tt-RU"/>
              </w:rPr>
            </w:pPr>
            <w:r w:rsidRPr="0095353B">
              <w:rPr>
                <w:b/>
                <w:sz w:val="20"/>
                <w:szCs w:val="20"/>
              </w:rPr>
              <w:t>Д</w:t>
            </w:r>
            <w:r w:rsidRPr="0095353B">
              <w:rPr>
                <w:b/>
                <w:sz w:val="20"/>
                <w:szCs w:val="20"/>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15598E" w:rsidRPr="0095353B" w:rsidTr="0015598E">
        <w:tc>
          <w:tcPr>
            <w:tcW w:w="10207" w:type="dxa"/>
            <w:shd w:val="clear" w:color="auto" w:fill="auto"/>
          </w:tcPr>
          <w:p w:rsidR="0015598E" w:rsidRPr="0095353B" w:rsidRDefault="0015598E" w:rsidP="003F7ACD">
            <w:pPr>
              <w:jc w:val="both"/>
              <w:rPr>
                <w:sz w:val="20"/>
                <w:szCs w:val="20"/>
              </w:rPr>
            </w:pPr>
            <w:r w:rsidRPr="0095353B">
              <w:rPr>
                <w:sz w:val="20"/>
                <w:szCs w:val="20"/>
              </w:rPr>
              <w:t>1. Вновь созданные мультфильмы производства Татармультфильм.</w:t>
            </w:r>
          </w:p>
          <w:p w:rsidR="0015598E" w:rsidRPr="0095353B" w:rsidRDefault="0015598E" w:rsidP="003F7ACD">
            <w:pPr>
              <w:jc w:val="both"/>
              <w:rPr>
                <w:sz w:val="20"/>
                <w:szCs w:val="20"/>
              </w:rPr>
            </w:pPr>
            <w:r w:rsidRPr="0095353B">
              <w:rPr>
                <w:sz w:val="20"/>
                <w:szCs w:val="20"/>
              </w:rPr>
              <w:t xml:space="preserve">2. </w:t>
            </w:r>
            <w:r w:rsidRPr="0095353B">
              <w:rPr>
                <w:sz w:val="20"/>
                <w:szCs w:val="20"/>
                <w:lang w:val="tt-RU"/>
              </w:rPr>
              <w:t>Мультфильмы созданные по произведениям Габдуллы Тукая.</w:t>
            </w:r>
          </w:p>
          <w:p w:rsidR="0015598E" w:rsidRPr="0095353B" w:rsidRDefault="0015598E" w:rsidP="003F7ACD">
            <w:pPr>
              <w:tabs>
                <w:tab w:val="center" w:pos="4677"/>
              </w:tabs>
              <w:jc w:val="both"/>
              <w:rPr>
                <w:sz w:val="20"/>
                <w:szCs w:val="20"/>
              </w:rPr>
            </w:pPr>
            <w:r w:rsidRPr="0095353B">
              <w:rPr>
                <w:sz w:val="20"/>
                <w:szCs w:val="20"/>
              </w:rPr>
              <w:t xml:space="preserve">3. </w:t>
            </w:r>
            <w:r w:rsidRPr="0095353B">
              <w:rPr>
                <w:sz w:val="20"/>
                <w:szCs w:val="20"/>
                <w:lang w:val="tt-RU"/>
              </w:rPr>
              <w:t xml:space="preserve">Мультипликационные фильмы студии </w:t>
            </w:r>
            <w:r w:rsidRPr="0095353B">
              <w:rPr>
                <w:sz w:val="20"/>
                <w:szCs w:val="20"/>
              </w:rPr>
              <w:t>«</w:t>
            </w:r>
            <w:r w:rsidRPr="0095353B">
              <w:rPr>
                <w:sz w:val="20"/>
                <w:szCs w:val="20"/>
                <w:lang w:val="tt-RU"/>
              </w:rPr>
              <w:t>Союзмультфильм</w:t>
            </w:r>
            <w:r w:rsidRPr="0095353B">
              <w:rPr>
                <w:sz w:val="20"/>
                <w:szCs w:val="20"/>
              </w:rPr>
              <w:t xml:space="preserve">» на татарском языке (в 5-х частях). </w:t>
            </w:r>
          </w:p>
          <w:p w:rsidR="0015598E" w:rsidRPr="0095353B" w:rsidRDefault="0015598E" w:rsidP="003F7ACD">
            <w:pPr>
              <w:tabs>
                <w:tab w:val="center" w:pos="4677"/>
              </w:tabs>
              <w:jc w:val="both"/>
              <w:rPr>
                <w:sz w:val="20"/>
                <w:szCs w:val="20"/>
              </w:rPr>
            </w:pPr>
            <w:r w:rsidRPr="0095353B">
              <w:rPr>
                <w:sz w:val="20"/>
                <w:szCs w:val="20"/>
              </w:rPr>
              <w:t xml:space="preserve">4.  </w:t>
            </w:r>
            <w:r w:rsidRPr="0095353B">
              <w:rPr>
                <w:sz w:val="20"/>
                <w:szCs w:val="20"/>
                <w:lang w:val="en-US"/>
              </w:rPr>
              <w:t>DVD</w:t>
            </w:r>
            <w:r w:rsidRPr="0095353B">
              <w:rPr>
                <w:sz w:val="20"/>
                <w:szCs w:val="20"/>
              </w:rPr>
              <w:t>, С</w:t>
            </w:r>
            <w:r w:rsidRPr="0095353B">
              <w:rPr>
                <w:sz w:val="20"/>
                <w:szCs w:val="20"/>
                <w:lang w:val="en-US"/>
              </w:rPr>
              <w:t>D</w:t>
            </w:r>
            <w:r w:rsidRPr="0095353B">
              <w:rPr>
                <w:sz w:val="20"/>
                <w:szCs w:val="20"/>
              </w:rPr>
              <w:t xml:space="preserve"> – материалы поступившие с Министерства РТ. </w:t>
            </w:r>
          </w:p>
          <w:p w:rsidR="0015598E" w:rsidRPr="0095353B" w:rsidRDefault="0015598E" w:rsidP="003F7ACD">
            <w:pPr>
              <w:tabs>
                <w:tab w:val="center" w:pos="4677"/>
              </w:tabs>
              <w:jc w:val="both"/>
              <w:rPr>
                <w:sz w:val="20"/>
                <w:szCs w:val="20"/>
              </w:rPr>
            </w:pPr>
            <w:r w:rsidRPr="0095353B">
              <w:rPr>
                <w:sz w:val="20"/>
                <w:szCs w:val="20"/>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15598E" w:rsidRPr="0095353B" w:rsidTr="0015598E">
        <w:tc>
          <w:tcPr>
            <w:tcW w:w="10207" w:type="dxa"/>
            <w:shd w:val="clear" w:color="auto" w:fill="auto"/>
          </w:tcPr>
          <w:p w:rsidR="0015598E" w:rsidRPr="0095353B" w:rsidRDefault="0015598E" w:rsidP="003F7ACD">
            <w:pPr>
              <w:ind w:firstLine="708"/>
              <w:jc w:val="both"/>
              <w:rPr>
                <w:b/>
                <w:sz w:val="20"/>
                <w:szCs w:val="20"/>
              </w:rPr>
            </w:pPr>
            <w:r w:rsidRPr="0095353B">
              <w:rPr>
                <w:b/>
                <w:sz w:val="20"/>
                <w:szCs w:val="20"/>
              </w:rPr>
              <w:t xml:space="preserve">На официальном сайте МИНИСТЕРСТВА ОБРАЗОВАНИЯ И НАУКИ </w:t>
            </w:r>
            <w:hyperlink r:id="rId16" w:history="1">
              <w:r w:rsidRPr="0095353B">
                <w:rPr>
                  <w:b/>
                  <w:color w:val="0000FF"/>
                  <w:sz w:val="20"/>
                  <w:szCs w:val="20"/>
                  <w:u w:val="single"/>
                  <w:lang w:val="en-US"/>
                </w:rPr>
                <w:t>http</w:t>
              </w:r>
              <w:r w:rsidRPr="0095353B">
                <w:rPr>
                  <w:b/>
                  <w:color w:val="0000FF"/>
                  <w:sz w:val="20"/>
                  <w:szCs w:val="20"/>
                  <w:u w:val="single"/>
                  <w:lang w:val="tt-RU"/>
                </w:rPr>
                <w:t>://</w:t>
              </w:r>
              <w:r w:rsidRPr="0095353B">
                <w:rPr>
                  <w:b/>
                  <w:color w:val="0000FF"/>
                  <w:sz w:val="20"/>
                  <w:szCs w:val="20"/>
                  <w:u w:val="single"/>
                  <w:lang w:val="en-US"/>
                </w:rPr>
                <w:t>mon</w:t>
              </w:r>
              <w:r w:rsidRPr="0095353B">
                <w:rPr>
                  <w:b/>
                  <w:color w:val="0000FF"/>
                  <w:sz w:val="20"/>
                  <w:szCs w:val="20"/>
                  <w:u w:val="single"/>
                </w:rPr>
                <w:t>.</w:t>
              </w:r>
              <w:r w:rsidRPr="0095353B">
                <w:rPr>
                  <w:b/>
                  <w:color w:val="0000FF"/>
                  <w:sz w:val="20"/>
                  <w:szCs w:val="20"/>
                  <w:u w:val="single"/>
                  <w:lang w:val="en-US"/>
                </w:rPr>
                <w:t>tatarstan</w:t>
              </w:r>
              <w:r w:rsidRPr="0095353B">
                <w:rPr>
                  <w:b/>
                  <w:color w:val="0000FF"/>
                  <w:sz w:val="20"/>
                  <w:szCs w:val="20"/>
                  <w:u w:val="single"/>
                </w:rPr>
                <w:t>.</w:t>
              </w:r>
              <w:r w:rsidRPr="0095353B">
                <w:rPr>
                  <w:b/>
                  <w:color w:val="0000FF"/>
                  <w:sz w:val="20"/>
                  <w:szCs w:val="20"/>
                  <w:u w:val="single"/>
                  <w:lang w:val="en-US"/>
                </w:rPr>
                <w:t>ru</w:t>
              </w:r>
              <w:r w:rsidRPr="0095353B">
                <w:rPr>
                  <w:b/>
                  <w:color w:val="0000FF"/>
                  <w:sz w:val="20"/>
                  <w:szCs w:val="20"/>
                  <w:u w:val="single"/>
                </w:rPr>
                <w:t>/</w:t>
              </w:r>
            </w:hyperlink>
            <w:r w:rsidRPr="0095353B">
              <w:rPr>
                <w:b/>
                <w:sz w:val="20"/>
                <w:szCs w:val="20"/>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15598E" w:rsidRPr="0095353B" w:rsidRDefault="0015598E" w:rsidP="006D7EBE">
      <w:pPr>
        <w:tabs>
          <w:tab w:val="center" w:pos="4677"/>
        </w:tabs>
        <w:jc w:val="center"/>
        <w:rPr>
          <w:sz w:val="20"/>
          <w:szCs w:val="20"/>
        </w:rPr>
      </w:pPr>
    </w:p>
    <w:p w:rsidR="0015598E" w:rsidRPr="0095353B" w:rsidRDefault="0015598E" w:rsidP="006D7EBE">
      <w:pPr>
        <w:tabs>
          <w:tab w:val="center" w:pos="4677"/>
        </w:tabs>
        <w:jc w:val="center"/>
        <w:rPr>
          <w:sz w:val="20"/>
          <w:szCs w:val="20"/>
        </w:rPr>
      </w:pPr>
    </w:p>
    <w:p w:rsidR="006D7EBE" w:rsidRPr="0095353B" w:rsidRDefault="006D7EBE" w:rsidP="006D7EBE">
      <w:pPr>
        <w:tabs>
          <w:tab w:val="left" w:pos="3540"/>
        </w:tabs>
        <w:jc w:val="both"/>
        <w:rPr>
          <w:b/>
          <w:sz w:val="20"/>
          <w:szCs w:val="20"/>
          <w:u w:val="single"/>
        </w:rPr>
      </w:pPr>
    </w:p>
    <w:p w:rsidR="006D7EBE" w:rsidRPr="0095353B" w:rsidRDefault="006D7EBE" w:rsidP="006D7EBE">
      <w:pPr>
        <w:tabs>
          <w:tab w:val="left" w:pos="3540"/>
        </w:tabs>
        <w:jc w:val="center"/>
        <w:rPr>
          <w:sz w:val="20"/>
          <w:szCs w:val="20"/>
        </w:rPr>
      </w:pPr>
      <w:r w:rsidRPr="0095353B">
        <w:rPr>
          <w:b/>
          <w:sz w:val="20"/>
          <w:szCs w:val="20"/>
          <w:u w:val="single"/>
        </w:rPr>
        <w:t xml:space="preserve">Подготовительная группа </w:t>
      </w:r>
      <w:r w:rsidRPr="0095353B">
        <w:rPr>
          <w:sz w:val="20"/>
          <w:szCs w:val="20"/>
        </w:rPr>
        <w:t>(6-7 лет)</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1.</w:t>
            </w:r>
            <w:r w:rsidRPr="0095353B">
              <w:rPr>
                <w:sz w:val="20"/>
                <w:szCs w:val="20"/>
              </w:rPr>
              <w:t xml:space="preserve"> Символика РФ и РТ (герб, флаг).</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2. </w:t>
            </w:r>
            <w:r w:rsidRPr="0095353B">
              <w:rPr>
                <w:sz w:val="20"/>
                <w:szCs w:val="20"/>
              </w:rPr>
              <w:t>Портрет Президента РФ и РТ (в папке).</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3.</w:t>
            </w:r>
            <w:r w:rsidRPr="0095353B">
              <w:rPr>
                <w:sz w:val="20"/>
                <w:szCs w:val="20"/>
              </w:rPr>
              <w:t>Куклы в татарской и русской национальной одежде (мальчик и девочка).</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4. </w:t>
            </w:r>
            <w:r w:rsidRPr="0095353B">
              <w:rPr>
                <w:sz w:val="20"/>
                <w:szCs w:val="20"/>
              </w:rPr>
              <w:t xml:space="preserve">Информационный и наглядный </w:t>
            </w:r>
          </w:p>
          <w:p w:rsidR="0015598E" w:rsidRPr="0095353B" w:rsidRDefault="0015598E" w:rsidP="003F7ACD">
            <w:pPr>
              <w:tabs>
                <w:tab w:val="center" w:pos="4677"/>
              </w:tabs>
              <w:jc w:val="both"/>
              <w:rPr>
                <w:sz w:val="20"/>
                <w:szCs w:val="20"/>
              </w:rPr>
            </w:pPr>
            <w:r w:rsidRPr="0095353B">
              <w:rPr>
                <w:sz w:val="20"/>
                <w:szCs w:val="20"/>
              </w:rPr>
              <w:t>материал о родном городе</w:t>
            </w:r>
            <w:r w:rsidR="00C43EFD" w:rsidRPr="0095353B">
              <w:rPr>
                <w:sz w:val="20"/>
                <w:szCs w:val="20"/>
              </w:rPr>
              <w:t xml:space="preserve"> г.Бавлы</w:t>
            </w:r>
            <w:r w:rsidRPr="0095353B">
              <w:rPr>
                <w:sz w:val="20"/>
                <w:szCs w:val="20"/>
              </w:rPr>
              <w:t xml:space="preserve"> (альбом, книги, набор открыток, иллюстрации).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5.</w:t>
            </w:r>
            <w:r w:rsidRPr="0095353B">
              <w:rPr>
                <w:sz w:val="20"/>
                <w:szCs w:val="20"/>
              </w:rPr>
              <w:t xml:space="preserve"> Информационный и наглядныйматериал о столице РТ г. Казани.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6.</w:t>
            </w:r>
            <w:r w:rsidRPr="0095353B">
              <w:rPr>
                <w:sz w:val="20"/>
                <w:szCs w:val="20"/>
              </w:rPr>
              <w:t xml:space="preserve"> Информационный и наглядныйматериал о РТ (города-5, их достопримечательности, животный и природный мир).</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7. </w:t>
            </w:r>
            <w:r w:rsidRPr="0095353B">
              <w:rPr>
                <w:sz w:val="20"/>
                <w:szCs w:val="20"/>
              </w:rPr>
              <w:t>Информационный и наглядный материал о Татарстане, России, Башкортостане, Чувашии, Удмуртии, Мари-Эл, Мордовия: (образцы орнаментов для ИЗО деятельности, дидактические, подвижные игры народов РТ)</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8. </w:t>
            </w:r>
            <w:r w:rsidRPr="0095353B">
              <w:rPr>
                <w:sz w:val="20"/>
                <w:szCs w:val="20"/>
              </w:rPr>
              <w:t>Портреты татарских писателей, их произведения - перевод. Татарские народные сказки.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 xml:space="preserve">9. </w:t>
            </w:r>
            <w:r w:rsidRPr="0095353B">
              <w:rPr>
                <w:sz w:val="20"/>
                <w:szCs w:val="20"/>
              </w:rPr>
              <w:t>Материал о композиторах, художниках РТ, их репродукции.</w:t>
            </w:r>
          </w:p>
        </w:tc>
      </w:tr>
      <w:tr w:rsidR="0015598E" w:rsidRPr="0095353B" w:rsidTr="0015598E">
        <w:tc>
          <w:tcPr>
            <w:tcW w:w="10207" w:type="dxa"/>
            <w:shd w:val="clear" w:color="auto" w:fill="auto"/>
          </w:tcPr>
          <w:p w:rsidR="0015598E" w:rsidRPr="0095353B" w:rsidRDefault="0015598E" w:rsidP="003F7ACD">
            <w:pPr>
              <w:tabs>
                <w:tab w:val="left" w:pos="3540"/>
              </w:tabs>
              <w:jc w:val="both"/>
              <w:rPr>
                <w:sz w:val="20"/>
                <w:szCs w:val="20"/>
              </w:rPr>
            </w:pPr>
            <w:r w:rsidRPr="0095353B">
              <w:rPr>
                <w:b/>
                <w:sz w:val="20"/>
                <w:szCs w:val="20"/>
              </w:rPr>
              <w:t>10.</w:t>
            </w:r>
            <w:r w:rsidRPr="0095353B">
              <w:rPr>
                <w:sz w:val="20"/>
                <w:szCs w:val="20"/>
              </w:rPr>
              <w:t>Образцы татарских национальных орнаментов (7 элементов орнамента:</w:t>
            </w:r>
          </w:p>
          <w:p w:rsidR="0015598E" w:rsidRPr="0095353B" w:rsidRDefault="0015598E" w:rsidP="003F7ACD">
            <w:pPr>
              <w:tabs>
                <w:tab w:val="center" w:pos="4677"/>
              </w:tabs>
              <w:jc w:val="both"/>
              <w:rPr>
                <w:sz w:val="20"/>
                <w:szCs w:val="20"/>
                <w:lang w:val="tt-RU"/>
              </w:rPr>
            </w:pPr>
            <w:r w:rsidRPr="0095353B">
              <w:rPr>
                <w:sz w:val="20"/>
                <w:szCs w:val="20"/>
              </w:rPr>
              <w:t>- тюльпан –</w:t>
            </w:r>
            <w:r w:rsidRPr="0095353B">
              <w:rPr>
                <w:sz w:val="20"/>
                <w:szCs w:val="20"/>
                <w:lang w:val="tt-RU"/>
              </w:rPr>
              <w:t xml:space="preserve"> лалә</w:t>
            </w:r>
          </w:p>
          <w:p w:rsidR="0015598E" w:rsidRPr="0095353B" w:rsidRDefault="0015598E" w:rsidP="003F7ACD">
            <w:pPr>
              <w:tabs>
                <w:tab w:val="center" w:pos="4677"/>
              </w:tabs>
              <w:jc w:val="both"/>
              <w:rPr>
                <w:sz w:val="20"/>
                <w:szCs w:val="20"/>
                <w:lang w:val="tt-RU"/>
              </w:rPr>
            </w:pPr>
            <w:r w:rsidRPr="0095353B">
              <w:rPr>
                <w:sz w:val="20"/>
                <w:szCs w:val="20"/>
                <w:lang w:val="tt-RU"/>
              </w:rPr>
              <w:t>- лист – яфрак</w:t>
            </w:r>
          </w:p>
          <w:p w:rsidR="0015598E" w:rsidRPr="0095353B" w:rsidRDefault="0015598E" w:rsidP="003F7ACD">
            <w:pPr>
              <w:tabs>
                <w:tab w:val="center" w:pos="4677"/>
              </w:tabs>
              <w:jc w:val="both"/>
              <w:rPr>
                <w:sz w:val="20"/>
                <w:szCs w:val="20"/>
                <w:lang w:val="tt-RU"/>
              </w:rPr>
            </w:pPr>
            <w:r w:rsidRPr="0095353B">
              <w:rPr>
                <w:sz w:val="20"/>
                <w:szCs w:val="20"/>
                <w:lang w:val="tt-RU"/>
              </w:rPr>
              <w:t>- колокольчик – кыңгырау</w:t>
            </w:r>
          </w:p>
          <w:p w:rsidR="0015598E" w:rsidRPr="0095353B" w:rsidRDefault="0015598E" w:rsidP="003F7ACD">
            <w:pPr>
              <w:tabs>
                <w:tab w:val="center" w:pos="4677"/>
              </w:tabs>
              <w:jc w:val="both"/>
              <w:rPr>
                <w:sz w:val="20"/>
                <w:szCs w:val="20"/>
                <w:lang w:val="tt-RU"/>
              </w:rPr>
            </w:pPr>
            <w:r w:rsidRPr="0095353B">
              <w:rPr>
                <w:sz w:val="20"/>
                <w:szCs w:val="20"/>
                <w:lang w:val="tt-RU"/>
              </w:rPr>
              <w:t>- гвоздика – канәфер чәчәге</w:t>
            </w:r>
          </w:p>
          <w:p w:rsidR="0015598E" w:rsidRPr="0095353B" w:rsidRDefault="0015598E" w:rsidP="003F7ACD">
            <w:pPr>
              <w:tabs>
                <w:tab w:val="left" w:pos="3540"/>
              </w:tabs>
              <w:jc w:val="both"/>
              <w:rPr>
                <w:sz w:val="20"/>
                <w:szCs w:val="20"/>
              </w:rPr>
            </w:pPr>
            <w:r w:rsidRPr="0095353B">
              <w:rPr>
                <w:sz w:val="20"/>
                <w:szCs w:val="20"/>
                <w:lang w:val="tt-RU"/>
              </w:rPr>
              <w:t>- трехлистник - өч яфрак</w:t>
            </w:r>
          </w:p>
          <w:p w:rsidR="0015598E" w:rsidRPr="0095353B" w:rsidRDefault="0015598E" w:rsidP="003F7ACD">
            <w:pPr>
              <w:tabs>
                <w:tab w:val="left" w:pos="3540"/>
              </w:tabs>
              <w:jc w:val="both"/>
              <w:rPr>
                <w:sz w:val="20"/>
                <w:szCs w:val="20"/>
                <w:lang w:val="tt-RU"/>
              </w:rPr>
            </w:pPr>
            <w:r w:rsidRPr="0095353B">
              <w:rPr>
                <w:sz w:val="20"/>
                <w:szCs w:val="20"/>
              </w:rPr>
              <w:t xml:space="preserve">- пион- </w:t>
            </w:r>
            <w:r w:rsidRPr="0095353B">
              <w:rPr>
                <w:sz w:val="20"/>
                <w:szCs w:val="20"/>
                <w:lang w:val="tt-RU"/>
              </w:rPr>
              <w:t>чалмабаш,</w:t>
            </w:r>
          </w:p>
          <w:p w:rsidR="0015598E" w:rsidRPr="0095353B" w:rsidRDefault="0015598E" w:rsidP="003F7ACD">
            <w:pPr>
              <w:tabs>
                <w:tab w:val="left" w:pos="3540"/>
              </w:tabs>
              <w:jc w:val="both"/>
              <w:rPr>
                <w:sz w:val="20"/>
                <w:szCs w:val="20"/>
                <w:lang w:val="tt-RU"/>
              </w:rPr>
            </w:pPr>
            <w:r w:rsidRPr="0095353B">
              <w:rPr>
                <w:sz w:val="20"/>
                <w:szCs w:val="20"/>
                <w:lang w:val="tt-RU"/>
              </w:rPr>
              <w:t>- шиповник – гөлҗимеш;</w:t>
            </w:r>
          </w:p>
          <w:p w:rsidR="0015598E" w:rsidRPr="0095353B" w:rsidRDefault="0015598E" w:rsidP="003F7ACD">
            <w:pPr>
              <w:tabs>
                <w:tab w:val="left" w:pos="3540"/>
              </w:tabs>
              <w:jc w:val="both"/>
              <w:rPr>
                <w:sz w:val="20"/>
                <w:szCs w:val="20"/>
              </w:rPr>
            </w:pP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b/>
                <w:sz w:val="20"/>
                <w:szCs w:val="20"/>
              </w:rPr>
              <w:t xml:space="preserve">11. </w:t>
            </w:r>
            <w:r w:rsidRPr="0095353B">
              <w:rPr>
                <w:sz w:val="20"/>
                <w:szCs w:val="20"/>
              </w:rPr>
              <w:t xml:space="preserve">Дидактические игры по ознакомлению с татарскими национальными орнаментами </w:t>
            </w:r>
          </w:p>
          <w:p w:rsidR="0015598E" w:rsidRPr="0095353B" w:rsidRDefault="0015598E" w:rsidP="003F7ACD">
            <w:pPr>
              <w:tabs>
                <w:tab w:val="left" w:pos="3540"/>
              </w:tabs>
              <w:jc w:val="both"/>
              <w:rPr>
                <w:sz w:val="20"/>
                <w:szCs w:val="20"/>
              </w:rPr>
            </w:pPr>
            <w:r w:rsidRPr="0095353B">
              <w:rPr>
                <w:sz w:val="20"/>
                <w:szCs w:val="20"/>
              </w:rPr>
              <w:t>(4 игры), например:</w:t>
            </w:r>
          </w:p>
          <w:p w:rsidR="0015598E" w:rsidRPr="0095353B" w:rsidRDefault="0015598E" w:rsidP="003F7ACD">
            <w:pPr>
              <w:tabs>
                <w:tab w:val="left" w:pos="3540"/>
              </w:tabs>
              <w:jc w:val="both"/>
              <w:rPr>
                <w:sz w:val="20"/>
                <w:szCs w:val="20"/>
              </w:rPr>
            </w:pPr>
            <w:r w:rsidRPr="0095353B">
              <w:rPr>
                <w:sz w:val="20"/>
                <w:szCs w:val="20"/>
              </w:rPr>
              <w:lastRenderedPageBreak/>
              <w:t>1. «Составь узор» (на полотенце, салфетке, блюдце, кувшине и т. д.)</w:t>
            </w:r>
          </w:p>
          <w:p w:rsidR="0015598E" w:rsidRPr="0095353B" w:rsidRDefault="0015598E" w:rsidP="003F7ACD">
            <w:pPr>
              <w:tabs>
                <w:tab w:val="left" w:pos="3540"/>
              </w:tabs>
              <w:jc w:val="both"/>
              <w:rPr>
                <w:sz w:val="20"/>
                <w:szCs w:val="20"/>
              </w:rPr>
            </w:pPr>
            <w:r w:rsidRPr="0095353B">
              <w:rPr>
                <w:sz w:val="20"/>
                <w:szCs w:val="20"/>
              </w:rPr>
              <w:t>2. «Найди пару» (орнамент – домино).</w:t>
            </w:r>
          </w:p>
          <w:p w:rsidR="0015598E" w:rsidRPr="0095353B" w:rsidRDefault="0015598E" w:rsidP="003F7ACD">
            <w:pPr>
              <w:tabs>
                <w:tab w:val="left" w:pos="3540"/>
              </w:tabs>
              <w:jc w:val="both"/>
              <w:rPr>
                <w:sz w:val="20"/>
                <w:szCs w:val="20"/>
              </w:rPr>
            </w:pPr>
            <w:r w:rsidRPr="0095353B">
              <w:rPr>
                <w:sz w:val="20"/>
                <w:szCs w:val="20"/>
              </w:rPr>
              <w:t>3. «Найди и назови» (орнамент).</w:t>
            </w:r>
          </w:p>
          <w:p w:rsidR="0015598E" w:rsidRPr="0095353B" w:rsidRDefault="0015598E" w:rsidP="003F7ACD">
            <w:pPr>
              <w:tabs>
                <w:tab w:val="left" w:pos="3540"/>
              </w:tabs>
              <w:jc w:val="both"/>
              <w:rPr>
                <w:sz w:val="20"/>
                <w:szCs w:val="20"/>
              </w:rPr>
            </w:pPr>
            <w:r w:rsidRPr="0095353B">
              <w:rPr>
                <w:sz w:val="20"/>
                <w:szCs w:val="20"/>
              </w:rPr>
              <w:t>4.«Укрась одежду» (тюбетейку, калфак, ичиги, камзол, фартук).</w:t>
            </w:r>
          </w:p>
        </w:tc>
      </w:tr>
      <w:tr w:rsidR="0015598E" w:rsidRPr="0095353B" w:rsidTr="0015598E">
        <w:tc>
          <w:tcPr>
            <w:tcW w:w="10207" w:type="dxa"/>
            <w:shd w:val="clear" w:color="auto" w:fill="auto"/>
          </w:tcPr>
          <w:p w:rsidR="0015598E" w:rsidRPr="0095353B" w:rsidRDefault="0015598E" w:rsidP="003F7ACD">
            <w:pPr>
              <w:tabs>
                <w:tab w:val="center" w:pos="4677"/>
              </w:tabs>
              <w:jc w:val="both"/>
              <w:rPr>
                <w:b/>
                <w:sz w:val="20"/>
                <w:szCs w:val="20"/>
              </w:rPr>
            </w:pPr>
            <w:r w:rsidRPr="0095353B">
              <w:rPr>
                <w:b/>
                <w:sz w:val="20"/>
                <w:szCs w:val="20"/>
                <w:lang w:val="tt-RU"/>
              </w:rPr>
              <w:lastRenderedPageBreak/>
              <w:t>Закрепление пройденного материала УМК</w:t>
            </w:r>
          </w:p>
        </w:tc>
      </w:tr>
      <w:tr w:rsidR="0015598E" w:rsidRPr="0095353B" w:rsidTr="0015598E">
        <w:tc>
          <w:tcPr>
            <w:tcW w:w="10207" w:type="dxa"/>
            <w:shd w:val="clear" w:color="auto" w:fill="auto"/>
          </w:tcPr>
          <w:p w:rsidR="0015598E" w:rsidRPr="0095353B" w:rsidRDefault="0015598E" w:rsidP="003F7ACD">
            <w:pPr>
              <w:jc w:val="both"/>
              <w:rPr>
                <w:b/>
                <w:sz w:val="20"/>
                <w:szCs w:val="20"/>
              </w:rPr>
            </w:pPr>
            <w:r w:rsidRPr="0095353B">
              <w:rPr>
                <w:b/>
                <w:sz w:val="20"/>
                <w:szCs w:val="20"/>
              </w:rPr>
              <w:t>Материалы</w:t>
            </w:r>
          </w:p>
          <w:p w:rsidR="0015598E" w:rsidRPr="0095353B" w:rsidRDefault="0015598E" w:rsidP="003F7ACD">
            <w:pPr>
              <w:tabs>
                <w:tab w:val="center" w:pos="4677"/>
              </w:tabs>
              <w:jc w:val="both"/>
              <w:rPr>
                <w:sz w:val="20"/>
                <w:szCs w:val="20"/>
              </w:rPr>
            </w:pPr>
            <w:r w:rsidRPr="0095353B">
              <w:rPr>
                <w:sz w:val="20"/>
                <w:szCs w:val="20"/>
              </w:rPr>
              <w:t>по о</w:t>
            </w:r>
            <w:r w:rsidRPr="0095353B">
              <w:rPr>
                <w:sz w:val="20"/>
                <w:szCs w:val="20"/>
                <w:lang w:val="tt-RU"/>
              </w:rPr>
              <w:t>бучению русскоязычных детей татарскому языку –</w:t>
            </w:r>
            <w:r w:rsidRPr="0095353B">
              <w:rPr>
                <w:b/>
                <w:sz w:val="20"/>
                <w:szCs w:val="20"/>
                <w:lang w:val="tt-RU"/>
              </w:rPr>
              <w:t xml:space="preserve"> УМК для детей 6-7 лет “Татарча сөйләшәбез” </w:t>
            </w:r>
            <w:r w:rsidRPr="0095353B">
              <w:rPr>
                <w:sz w:val="20"/>
                <w:szCs w:val="20"/>
                <w:lang w:val="tt-RU"/>
              </w:rPr>
              <w:t>(Говорим по- татарски), Зарипова З.М., Кидрячева Р.Г., Исаева Р. С.и др.</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rPr>
              <w:t xml:space="preserve">1. </w:t>
            </w:r>
            <w:r w:rsidRPr="0095353B">
              <w:rPr>
                <w:sz w:val="20"/>
                <w:szCs w:val="20"/>
                <w:lang w:val="en-US"/>
              </w:rPr>
              <w:t>CD</w:t>
            </w:r>
            <w:r w:rsidRPr="0095353B">
              <w:rPr>
                <w:sz w:val="20"/>
                <w:szCs w:val="20"/>
              </w:rPr>
              <w:t xml:space="preserve"> – диск «</w:t>
            </w:r>
            <w:r w:rsidRPr="0095353B">
              <w:rPr>
                <w:sz w:val="20"/>
                <w:szCs w:val="20"/>
                <w:lang w:val="tt-RU"/>
              </w:rPr>
              <w:t>Татарча сөйләшәбез</w:t>
            </w:r>
            <w:r w:rsidRPr="0095353B">
              <w:rPr>
                <w:sz w:val="20"/>
                <w:szCs w:val="20"/>
              </w:rPr>
              <w:t xml:space="preserve">», </w:t>
            </w:r>
            <w:r w:rsidRPr="0095353B">
              <w:rPr>
                <w:sz w:val="20"/>
                <w:szCs w:val="20"/>
                <w:lang w:val="tt-RU"/>
              </w:rPr>
              <w:t>к</w:t>
            </w:r>
            <w:r w:rsidRPr="0095353B">
              <w:rPr>
                <w:sz w:val="20"/>
                <w:szCs w:val="20"/>
              </w:rPr>
              <w:t xml:space="preserve"> проекту «Без инде х</w:t>
            </w:r>
            <w:r w:rsidRPr="0095353B">
              <w:rPr>
                <w:sz w:val="20"/>
                <w:szCs w:val="20"/>
                <w:lang w:val="tt-RU"/>
              </w:rPr>
              <w:t>ә</w:t>
            </w:r>
            <w:r w:rsidRPr="0095353B">
              <w:rPr>
                <w:sz w:val="20"/>
                <w:szCs w:val="20"/>
              </w:rPr>
              <w:t>зер</w:t>
            </w:r>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 xml:space="preserve">2. </w:t>
            </w:r>
            <w:r w:rsidRPr="0095353B">
              <w:rPr>
                <w:sz w:val="20"/>
                <w:szCs w:val="20"/>
                <w:lang w:val="tt-RU"/>
              </w:rPr>
              <w:t>Предметные</w:t>
            </w:r>
            <w:r w:rsidRPr="0095353B">
              <w:rPr>
                <w:sz w:val="20"/>
                <w:szCs w:val="20"/>
              </w:rPr>
              <w:t xml:space="preserve"> картины к проекту «Без инде х</w:t>
            </w:r>
            <w:r w:rsidRPr="0095353B">
              <w:rPr>
                <w:sz w:val="20"/>
                <w:szCs w:val="20"/>
                <w:lang w:val="tt-RU"/>
              </w:rPr>
              <w:t>ә</w:t>
            </w:r>
            <w:r w:rsidRPr="0095353B">
              <w:rPr>
                <w:sz w:val="20"/>
                <w:szCs w:val="20"/>
              </w:rPr>
              <w:t>зер</w:t>
            </w:r>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3</w:t>
            </w:r>
            <w:r w:rsidRPr="0095353B">
              <w:rPr>
                <w:sz w:val="20"/>
                <w:szCs w:val="20"/>
              </w:rPr>
              <w:t xml:space="preserve">. Дидактические, словесные, ИКТ- игры (разработанные педагогами) </w:t>
            </w:r>
            <w:r w:rsidRPr="0095353B">
              <w:rPr>
                <w:sz w:val="20"/>
                <w:szCs w:val="20"/>
                <w:lang w:val="tt-RU"/>
              </w:rPr>
              <w:t>к</w:t>
            </w:r>
            <w:r w:rsidRPr="0095353B">
              <w:rPr>
                <w:sz w:val="20"/>
                <w:szCs w:val="20"/>
              </w:rPr>
              <w:t xml:space="preserve"> проекту «Без инде х</w:t>
            </w:r>
            <w:r w:rsidRPr="0095353B">
              <w:rPr>
                <w:sz w:val="20"/>
                <w:szCs w:val="20"/>
                <w:lang w:val="tt-RU"/>
              </w:rPr>
              <w:t>ә</w:t>
            </w:r>
            <w:r w:rsidRPr="0095353B">
              <w:rPr>
                <w:sz w:val="20"/>
                <w:szCs w:val="20"/>
              </w:rPr>
              <w:t>зер</w:t>
            </w:r>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rPr>
            </w:pPr>
            <w:r w:rsidRPr="0095353B">
              <w:rPr>
                <w:sz w:val="20"/>
                <w:szCs w:val="20"/>
                <w:lang w:val="tt-RU"/>
              </w:rPr>
              <w:t>4</w:t>
            </w:r>
            <w:r w:rsidRPr="0095353B">
              <w:rPr>
                <w:sz w:val="20"/>
                <w:szCs w:val="20"/>
              </w:rPr>
              <w:t xml:space="preserve">. Рабочие тетради для детей 6-7 лет </w:t>
            </w:r>
            <w:r w:rsidRPr="0095353B">
              <w:rPr>
                <w:sz w:val="20"/>
                <w:szCs w:val="20"/>
                <w:lang w:val="tt-RU"/>
              </w:rPr>
              <w:t>к</w:t>
            </w:r>
            <w:r w:rsidRPr="0095353B">
              <w:rPr>
                <w:sz w:val="20"/>
                <w:szCs w:val="20"/>
              </w:rPr>
              <w:t xml:space="preserve"> проекту «Без инде х</w:t>
            </w:r>
            <w:r w:rsidRPr="0095353B">
              <w:rPr>
                <w:sz w:val="20"/>
                <w:szCs w:val="20"/>
                <w:lang w:val="tt-RU"/>
              </w:rPr>
              <w:t>ә</w:t>
            </w:r>
            <w:r w:rsidRPr="0095353B">
              <w:rPr>
                <w:sz w:val="20"/>
                <w:szCs w:val="20"/>
              </w:rPr>
              <w:t>зер</w:t>
            </w:r>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15598E">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lang w:val="tt-RU"/>
              </w:rPr>
              <w:t xml:space="preserve">5. </w:t>
            </w:r>
            <w:r w:rsidRPr="0095353B">
              <w:rPr>
                <w:sz w:val="20"/>
                <w:szCs w:val="20"/>
              </w:rPr>
              <w:t>Анимационные сюжеты к проекту  «Без инде х</w:t>
            </w:r>
            <w:r w:rsidRPr="0095353B">
              <w:rPr>
                <w:sz w:val="20"/>
                <w:szCs w:val="20"/>
                <w:lang w:val="tt-RU"/>
              </w:rPr>
              <w:t>ә</w:t>
            </w:r>
            <w:r w:rsidRPr="0095353B">
              <w:rPr>
                <w:sz w:val="20"/>
                <w:szCs w:val="20"/>
              </w:rPr>
              <w:t>зер</w:t>
            </w:r>
            <w:r w:rsidRPr="0095353B">
              <w:rPr>
                <w:sz w:val="20"/>
                <w:szCs w:val="20"/>
                <w:lang w:val="tt-RU"/>
              </w:rPr>
              <w:t xml:space="preserve"> зурлар – мәктәпкә илтә юллар</w:t>
            </w:r>
            <w:r w:rsidRPr="0095353B">
              <w:rPr>
                <w:sz w:val="20"/>
                <w:szCs w:val="20"/>
              </w:rPr>
              <w:t>»</w:t>
            </w:r>
            <w:r w:rsidRPr="0095353B">
              <w:rPr>
                <w:sz w:val="20"/>
                <w:szCs w:val="20"/>
                <w:lang w:val="tt-RU"/>
              </w:rPr>
              <w:t xml:space="preserve"> - </w:t>
            </w:r>
            <w:r w:rsidRPr="0095353B">
              <w:rPr>
                <w:sz w:val="20"/>
                <w:szCs w:val="20"/>
              </w:rPr>
              <w:t>«</w:t>
            </w:r>
            <w:r w:rsidRPr="0095353B">
              <w:rPr>
                <w:sz w:val="20"/>
                <w:szCs w:val="20"/>
                <w:lang w:val="tt-RU"/>
              </w:rPr>
              <w:t>Мы теперь уже большие – в школу ведут дороги</w:t>
            </w:r>
            <w:r w:rsidRPr="0095353B">
              <w:rPr>
                <w:sz w:val="20"/>
                <w:szCs w:val="20"/>
              </w:rPr>
              <w:t>»</w:t>
            </w:r>
            <w:r w:rsidRPr="0095353B">
              <w:rPr>
                <w:sz w:val="20"/>
                <w:szCs w:val="20"/>
                <w:lang w:val="tt-RU"/>
              </w:rPr>
              <w:t>.</w:t>
            </w:r>
          </w:p>
        </w:tc>
      </w:tr>
      <w:tr w:rsidR="0015598E" w:rsidRPr="0095353B" w:rsidTr="007D165F">
        <w:tc>
          <w:tcPr>
            <w:tcW w:w="10207" w:type="dxa"/>
            <w:shd w:val="clear" w:color="auto" w:fill="auto"/>
          </w:tcPr>
          <w:p w:rsidR="0015598E" w:rsidRPr="0095353B" w:rsidRDefault="0015598E" w:rsidP="003F7ACD">
            <w:pPr>
              <w:tabs>
                <w:tab w:val="center" w:pos="4677"/>
              </w:tabs>
              <w:jc w:val="both"/>
              <w:rPr>
                <w:sz w:val="20"/>
                <w:szCs w:val="20"/>
                <w:lang w:val="tt-RU"/>
              </w:rPr>
            </w:pPr>
            <w:r w:rsidRPr="0095353B">
              <w:rPr>
                <w:sz w:val="20"/>
                <w:szCs w:val="20"/>
              </w:rPr>
              <w:t>П</w:t>
            </w:r>
            <w:r w:rsidRPr="0095353B">
              <w:rPr>
                <w:sz w:val="20"/>
                <w:szCs w:val="20"/>
                <w:lang w:val="tt-RU"/>
              </w:rPr>
              <w:t>едагогам ДОУ предлагается</w:t>
            </w:r>
            <w:r w:rsidRPr="0095353B">
              <w:rPr>
                <w:sz w:val="20"/>
                <w:szCs w:val="20"/>
              </w:rPr>
              <w:t xml:space="preserve">  использовать материалы УМК в работе.</w:t>
            </w:r>
          </w:p>
        </w:tc>
      </w:tr>
      <w:tr w:rsidR="0015598E" w:rsidRPr="0095353B" w:rsidTr="007D165F">
        <w:tc>
          <w:tcPr>
            <w:tcW w:w="10207" w:type="dxa"/>
            <w:shd w:val="clear" w:color="auto" w:fill="auto"/>
          </w:tcPr>
          <w:p w:rsidR="0015598E" w:rsidRPr="0095353B" w:rsidRDefault="0015598E" w:rsidP="003F7ACD">
            <w:pPr>
              <w:jc w:val="both"/>
              <w:rPr>
                <w:b/>
                <w:sz w:val="20"/>
                <w:szCs w:val="20"/>
                <w:lang w:val="tt-RU"/>
              </w:rPr>
            </w:pPr>
            <w:r w:rsidRPr="0095353B">
              <w:rPr>
                <w:b/>
                <w:sz w:val="20"/>
                <w:szCs w:val="20"/>
              </w:rPr>
              <w:t>Д</w:t>
            </w:r>
            <w:r w:rsidRPr="0095353B">
              <w:rPr>
                <w:b/>
                <w:sz w:val="20"/>
                <w:szCs w:val="20"/>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15598E" w:rsidRPr="0095353B" w:rsidTr="007D165F">
        <w:tc>
          <w:tcPr>
            <w:tcW w:w="10207" w:type="dxa"/>
            <w:shd w:val="clear" w:color="auto" w:fill="auto"/>
          </w:tcPr>
          <w:p w:rsidR="0015598E" w:rsidRPr="0095353B" w:rsidRDefault="0015598E" w:rsidP="003F7ACD">
            <w:pPr>
              <w:jc w:val="both"/>
              <w:rPr>
                <w:sz w:val="20"/>
                <w:szCs w:val="20"/>
              </w:rPr>
            </w:pPr>
            <w:r w:rsidRPr="0095353B">
              <w:rPr>
                <w:sz w:val="20"/>
                <w:szCs w:val="20"/>
              </w:rPr>
              <w:t>1. Вновь созданные мультфильмы производства Татармультфильм.</w:t>
            </w:r>
          </w:p>
          <w:p w:rsidR="0015598E" w:rsidRPr="0095353B" w:rsidRDefault="0015598E" w:rsidP="003F7ACD">
            <w:pPr>
              <w:jc w:val="both"/>
              <w:rPr>
                <w:sz w:val="20"/>
                <w:szCs w:val="20"/>
              </w:rPr>
            </w:pPr>
            <w:r w:rsidRPr="0095353B">
              <w:rPr>
                <w:sz w:val="20"/>
                <w:szCs w:val="20"/>
              </w:rPr>
              <w:t xml:space="preserve">2. </w:t>
            </w:r>
            <w:r w:rsidRPr="0095353B">
              <w:rPr>
                <w:sz w:val="20"/>
                <w:szCs w:val="20"/>
                <w:lang w:val="tt-RU"/>
              </w:rPr>
              <w:t>Мультфильмы созданные по произведениям Габдуллы Тукая.</w:t>
            </w:r>
          </w:p>
          <w:p w:rsidR="0015598E" w:rsidRPr="0095353B" w:rsidRDefault="0015598E" w:rsidP="003F7ACD">
            <w:pPr>
              <w:tabs>
                <w:tab w:val="center" w:pos="4677"/>
              </w:tabs>
              <w:jc w:val="both"/>
              <w:rPr>
                <w:sz w:val="20"/>
                <w:szCs w:val="20"/>
              </w:rPr>
            </w:pPr>
            <w:r w:rsidRPr="0095353B">
              <w:rPr>
                <w:sz w:val="20"/>
                <w:szCs w:val="20"/>
              </w:rPr>
              <w:t xml:space="preserve">3. </w:t>
            </w:r>
            <w:r w:rsidRPr="0095353B">
              <w:rPr>
                <w:sz w:val="20"/>
                <w:szCs w:val="20"/>
                <w:lang w:val="tt-RU"/>
              </w:rPr>
              <w:t xml:space="preserve">Мультипликационные фильмы студии </w:t>
            </w:r>
            <w:r w:rsidRPr="0095353B">
              <w:rPr>
                <w:sz w:val="20"/>
                <w:szCs w:val="20"/>
              </w:rPr>
              <w:t>«</w:t>
            </w:r>
            <w:r w:rsidRPr="0095353B">
              <w:rPr>
                <w:sz w:val="20"/>
                <w:szCs w:val="20"/>
                <w:lang w:val="tt-RU"/>
              </w:rPr>
              <w:t>Союзмультфильм</w:t>
            </w:r>
            <w:r w:rsidRPr="0095353B">
              <w:rPr>
                <w:sz w:val="20"/>
                <w:szCs w:val="20"/>
              </w:rPr>
              <w:t xml:space="preserve">» на татарском языке (в 5-х частях). </w:t>
            </w:r>
          </w:p>
          <w:p w:rsidR="0015598E" w:rsidRPr="0095353B" w:rsidRDefault="0015598E" w:rsidP="003F7ACD">
            <w:pPr>
              <w:tabs>
                <w:tab w:val="center" w:pos="4677"/>
              </w:tabs>
              <w:jc w:val="both"/>
              <w:rPr>
                <w:sz w:val="20"/>
                <w:szCs w:val="20"/>
              </w:rPr>
            </w:pPr>
            <w:r w:rsidRPr="0095353B">
              <w:rPr>
                <w:sz w:val="20"/>
                <w:szCs w:val="20"/>
              </w:rPr>
              <w:t xml:space="preserve">4.  </w:t>
            </w:r>
            <w:r w:rsidRPr="0095353B">
              <w:rPr>
                <w:sz w:val="20"/>
                <w:szCs w:val="20"/>
                <w:lang w:val="en-US"/>
              </w:rPr>
              <w:t>DVD</w:t>
            </w:r>
            <w:r w:rsidRPr="0095353B">
              <w:rPr>
                <w:sz w:val="20"/>
                <w:szCs w:val="20"/>
              </w:rPr>
              <w:t>, С</w:t>
            </w:r>
            <w:r w:rsidRPr="0095353B">
              <w:rPr>
                <w:sz w:val="20"/>
                <w:szCs w:val="20"/>
                <w:lang w:val="en-US"/>
              </w:rPr>
              <w:t>D</w:t>
            </w:r>
            <w:r w:rsidRPr="0095353B">
              <w:rPr>
                <w:sz w:val="20"/>
                <w:szCs w:val="20"/>
              </w:rPr>
              <w:t xml:space="preserve"> – материалы поступившие с Министерства РТ. </w:t>
            </w:r>
          </w:p>
          <w:p w:rsidR="0015598E" w:rsidRPr="0095353B" w:rsidRDefault="0015598E" w:rsidP="003F7ACD">
            <w:pPr>
              <w:tabs>
                <w:tab w:val="center" w:pos="4677"/>
              </w:tabs>
              <w:jc w:val="both"/>
              <w:rPr>
                <w:sz w:val="20"/>
                <w:szCs w:val="20"/>
              </w:rPr>
            </w:pPr>
            <w:r w:rsidRPr="0095353B">
              <w:rPr>
                <w:sz w:val="20"/>
                <w:szCs w:val="20"/>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15598E" w:rsidRPr="0095353B" w:rsidTr="007D165F">
        <w:tc>
          <w:tcPr>
            <w:tcW w:w="10207" w:type="dxa"/>
            <w:shd w:val="clear" w:color="auto" w:fill="auto"/>
          </w:tcPr>
          <w:p w:rsidR="0015598E" w:rsidRPr="0095353B" w:rsidRDefault="0015598E" w:rsidP="003F7ACD">
            <w:pPr>
              <w:ind w:firstLine="708"/>
              <w:jc w:val="both"/>
              <w:rPr>
                <w:sz w:val="20"/>
                <w:szCs w:val="20"/>
              </w:rPr>
            </w:pPr>
            <w:r w:rsidRPr="0095353B">
              <w:rPr>
                <w:b/>
                <w:sz w:val="20"/>
                <w:szCs w:val="20"/>
              </w:rPr>
              <w:t xml:space="preserve">На официальном сайте МИНИСТЕРСТВА ОБРАЗОВАНИЯ И НАУКИ </w:t>
            </w:r>
            <w:hyperlink r:id="rId17" w:history="1">
              <w:r w:rsidRPr="0095353B">
                <w:rPr>
                  <w:b/>
                  <w:color w:val="0000FF"/>
                  <w:sz w:val="20"/>
                  <w:szCs w:val="20"/>
                  <w:u w:val="single"/>
                  <w:lang w:val="en-US"/>
                </w:rPr>
                <w:t>http</w:t>
              </w:r>
              <w:r w:rsidRPr="0095353B">
                <w:rPr>
                  <w:b/>
                  <w:color w:val="0000FF"/>
                  <w:sz w:val="20"/>
                  <w:szCs w:val="20"/>
                  <w:u w:val="single"/>
                  <w:lang w:val="tt-RU"/>
                </w:rPr>
                <w:t>://</w:t>
              </w:r>
              <w:r w:rsidRPr="0095353B">
                <w:rPr>
                  <w:b/>
                  <w:color w:val="0000FF"/>
                  <w:sz w:val="20"/>
                  <w:szCs w:val="20"/>
                  <w:u w:val="single"/>
                  <w:lang w:val="en-US"/>
                </w:rPr>
                <w:t>mon</w:t>
              </w:r>
              <w:r w:rsidRPr="0095353B">
                <w:rPr>
                  <w:b/>
                  <w:color w:val="0000FF"/>
                  <w:sz w:val="20"/>
                  <w:szCs w:val="20"/>
                  <w:u w:val="single"/>
                </w:rPr>
                <w:t>.</w:t>
              </w:r>
              <w:r w:rsidRPr="0095353B">
                <w:rPr>
                  <w:b/>
                  <w:color w:val="0000FF"/>
                  <w:sz w:val="20"/>
                  <w:szCs w:val="20"/>
                  <w:u w:val="single"/>
                  <w:lang w:val="en-US"/>
                </w:rPr>
                <w:t>tatarstan</w:t>
              </w:r>
              <w:r w:rsidRPr="0095353B">
                <w:rPr>
                  <w:b/>
                  <w:color w:val="0000FF"/>
                  <w:sz w:val="20"/>
                  <w:szCs w:val="20"/>
                  <w:u w:val="single"/>
                </w:rPr>
                <w:t>.</w:t>
              </w:r>
              <w:r w:rsidRPr="0095353B">
                <w:rPr>
                  <w:b/>
                  <w:color w:val="0000FF"/>
                  <w:sz w:val="20"/>
                  <w:szCs w:val="20"/>
                  <w:u w:val="single"/>
                  <w:lang w:val="en-US"/>
                </w:rPr>
                <w:t>ru</w:t>
              </w:r>
              <w:r w:rsidRPr="0095353B">
                <w:rPr>
                  <w:b/>
                  <w:color w:val="0000FF"/>
                  <w:sz w:val="20"/>
                  <w:szCs w:val="20"/>
                  <w:u w:val="single"/>
                </w:rPr>
                <w:t>/</w:t>
              </w:r>
            </w:hyperlink>
            <w:r w:rsidRPr="0095353B">
              <w:rPr>
                <w:b/>
                <w:sz w:val="20"/>
                <w:szCs w:val="20"/>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15598E" w:rsidRPr="0095353B" w:rsidRDefault="0015598E" w:rsidP="006D7EBE">
      <w:pPr>
        <w:tabs>
          <w:tab w:val="left" w:pos="3540"/>
        </w:tabs>
        <w:jc w:val="center"/>
        <w:rPr>
          <w:sz w:val="20"/>
          <w:szCs w:val="20"/>
        </w:rPr>
      </w:pPr>
    </w:p>
    <w:p w:rsidR="006D7EBE" w:rsidRPr="0095353B" w:rsidRDefault="006D7EBE" w:rsidP="006D7EBE">
      <w:pPr>
        <w:tabs>
          <w:tab w:val="left" w:pos="3540"/>
        </w:tabs>
        <w:jc w:val="center"/>
        <w:rPr>
          <w:sz w:val="20"/>
          <w:szCs w:val="20"/>
        </w:rPr>
      </w:pPr>
    </w:p>
    <w:p w:rsidR="00561F1C" w:rsidRPr="0095353B" w:rsidRDefault="00561F1C" w:rsidP="00561F1C">
      <w:pPr>
        <w:jc w:val="center"/>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196CB0">
      <w:pPr>
        <w:pStyle w:val="a6"/>
        <w:numPr>
          <w:ilvl w:val="0"/>
          <w:numId w:val="45"/>
        </w:numPr>
        <w:jc w:val="center"/>
        <w:textAlignment w:val="baseline"/>
        <w:rPr>
          <w:b/>
          <w:kern w:val="24"/>
          <w:sz w:val="20"/>
          <w:szCs w:val="20"/>
        </w:rPr>
        <w:sectPr w:rsidR="00561F1C" w:rsidRPr="0095353B" w:rsidSect="00EE1F9E">
          <w:pgSz w:w="11906" w:h="16838"/>
          <w:pgMar w:top="539" w:right="1134" w:bottom="540" w:left="851" w:header="709" w:footer="709" w:gutter="0"/>
          <w:cols w:space="708"/>
          <w:docGrid w:linePitch="360"/>
        </w:sectPr>
      </w:pPr>
    </w:p>
    <w:p w:rsidR="00561F1C" w:rsidRPr="003862F3" w:rsidRDefault="004D2499" w:rsidP="00C43EFD">
      <w:pPr>
        <w:pStyle w:val="a6"/>
        <w:ind w:left="1363"/>
        <w:textAlignment w:val="baseline"/>
        <w:rPr>
          <w:b/>
          <w:kern w:val="24"/>
          <w:sz w:val="20"/>
          <w:szCs w:val="20"/>
        </w:rPr>
      </w:pPr>
      <w:r w:rsidRPr="003862F3">
        <w:rPr>
          <w:b/>
          <w:kern w:val="24"/>
          <w:sz w:val="20"/>
          <w:szCs w:val="20"/>
        </w:rPr>
        <w:lastRenderedPageBreak/>
        <w:t xml:space="preserve">9. </w:t>
      </w:r>
      <w:r w:rsidR="00561F1C" w:rsidRPr="003862F3">
        <w:rPr>
          <w:b/>
          <w:kern w:val="24"/>
          <w:sz w:val="20"/>
          <w:szCs w:val="20"/>
        </w:rPr>
        <w:t>Годовое комплексно-тематическое планирование</w:t>
      </w:r>
    </w:p>
    <w:p w:rsidR="003862F3" w:rsidRPr="003862F3" w:rsidRDefault="003862F3" w:rsidP="003862F3">
      <w:pPr>
        <w:pStyle w:val="a6"/>
        <w:ind w:left="1363"/>
        <w:textAlignment w:val="baseline"/>
        <w:rPr>
          <w:kern w:val="24"/>
          <w:sz w:val="20"/>
          <w:szCs w:val="20"/>
          <w:u w:val="single"/>
        </w:rPr>
      </w:pPr>
    </w:p>
    <w:tbl>
      <w:tblPr>
        <w:tblStyle w:val="a9"/>
        <w:tblW w:w="15601" w:type="dxa"/>
        <w:jc w:val="center"/>
        <w:tblLook w:val="04A0" w:firstRow="1" w:lastRow="0" w:firstColumn="1" w:lastColumn="0" w:noHBand="0" w:noVBand="1"/>
      </w:tblPr>
      <w:tblGrid>
        <w:gridCol w:w="708"/>
        <w:gridCol w:w="2748"/>
        <w:gridCol w:w="6041"/>
        <w:gridCol w:w="2977"/>
        <w:gridCol w:w="3127"/>
      </w:tblGrid>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Недели </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tabs>
                <w:tab w:val="left" w:pos="708"/>
                <w:tab w:val="left" w:pos="1416"/>
                <w:tab w:val="left" w:pos="3735"/>
              </w:tabs>
              <w:ind w:left="1363"/>
              <w:textAlignment w:val="baseline"/>
              <w:rPr>
                <w:kern w:val="24"/>
                <w:sz w:val="20"/>
                <w:szCs w:val="20"/>
              </w:rPr>
            </w:pPr>
            <w:r w:rsidRPr="003862F3">
              <w:rPr>
                <w:kern w:val="24"/>
                <w:sz w:val="20"/>
                <w:szCs w:val="20"/>
              </w:rPr>
              <w:tab/>
              <w:t xml:space="preserve">Тема </w:t>
            </w:r>
            <w:r>
              <w:rPr>
                <w:kern w:val="24"/>
                <w:sz w:val="20"/>
                <w:szCs w:val="20"/>
              </w:rPr>
              <w:tab/>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Содержание работы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Период</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Итоговое мероприятие</w:t>
            </w:r>
          </w:p>
        </w:tc>
      </w:tr>
      <w:tr w:rsidR="003862F3" w:rsidRPr="003862F3" w:rsidTr="003862F3">
        <w:trPr>
          <w:cantSplit/>
          <w:trHeight w:val="1589"/>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lang w:val="en-US"/>
              </w:rPr>
            </w:pPr>
            <w:r w:rsidRPr="003862F3">
              <w:rPr>
                <w:kern w:val="24"/>
                <w:sz w:val="20"/>
                <w:szCs w:val="20"/>
                <w:lang w:val="en-US"/>
              </w:rPr>
              <w:t xml:space="preserve">I </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СЕНТЯБРЬ</w:t>
            </w:r>
          </w:p>
          <w:p w:rsidR="003862F3" w:rsidRPr="003862F3" w:rsidRDefault="003862F3" w:rsidP="00196CB0">
            <w:pPr>
              <w:pStyle w:val="a6"/>
              <w:numPr>
                <w:ilvl w:val="0"/>
                <w:numId w:val="57"/>
              </w:numPr>
              <w:textAlignment w:val="baseline"/>
              <w:rPr>
                <w:kern w:val="24"/>
                <w:sz w:val="20"/>
                <w:szCs w:val="20"/>
              </w:rPr>
            </w:pPr>
            <w:r w:rsidRPr="003862F3">
              <w:rPr>
                <w:kern w:val="24"/>
                <w:sz w:val="20"/>
                <w:szCs w:val="20"/>
              </w:rPr>
              <w:t>День знаний</w:t>
            </w:r>
          </w:p>
          <w:p w:rsidR="003862F3" w:rsidRPr="003862F3" w:rsidRDefault="003862F3" w:rsidP="003862F3">
            <w:pPr>
              <w:pStyle w:val="a6"/>
              <w:ind w:left="1363"/>
              <w:textAlignment w:val="baseline"/>
              <w:rPr>
                <w:kern w:val="24"/>
                <w:sz w:val="20"/>
                <w:szCs w:val="20"/>
              </w:rPr>
            </w:pP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руководитель,врач, дворник)</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 неделя сентября</w:t>
            </w:r>
          </w:p>
          <w:p w:rsidR="003862F3" w:rsidRPr="003862F3" w:rsidRDefault="003862F3" w:rsidP="003862F3">
            <w:pPr>
              <w:pStyle w:val="a6"/>
              <w:ind w:left="1363"/>
              <w:textAlignment w:val="baseline"/>
              <w:rPr>
                <w:kern w:val="24"/>
                <w:sz w:val="20"/>
                <w:szCs w:val="20"/>
              </w:rPr>
            </w:pPr>
          </w:p>
        </w:tc>
        <w:tc>
          <w:tcPr>
            <w:tcW w:w="3127" w:type="dxa"/>
            <w:shd w:val="clear" w:color="auto" w:fill="auto"/>
          </w:tcPr>
          <w:p w:rsidR="003862F3" w:rsidRPr="003862F3" w:rsidRDefault="003862F3" w:rsidP="003862F3">
            <w:pPr>
              <w:textAlignment w:val="baseline"/>
              <w:rPr>
                <w:kern w:val="24"/>
                <w:sz w:val="20"/>
                <w:szCs w:val="20"/>
              </w:rPr>
            </w:pPr>
            <w:r w:rsidRPr="003862F3">
              <w:rPr>
                <w:kern w:val="24"/>
                <w:sz w:val="20"/>
                <w:szCs w:val="20"/>
              </w:rPr>
              <w:t>Развлечение «Путешествие в страну Знаний»</w:t>
            </w:r>
          </w:p>
        </w:tc>
      </w:tr>
      <w:tr w:rsidR="003862F3" w:rsidRPr="003862F3" w:rsidTr="003862F3">
        <w:trPr>
          <w:cantSplit/>
          <w:trHeight w:val="142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57"/>
              </w:numPr>
              <w:textAlignment w:val="baseline"/>
              <w:rPr>
                <w:kern w:val="24"/>
                <w:sz w:val="20"/>
                <w:szCs w:val="20"/>
              </w:rPr>
            </w:pPr>
            <w:r w:rsidRPr="003862F3">
              <w:rPr>
                <w:kern w:val="24"/>
                <w:sz w:val="20"/>
                <w:szCs w:val="20"/>
              </w:rPr>
              <w:t>«Осень»</w:t>
            </w:r>
          </w:p>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знания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2,3,4 неделя сентября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«В гости к Осени»</w:t>
            </w:r>
          </w:p>
        </w:tc>
      </w:tr>
      <w:tr w:rsidR="003862F3" w:rsidRPr="003862F3" w:rsidTr="003862F3">
        <w:trPr>
          <w:cantSplit/>
          <w:trHeight w:val="68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lang w:val="en-US"/>
              </w:rPr>
            </w:pP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     Диагностика</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1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p>
        </w:tc>
      </w:tr>
      <w:tr w:rsidR="003862F3" w:rsidRPr="003862F3" w:rsidTr="003862F3">
        <w:trPr>
          <w:cantSplit/>
          <w:trHeight w:val="68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ОКТЯБРЬ</w:t>
            </w:r>
          </w:p>
          <w:p w:rsidR="003862F3" w:rsidRPr="003862F3" w:rsidRDefault="003862F3" w:rsidP="00196CB0">
            <w:pPr>
              <w:pStyle w:val="a6"/>
              <w:numPr>
                <w:ilvl w:val="0"/>
                <w:numId w:val="65"/>
              </w:numPr>
              <w:textAlignment w:val="baseline"/>
              <w:rPr>
                <w:kern w:val="24"/>
                <w:sz w:val="20"/>
                <w:szCs w:val="20"/>
              </w:rPr>
            </w:pPr>
            <w:r w:rsidRPr="003862F3">
              <w:rPr>
                <w:kern w:val="24"/>
                <w:sz w:val="20"/>
                <w:szCs w:val="20"/>
              </w:rPr>
              <w:t xml:space="preserve">«День воспитателя и всех дошкольных работников» </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Познакомить детей с российским праздником – днем воспитателя. Расширять кругозор и познавательный интерес к профессиям. Формировать уважение к труду взрослых разных профессий. Воспитывать уважение к сотрудникам детского сада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Праздничный концерт ко дню воспитателя</w:t>
            </w:r>
          </w:p>
        </w:tc>
      </w:tr>
      <w:tr w:rsidR="003862F3" w:rsidRPr="003862F3" w:rsidTr="003862F3">
        <w:trPr>
          <w:cantSplit/>
          <w:trHeight w:val="96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II</w:t>
            </w:r>
            <w:r w:rsidRPr="003862F3">
              <w:rPr>
                <w:kern w:val="24"/>
                <w:sz w:val="20"/>
                <w:szCs w:val="20"/>
              </w:rPr>
              <w:t xml:space="preserve">  и </w:t>
            </w: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p>
          <w:p w:rsidR="003862F3" w:rsidRPr="003862F3" w:rsidRDefault="003862F3" w:rsidP="00196CB0">
            <w:pPr>
              <w:pStyle w:val="a6"/>
              <w:numPr>
                <w:ilvl w:val="0"/>
                <w:numId w:val="65"/>
              </w:numPr>
              <w:textAlignment w:val="baseline"/>
              <w:rPr>
                <w:kern w:val="24"/>
                <w:sz w:val="20"/>
                <w:szCs w:val="20"/>
              </w:rPr>
            </w:pPr>
            <w:r w:rsidRPr="003862F3">
              <w:rPr>
                <w:kern w:val="24"/>
                <w:sz w:val="20"/>
                <w:szCs w:val="20"/>
              </w:rPr>
              <w:t>«Семья»</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Продолжать формировать представление о семье, о людях, которые живут вместе, воспитывать желание заботиться о близких, вызывать чувство гордости за свою семью, активировать словарь на основе углубления знаний о семье. Расширять представления о праздниках, воспитывать уважение к старшим. Закрепить знание домашнего адреса и телефона, имен и отчеств родителей, их профессий. Расширять знания о своей семье, о том, где работают родители, как важен для общества их труд</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3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Концерт ко Дню Пожилых</w:t>
            </w:r>
          </w:p>
        </w:tc>
      </w:tr>
      <w:tr w:rsidR="003862F3" w:rsidRPr="003862F3" w:rsidTr="003862F3">
        <w:trPr>
          <w:cantSplit/>
          <w:trHeight w:val="567"/>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5"/>
              </w:numPr>
              <w:textAlignment w:val="baseline"/>
              <w:rPr>
                <w:kern w:val="24"/>
                <w:sz w:val="20"/>
                <w:szCs w:val="20"/>
              </w:rPr>
            </w:pPr>
            <w:r w:rsidRPr="003862F3">
              <w:rPr>
                <w:kern w:val="24"/>
                <w:sz w:val="20"/>
                <w:szCs w:val="20"/>
              </w:rPr>
              <w:t>«Мое здоровье»</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о самих себе, о своей семье, о том, где работают родители, как важен для общества их труд</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октября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Музыкально-физкультурный досуг «Солнце, воздух и вода – наши лучшие друзья»</w:t>
            </w:r>
          </w:p>
        </w:tc>
      </w:tr>
      <w:tr w:rsidR="003862F3" w:rsidRPr="003862F3" w:rsidTr="003862F3">
        <w:trPr>
          <w:cantSplit/>
          <w:trHeight w:val="973"/>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lang w:val="en-US"/>
              </w:rPr>
            </w:pPr>
            <w:r w:rsidRPr="003862F3">
              <w:rPr>
                <w:kern w:val="24"/>
                <w:sz w:val="20"/>
                <w:szCs w:val="20"/>
                <w:lang w:val="en-US"/>
              </w:rPr>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НОЯБРЬ</w:t>
            </w:r>
          </w:p>
          <w:p w:rsidR="003862F3" w:rsidRPr="003862F3" w:rsidRDefault="003862F3" w:rsidP="00196CB0">
            <w:pPr>
              <w:pStyle w:val="a6"/>
              <w:numPr>
                <w:ilvl w:val="0"/>
                <w:numId w:val="58"/>
              </w:numPr>
              <w:textAlignment w:val="baseline"/>
              <w:rPr>
                <w:kern w:val="24"/>
                <w:sz w:val="20"/>
                <w:szCs w:val="20"/>
              </w:rPr>
            </w:pPr>
            <w:r w:rsidRPr="003862F3">
              <w:rPr>
                <w:kern w:val="24"/>
                <w:sz w:val="20"/>
                <w:szCs w:val="20"/>
              </w:rPr>
              <w:t>«Моя Родина – Россия. День народного единства»</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Досуг-развлечение «Хоровод дружбы»</w:t>
            </w:r>
          </w:p>
        </w:tc>
      </w:tr>
      <w:tr w:rsidR="003862F3" w:rsidRPr="003862F3" w:rsidTr="003862F3">
        <w:trPr>
          <w:cantSplit/>
          <w:trHeight w:val="1071"/>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58"/>
              </w:numPr>
              <w:textAlignment w:val="baseline"/>
              <w:rPr>
                <w:kern w:val="24"/>
                <w:sz w:val="20"/>
                <w:szCs w:val="20"/>
              </w:rPr>
            </w:pPr>
            <w:r w:rsidRPr="003862F3">
              <w:rPr>
                <w:kern w:val="24"/>
                <w:sz w:val="20"/>
                <w:szCs w:val="20"/>
              </w:rPr>
              <w:t>«Все профессии равны, все профессии важны»</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представление детей о профессиях. Познакомить с деловыми и личностными качествами полицейских, пожарных, спасателей. Закрепить знания о разных профессиях. Рассказать о  людях, которые спасают людей и помогают им в трудных ситуациях. Воспитывать элементарные основы безопасности на улице и дома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«Я б в пожарные пошел»</w:t>
            </w:r>
          </w:p>
        </w:tc>
      </w:tr>
      <w:tr w:rsidR="003862F3" w:rsidRPr="003862F3" w:rsidTr="003862F3">
        <w:trPr>
          <w:cantSplit/>
          <w:trHeight w:val="698"/>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58"/>
              </w:numPr>
              <w:textAlignment w:val="baseline"/>
              <w:rPr>
                <w:kern w:val="24"/>
                <w:sz w:val="20"/>
                <w:szCs w:val="20"/>
              </w:rPr>
            </w:pPr>
            <w:r w:rsidRPr="003862F3">
              <w:rPr>
                <w:kern w:val="24"/>
                <w:sz w:val="20"/>
                <w:szCs w:val="20"/>
              </w:rPr>
              <w:t>День Матери</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Дать представление о значимости матери для каждого человека, воспитывать любовь и уважительное, доброжелательное отношение к маме, желание ей помогать. Познакомить со стихами разных поэтов, воспевающих мать</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«Пусть всегда будет мама»</w:t>
            </w:r>
          </w:p>
        </w:tc>
      </w:tr>
      <w:tr w:rsidR="003862F3" w:rsidRPr="003862F3" w:rsidTr="003862F3">
        <w:trPr>
          <w:cantSplit/>
          <w:trHeight w:val="851"/>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58"/>
              </w:numPr>
              <w:textAlignment w:val="baseline"/>
              <w:rPr>
                <w:kern w:val="24"/>
                <w:sz w:val="20"/>
                <w:szCs w:val="20"/>
              </w:rPr>
            </w:pPr>
            <w:r w:rsidRPr="003862F3">
              <w:rPr>
                <w:kern w:val="24"/>
                <w:sz w:val="20"/>
                <w:szCs w:val="20"/>
              </w:rPr>
              <w:t>Дикие и домашние животные. Подготовка животных к зиме</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представления детей о домашних и диких животных и их детенышах (особенности поведения, передвижения, что едят, какую пользу приносят людям). Расширять представления о жизни диких животных в природных условиях – как они передвигаются и спасаются от врагов, чем питаются, как приспосабливаются к жизни в зимних условиях. Воспитывать любовь к природе и бережное отношение к животным</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Инсценирование «Теремок на новый лад»</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 xml:space="preserve">I </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ДЕКАБРЬ</w:t>
            </w:r>
          </w:p>
          <w:p w:rsidR="003862F3" w:rsidRPr="003862F3" w:rsidRDefault="003862F3" w:rsidP="00196CB0">
            <w:pPr>
              <w:pStyle w:val="a6"/>
              <w:numPr>
                <w:ilvl w:val="0"/>
                <w:numId w:val="59"/>
              </w:numPr>
              <w:textAlignment w:val="baseline"/>
              <w:rPr>
                <w:kern w:val="24"/>
                <w:sz w:val="20"/>
                <w:szCs w:val="20"/>
              </w:rPr>
            </w:pPr>
            <w:r w:rsidRPr="003862F3">
              <w:rPr>
                <w:kern w:val="24"/>
                <w:sz w:val="20"/>
                <w:szCs w:val="20"/>
              </w:rPr>
              <w:t>«Зимушка-Зима. Зимние забавы»</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1-2 неделя декабря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«Веселые старты»</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59"/>
              </w:numPr>
              <w:textAlignment w:val="baseline"/>
              <w:rPr>
                <w:kern w:val="24"/>
                <w:sz w:val="20"/>
                <w:szCs w:val="20"/>
              </w:rPr>
            </w:pPr>
            <w:r w:rsidRPr="003862F3">
              <w:rPr>
                <w:kern w:val="24"/>
                <w:sz w:val="20"/>
                <w:szCs w:val="20"/>
              </w:rPr>
              <w:t>Новогодние праздники</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3-4 неделя ноября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 xml:space="preserve">Новогодний карнавал </w:t>
            </w:r>
          </w:p>
        </w:tc>
      </w:tr>
      <w:tr w:rsidR="003862F3" w:rsidRPr="003862F3" w:rsidTr="003862F3">
        <w:trPr>
          <w:cantSplit/>
          <w:trHeight w:val="570"/>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ЯНВАРЬ</w:t>
            </w:r>
          </w:p>
          <w:p w:rsidR="003862F3" w:rsidRPr="003862F3" w:rsidRDefault="003862F3" w:rsidP="00196CB0">
            <w:pPr>
              <w:pStyle w:val="a6"/>
              <w:numPr>
                <w:ilvl w:val="0"/>
                <w:numId w:val="60"/>
              </w:numPr>
              <w:textAlignment w:val="baseline"/>
              <w:rPr>
                <w:kern w:val="24"/>
                <w:sz w:val="20"/>
                <w:szCs w:val="20"/>
              </w:rPr>
            </w:pPr>
            <w:r w:rsidRPr="003862F3">
              <w:rPr>
                <w:kern w:val="24"/>
                <w:sz w:val="20"/>
                <w:szCs w:val="20"/>
              </w:rPr>
              <w:t>«Зимующие птицы. Акция кормушка»</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Дать детям представления о зимующих птицах (внешний вид, среда обитания), их разнообразия. Закрепить умение находить и узнавать зимующих птиц: воробья, сороку, синицу, снегиря. Рассказать о помощи человека зимующим птицам. Воспитывать интерес к окружающему миру и бережное отношение к птицам</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 неделя января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Викторина «Наши друзья-пернатые»</w:t>
            </w:r>
          </w:p>
        </w:tc>
      </w:tr>
      <w:tr w:rsidR="003862F3" w:rsidRPr="003862F3" w:rsidTr="003862F3">
        <w:trPr>
          <w:cantSplit/>
          <w:trHeight w:val="536"/>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0"/>
              </w:numPr>
              <w:textAlignment w:val="baseline"/>
              <w:rPr>
                <w:kern w:val="24"/>
                <w:sz w:val="20"/>
                <w:szCs w:val="20"/>
              </w:rPr>
            </w:pPr>
            <w:r w:rsidRPr="003862F3">
              <w:rPr>
                <w:kern w:val="24"/>
                <w:sz w:val="20"/>
                <w:szCs w:val="20"/>
              </w:rPr>
              <w:t>«Посуда. Мебель. Предметы быта»</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Уточнить и активизировать в речи детей названия разнообразных предметов, объяснить назначение незнакомых предметов. Формировать представления о предметах, облегчающих труд человека в быту, создающих комфорт. Объяснить, что долговечность предметов быта зависит от свойств и качеств материала, из которого он сделан, и от бережного отношения человека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 неделя января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Театрализованное представление «Федорино горе»</w:t>
            </w:r>
          </w:p>
        </w:tc>
      </w:tr>
      <w:tr w:rsidR="003862F3" w:rsidRPr="003862F3" w:rsidTr="003862F3">
        <w:trPr>
          <w:cantSplit/>
          <w:trHeight w:val="713"/>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0"/>
              </w:numPr>
              <w:textAlignment w:val="baseline"/>
              <w:rPr>
                <w:kern w:val="24"/>
                <w:sz w:val="20"/>
                <w:szCs w:val="20"/>
              </w:rPr>
            </w:pPr>
            <w:r w:rsidRPr="003862F3">
              <w:rPr>
                <w:kern w:val="24"/>
                <w:sz w:val="20"/>
                <w:szCs w:val="20"/>
              </w:rPr>
              <w:t>«Уголок природы в детском саду»</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Познакомить детей с обитателями уголка природы: аквариумными рыбками и комнатными растениями на примере тех, которые находятся в детском саду в уголке природы. Обсудить вопрос значимости комнатных растений и аквариумных рыб в жизни человека. Познакомить с правилами ухода за ними. Воспитывать интерес к окружающему миру</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января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КВН «Уголок природы»</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ФЕВРАЛЬ</w:t>
            </w:r>
          </w:p>
          <w:p w:rsidR="003862F3" w:rsidRPr="003862F3" w:rsidRDefault="003862F3" w:rsidP="00196CB0">
            <w:pPr>
              <w:pStyle w:val="a6"/>
              <w:numPr>
                <w:ilvl w:val="0"/>
                <w:numId w:val="61"/>
              </w:numPr>
              <w:textAlignment w:val="baseline"/>
              <w:rPr>
                <w:kern w:val="24"/>
                <w:sz w:val="20"/>
                <w:szCs w:val="20"/>
              </w:rPr>
            </w:pPr>
            <w:r w:rsidRPr="003862F3">
              <w:rPr>
                <w:kern w:val="24"/>
                <w:sz w:val="20"/>
                <w:szCs w:val="20"/>
              </w:rPr>
              <w:t>«Правила дорожного движения»</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Продолжать знакомить детей с дорожной грамотой. Формировать знания о назначении дорожных знаков. Продолжать работу с правилами безопасного поведения на улицах города и села. Совершенствовать знания дорожной грамоты в практических и игровых ситуациях</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1-2 неделя февраля.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«Красный, желтый, зеленый»</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1"/>
              </w:numPr>
              <w:textAlignment w:val="baseline"/>
              <w:rPr>
                <w:kern w:val="24"/>
                <w:sz w:val="20"/>
                <w:szCs w:val="20"/>
              </w:rPr>
            </w:pPr>
            <w:r w:rsidRPr="003862F3">
              <w:rPr>
                <w:kern w:val="24"/>
                <w:sz w:val="20"/>
                <w:szCs w:val="20"/>
              </w:rPr>
              <w:t>«Наша Армия. Военные профессии»</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3-4 неделя февраля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Утренник ко Дню Защитника Отечества</w:t>
            </w:r>
          </w:p>
        </w:tc>
      </w:tr>
      <w:tr w:rsidR="003862F3" w:rsidRPr="003862F3" w:rsidTr="003862F3">
        <w:trPr>
          <w:cantSplit/>
          <w:trHeight w:val="955"/>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МАРТ</w:t>
            </w:r>
          </w:p>
          <w:p w:rsidR="003862F3" w:rsidRPr="003862F3" w:rsidRDefault="003862F3" w:rsidP="00196CB0">
            <w:pPr>
              <w:pStyle w:val="a6"/>
              <w:numPr>
                <w:ilvl w:val="0"/>
                <w:numId w:val="62"/>
              </w:numPr>
              <w:textAlignment w:val="baseline"/>
              <w:rPr>
                <w:kern w:val="24"/>
                <w:sz w:val="20"/>
                <w:szCs w:val="20"/>
              </w:rPr>
            </w:pPr>
            <w:r w:rsidRPr="003862F3">
              <w:rPr>
                <w:kern w:val="24"/>
                <w:sz w:val="20"/>
                <w:szCs w:val="20"/>
              </w:rPr>
              <w:t>«Весна. 8 марта – мамин день»</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формировать у мальчиков представление о том, что мужчины должны внимательно и уважительно относиться к женщинам. Привлекать детей к изготовлению подарков мам, бабушкам, воспитателям. Воспитывать бережное и чуткое отношение к самым близким людям, потребность радовать близких добрыми делами</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w:t>
            </w:r>
          </w:p>
          <w:p w:rsidR="003862F3" w:rsidRPr="003862F3" w:rsidRDefault="003862F3" w:rsidP="003862F3">
            <w:pPr>
              <w:pStyle w:val="a6"/>
              <w:ind w:left="1363"/>
              <w:textAlignment w:val="baseline"/>
              <w:rPr>
                <w:kern w:val="24"/>
                <w:sz w:val="20"/>
                <w:szCs w:val="20"/>
              </w:rPr>
            </w:pPr>
            <w:r w:rsidRPr="003862F3">
              <w:rPr>
                <w:kern w:val="24"/>
                <w:sz w:val="20"/>
                <w:szCs w:val="20"/>
              </w:rPr>
              <w:tab/>
              <w:t>1-2 неделя марта</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Утренник «Мамин день»</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2"/>
              </w:numPr>
              <w:textAlignment w:val="baseline"/>
              <w:rPr>
                <w:kern w:val="24"/>
                <w:sz w:val="20"/>
                <w:szCs w:val="20"/>
              </w:rPr>
            </w:pPr>
            <w:r w:rsidRPr="003862F3">
              <w:rPr>
                <w:kern w:val="24"/>
                <w:sz w:val="20"/>
                <w:szCs w:val="20"/>
              </w:rPr>
              <w:t>«Народная игрушка. Роспись»</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Продолжать знакомить детей с народными традициями и обычаями, в народным декоративно-прикладным искусством (Городец, Полхов-Майдан, Гжель). Расширять представления о народных игрушках (матрешки- городецкая, богородская; бирюльки). Знакомить с национальным декоративно-прикладным искусством. Рассказывать детям о русской избе и других строениях,  их  внутреннем убранстве, предметах быта, одежды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w:t>
            </w:r>
          </w:p>
          <w:p w:rsidR="003862F3" w:rsidRPr="003862F3" w:rsidRDefault="003862F3" w:rsidP="003862F3">
            <w:pPr>
              <w:pStyle w:val="a6"/>
              <w:ind w:left="1363"/>
              <w:textAlignment w:val="baseline"/>
              <w:rPr>
                <w:kern w:val="24"/>
                <w:sz w:val="20"/>
                <w:szCs w:val="20"/>
              </w:rPr>
            </w:pPr>
            <w:r w:rsidRPr="003862F3">
              <w:rPr>
                <w:kern w:val="24"/>
                <w:sz w:val="20"/>
                <w:szCs w:val="20"/>
              </w:rPr>
              <w:t>3-4 неделя марта</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«В гости к бабушке Маланье»</w:t>
            </w:r>
          </w:p>
        </w:tc>
      </w:tr>
      <w:tr w:rsidR="003862F3" w:rsidRPr="003862F3" w:rsidTr="003862F3">
        <w:trPr>
          <w:cantSplit/>
          <w:trHeight w:val="957"/>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w:t>
            </w:r>
            <w:r w:rsidRPr="003862F3">
              <w:rPr>
                <w:kern w:val="24"/>
                <w:sz w:val="20"/>
                <w:szCs w:val="20"/>
              </w:rPr>
              <w:t xml:space="preserve">  и </w:t>
            </w:r>
            <w:r w:rsidRPr="003862F3">
              <w:rPr>
                <w:kern w:val="24"/>
                <w:sz w:val="20"/>
                <w:szCs w:val="20"/>
                <w:lang w:val="en-US"/>
              </w:rPr>
              <w:t>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АПРЕЛЬ</w:t>
            </w:r>
          </w:p>
          <w:p w:rsidR="003862F3" w:rsidRPr="003862F3" w:rsidRDefault="003862F3" w:rsidP="00196CB0">
            <w:pPr>
              <w:pStyle w:val="a6"/>
              <w:numPr>
                <w:ilvl w:val="0"/>
                <w:numId w:val="63"/>
              </w:numPr>
              <w:textAlignment w:val="baseline"/>
              <w:rPr>
                <w:kern w:val="24"/>
                <w:sz w:val="20"/>
                <w:szCs w:val="20"/>
              </w:rPr>
            </w:pPr>
            <w:r w:rsidRPr="003862F3">
              <w:rPr>
                <w:kern w:val="24"/>
                <w:sz w:val="20"/>
                <w:szCs w:val="20"/>
              </w:rPr>
              <w:t>«Космос. Планеты. День Космонавтики»</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Познакомить детей с планетами солнечной системы, рассказать о нашей планете Земля. Познакомить с историей освоения космоса и первыми космонавтами. Расширять кругозор путем популяризации знаний о достижениях в области космонавтики. Воспитывать чувство патриотизма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1-2 неделя апреля.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«Космическое путешествие»</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III</w:t>
            </w:r>
            <w:r w:rsidRPr="003862F3">
              <w:rPr>
                <w:kern w:val="24"/>
                <w:sz w:val="20"/>
                <w:szCs w:val="20"/>
              </w:rPr>
              <w:t xml:space="preserve"> и </w:t>
            </w: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3"/>
              </w:numPr>
              <w:textAlignment w:val="baseline"/>
              <w:rPr>
                <w:kern w:val="24"/>
                <w:sz w:val="20"/>
                <w:szCs w:val="20"/>
              </w:rPr>
            </w:pPr>
            <w:r w:rsidRPr="003862F3">
              <w:rPr>
                <w:kern w:val="24"/>
                <w:sz w:val="20"/>
                <w:szCs w:val="20"/>
              </w:rPr>
              <w:t>«Габдулла Тукай»</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Познакомить детей с жизнью и творчеством великого татарского поэта Г. Тукая. При знакомстве с его сказками, стихами, показать разносторонность его творчества. Воспитывать любовь к произведениям татарского поэта, к татарскому языку</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3-4 неделя апреля.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«Габдулла Тукай в наших сердцах»</w:t>
            </w:r>
          </w:p>
        </w:tc>
      </w:tr>
      <w:tr w:rsidR="003862F3" w:rsidRPr="003862F3" w:rsidTr="003862F3">
        <w:trPr>
          <w:cantSplit/>
          <w:trHeight w:val="816"/>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 xml:space="preserve">I </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МАЙ</w:t>
            </w:r>
          </w:p>
          <w:p w:rsidR="003862F3" w:rsidRPr="003862F3" w:rsidRDefault="003862F3" w:rsidP="00196CB0">
            <w:pPr>
              <w:pStyle w:val="a6"/>
              <w:numPr>
                <w:ilvl w:val="0"/>
                <w:numId w:val="64"/>
              </w:numPr>
              <w:textAlignment w:val="baseline"/>
              <w:rPr>
                <w:kern w:val="24"/>
                <w:sz w:val="20"/>
                <w:szCs w:val="20"/>
              </w:rPr>
            </w:pPr>
            <w:r w:rsidRPr="003862F3">
              <w:rPr>
                <w:kern w:val="24"/>
                <w:sz w:val="20"/>
                <w:szCs w:val="20"/>
              </w:rPr>
              <w:t>«День Победы»</w:t>
            </w:r>
          </w:p>
        </w:tc>
        <w:tc>
          <w:tcPr>
            <w:tcW w:w="6041"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p>
          <w:p w:rsidR="003862F3" w:rsidRPr="003862F3" w:rsidRDefault="003862F3" w:rsidP="003862F3">
            <w:pPr>
              <w:pStyle w:val="a6"/>
              <w:ind w:left="1363"/>
              <w:textAlignment w:val="baseline"/>
              <w:rPr>
                <w:kern w:val="24"/>
                <w:sz w:val="20"/>
                <w:szCs w:val="20"/>
              </w:rPr>
            </w:pPr>
            <w:r w:rsidRPr="003862F3">
              <w:rPr>
                <w:kern w:val="24"/>
                <w:sz w:val="20"/>
                <w:szCs w:val="20"/>
              </w:rPr>
              <w:t>1 неделя мая.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Утренник ко Дню Победы</w:t>
            </w:r>
          </w:p>
        </w:tc>
      </w:tr>
      <w:tr w:rsidR="003862F3" w:rsidRPr="003862F3" w:rsidTr="003862F3">
        <w:trPr>
          <w:cantSplit/>
          <w:trHeight w:val="1134"/>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lastRenderedPageBreak/>
              <w:t>II</w:t>
            </w:r>
            <w:r w:rsidRPr="003862F3">
              <w:rPr>
                <w:kern w:val="24"/>
                <w:sz w:val="20"/>
                <w:szCs w:val="20"/>
              </w:rPr>
              <w:t xml:space="preserve">  и </w:t>
            </w:r>
            <w:r w:rsidRPr="003862F3">
              <w:rPr>
                <w:kern w:val="24"/>
                <w:sz w:val="20"/>
                <w:szCs w:val="20"/>
                <w:lang w:val="en-US"/>
              </w:rPr>
              <w:t>III</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4"/>
              </w:numPr>
              <w:textAlignment w:val="baseline"/>
              <w:rPr>
                <w:kern w:val="24"/>
                <w:sz w:val="20"/>
                <w:szCs w:val="20"/>
              </w:rPr>
            </w:pPr>
            <w:r w:rsidRPr="003862F3">
              <w:rPr>
                <w:kern w:val="24"/>
                <w:sz w:val="20"/>
                <w:szCs w:val="20"/>
              </w:rPr>
              <w:t>«Природа и человек. Правила поведения на природе»</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r w:rsidRPr="003862F3">
              <w:rPr>
                <w:kern w:val="24"/>
                <w:sz w:val="20"/>
                <w:szCs w:val="20"/>
              </w:rPr>
              <w:t>Поддерживать и развивать устойчивый интерес детей к природе, ее живым и неживым объектам и явлениям. Обобщить и систематизировать представления о растениях, животных, птицах путем составления природоохраняемых знаков.  Воспитывать бережное отношение к природе, развивать эстетическое восприятие окружающего мира</w:t>
            </w: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2-3 неделя мая</w:t>
            </w:r>
          </w:p>
        </w:tc>
        <w:tc>
          <w:tcPr>
            <w:tcW w:w="3127" w:type="dxa"/>
            <w:shd w:val="clear" w:color="auto" w:fill="auto"/>
          </w:tcPr>
          <w:p w:rsidR="003862F3" w:rsidRPr="003862F3" w:rsidRDefault="003862F3" w:rsidP="003862F3">
            <w:pPr>
              <w:pStyle w:val="a6"/>
              <w:ind w:left="1363"/>
              <w:textAlignment w:val="baseline"/>
              <w:rPr>
                <w:kern w:val="24"/>
                <w:sz w:val="20"/>
                <w:szCs w:val="20"/>
              </w:rPr>
            </w:pPr>
            <w:r w:rsidRPr="003862F3">
              <w:rPr>
                <w:kern w:val="24"/>
                <w:sz w:val="20"/>
                <w:szCs w:val="20"/>
              </w:rPr>
              <w:t>Развлечение «В гостях у Лесовичка»</w:t>
            </w:r>
          </w:p>
        </w:tc>
      </w:tr>
      <w:tr w:rsidR="003862F3" w:rsidRPr="003862F3" w:rsidTr="003862F3">
        <w:trPr>
          <w:cantSplit/>
          <w:trHeight w:val="806"/>
          <w:jc w:val="center"/>
        </w:trPr>
        <w:tc>
          <w:tcPr>
            <w:tcW w:w="708" w:type="dxa"/>
            <w:tcBorders>
              <w:top w:val="single" w:sz="4" w:space="0" w:color="auto"/>
              <w:left w:val="single" w:sz="4" w:space="0" w:color="auto"/>
              <w:bottom w:val="single" w:sz="4" w:space="0" w:color="auto"/>
              <w:right w:val="single" w:sz="4" w:space="0" w:color="auto"/>
            </w:tcBorders>
            <w:textDirection w:val="btLr"/>
            <w:hideMark/>
          </w:tcPr>
          <w:p w:rsidR="003862F3" w:rsidRPr="003862F3" w:rsidRDefault="003862F3" w:rsidP="003862F3">
            <w:pPr>
              <w:pStyle w:val="a6"/>
              <w:ind w:left="1363"/>
              <w:textAlignment w:val="baseline"/>
              <w:rPr>
                <w:kern w:val="24"/>
                <w:sz w:val="20"/>
                <w:szCs w:val="20"/>
              </w:rPr>
            </w:pPr>
            <w:r w:rsidRPr="003862F3">
              <w:rPr>
                <w:kern w:val="24"/>
                <w:sz w:val="20"/>
                <w:szCs w:val="20"/>
                <w:lang w:val="en-US"/>
              </w:rPr>
              <w:t>IV</w:t>
            </w:r>
          </w:p>
        </w:tc>
        <w:tc>
          <w:tcPr>
            <w:tcW w:w="2748" w:type="dxa"/>
            <w:tcBorders>
              <w:top w:val="single" w:sz="4" w:space="0" w:color="auto"/>
              <w:left w:val="single" w:sz="4" w:space="0" w:color="auto"/>
              <w:bottom w:val="single" w:sz="4" w:space="0" w:color="auto"/>
              <w:right w:val="single" w:sz="4" w:space="0" w:color="auto"/>
            </w:tcBorders>
            <w:hideMark/>
          </w:tcPr>
          <w:p w:rsidR="003862F3" w:rsidRPr="003862F3" w:rsidRDefault="003862F3" w:rsidP="00196CB0">
            <w:pPr>
              <w:pStyle w:val="a6"/>
              <w:numPr>
                <w:ilvl w:val="0"/>
                <w:numId w:val="64"/>
              </w:numPr>
              <w:textAlignment w:val="baseline"/>
              <w:rPr>
                <w:kern w:val="24"/>
                <w:sz w:val="20"/>
                <w:szCs w:val="20"/>
              </w:rPr>
            </w:pPr>
            <w:r w:rsidRPr="003862F3">
              <w:rPr>
                <w:kern w:val="24"/>
                <w:sz w:val="20"/>
                <w:szCs w:val="20"/>
              </w:rPr>
              <w:t xml:space="preserve">Диагностика </w:t>
            </w:r>
          </w:p>
        </w:tc>
        <w:tc>
          <w:tcPr>
            <w:tcW w:w="6041" w:type="dxa"/>
            <w:tcBorders>
              <w:top w:val="single" w:sz="4" w:space="0" w:color="auto"/>
              <w:left w:val="single" w:sz="4" w:space="0" w:color="auto"/>
              <w:bottom w:val="single" w:sz="4" w:space="0" w:color="auto"/>
              <w:right w:val="single" w:sz="4" w:space="0" w:color="auto"/>
            </w:tcBorders>
            <w:hideMark/>
          </w:tcPr>
          <w:p w:rsidR="003862F3" w:rsidRPr="003862F3" w:rsidRDefault="003862F3" w:rsidP="003862F3">
            <w:pPr>
              <w:pStyle w:val="a6"/>
              <w:ind w:left="1363"/>
              <w:textAlignment w:val="baseline"/>
              <w:rPr>
                <w:kern w:val="24"/>
                <w:sz w:val="20"/>
                <w:szCs w:val="20"/>
              </w:rPr>
            </w:pPr>
          </w:p>
        </w:tc>
        <w:tc>
          <w:tcPr>
            <w:tcW w:w="2977" w:type="dxa"/>
            <w:tcBorders>
              <w:top w:val="single" w:sz="4" w:space="0" w:color="auto"/>
              <w:left w:val="single" w:sz="4" w:space="0" w:color="auto"/>
              <w:bottom w:val="single" w:sz="4" w:space="0" w:color="auto"/>
              <w:right w:val="single" w:sz="4" w:space="0" w:color="auto"/>
            </w:tcBorders>
          </w:tcPr>
          <w:p w:rsidR="003862F3" w:rsidRPr="003862F3" w:rsidRDefault="003862F3" w:rsidP="003862F3">
            <w:pPr>
              <w:pStyle w:val="a6"/>
              <w:ind w:left="1363"/>
              <w:textAlignment w:val="baseline"/>
              <w:rPr>
                <w:kern w:val="24"/>
                <w:sz w:val="20"/>
                <w:szCs w:val="20"/>
              </w:rPr>
            </w:pPr>
            <w:r w:rsidRPr="003862F3">
              <w:rPr>
                <w:kern w:val="24"/>
                <w:sz w:val="20"/>
                <w:szCs w:val="20"/>
              </w:rPr>
              <w:t>4 неделя мая.</w:t>
            </w:r>
          </w:p>
        </w:tc>
        <w:tc>
          <w:tcPr>
            <w:tcW w:w="3127" w:type="dxa"/>
            <w:shd w:val="clear" w:color="auto" w:fill="auto"/>
          </w:tcPr>
          <w:p w:rsidR="003862F3" w:rsidRPr="003862F3" w:rsidRDefault="003862F3" w:rsidP="003862F3">
            <w:pPr>
              <w:pStyle w:val="a6"/>
              <w:ind w:left="1363"/>
              <w:textAlignment w:val="baseline"/>
              <w:rPr>
                <w:kern w:val="24"/>
                <w:sz w:val="20"/>
                <w:szCs w:val="20"/>
              </w:rPr>
            </w:pPr>
          </w:p>
        </w:tc>
      </w:tr>
    </w:tbl>
    <w:p w:rsidR="003862F3" w:rsidRPr="003862F3" w:rsidRDefault="003862F3" w:rsidP="003862F3">
      <w:pPr>
        <w:pStyle w:val="a6"/>
        <w:ind w:left="1363"/>
        <w:textAlignment w:val="baseline"/>
        <w:rPr>
          <w:b/>
          <w:kern w:val="24"/>
          <w:sz w:val="20"/>
          <w:szCs w:val="20"/>
        </w:rPr>
      </w:pPr>
    </w:p>
    <w:p w:rsidR="003862F3" w:rsidRPr="003862F3" w:rsidRDefault="003862F3" w:rsidP="003862F3">
      <w:pPr>
        <w:pStyle w:val="a6"/>
        <w:ind w:left="1363"/>
        <w:textAlignment w:val="baseline"/>
        <w:rPr>
          <w:b/>
          <w:kern w:val="24"/>
          <w:sz w:val="20"/>
          <w:szCs w:val="20"/>
        </w:rPr>
      </w:pPr>
    </w:p>
    <w:p w:rsidR="003862F3" w:rsidRDefault="003862F3" w:rsidP="00C43EFD">
      <w:pPr>
        <w:pStyle w:val="a6"/>
        <w:ind w:left="1363"/>
        <w:textAlignment w:val="baseline"/>
        <w:rPr>
          <w:b/>
          <w:kern w:val="24"/>
          <w:sz w:val="20"/>
          <w:szCs w:val="20"/>
        </w:rPr>
      </w:pPr>
    </w:p>
    <w:p w:rsidR="003862F3" w:rsidRPr="0095353B" w:rsidRDefault="003862F3" w:rsidP="00C43EFD">
      <w:pPr>
        <w:pStyle w:val="a6"/>
        <w:ind w:left="1363"/>
        <w:textAlignment w:val="baseline"/>
        <w:rPr>
          <w:b/>
          <w:kern w:val="24"/>
          <w:sz w:val="20"/>
          <w:szCs w:val="20"/>
        </w:rPr>
      </w:pPr>
    </w:p>
    <w:p w:rsidR="00561F1C" w:rsidRPr="003862F3" w:rsidRDefault="003862F3" w:rsidP="00FF3F33">
      <w:pPr>
        <w:rPr>
          <w:b/>
          <w:sz w:val="20"/>
          <w:szCs w:val="20"/>
        </w:rPr>
      </w:pPr>
      <w:r w:rsidRPr="003862F3">
        <w:rPr>
          <w:b/>
          <w:sz w:val="20"/>
          <w:szCs w:val="20"/>
        </w:rPr>
        <w:t>Годовой тематический план на лето</w:t>
      </w:r>
    </w:p>
    <w:p w:rsidR="00514936" w:rsidRPr="0095353B" w:rsidRDefault="00514936" w:rsidP="00561F1C">
      <w:pPr>
        <w:jc w:val="cente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233"/>
        <w:gridCol w:w="1369"/>
        <w:gridCol w:w="2953"/>
        <w:gridCol w:w="7600"/>
      </w:tblGrid>
      <w:tr w:rsidR="00514936" w:rsidRPr="0095353B" w:rsidTr="00FF3F33">
        <w:trPr>
          <w:jc w:val="center"/>
        </w:trPr>
        <w:tc>
          <w:tcPr>
            <w:tcW w:w="508" w:type="dxa"/>
          </w:tcPr>
          <w:p w:rsidR="00514936" w:rsidRDefault="003862F3" w:rsidP="00514936">
            <w:pPr>
              <w:widowControl w:val="0"/>
              <w:spacing w:line="276" w:lineRule="auto"/>
              <w:rPr>
                <w:rFonts w:eastAsia="Courier New"/>
                <w:sz w:val="20"/>
                <w:szCs w:val="20"/>
              </w:rPr>
            </w:pPr>
            <w:r>
              <w:rPr>
                <w:rFonts w:eastAsia="Courier New"/>
                <w:sz w:val="20"/>
                <w:szCs w:val="20"/>
              </w:rPr>
              <w:t>1</w:t>
            </w:r>
          </w:p>
          <w:p w:rsidR="003862F3" w:rsidRPr="0095353B" w:rsidRDefault="003862F3" w:rsidP="00514936">
            <w:pPr>
              <w:widowControl w:val="0"/>
              <w:spacing w:line="276" w:lineRule="auto"/>
              <w:rPr>
                <w:rFonts w:eastAsia="Courier New"/>
                <w:sz w:val="20"/>
                <w:szCs w:val="20"/>
              </w:rPr>
            </w:pP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Международный день защиты детей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1-2 неделя июня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Организация конкурса рисунков на асфальте по теме праздника</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Формирование представлений о детях как особой категории членов общества, которых защищают взрослые люди</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Ст.гр. Формирование представлений о детях как особой категории членов общества, которых защищают взрослые люди. Расширение представлений об изменении позиции ребенка в связи с взрослением (ответственность за младших, уважение и помощь старшим, в том числе пожилым людям и т.д.) Формирование представлений об общественной значимости здорового образа жизни людей вообще и самого ребенка в частности. Расширение гендерных представлений. Формирование представлений ребенка о его  месте в обществе., потребности вести себя в соответствии с общепринятыми нормами. </w:t>
            </w: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2</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Национальный праздник «Сабантуй»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3-4 неделя июня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Организация детского праздника «Сабантуй» на территории детского сада</w:t>
            </w: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Воспитание интереса и уважения к различным  народам, языкам, к национальным традициям, праздникам, культуре.</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Ст.гр. Воспитание интереса и уважения к различным языкам, языковой толерантности, к национальным традициям, праздникам, культуре.</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3</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Праздник воды</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1-2 неделя июля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Праздник-экспериментирование с водой «Да здравствует вода!»</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lastRenderedPageBreak/>
              <w:t>Ср.гр. Воспитание осознанного, бережного отношения к воде как источнику жизни и здоровья человека.</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Ст.гр. Воспитание осознанного, бережного отношения к воде как источнику жизни </w:t>
            </w:r>
            <w:r w:rsidRPr="0095353B">
              <w:rPr>
                <w:rFonts w:eastAsia="Courier New"/>
                <w:sz w:val="20"/>
                <w:szCs w:val="20"/>
              </w:rPr>
              <w:lastRenderedPageBreak/>
              <w:t>и здоровья человека. Познакомить со значением рек, родников в жизни человека Вызвать желание содержать в чистоте водные ресурсы Татарстана.</w:t>
            </w: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lastRenderedPageBreak/>
              <w:t>4</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Дружба крепкая не рушится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3-4 неделя июля</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Развлечение «День мыльных пузырей».</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Формирование  первичных ценностных представлений о дружеских взаимоотношениях между людьми, умении устанавливать положительные взаимоотношения со сверстниками</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Ст.гр. Формирование представлений о дружеских взаимоотношениях между людьми, умения установить положительные взаимоотношения со сверстниками. Формирование умения оценивать свои поступки и поступки сверстников. </w:t>
            </w:r>
          </w:p>
          <w:p w:rsidR="00514936" w:rsidRPr="0095353B" w:rsidRDefault="00514936" w:rsidP="00514936">
            <w:pPr>
              <w:widowControl w:val="0"/>
              <w:spacing w:line="276" w:lineRule="auto"/>
              <w:rPr>
                <w:rFonts w:eastAsia="Courier New"/>
                <w:sz w:val="20"/>
                <w:szCs w:val="20"/>
              </w:rPr>
            </w:pP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5</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День физкультурника </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1-2 неделя августа</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Музыкально-спортивный праздник «Лето»</w:t>
            </w:r>
          </w:p>
          <w:p w:rsidR="00514936" w:rsidRPr="0095353B" w:rsidRDefault="00514936" w:rsidP="00514936">
            <w:pPr>
              <w:widowControl w:val="0"/>
              <w:spacing w:line="276" w:lineRule="auto"/>
              <w:rPr>
                <w:rFonts w:eastAsia="Courier New"/>
                <w:sz w:val="20"/>
                <w:szCs w:val="20"/>
              </w:rPr>
            </w:pP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здоровьесберегающего  и безопасного поведения</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Ст.гр. 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здоровьесберегающего  и безопасного поведения</w:t>
            </w: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 xml:space="preserve">- </w:t>
            </w:r>
          </w:p>
        </w:tc>
      </w:tr>
      <w:tr w:rsidR="00514936" w:rsidRPr="0095353B" w:rsidTr="00FF3F33">
        <w:trPr>
          <w:jc w:val="center"/>
        </w:trPr>
        <w:tc>
          <w:tcPr>
            <w:tcW w:w="508" w:type="dxa"/>
          </w:tcPr>
          <w:p w:rsidR="00514936" w:rsidRPr="0095353B" w:rsidRDefault="003862F3" w:rsidP="00514936">
            <w:pPr>
              <w:widowControl w:val="0"/>
              <w:spacing w:line="276" w:lineRule="auto"/>
              <w:rPr>
                <w:rFonts w:eastAsia="Courier New"/>
                <w:sz w:val="20"/>
                <w:szCs w:val="20"/>
              </w:rPr>
            </w:pPr>
            <w:r>
              <w:rPr>
                <w:rFonts w:eastAsia="Courier New"/>
                <w:sz w:val="20"/>
                <w:szCs w:val="20"/>
              </w:rPr>
              <w:t>6</w:t>
            </w:r>
          </w:p>
        </w:tc>
        <w:tc>
          <w:tcPr>
            <w:tcW w:w="223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Международный день красоты</w:t>
            </w:r>
          </w:p>
          <w:p w:rsidR="00514936" w:rsidRPr="0095353B" w:rsidRDefault="00514936" w:rsidP="00514936">
            <w:pPr>
              <w:widowControl w:val="0"/>
              <w:spacing w:line="276" w:lineRule="auto"/>
              <w:rPr>
                <w:rFonts w:eastAsia="Courier New"/>
                <w:sz w:val="20"/>
                <w:szCs w:val="20"/>
              </w:rPr>
            </w:pPr>
          </w:p>
        </w:tc>
        <w:tc>
          <w:tcPr>
            <w:tcW w:w="1369"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3-4 неделя августа</w:t>
            </w:r>
          </w:p>
        </w:tc>
        <w:tc>
          <w:tcPr>
            <w:tcW w:w="2953"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Конкурс «Город из песка»</w:t>
            </w:r>
          </w:p>
        </w:tc>
        <w:tc>
          <w:tcPr>
            <w:tcW w:w="7600" w:type="dxa"/>
          </w:tcPr>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Ср.гр. Формирование  представления о красоте (видеть, ценить и созидать красоту в окружающем мире в разнообразных ее проявлениях) взаимосвязи красоты и доброты человека, внутренней и внешней красоты человека.</w:t>
            </w:r>
          </w:p>
          <w:p w:rsidR="00514936" w:rsidRPr="0095353B" w:rsidRDefault="00514936" w:rsidP="00514936">
            <w:pPr>
              <w:widowControl w:val="0"/>
              <w:spacing w:line="276" w:lineRule="auto"/>
              <w:rPr>
                <w:rFonts w:eastAsia="Courier New"/>
                <w:sz w:val="20"/>
                <w:szCs w:val="20"/>
              </w:rPr>
            </w:pPr>
            <w:r w:rsidRPr="0095353B">
              <w:rPr>
                <w:rFonts w:eastAsia="Courier New"/>
                <w:sz w:val="20"/>
                <w:szCs w:val="20"/>
              </w:rPr>
              <w:t>Ст.гр. Формирование  представления о красоте (видеть, ценить и созидать красоту в окружающем мире в разнообразных ее проявлениях) взаимосвязи красоты и доброты человека, внутренней и внешней красоты человека.</w:t>
            </w:r>
          </w:p>
          <w:p w:rsidR="00514936" w:rsidRPr="0095353B" w:rsidRDefault="00514936" w:rsidP="00514936">
            <w:pPr>
              <w:widowControl w:val="0"/>
              <w:spacing w:line="276" w:lineRule="auto"/>
              <w:rPr>
                <w:rFonts w:eastAsia="Courier New"/>
                <w:sz w:val="20"/>
                <w:szCs w:val="20"/>
              </w:rPr>
            </w:pPr>
          </w:p>
        </w:tc>
      </w:tr>
    </w:tbl>
    <w:p w:rsidR="00514936" w:rsidRPr="0095353B" w:rsidRDefault="00514936" w:rsidP="00561F1C">
      <w:pPr>
        <w:jc w:val="center"/>
        <w:rPr>
          <w:sz w:val="20"/>
          <w:szCs w:val="20"/>
        </w:rPr>
      </w:pPr>
    </w:p>
    <w:p w:rsidR="005D70E5" w:rsidRDefault="005D70E5" w:rsidP="005D70E5">
      <w:pPr>
        <w:tabs>
          <w:tab w:val="left" w:pos="1680"/>
          <w:tab w:val="center" w:pos="7880"/>
        </w:tabs>
        <w:rPr>
          <w:b/>
          <w:bCs/>
          <w:iCs/>
          <w:sz w:val="20"/>
          <w:szCs w:val="20"/>
        </w:rPr>
      </w:pPr>
      <w:r>
        <w:rPr>
          <w:b/>
          <w:bCs/>
          <w:iCs/>
          <w:sz w:val="20"/>
          <w:szCs w:val="20"/>
        </w:rPr>
        <w:tab/>
        <w:t xml:space="preserve">                                                               10.Литература.</w:t>
      </w:r>
    </w:p>
    <w:p w:rsidR="004D3D28" w:rsidRPr="0095353B" w:rsidRDefault="005D70E5" w:rsidP="005D70E5">
      <w:pPr>
        <w:tabs>
          <w:tab w:val="left" w:pos="1590"/>
          <w:tab w:val="left" w:pos="1680"/>
          <w:tab w:val="center" w:pos="7880"/>
        </w:tabs>
        <w:rPr>
          <w:b/>
          <w:bCs/>
          <w:iCs/>
          <w:sz w:val="20"/>
          <w:szCs w:val="20"/>
        </w:rPr>
      </w:pPr>
      <w:r>
        <w:rPr>
          <w:b/>
          <w:bCs/>
          <w:iCs/>
          <w:sz w:val="20"/>
          <w:szCs w:val="20"/>
        </w:rPr>
        <w:tab/>
        <w:t xml:space="preserve">  </w:t>
      </w:r>
      <w:r>
        <w:rPr>
          <w:b/>
          <w:bCs/>
          <w:iCs/>
          <w:sz w:val="20"/>
          <w:szCs w:val="20"/>
        </w:rPr>
        <w:tab/>
      </w:r>
      <w:r w:rsidR="004D3D28" w:rsidRPr="0095353B">
        <w:rPr>
          <w:b/>
          <w:bCs/>
          <w:iCs/>
          <w:sz w:val="20"/>
          <w:szCs w:val="20"/>
        </w:rPr>
        <w:t>Перечень комплексных программ</w:t>
      </w:r>
    </w:p>
    <w:p w:rsidR="004D3D28" w:rsidRPr="0095353B" w:rsidRDefault="004D3D28" w:rsidP="004D3D28">
      <w:pPr>
        <w:jc w:val="center"/>
        <w:rPr>
          <w:sz w:val="20"/>
          <w:szCs w:val="20"/>
        </w:rPr>
      </w:pPr>
    </w:p>
    <w:tbl>
      <w:tblPr>
        <w:tblW w:w="14106" w:type="dxa"/>
        <w:tblInd w:w="8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728"/>
        <w:gridCol w:w="12378"/>
      </w:tblGrid>
      <w:tr w:rsidR="004D3D28" w:rsidRPr="0095353B" w:rsidTr="00C350FB">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sz w:val="20"/>
                <w:szCs w:val="20"/>
              </w:rPr>
              <w:t xml:space="preserve">Перечень комплексных программ </w:t>
            </w:r>
          </w:p>
          <w:p w:rsidR="004D3D28" w:rsidRPr="0095353B" w:rsidRDefault="004D3D28" w:rsidP="004D3D28">
            <w:pPr>
              <w:rPr>
                <w:sz w:val="20"/>
                <w:szCs w:val="20"/>
              </w:rPr>
            </w:pPr>
          </w:p>
          <w:p w:rsidR="004D3D28" w:rsidRPr="0095353B" w:rsidRDefault="004D3D28" w:rsidP="004D3D28">
            <w:pPr>
              <w:rPr>
                <w:sz w:val="20"/>
                <w:szCs w:val="20"/>
              </w:rPr>
            </w:pPr>
            <w:r w:rsidRPr="0095353B">
              <w:rPr>
                <w:sz w:val="20"/>
                <w:szCs w:val="20"/>
              </w:rPr>
              <w:t>Перечень парциальных программ</w:t>
            </w:r>
          </w:p>
        </w:tc>
        <w:tc>
          <w:tcPr>
            <w:tcW w:w="12378"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t>Программы:</w:t>
            </w:r>
          </w:p>
          <w:p w:rsidR="00D16A6D" w:rsidRPr="00D16A6D" w:rsidRDefault="004D3D28" w:rsidP="00196CB0">
            <w:pPr>
              <w:pStyle w:val="a6"/>
              <w:numPr>
                <w:ilvl w:val="0"/>
                <w:numId w:val="66"/>
              </w:numPr>
              <w:rPr>
                <w:bCs/>
                <w:iCs/>
                <w:sz w:val="20"/>
                <w:szCs w:val="20"/>
              </w:rPr>
            </w:pPr>
            <w:r w:rsidRPr="00D16A6D">
              <w:rPr>
                <w:b/>
                <w:bCs/>
                <w:iCs/>
                <w:sz w:val="20"/>
                <w:szCs w:val="20"/>
              </w:rPr>
              <w:t>«От рождения до школы»:</w:t>
            </w:r>
            <w:r w:rsidRPr="00D16A6D">
              <w:rPr>
                <w:bCs/>
                <w:iCs/>
                <w:sz w:val="20"/>
                <w:szCs w:val="20"/>
              </w:rPr>
              <w:t xml:space="preserve"> Примерная основная общеобразовательная программа дошкольного образования/ Под редакцией Н.Е.Веракса, Т.С.Комаровой, М.А.Васильевой Москва «Мозаика-Синтез», 201</w:t>
            </w:r>
            <w:r w:rsidR="00D16A6D">
              <w:rPr>
                <w:bCs/>
                <w:iCs/>
                <w:sz w:val="20"/>
                <w:szCs w:val="20"/>
              </w:rPr>
              <w:t>2</w:t>
            </w:r>
          </w:p>
          <w:p w:rsidR="0041608C" w:rsidRDefault="004D3D28" w:rsidP="00D16A6D">
            <w:pPr>
              <w:tabs>
                <w:tab w:val="left" w:pos="6630"/>
              </w:tabs>
              <w:ind w:left="1666" w:hanging="1022"/>
              <w:rPr>
                <w:sz w:val="20"/>
                <w:szCs w:val="20"/>
              </w:rPr>
            </w:pPr>
            <w:r w:rsidRPr="0095353B">
              <w:rPr>
                <w:sz w:val="20"/>
                <w:szCs w:val="20"/>
              </w:rPr>
              <w:tab/>
            </w:r>
            <w:r w:rsidRPr="0095353B">
              <w:rPr>
                <w:sz w:val="20"/>
                <w:szCs w:val="20"/>
              </w:rPr>
              <w:tab/>
            </w:r>
          </w:p>
          <w:p w:rsidR="004D3D28" w:rsidRPr="0095353B" w:rsidRDefault="0041608C" w:rsidP="004D3D28">
            <w:pPr>
              <w:tabs>
                <w:tab w:val="left" w:pos="7272"/>
              </w:tabs>
              <w:rPr>
                <w:sz w:val="20"/>
                <w:szCs w:val="20"/>
              </w:rPr>
            </w:pPr>
            <w:r>
              <w:rPr>
                <w:sz w:val="20"/>
                <w:szCs w:val="20"/>
              </w:rPr>
              <w:t>1</w:t>
            </w:r>
            <w:r w:rsidR="004D3D28" w:rsidRPr="0095353B">
              <w:rPr>
                <w:sz w:val="20"/>
                <w:szCs w:val="20"/>
              </w:rPr>
              <w:t>.</w:t>
            </w:r>
            <w:r w:rsidR="004D3D28" w:rsidRPr="0095353B">
              <w:rPr>
                <w:b/>
                <w:sz w:val="20"/>
                <w:szCs w:val="20"/>
              </w:rPr>
              <w:t>«Региональная программа дошкольного образования»</w:t>
            </w:r>
            <w:r w:rsidR="004D3D28" w:rsidRPr="0095353B">
              <w:rPr>
                <w:sz w:val="20"/>
                <w:szCs w:val="20"/>
              </w:rPr>
              <w:t xml:space="preserve"> автор Р.К. Шаехова, 2012 год.</w:t>
            </w:r>
          </w:p>
          <w:p w:rsidR="004D3D28" w:rsidRPr="0095353B" w:rsidRDefault="0041608C" w:rsidP="004D3D28">
            <w:pPr>
              <w:tabs>
                <w:tab w:val="left" w:pos="7272"/>
              </w:tabs>
              <w:rPr>
                <w:sz w:val="20"/>
                <w:szCs w:val="20"/>
                <w:lang w:val="tt-RU"/>
              </w:rPr>
            </w:pPr>
            <w:r>
              <w:rPr>
                <w:sz w:val="20"/>
                <w:szCs w:val="20"/>
                <w:lang w:val="tt-RU"/>
              </w:rPr>
              <w:t>2</w:t>
            </w:r>
            <w:r w:rsidR="004D3D28" w:rsidRPr="0095353B">
              <w:rPr>
                <w:sz w:val="20"/>
                <w:szCs w:val="20"/>
                <w:lang w:val="tt-RU"/>
              </w:rPr>
              <w:t xml:space="preserve">. </w:t>
            </w:r>
            <w:r w:rsidR="004D3D28" w:rsidRPr="0095353B">
              <w:rPr>
                <w:b/>
                <w:sz w:val="20"/>
                <w:szCs w:val="20"/>
                <w:lang w:val="tt-RU"/>
              </w:rPr>
              <w:t>Программа УМК</w:t>
            </w:r>
            <w:r w:rsidR="004D3D28" w:rsidRPr="0095353B">
              <w:rPr>
                <w:sz w:val="20"/>
                <w:szCs w:val="20"/>
                <w:lang w:val="tt-RU"/>
              </w:rPr>
              <w:t xml:space="preserve"> по обучению детей татарском</w:t>
            </w:r>
            <w:r w:rsidR="00C43EFD" w:rsidRPr="0095353B">
              <w:rPr>
                <w:sz w:val="20"/>
                <w:szCs w:val="20"/>
                <w:lang w:val="tt-RU"/>
              </w:rPr>
              <w:t>у и русскому языку, утвержденная</w:t>
            </w:r>
            <w:r w:rsidR="004D3D28" w:rsidRPr="0095353B">
              <w:rPr>
                <w:sz w:val="20"/>
                <w:szCs w:val="20"/>
                <w:lang w:val="tt-RU"/>
              </w:rPr>
              <w:t xml:space="preserve"> Министерством образования и науки РТ, З.М. Зарипова</w:t>
            </w:r>
            <w:r w:rsidR="004D3D28" w:rsidRPr="0095353B">
              <w:rPr>
                <w:sz w:val="20"/>
                <w:szCs w:val="20"/>
              </w:rPr>
              <w:t>  </w:t>
            </w:r>
          </w:p>
        </w:tc>
      </w:tr>
    </w:tbl>
    <w:p w:rsidR="00514936" w:rsidRPr="0095353B" w:rsidRDefault="00514936" w:rsidP="00561F1C">
      <w:pPr>
        <w:jc w:val="center"/>
        <w:rPr>
          <w:sz w:val="20"/>
          <w:szCs w:val="20"/>
        </w:rPr>
      </w:pPr>
    </w:p>
    <w:p w:rsidR="00514936" w:rsidRPr="0095353B" w:rsidRDefault="00514936" w:rsidP="00561F1C">
      <w:pPr>
        <w:jc w:val="center"/>
        <w:rPr>
          <w:sz w:val="20"/>
          <w:szCs w:val="20"/>
        </w:rPr>
      </w:pPr>
    </w:p>
    <w:p w:rsidR="004D3D28" w:rsidRPr="0095353B" w:rsidRDefault="004D3D28" w:rsidP="004D3D28">
      <w:pPr>
        <w:shd w:val="clear" w:color="auto" w:fill="FFFFFF"/>
        <w:jc w:val="both"/>
        <w:rPr>
          <w:b/>
          <w:sz w:val="20"/>
          <w:szCs w:val="20"/>
        </w:rPr>
      </w:pPr>
      <w:r w:rsidRPr="0095353B">
        <w:rPr>
          <w:b/>
          <w:sz w:val="20"/>
          <w:szCs w:val="20"/>
        </w:rPr>
        <w:t>Методическое обеспечение  образовательной области  «Социально-коммуникативное развитие»</w:t>
      </w:r>
    </w:p>
    <w:p w:rsidR="004D3D28" w:rsidRPr="0095353B" w:rsidRDefault="004D3D28" w:rsidP="004D3D28">
      <w:pPr>
        <w:rPr>
          <w:sz w:val="20"/>
          <w:szCs w:val="20"/>
        </w:rPr>
      </w:pPr>
    </w:p>
    <w:tbl>
      <w:tblPr>
        <w:tblW w:w="14283" w:type="dxa"/>
        <w:tblInd w:w="7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728"/>
        <w:gridCol w:w="12555"/>
      </w:tblGrid>
      <w:tr w:rsidR="004D3D28" w:rsidRPr="0095353B" w:rsidTr="00C350FB">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ind w:left="180"/>
              <w:rPr>
                <w:sz w:val="20"/>
                <w:szCs w:val="20"/>
              </w:rPr>
            </w:pPr>
            <w:r w:rsidRPr="0095353B">
              <w:rPr>
                <w:sz w:val="20"/>
                <w:szCs w:val="20"/>
              </w:rPr>
              <w:t>Перечень программ и технологий</w:t>
            </w:r>
          </w:p>
          <w:p w:rsidR="004D3D28" w:rsidRPr="0095353B" w:rsidRDefault="004D3D28" w:rsidP="004D3D28">
            <w:pPr>
              <w:ind w:left="180"/>
              <w:rPr>
                <w:sz w:val="20"/>
                <w:szCs w:val="20"/>
              </w:rPr>
            </w:pPr>
          </w:p>
          <w:p w:rsidR="004D3D28" w:rsidRPr="0095353B" w:rsidRDefault="004D3D28" w:rsidP="004D3D28">
            <w:pPr>
              <w:ind w:left="180"/>
              <w:rPr>
                <w:sz w:val="20"/>
                <w:szCs w:val="20"/>
              </w:rPr>
            </w:pPr>
          </w:p>
          <w:p w:rsidR="004D3D28" w:rsidRPr="0095353B" w:rsidRDefault="004D3D28" w:rsidP="004D3D28">
            <w:pPr>
              <w:ind w:left="180"/>
              <w:rPr>
                <w:sz w:val="20"/>
                <w:szCs w:val="20"/>
              </w:rPr>
            </w:pPr>
          </w:p>
          <w:p w:rsidR="004D3D28" w:rsidRPr="0095353B" w:rsidRDefault="004D3D28" w:rsidP="004D3D28">
            <w:pPr>
              <w:ind w:left="180"/>
              <w:rPr>
                <w:sz w:val="20"/>
                <w:szCs w:val="20"/>
              </w:rPr>
            </w:pPr>
            <w:r w:rsidRPr="0095353B">
              <w:rPr>
                <w:sz w:val="20"/>
                <w:szCs w:val="20"/>
              </w:rPr>
              <w:t>Перечень пособий</w:t>
            </w:r>
          </w:p>
        </w:tc>
        <w:tc>
          <w:tcPr>
            <w:tcW w:w="12555"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D16A6D" w:rsidRDefault="004D3D28" w:rsidP="00196CB0">
            <w:pPr>
              <w:pStyle w:val="a6"/>
              <w:widowControl w:val="0"/>
              <w:numPr>
                <w:ilvl w:val="0"/>
                <w:numId w:val="47"/>
              </w:numPr>
              <w:spacing w:line="276" w:lineRule="auto"/>
              <w:rPr>
                <w:sz w:val="20"/>
                <w:szCs w:val="20"/>
              </w:rPr>
            </w:pPr>
            <w:r w:rsidRPr="0095353B">
              <w:rPr>
                <w:sz w:val="20"/>
                <w:szCs w:val="20"/>
              </w:rPr>
              <w:t>«Программа предшкольного образования»  Р.К. Шаехова , 200</w:t>
            </w:r>
          </w:p>
          <w:p w:rsidR="004D3D28" w:rsidRDefault="004D3D28" w:rsidP="00196CB0">
            <w:pPr>
              <w:pStyle w:val="a6"/>
              <w:widowControl w:val="0"/>
              <w:numPr>
                <w:ilvl w:val="0"/>
                <w:numId w:val="47"/>
              </w:numPr>
              <w:spacing w:line="276" w:lineRule="auto"/>
              <w:rPr>
                <w:sz w:val="20"/>
                <w:szCs w:val="20"/>
              </w:rPr>
            </w:pPr>
            <w:r w:rsidRPr="0095353B">
              <w:rPr>
                <w:sz w:val="20"/>
                <w:szCs w:val="20"/>
              </w:rPr>
              <w:t>. Учебно-методическое пособие – Обучение детей дошкольного возраста правилам безопасного поведения на дорогах», Р.Ш.Ахмадиева, 20</w:t>
            </w:r>
            <w:r w:rsidR="00D16A6D">
              <w:rPr>
                <w:sz w:val="20"/>
                <w:szCs w:val="20"/>
              </w:rPr>
              <w:t>08г.</w:t>
            </w:r>
            <w:r w:rsidRPr="00D16A6D">
              <w:rPr>
                <w:sz w:val="20"/>
                <w:szCs w:val="20"/>
              </w:rPr>
              <w:t>.</w:t>
            </w:r>
          </w:p>
          <w:p w:rsidR="00076ECE" w:rsidRDefault="00076ECE" w:rsidP="00196CB0">
            <w:pPr>
              <w:pStyle w:val="a6"/>
              <w:widowControl w:val="0"/>
              <w:numPr>
                <w:ilvl w:val="0"/>
                <w:numId w:val="47"/>
              </w:numPr>
              <w:spacing w:line="276" w:lineRule="auto"/>
              <w:rPr>
                <w:sz w:val="20"/>
                <w:szCs w:val="20"/>
              </w:rPr>
            </w:pPr>
            <w:r>
              <w:rPr>
                <w:sz w:val="20"/>
                <w:szCs w:val="20"/>
              </w:rPr>
              <w:t>«Социальное развитие детей в ДОУ»Н.В.Иванова,2008</w:t>
            </w:r>
          </w:p>
          <w:p w:rsidR="00076ECE" w:rsidRDefault="00076ECE" w:rsidP="00196CB0">
            <w:pPr>
              <w:pStyle w:val="a6"/>
              <w:widowControl w:val="0"/>
              <w:numPr>
                <w:ilvl w:val="0"/>
                <w:numId w:val="47"/>
              </w:numPr>
              <w:spacing w:line="276" w:lineRule="auto"/>
              <w:rPr>
                <w:sz w:val="20"/>
                <w:szCs w:val="20"/>
              </w:rPr>
            </w:pPr>
            <w:r>
              <w:rPr>
                <w:sz w:val="20"/>
                <w:szCs w:val="20"/>
              </w:rPr>
              <w:t>«Социально-личностное развитие»И.В.Сушкова,2008г.</w:t>
            </w:r>
          </w:p>
          <w:p w:rsidR="00076ECE" w:rsidRDefault="00076ECE" w:rsidP="00196CB0">
            <w:pPr>
              <w:pStyle w:val="a6"/>
              <w:widowControl w:val="0"/>
              <w:numPr>
                <w:ilvl w:val="0"/>
                <w:numId w:val="47"/>
              </w:numPr>
              <w:spacing w:line="276" w:lineRule="auto"/>
              <w:rPr>
                <w:sz w:val="20"/>
                <w:szCs w:val="20"/>
              </w:rPr>
            </w:pPr>
            <w:r>
              <w:rPr>
                <w:sz w:val="20"/>
                <w:szCs w:val="20"/>
              </w:rPr>
              <w:t>«Нравственно воспитание в детском саду»В.Г.Нечаева,Т.А.Маркова.1978г.</w:t>
            </w:r>
          </w:p>
          <w:p w:rsidR="00076ECE" w:rsidRDefault="00076ECE" w:rsidP="00196CB0">
            <w:pPr>
              <w:pStyle w:val="a6"/>
              <w:widowControl w:val="0"/>
              <w:numPr>
                <w:ilvl w:val="0"/>
                <w:numId w:val="47"/>
              </w:numPr>
              <w:spacing w:line="276" w:lineRule="auto"/>
              <w:rPr>
                <w:sz w:val="20"/>
                <w:szCs w:val="20"/>
              </w:rPr>
            </w:pPr>
            <w:r>
              <w:rPr>
                <w:sz w:val="20"/>
                <w:szCs w:val="20"/>
              </w:rPr>
              <w:t>«Девочки и мальчики в семье и детском саду»Т.Н.Доронова,2009г.</w:t>
            </w:r>
          </w:p>
          <w:p w:rsidR="00076ECE" w:rsidRDefault="00076ECE" w:rsidP="00196CB0">
            <w:pPr>
              <w:pStyle w:val="a6"/>
              <w:widowControl w:val="0"/>
              <w:numPr>
                <w:ilvl w:val="0"/>
                <w:numId w:val="47"/>
              </w:numPr>
              <w:spacing w:line="276" w:lineRule="auto"/>
              <w:rPr>
                <w:sz w:val="20"/>
                <w:szCs w:val="20"/>
              </w:rPr>
            </w:pPr>
            <w:r>
              <w:rPr>
                <w:sz w:val="20"/>
                <w:szCs w:val="20"/>
              </w:rPr>
              <w:t>«Правила поведения для воспитанных детей»Г.П.Шалаева,2013г.</w:t>
            </w:r>
          </w:p>
          <w:p w:rsidR="00076ECE" w:rsidRPr="00D16A6D" w:rsidRDefault="00033BEA" w:rsidP="00196CB0">
            <w:pPr>
              <w:pStyle w:val="a6"/>
              <w:widowControl w:val="0"/>
              <w:numPr>
                <w:ilvl w:val="0"/>
                <w:numId w:val="47"/>
              </w:numPr>
              <w:spacing w:line="276" w:lineRule="auto"/>
              <w:rPr>
                <w:sz w:val="20"/>
                <w:szCs w:val="20"/>
              </w:rPr>
            </w:pPr>
            <w:r>
              <w:rPr>
                <w:sz w:val="20"/>
                <w:szCs w:val="20"/>
              </w:rPr>
              <w:t>«Организация сюжетной игры в детском саду».Н.А.Короткова,Н.Я.Михайленко,2009г.</w:t>
            </w:r>
          </w:p>
          <w:p w:rsidR="004D3D28" w:rsidRPr="0095353B" w:rsidRDefault="004D3D28" w:rsidP="00196CB0">
            <w:pPr>
              <w:pStyle w:val="a6"/>
              <w:widowControl w:val="0"/>
              <w:numPr>
                <w:ilvl w:val="0"/>
                <w:numId w:val="47"/>
              </w:numPr>
              <w:spacing w:line="276" w:lineRule="auto"/>
              <w:rPr>
                <w:sz w:val="20"/>
                <w:szCs w:val="20"/>
              </w:rPr>
            </w:pPr>
            <w:r w:rsidRPr="0095353B">
              <w:rPr>
                <w:sz w:val="20"/>
                <w:szCs w:val="20"/>
              </w:rPr>
              <w:t>«Триста шестьдесят пять игр для дошколят» Э.В.Тарасова, 2009г.</w:t>
            </w:r>
          </w:p>
          <w:p w:rsidR="004D3D28" w:rsidRDefault="00D16A6D" w:rsidP="00196CB0">
            <w:pPr>
              <w:pStyle w:val="a6"/>
              <w:widowControl w:val="0"/>
              <w:numPr>
                <w:ilvl w:val="0"/>
                <w:numId w:val="47"/>
              </w:numPr>
              <w:spacing w:line="276" w:lineRule="auto"/>
              <w:rPr>
                <w:sz w:val="20"/>
                <w:szCs w:val="20"/>
              </w:rPr>
            </w:pPr>
            <w:r>
              <w:rPr>
                <w:sz w:val="20"/>
                <w:szCs w:val="20"/>
              </w:rPr>
              <w:t>«Цикл зан</w:t>
            </w:r>
            <w:r w:rsidR="00033BEA">
              <w:rPr>
                <w:sz w:val="20"/>
                <w:szCs w:val="20"/>
              </w:rPr>
              <w:t>ятий для детей дошкольного возра</w:t>
            </w:r>
            <w:r>
              <w:rPr>
                <w:sz w:val="20"/>
                <w:szCs w:val="20"/>
              </w:rPr>
              <w:t>ста по обучению правилам безо</w:t>
            </w:r>
            <w:r w:rsidR="00971364">
              <w:rPr>
                <w:sz w:val="20"/>
                <w:szCs w:val="20"/>
              </w:rPr>
              <w:t>пасного поведения на дорогах» Г.А.Галеев,С.М.Гафарова.2009.</w:t>
            </w:r>
          </w:p>
          <w:p w:rsidR="00971364" w:rsidRPr="00D16A6D" w:rsidRDefault="00971364" w:rsidP="00196CB0">
            <w:pPr>
              <w:pStyle w:val="a6"/>
              <w:widowControl w:val="0"/>
              <w:numPr>
                <w:ilvl w:val="0"/>
                <w:numId w:val="47"/>
              </w:numPr>
              <w:spacing w:line="276" w:lineRule="auto"/>
              <w:rPr>
                <w:sz w:val="20"/>
                <w:szCs w:val="20"/>
              </w:rPr>
            </w:pPr>
            <w:r>
              <w:rPr>
                <w:sz w:val="20"/>
                <w:szCs w:val="20"/>
              </w:rPr>
              <w:t>«Дошкольникам о правилах  дорожного движения»Э.А.Степаненкова,М.Ф.Филипенко,1975г.</w:t>
            </w:r>
          </w:p>
          <w:p w:rsidR="004D3D28" w:rsidRPr="0095353B" w:rsidRDefault="004D3D28" w:rsidP="00196CB0">
            <w:pPr>
              <w:pStyle w:val="54"/>
              <w:numPr>
                <w:ilvl w:val="0"/>
                <w:numId w:val="47"/>
              </w:numPr>
              <w:spacing w:after="0" w:line="276" w:lineRule="auto"/>
              <w:ind w:right="20"/>
              <w:rPr>
                <w:color w:val="auto"/>
                <w:sz w:val="20"/>
                <w:szCs w:val="20"/>
              </w:rPr>
            </w:pPr>
            <w:r w:rsidRPr="0095353B">
              <w:rPr>
                <w:color w:val="auto"/>
                <w:sz w:val="20"/>
                <w:szCs w:val="20"/>
              </w:rPr>
              <w:t>«Очень важный разговор» (этикет для детей0, Н.В.Дурова, 2001 г.</w:t>
            </w:r>
          </w:p>
          <w:p w:rsidR="004D3D28" w:rsidRPr="0095353B" w:rsidRDefault="00971364" w:rsidP="00196CB0">
            <w:pPr>
              <w:pStyle w:val="54"/>
              <w:numPr>
                <w:ilvl w:val="0"/>
                <w:numId w:val="47"/>
              </w:numPr>
              <w:spacing w:after="0" w:line="276" w:lineRule="auto"/>
              <w:ind w:right="20"/>
              <w:rPr>
                <w:color w:val="auto"/>
                <w:sz w:val="20"/>
                <w:szCs w:val="20"/>
              </w:rPr>
            </w:pPr>
            <w:r>
              <w:rPr>
                <w:color w:val="auto"/>
                <w:sz w:val="20"/>
                <w:szCs w:val="20"/>
              </w:rPr>
              <w:t>«Уроки ручного труда»А.В.Козлина,2005г.</w:t>
            </w:r>
          </w:p>
          <w:p w:rsidR="004D3D28" w:rsidRDefault="00971364" w:rsidP="00196CB0">
            <w:pPr>
              <w:pStyle w:val="54"/>
              <w:numPr>
                <w:ilvl w:val="0"/>
                <w:numId w:val="47"/>
              </w:numPr>
              <w:spacing w:after="0" w:line="276" w:lineRule="auto"/>
              <w:ind w:right="20"/>
              <w:rPr>
                <w:color w:val="auto"/>
                <w:sz w:val="20"/>
                <w:szCs w:val="20"/>
              </w:rPr>
            </w:pPr>
            <w:r>
              <w:rPr>
                <w:color w:val="auto"/>
                <w:sz w:val="20"/>
                <w:szCs w:val="20"/>
              </w:rPr>
              <w:t>«Уроки ручного труда»А.В.озлина,2006г.</w:t>
            </w:r>
          </w:p>
          <w:p w:rsidR="00971364" w:rsidRDefault="00971364" w:rsidP="00196CB0">
            <w:pPr>
              <w:pStyle w:val="54"/>
              <w:numPr>
                <w:ilvl w:val="0"/>
                <w:numId w:val="47"/>
              </w:numPr>
              <w:spacing w:after="0" w:line="276" w:lineRule="auto"/>
              <w:ind w:right="20"/>
              <w:rPr>
                <w:color w:val="auto"/>
                <w:sz w:val="20"/>
                <w:szCs w:val="20"/>
              </w:rPr>
            </w:pPr>
            <w:r>
              <w:rPr>
                <w:color w:val="auto"/>
                <w:sz w:val="20"/>
                <w:szCs w:val="20"/>
              </w:rPr>
              <w:t>«Строим из ЛЕГО»Л.Г.Комарова.2001г</w:t>
            </w:r>
          </w:p>
          <w:p w:rsidR="00971364" w:rsidRDefault="00971364" w:rsidP="00196CB0">
            <w:pPr>
              <w:pStyle w:val="54"/>
              <w:numPr>
                <w:ilvl w:val="0"/>
                <w:numId w:val="47"/>
              </w:numPr>
              <w:spacing w:after="0" w:line="276" w:lineRule="auto"/>
              <w:ind w:right="20"/>
              <w:rPr>
                <w:color w:val="auto"/>
                <w:sz w:val="20"/>
                <w:szCs w:val="20"/>
              </w:rPr>
            </w:pPr>
            <w:r>
              <w:rPr>
                <w:color w:val="auto"/>
                <w:sz w:val="20"/>
                <w:szCs w:val="20"/>
              </w:rPr>
              <w:t>«Большая энциклопедия развивающих игр и поделок»К.А.Чернер,2005г.</w:t>
            </w:r>
          </w:p>
          <w:p w:rsidR="00971364" w:rsidRDefault="00971364" w:rsidP="00196CB0">
            <w:pPr>
              <w:pStyle w:val="54"/>
              <w:numPr>
                <w:ilvl w:val="0"/>
                <w:numId w:val="47"/>
              </w:numPr>
              <w:spacing w:after="0" w:line="276" w:lineRule="auto"/>
              <w:ind w:right="20"/>
              <w:rPr>
                <w:color w:val="auto"/>
                <w:sz w:val="20"/>
                <w:szCs w:val="20"/>
              </w:rPr>
            </w:pPr>
            <w:r>
              <w:rPr>
                <w:color w:val="auto"/>
                <w:sz w:val="20"/>
                <w:szCs w:val="20"/>
              </w:rPr>
              <w:t>«Давай поиграем»</w:t>
            </w:r>
            <w:r w:rsidR="00076ECE">
              <w:rPr>
                <w:color w:val="auto"/>
                <w:sz w:val="20"/>
                <w:szCs w:val="20"/>
              </w:rPr>
              <w:t>А.А.Столяр,1991.</w:t>
            </w:r>
          </w:p>
          <w:p w:rsidR="00076ECE" w:rsidRDefault="00076ECE" w:rsidP="00196CB0">
            <w:pPr>
              <w:pStyle w:val="54"/>
              <w:numPr>
                <w:ilvl w:val="0"/>
                <w:numId w:val="47"/>
              </w:numPr>
              <w:spacing w:after="0" w:line="276" w:lineRule="auto"/>
              <w:ind w:right="20"/>
              <w:rPr>
                <w:color w:val="auto"/>
                <w:sz w:val="20"/>
                <w:szCs w:val="20"/>
              </w:rPr>
            </w:pPr>
            <w:r>
              <w:rPr>
                <w:color w:val="auto"/>
                <w:sz w:val="20"/>
                <w:szCs w:val="20"/>
              </w:rPr>
              <w:t>«Разноцветные игры»К.Ю.Белая.В.М.Сотникова,2007.</w:t>
            </w:r>
          </w:p>
          <w:p w:rsidR="00076ECE" w:rsidRDefault="00076ECE" w:rsidP="00196CB0">
            <w:pPr>
              <w:pStyle w:val="54"/>
              <w:numPr>
                <w:ilvl w:val="0"/>
                <w:numId w:val="47"/>
              </w:numPr>
              <w:spacing w:after="0" w:line="276" w:lineRule="auto"/>
              <w:ind w:right="20"/>
              <w:rPr>
                <w:color w:val="auto"/>
                <w:sz w:val="20"/>
                <w:szCs w:val="20"/>
              </w:rPr>
            </w:pPr>
            <w:r>
              <w:rPr>
                <w:color w:val="auto"/>
                <w:sz w:val="20"/>
                <w:szCs w:val="20"/>
              </w:rPr>
              <w:t>«</w:t>
            </w:r>
            <w:r w:rsidR="00033BEA">
              <w:rPr>
                <w:color w:val="auto"/>
                <w:sz w:val="20"/>
                <w:szCs w:val="20"/>
              </w:rPr>
              <w:t>Наблюдение и труд в природе»А.Ф.Мазурина,1976г</w:t>
            </w:r>
          </w:p>
          <w:p w:rsidR="00033BEA" w:rsidRDefault="00033BEA" w:rsidP="00196CB0">
            <w:pPr>
              <w:pStyle w:val="54"/>
              <w:numPr>
                <w:ilvl w:val="0"/>
                <w:numId w:val="47"/>
              </w:numPr>
              <w:spacing w:after="0" w:line="276" w:lineRule="auto"/>
              <w:ind w:right="20"/>
              <w:rPr>
                <w:color w:val="auto"/>
                <w:sz w:val="20"/>
                <w:szCs w:val="20"/>
              </w:rPr>
            </w:pPr>
            <w:r>
              <w:rPr>
                <w:color w:val="auto"/>
                <w:sz w:val="20"/>
                <w:szCs w:val="20"/>
              </w:rPr>
              <w:t>«Уголок природы в детском саду»М.М.Марковская,1979г.</w:t>
            </w:r>
          </w:p>
          <w:p w:rsidR="00033BEA" w:rsidRPr="0095353B" w:rsidRDefault="00033BEA" w:rsidP="00033BEA">
            <w:pPr>
              <w:pStyle w:val="54"/>
              <w:spacing w:after="0" w:line="276" w:lineRule="auto"/>
              <w:ind w:left="360" w:right="20"/>
              <w:rPr>
                <w:color w:val="auto"/>
                <w:sz w:val="20"/>
                <w:szCs w:val="20"/>
              </w:rPr>
            </w:pPr>
          </w:p>
          <w:p w:rsidR="004D3D28" w:rsidRPr="0095353B" w:rsidRDefault="004D3D28" w:rsidP="006F7FB7">
            <w:pPr>
              <w:pStyle w:val="54"/>
              <w:spacing w:after="0" w:line="276" w:lineRule="auto"/>
              <w:ind w:left="720" w:right="20"/>
              <w:rPr>
                <w:sz w:val="20"/>
                <w:szCs w:val="20"/>
              </w:rPr>
            </w:pPr>
          </w:p>
        </w:tc>
      </w:tr>
    </w:tbl>
    <w:p w:rsidR="00561F1C" w:rsidRPr="0095353B" w:rsidRDefault="00561F1C" w:rsidP="00561F1C">
      <w:pPr>
        <w:jc w:val="both"/>
        <w:rPr>
          <w:sz w:val="20"/>
          <w:szCs w:val="20"/>
        </w:rPr>
      </w:pPr>
    </w:p>
    <w:p w:rsidR="00561F1C" w:rsidRPr="0095353B" w:rsidRDefault="00561F1C" w:rsidP="0042312B">
      <w:pPr>
        <w:rPr>
          <w:sz w:val="20"/>
          <w:szCs w:val="20"/>
        </w:rPr>
      </w:pPr>
    </w:p>
    <w:p w:rsidR="004D3D28" w:rsidRPr="0095353B" w:rsidRDefault="004D3D28" w:rsidP="004D3D28">
      <w:pPr>
        <w:ind w:firstLine="709"/>
        <w:jc w:val="both"/>
        <w:rPr>
          <w:sz w:val="20"/>
          <w:szCs w:val="20"/>
        </w:rPr>
      </w:pPr>
    </w:p>
    <w:p w:rsidR="004D3D28" w:rsidRPr="0095353B" w:rsidRDefault="004D3D28" w:rsidP="004D3D28">
      <w:pPr>
        <w:rPr>
          <w:b/>
          <w:bCs/>
          <w:sz w:val="20"/>
          <w:szCs w:val="20"/>
        </w:rPr>
      </w:pPr>
      <w:r w:rsidRPr="0095353B">
        <w:rPr>
          <w:b/>
          <w:bCs/>
          <w:sz w:val="20"/>
          <w:szCs w:val="20"/>
        </w:rPr>
        <w:t> </w:t>
      </w:r>
      <w:r w:rsidRPr="0095353B">
        <w:rPr>
          <w:b/>
          <w:sz w:val="20"/>
          <w:szCs w:val="20"/>
        </w:rPr>
        <w:t>Методическое обеспечение образовательной области «Познавательное развитие»</w:t>
      </w:r>
    </w:p>
    <w:p w:rsidR="004D3D28" w:rsidRPr="0095353B" w:rsidRDefault="004D3D28" w:rsidP="004D3D28">
      <w:pPr>
        <w:rPr>
          <w:sz w:val="20"/>
          <w:szCs w:val="20"/>
        </w:rPr>
      </w:pPr>
    </w:p>
    <w:tbl>
      <w:tblPr>
        <w:tblW w:w="14270" w:type="dxa"/>
        <w:tblInd w:w="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88"/>
        <w:gridCol w:w="13082"/>
      </w:tblGrid>
      <w:tr w:rsidR="004D3D28" w:rsidRPr="0095353B" w:rsidTr="00C350FB">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sz w:val="20"/>
                <w:szCs w:val="20"/>
              </w:rPr>
              <w:t>Перечень пособий</w:t>
            </w:r>
          </w:p>
        </w:tc>
        <w:tc>
          <w:tcPr>
            <w:tcW w:w="13082" w:type="dxa"/>
            <w:tcBorders>
              <w:top w:val="single" w:sz="8" w:space="0" w:color="auto"/>
              <w:bottom w:val="single" w:sz="8" w:space="0" w:color="auto"/>
              <w:right w:val="single" w:sz="8" w:space="0" w:color="auto"/>
            </w:tcBorders>
            <w:tcMar>
              <w:top w:w="0" w:type="dxa"/>
              <w:left w:w="108" w:type="dxa"/>
              <w:bottom w:w="0" w:type="dxa"/>
              <w:right w:w="108" w:type="dxa"/>
            </w:tcMar>
          </w:tcPr>
          <w:tbl>
            <w:tblPr>
              <w:tblStyle w:val="a9"/>
              <w:tblW w:w="12332" w:type="dxa"/>
              <w:tblInd w:w="534" w:type="dxa"/>
              <w:tblLook w:val="04A0" w:firstRow="1" w:lastRow="0" w:firstColumn="1" w:lastColumn="0" w:noHBand="0" w:noVBand="1"/>
            </w:tblPr>
            <w:tblGrid>
              <w:gridCol w:w="12332"/>
            </w:tblGrid>
            <w:tr w:rsidR="004D3D28" w:rsidRPr="0095353B" w:rsidTr="004D3D28">
              <w:trPr>
                <w:trHeight w:val="843"/>
              </w:trPr>
              <w:tc>
                <w:tcPr>
                  <w:tcW w:w="12332" w:type="dxa"/>
                  <w:tcBorders>
                    <w:top w:val="nil"/>
                    <w:left w:val="nil"/>
                    <w:bottom w:val="nil"/>
                    <w:right w:val="nil"/>
                  </w:tcBorders>
                </w:tcPr>
                <w:p w:rsidR="004D3D28" w:rsidRPr="0095353B" w:rsidRDefault="004D3D28" w:rsidP="004D3D28">
                  <w:pPr>
                    <w:pStyle w:val="54"/>
                    <w:spacing w:after="0" w:line="276" w:lineRule="auto"/>
                    <w:ind w:right="20"/>
                    <w:rPr>
                      <w:b/>
                      <w:color w:val="auto"/>
                      <w:sz w:val="20"/>
                      <w:szCs w:val="20"/>
                    </w:rPr>
                  </w:pPr>
                  <w:r w:rsidRPr="0095353B">
                    <w:rPr>
                      <w:b/>
                      <w:color w:val="auto"/>
                      <w:sz w:val="20"/>
                      <w:szCs w:val="20"/>
                    </w:rPr>
                    <w:t>ФЭМП</w:t>
                  </w:r>
                  <w:r w:rsidRPr="0095353B">
                    <w:rPr>
                      <w:b/>
                      <w:color w:val="auto"/>
                      <w:sz w:val="20"/>
                      <w:szCs w:val="20"/>
                    </w:rPr>
                    <w:tab/>
                  </w:r>
                </w:p>
                <w:p w:rsidR="004D3D28" w:rsidRPr="0095353B" w:rsidRDefault="004D3D28" w:rsidP="004D3D28">
                  <w:pPr>
                    <w:pStyle w:val="54"/>
                    <w:spacing w:after="0" w:line="276" w:lineRule="auto"/>
                    <w:ind w:right="20"/>
                    <w:rPr>
                      <w:b/>
                      <w:color w:val="auto"/>
                      <w:sz w:val="20"/>
                      <w:szCs w:val="20"/>
                    </w:rPr>
                  </w:pPr>
                </w:p>
                <w:p w:rsidR="004D3D28" w:rsidRDefault="00364779" w:rsidP="004D3D28">
                  <w:pPr>
                    <w:pStyle w:val="54"/>
                    <w:spacing w:after="0" w:line="276" w:lineRule="auto"/>
                    <w:ind w:right="20"/>
                    <w:rPr>
                      <w:color w:val="auto"/>
                      <w:sz w:val="20"/>
                      <w:szCs w:val="20"/>
                    </w:rPr>
                  </w:pPr>
                  <w:r>
                    <w:rPr>
                      <w:color w:val="auto"/>
                      <w:sz w:val="20"/>
                      <w:szCs w:val="20"/>
                    </w:rPr>
                    <w:t>1.  «Математика для детей 6-7лет»     Е.В.Колесникова, 2011</w:t>
                  </w:r>
                  <w:r w:rsidR="004D3D28" w:rsidRPr="0095353B">
                    <w:rPr>
                      <w:color w:val="auto"/>
                      <w:sz w:val="20"/>
                      <w:szCs w:val="20"/>
                    </w:rPr>
                    <w:t xml:space="preserve"> г.</w:t>
                  </w:r>
                </w:p>
                <w:p w:rsidR="00364779" w:rsidRDefault="00364779" w:rsidP="004D3D28">
                  <w:pPr>
                    <w:pStyle w:val="54"/>
                    <w:spacing w:after="0" w:line="276" w:lineRule="auto"/>
                    <w:ind w:right="20"/>
                    <w:rPr>
                      <w:color w:val="auto"/>
                      <w:sz w:val="20"/>
                      <w:szCs w:val="20"/>
                    </w:rPr>
                  </w:pPr>
                  <w:r>
                    <w:rPr>
                      <w:color w:val="auto"/>
                      <w:sz w:val="20"/>
                      <w:szCs w:val="20"/>
                    </w:rPr>
                    <w:t>2. «Математика для детей 5-6 лет»Е.В.Колесникова 2008г.</w:t>
                  </w:r>
                </w:p>
                <w:p w:rsidR="00364779" w:rsidRDefault="00364779" w:rsidP="004D3D28">
                  <w:pPr>
                    <w:pStyle w:val="54"/>
                    <w:spacing w:after="0" w:line="276" w:lineRule="auto"/>
                    <w:ind w:right="20"/>
                    <w:rPr>
                      <w:color w:val="auto"/>
                      <w:sz w:val="20"/>
                      <w:szCs w:val="20"/>
                    </w:rPr>
                  </w:pPr>
                  <w:r>
                    <w:rPr>
                      <w:color w:val="auto"/>
                      <w:sz w:val="20"/>
                      <w:szCs w:val="20"/>
                    </w:rPr>
                    <w:lastRenderedPageBreak/>
                    <w:t>3. «Математика для детей 4-5лет»Е.В.Колесникова ,2008г.</w:t>
                  </w:r>
                </w:p>
                <w:p w:rsidR="00364779" w:rsidRPr="0095353B" w:rsidRDefault="00364779" w:rsidP="004D3D28">
                  <w:pPr>
                    <w:pStyle w:val="54"/>
                    <w:spacing w:after="0" w:line="276" w:lineRule="auto"/>
                    <w:ind w:right="20"/>
                    <w:rPr>
                      <w:color w:val="auto"/>
                      <w:sz w:val="20"/>
                      <w:szCs w:val="20"/>
                    </w:rPr>
                  </w:pPr>
                  <w:r>
                    <w:rPr>
                      <w:color w:val="auto"/>
                      <w:sz w:val="20"/>
                      <w:szCs w:val="20"/>
                    </w:rPr>
                    <w:t>4. «Математика для детей 3-4лет»Е.В.Колесникова,1014г.</w:t>
                  </w:r>
                </w:p>
                <w:p w:rsidR="004D3D28" w:rsidRPr="0095353B" w:rsidRDefault="003D28A9" w:rsidP="004D3D28">
                  <w:pPr>
                    <w:pStyle w:val="54"/>
                    <w:spacing w:after="0" w:line="276" w:lineRule="auto"/>
                    <w:ind w:right="20"/>
                    <w:rPr>
                      <w:color w:val="auto"/>
                      <w:sz w:val="20"/>
                      <w:szCs w:val="20"/>
                    </w:rPr>
                  </w:pPr>
                  <w:r>
                    <w:rPr>
                      <w:color w:val="auto"/>
                      <w:sz w:val="20"/>
                      <w:szCs w:val="20"/>
                    </w:rPr>
                    <w:t>5</w:t>
                  </w:r>
                  <w:r w:rsidR="004D3D28" w:rsidRPr="0095353B">
                    <w:rPr>
                      <w:color w:val="auto"/>
                      <w:sz w:val="20"/>
                      <w:szCs w:val="20"/>
                    </w:rPr>
                    <w:t>. Рабочие тетради для детей 3-4, 4-5, 5-6, 6-7 лет к методическому пособию Е.В.Колесниковой «Математика в детском саду», 2014 г.</w:t>
                  </w:r>
                </w:p>
                <w:p w:rsidR="004D3D28" w:rsidRDefault="003D28A9" w:rsidP="004D3D28">
                  <w:pPr>
                    <w:pStyle w:val="54"/>
                    <w:spacing w:after="0" w:line="276" w:lineRule="auto"/>
                    <w:ind w:right="20"/>
                    <w:rPr>
                      <w:color w:val="auto"/>
                      <w:sz w:val="20"/>
                      <w:szCs w:val="20"/>
                    </w:rPr>
                  </w:pPr>
                  <w:r>
                    <w:rPr>
                      <w:color w:val="auto"/>
                      <w:sz w:val="20"/>
                      <w:szCs w:val="20"/>
                    </w:rPr>
                    <w:t>6. «Формирование элементарных математических представлений.подгот.гр.»И.А.Помораева,В.А.Позина,2016г</w:t>
                  </w:r>
                </w:p>
                <w:p w:rsidR="003D28A9" w:rsidRDefault="003D28A9" w:rsidP="004D3D28">
                  <w:pPr>
                    <w:pStyle w:val="54"/>
                    <w:spacing w:after="0" w:line="276" w:lineRule="auto"/>
                    <w:ind w:right="20"/>
                    <w:rPr>
                      <w:color w:val="auto"/>
                      <w:sz w:val="20"/>
                      <w:szCs w:val="20"/>
                    </w:rPr>
                  </w:pPr>
                  <w:r>
                    <w:rPr>
                      <w:color w:val="auto"/>
                      <w:sz w:val="20"/>
                      <w:szCs w:val="20"/>
                    </w:rPr>
                    <w:t>7. «Математика для дошкольников»Т.Е.Ерофеева,Т.И.Павлова,В.П.Новиков,1996г.</w:t>
                  </w:r>
                </w:p>
                <w:p w:rsidR="003D28A9" w:rsidRDefault="003D28A9" w:rsidP="004D3D28">
                  <w:pPr>
                    <w:pStyle w:val="54"/>
                    <w:spacing w:after="0" w:line="276" w:lineRule="auto"/>
                    <w:ind w:right="20"/>
                    <w:rPr>
                      <w:color w:val="auto"/>
                      <w:sz w:val="20"/>
                      <w:szCs w:val="20"/>
                    </w:rPr>
                  </w:pPr>
                  <w:r>
                    <w:rPr>
                      <w:color w:val="auto"/>
                      <w:sz w:val="20"/>
                      <w:szCs w:val="20"/>
                    </w:rPr>
                    <w:t>8. «Игры и упражнения по развитию умственных способностей у детей дошкольного возроста»Л.А.Венгер,О.М.Дьяченко,1993г</w:t>
                  </w:r>
                </w:p>
                <w:p w:rsidR="003D28A9" w:rsidRDefault="003D28A9" w:rsidP="004D3D28">
                  <w:pPr>
                    <w:pStyle w:val="54"/>
                    <w:spacing w:after="0" w:line="276" w:lineRule="auto"/>
                    <w:ind w:right="20"/>
                    <w:rPr>
                      <w:color w:val="auto"/>
                      <w:sz w:val="20"/>
                      <w:szCs w:val="20"/>
                    </w:rPr>
                  </w:pPr>
                  <w:r>
                    <w:rPr>
                      <w:color w:val="auto"/>
                      <w:sz w:val="20"/>
                      <w:szCs w:val="20"/>
                    </w:rPr>
                    <w:t>9. «Формирование представлений о времени у дошкольников»Т.Д.Рихтерман,1991г.</w:t>
                  </w:r>
                </w:p>
                <w:p w:rsidR="003D28A9" w:rsidRPr="0095353B" w:rsidRDefault="003D28A9" w:rsidP="004D3D28">
                  <w:pPr>
                    <w:pStyle w:val="54"/>
                    <w:spacing w:after="0" w:line="276" w:lineRule="auto"/>
                    <w:ind w:right="20"/>
                    <w:rPr>
                      <w:color w:val="auto"/>
                      <w:sz w:val="20"/>
                      <w:szCs w:val="20"/>
                    </w:rPr>
                  </w:pPr>
                  <w:r>
                    <w:rPr>
                      <w:color w:val="auto"/>
                      <w:sz w:val="20"/>
                      <w:szCs w:val="20"/>
                    </w:rPr>
                    <w:t>10. «Ступеньки творчества»Е.А.Юзбекова,2006</w:t>
                  </w:r>
                </w:p>
                <w:p w:rsidR="004D3D28" w:rsidRPr="00F0622A" w:rsidRDefault="004D3D28" w:rsidP="00F0622A">
                  <w:pPr>
                    <w:pStyle w:val="54"/>
                    <w:spacing w:after="0" w:line="276" w:lineRule="auto"/>
                    <w:ind w:right="20"/>
                    <w:rPr>
                      <w:b/>
                      <w:color w:val="auto"/>
                      <w:sz w:val="20"/>
                      <w:szCs w:val="20"/>
                    </w:rPr>
                  </w:pPr>
                  <w:r w:rsidRPr="0095353B">
                    <w:rPr>
                      <w:b/>
                      <w:color w:val="auto"/>
                      <w:sz w:val="20"/>
                      <w:szCs w:val="20"/>
                    </w:rPr>
                    <w:t>Ознакомление с окружающим миром.</w:t>
                  </w:r>
                </w:p>
                <w:p w:rsidR="004D3D28" w:rsidRPr="0095353B" w:rsidRDefault="00F0622A" w:rsidP="004D3D28">
                  <w:pPr>
                    <w:pStyle w:val="54"/>
                    <w:spacing w:after="0" w:line="276" w:lineRule="auto"/>
                    <w:ind w:right="20"/>
                    <w:rPr>
                      <w:color w:val="auto"/>
                      <w:sz w:val="20"/>
                      <w:szCs w:val="20"/>
                    </w:rPr>
                  </w:pPr>
                  <w:r>
                    <w:rPr>
                      <w:color w:val="auto"/>
                      <w:sz w:val="20"/>
                      <w:szCs w:val="20"/>
                    </w:rPr>
                    <w:t xml:space="preserve"> 1</w:t>
                  </w:r>
                  <w:r w:rsidR="004D3D28" w:rsidRPr="0095353B">
                    <w:rPr>
                      <w:color w:val="auto"/>
                      <w:sz w:val="20"/>
                      <w:szCs w:val="20"/>
                    </w:rPr>
                    <w:t>.</w:t>
                  </w:r>
                  <w:r>
                    <w:rPr>
                      <w:color w:val="auto"/>
                      <w:sz w:val="20"/>
                      <w:szCs w:val="20"/>
                    </w:rPr>
                    <w:t>Программа</w:t>
                  </w:r>
                  <w:r w:rsidR="004D3D28" w:rsidRPr="0095353B">
                    <w:rPr>
                      <w:color w:val="auto"/>
                      <w:sz w:val="20"/>
                      <w:szCs w:val="20"/>
                    </w:rPr>
                    <w:tab/>
                    <w:t xml:space="preserve"> «Юный эколог» 2006г.</w:t>
                  </w:r>
                  <w:r w:rsidR="004D3D28" w:rsidRPr="0095353B">
                    <w:rPr>
                      <w:color w:val="auto"/>
                      <w:sz w:val="20"/>
                      <w:szCs w:val="20"/>
                    </w:rPr>
                    <w:tab/>
                    <w:t>С.Н.     Николаева</w:t>
                  </w:r>
                </w:p>
                <w:p w:rsidR="004D3D28" w:rsidRPr="0095353B" w:rsidRDefault="00F0622A" w:rsidP="004D3D28">
                  <w:pPr>
                    <w:pStyle w:val="54"/>
                    <w:spacing w:after="0" w:line="276" w:lineRule="auto"/>
                    <w:ind w:right="20"/>
                    <w:rPr>
                      <w:color w:val="auto"/>
                      <w:sz w:val="20"/>
                      <w:szCs w:val="20"/>
                    </w:rPr>
                  </w:pPr>
                  <w:r>
                    <w:rPr>
                      <w:color w:val="auto"/>
                      <w:sz w:val="20"/>
                      <w:szCs w:val="20"/>
                    </w:rPr>
                    <w:t>2</w:t>
                  </w:r>
                  <w:r w:rsidR="004D3D28" w:rsidRPr="0095353B">
                    <w:rPr>
                      <w:color w:val="auto"/>
                      <w:sz w:val="20"/>
                      <w:szCs w:val="20"/>
                    </w:rPr>
                    <w:t>.  «Экологическое</w:t>
                  </w:r>
                  <w:r>
                    <w:rPr>
                      <w:color w:val="auto"/>
                      <w:sz w:val="20"/>
                      <w:szCs w:val="20"/>
                    </w:rPr>
                    <w:t xml:space="preserve"> воспитание в детском саду»  Рыжова Н.А.,2001Г.</w:t>
                  </w:r>
                </w:p>
                <w:p w:rsidR="004D3D28" w:rsidRDefault="00F0622A" w:rsidP="004D3D28">
                  <w:pPr>
                    <w:pStyle w:val="54"/>
                    <w:spacing w:after="0" w:line="276" w:lineRule="auto"/>
                    <w:ind w:right="20"/>
                    <w:rPr>
                      <w:color w:val="auto"/>
                      <w:sz w:val="20"/>
                      <w:szCs w:val="20"/>
                    </w:rPr>
                  </w:pPr>
                  <w:r>
                    <w:rPr>
                      <w:color w:val="auto"/>
                      <w:sz w:val="20"/>
                      <w:szCs w:val="20"/>
                    </w:rPr>
                    <w:t>3. «Развитие элементарных естественно-научных прдставленнй и экологической культуры детей»В.А.Зебзеева,2009г.</w:t>
                  </w:r>
                </w:p>
                <w:p w:rsidR="00F0622A" w:rsidRPr="0095353B" w:rsidRDefault="00F0622A" w:rsidP="004D3D28">
                  <w:pPr>
                    <w:pStyle w:val="54"/>
                    <w:spacing w:after="0" w:line="276" w:lineRule="auto"/>
                    <w:ind w:right="20"/>
                    <w:rPr>
                      <w:color w:val="auto"/>
                      <w:sz w:val="20"/>
                      <w:szCs w:val="20"/>
                    </w:rPr>
                  </w:pPr>
                  <w:r>
                    <w:rPr>
                      <w:color w:val="auto"/>
                      <w:sz w:val="20"/>
                      <w:szCs w:val="20"/>
                    </w:rPr>
                    <w:t>4. 2</w:t>
                  </w:r>
                </w:p>
                <w:p w:rsidR="004D3D28" w:rsidRPr="0095353B" w:rsidRDefault="00F0622A" w:rsidP="004D3D28">
                  <w:pPr>
                    <w:pStyle w:val="54"/>
                    <w:spacing w:after="0" w:line="276" w:lineRule="auto"/>
                    <w:ind w:right="20"/>
                    <w:rPr>
                      <w:color w:val="auto"/>
                      <w:sz w:val="20"/>
                      <w:szCs w:val="20"/>
                    </w:rPr>
                  </w:pPr>
                  <w:r>
                    <w:rPr>
                      <w:color w:val="auto"/>
                      <w:sz w:val="20"/>
                      <w:szCs w:val="20"/>
                    </w:rPr>
                    <w:t xml:space="preserve">6. </w:t>
                  </w:r>
                  <w:r w:rsidR="004D3D28" w:rsidRPr="0095353B">
                    <w:rPr>
                      <w:color w:val="auto"/>
                      <w:sz w:val="20"/>
                      <w:szCs w:val="20"/>
                    </w:rPr>
                    <w:t>«Природа и ребенок»</w:t>
                  </w:r>
                  <w:r w:rsidR="004D3D28" w:rsidRPr="0095353B">
                    <w:rPr>
                      <w:color w:val="auto"/>
                      <w:sz w:val="20"/>
                      <w:szCs w:val="20"/>
                    </w:rPr>
                    <w:tab/>
                    <w:t>2002 г.</w:t>
                  </w:r>
                  <w:r w:rsidR="004D3D28" w:rsidRPr="0095353B">
                    <w:rPr>
                      <w:color w:val="auto"/>
                      <w:sz w:val="20"/>
                      <w:szCs w:val="20"/>
                    </w:rPr>
                    <w:tab/>
                    <w:t xml:space="preserve">Р.К.Шаехова                                           </w:t>
                  </w:r>
                  <w:r>
                    <w:rPr>
                      <w:color w:val="auto"/>
                      <w:sz w:val="20"/>
                      <w:szCs w:val="20"/>
                    </w:rPr>
                    <w:t xml:space="preserve">          </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10. </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12. « Занятия по ознакомлению с окружающим миром». 2010 г. О.В.Дыбина.</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13. «Удивительные превращения. Детям о секретах вещества». Д.С.Златопольская., 2007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14. «Неизведанное рядом» О.В.Дыбина, 2013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15. «Ознакомление дошкольников с предметным миром», О.В.Дыбина, 2007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16.» Ознакомление с предметным и социальным окружением», О.В. Дыбина, 2014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17. «Природа. Сказки и игры для детей», Е.А. Алябьева, 2014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18. «Беседы о природных явлениях и объектах», Т.А.Шорыгина, 2014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19. «Занятия на прогулках с детьми младшего дошкольного возраста», С.Н.Теплюк, 2001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20. «Развитие воображения дошкольника», О.М.Дьяченко, 2008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21. Логика. Тестовые задания для детей 5-6 лет. И.Бушмелева, 2007 г.</w:t>
                  </w:r>
                </w:p>
              </w:tc>
            </w:tr>
          </w:tbl>
          <w:p w:rsidR="004D3D28" w:rsidRPr="0095353B" w:rsidRDefault="004D3D28" w:rsidP="004D3D28">
            <w:pPr>
              <w:spacing w:line="276" w:lineRule="auto"/>
              <w:jc w:val="center"/>
              <w:rPr>
                <w:rFonts w:eastAsiaTheme="minorHAnsi"/>
                <w:b/>
                <w:sz w:val="20"/>
                <w:szCs w:val="20"/>
                <w:lang w:eastAsia="en-US"/>
              </w:rPr>
            </w:pPr>
          </w:p>
          <w:p w:rsidR="004D3D28" w:rsidRPr="0095353B" w:rsidRDefault="004D3D28" w:rsidP="004D3D28">
            <w:pPr>
              <w:pStyle w:val="11"/>
              <w:spacing w:line="240" w:lineRule="auto"/>
              <w:ind w:left="0"/>
              <w:rPr>
                <w:rFonts w:ascii="Times New Roman" w:hAnsi="Times New Roman"/>
                <w:sz w:val="20"/>
                <w:szCs w:val="20"/>
              </w:rPr>
            </w:pPr>
          </w:p>
        </w:tc>
      </w:tr>
    </w:tbl>
    <w:p w:rsidR="00561F1C" w:rsidRPr="0095353B" w:rsidRDefault="00561F1C" w:rsidP="00561F1C">
      <w:pPr>
        <w:jc w:val="both"/>
        <w:rPr>
          <w:sz w:val="20"/>
          <w:szCs w:val="20"/>
        </w:rPr>
      </w:pPr>
    </w:p>
    <w:p w:rsidR="00561F1C" w:rsidRPr="0095353B" w:rsidRDefault="00561F1C" w:rsidP="00561F1C">
      <w:pPr>
        <w:jc w:val="center"/>
        <w:textAlignment w:val="baseline"/>
        <w:rPr>
          <w:b/>
          <w:bCs/>
          <w:kern w:val="24"/>
          <w:sz w:val="20"/>
          <w:szCs w:val="20"/>
        </w:rPr>
      </w:pPr>
    </w:p>
    <w:p w:rsidR="004D3D28" w:rsidRPr="0095353B" w:rsidRDefault="004D3D28" w:rsidP="004D3D28">
      <w:pPr>
        <w:rPr>
          <w:b/>
          <w:sz w:val="20"/>
          <w:szCs w:val="20"/>
        </w:rPr>
      </w:pPr>
      <w:r w:rsidRPr="0095353B">
        <w:rPr>
          <w:b/>
          <w:sz w:val="20"/>
          <w:szCs w:val="20"/>
        </w:rPr>
        <w:t>Методическое обеспечение образовательной области «Речевое развитие»</w:t>
      </w:r>
    </w:p>
    <w:p w:rsidR="004D3D28" w:rsidRPr="0095353B" w:rsidRDefault="004D3D28" w:rsidP="004D3D28">
      <w:pPr>
        <w:rPr>
          <w:sz w:val="20"/>
          <w:szCs w:val="20"/>
        </w:rPr>
      </w:pPr>
    </w:p>
    <w:tbl>
      <w:tblPr>
        <w:tblW w:w="14283" w:type="dxa"/>
        <w:tblInd w:w="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728"/>
        <w:gridCol w:w="12555"/>
      </w:tblGrid>
      <w:tr w:rsidR="004D3D28" w:rsidRPr="0095353B" w:rsidTr="0039043B">
        <w:trPr>
          <w:trHeight w:val="600"/>
        </w:trPr>
        <w:tc>
          <w:tcPr>
            <w:tcW w:w="172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9043B" w:rsidRPr="0095353B" w:rsidRDefault="0039043B" w:rsidP="004D3D28">
            <w:pPr>
              <w:rPr>
                <w:b/>
                <w:bCs/>
                <w:sz w:val="20"/>
                <w:szCs w:val="20"/>
              </w:rPr>
            </w:pPr>
            <w:r w:rsidRPr="0095353B">
              <w:rPr>
                <w:b/>
                <w:bCs/>
                <w:sz w:val="20"/>
                <w:szCs w:val="20"/>
              </w:rPr>
              <w:t>Перечень программ и технологий</w:t>
            </w:r>
          </w:p>
          <w:p w:rsidR="004D3D28" w:rsidRPr="0095353B" w:rsidRDefault="004D3D28" w:rsidP="004D3D28">
            <w:pPr>
              <w:rPr>
                <w:sz w:val="20"/>
                <w:szCs w:val="20"/>
              </w:rPr>
            </w:pPr>
          </w:p>
        </w:tc>
        <w:tc>
          <w:tcPr>
            <w:tcW w:w="12555" w:type="dxa"/>
            <w:tcBorders>
              <w:top w:val="single" w:sz="8" w:space="0" w:color="auto"/>
              <w:bottom w:val="single" w:sz="4" w:space="0" w:color="auto"/>
              <w:right w:val="single" w:sz="8" w:space="0" w:color="auto"/>
            </w:tcBorders>
            <w:tcMar>
              <w:top w:w="0" w:type="dxa"/>
              <w:left w:w="108" w:type="dxa"/>
              <w:bottom w:w="0" w:type="dxa"/>
              <w:right w:w="108" w:type="dxa"/>
            </w:tcMar>
          </w:tcPr>
          <w:p w:rsidR="00E934D6" w:rsidRPr="0095353B" w:rsidRDefault="004D3D28" w:rsidP="004D3D28">
            <w:pPr>
              <w:pStyle w:val="54"/>
              <w:spacing w:after="0" w:line="276" w:lineRule="auto"/>
              <w:ind w:right="20"/>
              <w:rPr>
                <w:color w:val="auto"/>
                <w:sz w:val="20"/>
                <w:szCs w:val="20"/>
              </w:rPr>
            </w:pPr>
            <w:r w:rsidRPr="0095353B">
              <w:rPr>
                <w:color w:val="auto"/>
                <w:sz w:val="20"/>
                <w:szCs w:val="20"/>
              </w:rPr>
              <w:t>Программа развития речи детей дошкольного возраста в детском саду», О.С.Ушакова, 2002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w:t>
            </w:r>
          </w:p>
          <w:p w:rsidR="0039043B" w:rsidRPr="0095353B" w:rsidRDefault="0039043B" w:rsidP="004D3D28">
            <w:pPr>
              <w:pStyle w:val="54"/>
              <w:spacing w:after="0"/>
              <w:ind w:right="20"/>
              <w:rPr>
                <w:sz w:val="20"/>
                <w:szCs w:val="20"/>
              </w:rPr>
            </w:pPr>
          </w:p>
        </w:tc>
      </w:tr>
      <w:tr w:rsidR="0039043B" w:rsidRPr="0095353B" w:rsidTr="0039043B">
        <w:trPr>
          <w:trHeight w:val="4140"/>
        </w:trPr>
        <w:tc>
          <w:tcPr>
            <w:tcW w:w="17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9043B" w:rsidRPr="0095353B" w:rsidRDefault="0039043B" w:rsidP="004D3D28">
            <w:pPr>
              <w:rPr>
                <w:b/>
                <w:bCs/>
                <w:sz w:val="20"/>
                <w:szCs w:val="20"/>
                <w:lang w:val="tt-RU"/>
              </w:rPr>
            </w:pPr>
          </w:p>
          <w:p w:rsidR="0039043B" w:rsidRPr="0095353B" w:rsidRDefault="0039043B" w:rsidP="004D3D28">
            <w:pPr>
              <w:rPr>
                <w:b/>
                <w:bCs/>
                <w:sz w:val="20"/>
                <w:szCs w:val="20"/>
              </w:rPr>
            </w:pPr>
            <w:r w:rsidRPr="0095353B">
              <w:rPr>
                <w:b/>
                <w:bCs/>
                <w:sz w:val="20"/>
                <w:szCs w:val="20"/>
              </w:rPr>
              <w:t>Перечень пособий и технологий</w:t>
            </w:r>
          </w:p>
        </w:tc>
        <w:tc>
          <w:tcPr>
            <w:tcW w:w="12555" w:type="dxa"/>
            <w:tcBorders>
              <w:top w:val="single" w:sz="4" w:space="0" w:color="auto"/>
              <w:bottom w:val="single" w:sz="8" w:space="0" w:color="auto"/>
              <w:right w:val="single" w:sz="8" w:space="0" w:color="auto"/>
            </w:tcBorders>
            <w:tcMar>
              <w:top w:w="0" w:type="dxa"/>
              <w:left w:w="108" w:type="dxa"/>
              <w:bottom w:w="0" w:type="dxa"/>
              <w:right w:w="108" w:type="dxa"/>
            </w:tcMar>
          </w:tcPr>
          <w:p w:rsidR="0039043B" w:rsidRPr="0095353B" w:rsidRDefault="0039043B" w:rsidP="004D3D28">
            <w:pPr>
              <w:pStyle w:val="54"/>
              <w:spacing w:after="0" w:line="276" w:lineRule="auto"/>
              <w:ind w:right="20"/>
              <w:rPr>
                <w:color w:val="auto"/>
                <w:sz w:val="20"/>
                <w:szCs w:val="20"/>
              </w:rPr>
            </w:pPr>
            <w:r w:rsidRPr="0095353B">
              <w:rPr>
                <w:color w:val="auto"/>
                <w:sz w:val="20"/>
                <w:szCs w:val="20"/>
              </w:rPr>
              <w:t>2. .Наглядно-игровые средства в логопедической работе с дошкольниками»,</w:t>
            </w:r>
            <w:r w:rsidRPr="0095353B">
              <w:rPr>
                <w:color w:val="auto"/>
                <w:sz w:val="20"/>
                <w:szCs w:val="20"/>
              </w:rPr>
              <w:tab/>
              <w:t>Т.Б.Уварова, 2010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3. Пособие «Инновации в логопедическую практике»  О.Е.Громова, 2008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4. Пособие - Занятия по развитию речи»г. В. В,Гербова, 2010</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 xml:space="preserve">5.Пособие «Развитие диалогического общения»,  </w:t>
            </w:r>
            <w:r w:rsidRPr="0095353B">
              <w:rPr>
                <w:color w:val="auto"/>
                <w:sz w:val="20"/>
                <w:szCs w:val="20"/>
              </w:rPr>
              <w:tab/>
              <w:t>А.Г.Арушанова, 2005г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6.Пособие«Формирование грамматического строя речи.»,</w:t>
            </w:r>
            <w:r w:rsidRPr="0095353B">
              <w:rPr>
                <w:color w:val="auto"/>
                <w:sz w:val="20"/>
                <w:szCs w:val="20"/>
              </w:rPr>
              <w:tab/>
              <w:t>А.Г.Арушанова, 2008г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7. Пособие«Обучение дошкольников грамоте» Н.С.Варенцова, 2010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8. Пособие «Обучение творческому рассказыванию детей 5-7 лет», Л.М.Граб, 2012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9. Рабочая тетрадь «Азбука для дошкольников» Л.Е.Журова, М.И.Кузнецова, 2007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10. Хрестоматия для дошкольников 4-5 лет. 1999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11. Хрестоматия для дошкольников 5-7 лет. 1996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12. Хрестоматия для младших  дошкольников, 2014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13. Хрестоматия «На поляне детства» К.В.Закирова, 2011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14. «Конспекты занятий по развитию речи. 1 мл.гр.» Г.Я.Затулина, 2008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15. Конспекты комплексных занятий по развитию речи. 2 мл.гр.» Г.Я.Затулина, 2009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16. «Комплексные занятия. Старшая группа.» Н.В.Лободина, 2012 г.</w:t>
            </w:r>
          </w:p>
          <w:p w:rsidR="0039043B" w:rsidRPr="0095353B" w:rsidRDefault="0039043B" w:rsidP="004D3D28">
            <w:pPr>
              <w:pStyle w:val="54"/>
              <w:spacing w:after="0" w:line="276" w:lineRule="auto"/>
              <w:ind w:right="20"/>
              <w:rPr>
                <w:color w:val="auto"/>
                <w:sz w:val="20"/>
                <w:szCs w:val="20"/>
              </w:rPr>
            </w:pPr>
            <w:r w:rsidRPr="0095353B">
              <w:rPr>
                <w:color w:val="auto"/>
                <w:sz w:val="20"/>
                <w:szCs w:val="20"/>
              </w:rPr>
              <w:t>17. «Комплексные занятия. Подг.гр.»  Н.В.Лободина, 2012 г.</w:t>
            </w:r>
          </w:p>
          <w:p w:rsidR="0039043B" w:rsidRPr="0095353B" w:rsidRDefault="0039043B" w:rsidP="004D3D28">
            <w:pPr>
              <w:pStyle w:val="11"/>
              <w:spacing w:after="160" w:line="259" w:lineRule="auto"/>
              <w:ind w:left="0"/>
              <w:contextualSpacing w:val="0"/>
              <w:rPr>
                <w:rFonts w:ascii="Times New Roman" w:hAnsi="Times New Roman"/>
                <w:sz w:val="20"/>
                <w:szCs w:val="20"/>
              </w:rPr>
            </w:pPr>
            <w:r w:rsidRPr="0095353B">
              <w:rPr>
                <w:rFonts w:ascii="Times New Roman" w:hAnsi="Times New Roman"/>
                <w:sz w:val="20"/>
                <w:szCs w:val="20"/>
              </w:rPr>
              <w:t>18. «Готовимся к школе» Пособие для будущих первоклассников.,Е.Э.Кочурова, М.И.Кузнецова, 2007 г.</w:t>
            </w:r>
          </w:p>
          <w:p w:rsidR="0039043B" w:rsidRPr="0095353B" w:rsidRDefault="0039043B" w:rsidP="004D3D28">
            <w:pPr>
              <w:pStyle w:val="11"/>
              <w:spacing w:after="160" w:line="259" w:lineRule="auto"/>
              <w:ind w:left="0"/>
              <w:rPr>
                <w:rFonts w:ascii="Times New Roman" w:hAnsi="Times New Roman"/>
                <w:sz w:val="20"/>
                <w:szCs w:val="20"/>
              </w:rPr>
            </w:pPr>
            <w:r w:rsidRPr="0095353B">
              <w:rPr>
                <w:rFonts w:ascii="Times New Roman" w:hAnsi="Times New Roman"/>
                <w:sz w:val="20"/>
                <w:szCs w:val="20"/>
              </w:rPr>
              <w:t xml:space="preserve"> 19. «Звуки на все руки», Логопедические игры для детей. Л.Я.Гадасина, О.Г.Ивановская, 1999 г.</w:t>
            </w:r>
          </w:p>
          <w:p w:rsidR="00E934D6" w:rsidRPr="0095353B" w:rsidRDefault="00E934D6" w:rsidP="004D3D28">
            <w:pPr>
              <w:pStyle w:val="11"/>
              <w:spacing w:after="160" w:line="259" w:lineRule="auto"/>
              <w:ind w:left="0"/>
              <w:rPr>
                <w:rFonts w:ascii="Times New Roman" w:hAnsi="Times New Roman"/>
                <w:sz w:val="20"/>
                <w:szCs w:val="20"/>
              </w:rPr>
            </w:pPr>
          </w:p>
          <w:p w:rsidR="00E934D6" w:rsidRPr="0095353B" w:rsidRDefault="00E934D6" w:rsidP="00440285">
            <w:pPr>
              <w:pStyle w:val="11"/>
              <w:spacing w:after="160" w:line="259" w:lineRule="auto"/>
              <w:ind w:left="0"/>
              <w:rPr>
                <w:rFonts w:ascii="Times New Roman" w:hAnsi="Times New Roman"/>
                <w:sz w:val="20"/>
                <w:szCs w:val="20"/>
                <w:lang w:val="tt-RU"/>
              </w:rPr>
            </w:pPr>
          </w:p>
        </w:tc>
      </w:tr>
    </w:tbl>
    <w:p w:rsidR="004D3D28" w:rsidRPr="0095353B" w:rsidRDefault="004D3D28" w:rsidP="004D3D28">
      <w:pPr>
        <w:jc w:val="both"/>
        <w:rPr>
          <w:b/>
          <w:bCs/>
          <w:sz w:val="20"/>
          <w:szCs w:val="20"/>
          <w:lang w:val="tt-RU"/>
        </w:rPr>
      </w:pPr>
    </w:p>
    <w:p w:rsidR="004D3D28" w:rsidRPr="0095353B" w:rsidRDefault="004D3D28" w:rsidP="004D3D28">
      <w:pPr>
        <w:ind w:firstLine="709"/>
        <w:jc w:val="both"/>
        <w:rPr>
          <w:sz w:val="20"/>
          <w:szCs w:val="20"/>
        </w:rPr>
      </w:pPr>
      <w:r w:rsidRPr="0095353B">
        <w:rPr>
          <w:b/>
          <w:sz w:val="20"/>
          <w:szCs w:val="20"/>
        </w:rPr>
        <w:t>Методическое обеспечение образовательной области «Художественно – эстетическое развитие</w:t>
      </w:r>
    </w:p>
    <w:p w:rsidR="004D3D28" w:rsidRPr="0095353B" w:rsidRDefault="004D3D28" w:rsidP="004D3D28">
      <w:pPr>
        <w:ind w:firstLine="709"/>
        <w:jc w:val="both"/>
        <w:rPr>
          <w:sz w:val="20"/>
          <w:szCs w:val="20"/>
        </w:rPr>
      </w:pPr>
      <w:r w:rsidRPr="0095353B">
        <w:rPr>
          <w:sz w:val="20"/>
          <w:szCs w:val="20"/>
        </w:rPr>
        <w:t> </w:t>
      </w:r>
    </w:p>
    <w:tbl>
      <w:tblPr>
        <w:tblW w:w="14257" w:type="dxa"/>
        <w:tblInd w:w="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59"/>
        <w:gridCol w:w="12798"/>
      </w:tblGrid>
      <w:tr w:rsidR="004D3D28" w:rsidRPr="0095353B" w:rsidTr="00C350FB">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t>Перечень программ и технологий</w:t>
            </w:r>
          </w:p>
        </w:tc>
        <w:tc>
          <w:tcPr>
            <w:tcW w:w="12798"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pStyle w:val="11"/>
              <w:ind w:left="0"/>
              <w:jc w:val="both"/>
              <w:rPr>
                <w:rFonts w:ascii="Times New Roman" w:hAnsi="Times New Roman"/>
                <w:sz w:val="20"/>
                <w:szCs w:val="20"/>
              </w:rPr>
            </w:pPr>
            <w:r w:rsidRPr="0095353B">
              <w:rPr>
                <w:rFonts w:ascii="Times New Roman" w:hAnsi="Times New Roman"/>
                <w:sz w:val="20"/>
                <w:szCs w:val="20"/>
              </w:rPr>
              <w:t xml:space="preserve">Н.Е.Веракса, Т.С.Комарова, И.А. Васильева. Организационная образовательная деятельность, комплексные занятия по программе «От рождения до школы». </w:t>
            </w:r>
          </w:p>
        </w:tc>
      </w:tr>
      <w:tr w:rsidR="004D3D28" w:rsidRPr="0095353B" w:rsidTr="00C350FB">
        <w:trPr>
          <w:trHeight w:val="7075"/>
        </w:trPr>
        <w:tc>
          <w:tcPr>
            <w:tcW w:w="1459" w:type="dxa"/>
            <w:tcBorders>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lastRenderedPageBreak/>
              <w:t>Перечень пособий</w:t>
            </w:r>
          </w:p>
        </w:tc>
        <w:tc>
          <w:tcPr>
            <w:tcW w:w="12798" w:type="dxa"/>
            <w:tcBorders>
              <w:bottom w:val="single" w:sz="8" w:space="0" w:color="auto"/>
              <w:right w:val="single" w:sz="8" w:space="0" w:color="auto"/>
            </w:tcBorders>
            <w:tcMar>
              <w:top w:w="0" w:type="dxa"/>
              <w:left w:w="108" w:type="dxa"/>
              <w:bottom w:w="0" w:type="dxa"/>
              <w:right w:w="108" w:type="dxa"/>
            </w:tcMar>
          </w:tcPr>
          <w:tbl>
            <w:tblPr>
              <w:tblW w:w="12582" w:type="dxa"/>
              <w:tblLook w:val="01E0" w:firstRow="1" w:lastRow="1" w:firstColumn="1" w:lastColumn="1" w:noHBand="0" w:noVBand="0"/>
            </w:tblPr>
            <w:tblGrid>
              <w:gridCol w:w="12582"/>
            </w:tblGrid>
            <w:tr w:rsidR="004D3D28" w:rsidRPr="0095353B" w:rsidTr="004D3D28">
              <w:tc>
                <w:tcPr>
                  <w:tcW w:w="12582" w:type="dxa"/>
                  <w:shd w:val="clear" w:color="auto" w:fill="auto"/>
                </w:tcPr>
                <w:p w:rsidR="004D3D28" w:rsidRPr="0095353B" w:rsidRDefault="004D3D28" w:rsidP="004D3D28">
                  <w:pPr>
                    <w:spacing w:after="240" w:line="276" w:lineRule="auto"/>
                    <w:ind w:left="714"/>
                    <w:contextualSpacing/>
                    <w:jc w:val="center"/>
                    <w:rPr>
                      <w:rFonts w:eastAsia="Calibri"/>
                      <w:sz w:val="20"/>
                      <w:szCs w:val="20"/>
                      <w:lang w:eastAsia="en-US"/>
                    </w:rPr>
                  </w:pPr>
                  <w:r w:rsidRPr="0095353B">
                    <w:rPr>
                      <w:rFonts w:eastAsia="Calibri"/>
                      <w:sz w:val="20"/>
                      <w:szCs w:val="20"/>
                      <w:lang w:eastAsia="en-US"/>
                    </w:rPr>
                    <w:t>.</w:t>
                  </w:r>
                </w:p>
                <w:p w:rsidR="004D3D28" w:rsidRPr="0095353B" w:rsidRDefault="004D3D28" w:rsidP="004D3D28">
                  <w:pPr>
                    <w:spacing w:after="240" w:line="276" w:lineRule="auto"/>
                    <w:ind w:left="714"/>
                    <w:contextualSpacing/>
                    <w:jc w:val="center"/>
                    <w:rPr>
                      <w:rFonts w:eastAsia="Calibri"/>
                      <w:sz w:val="20"/>
                      <w:szCs w:val="20"/>
                      <w:lang w:eastAsia="en-US"/>
                    </w:rPr>
                  </w:pPr>
                </w:p>
                <w:p w:rsidR="004D3D28" w:rsidRPr="0095353B" w:rsidRDefault="004D3D28" w:rsidP="004D3D28">
                  <w:pPr>
                    <w:spacing w:after="240" w:line="276" w:lineRule="auto"/>
                    <w:contextualSpacing/>
                    <w:rPr>
                      <w:rFonts w:eastAsia="Calibri"/>
                      <w:b/>
                      <w:sz w:val="20"/>
                      <w:szCs w:val="20"/>
                      <w:lang w:eastAsia="en-US"/>
                    </w:rPr>
                  </w:pPr>
                  <w:r w:rsidRPr="0095353B">
                    <w:rPr>
                      <w:rFonts w:eastAsia="Calibri"/>
                      <w:b/>
                      <w:sz w:val="20"/>
                      <w:szCs w:val="20"/>
                      <w:lang w:eastAsia="en-US"/>
                    </w:rPr>
                    <w:t>Художественно-эстетическое развитие.</w:t>
                  </w:r>
                </w:p>
                <w:p w:rsidR="004D3D28" w:rsidRPr="0095353B" w:rsidRDefault="004D3D28" w:rsidP="004D3D28">
                  <w:pPr>
                    <w:spacing w:after="240" w:line="276" w:lineRule="auto"/>
                    <w:ind w:left="714"/>
                    <w:contextualSpacing/>
                    <w:jc w:val="both"/>
                    <w:rPr>
                      <w:rFonts w:eastAsia="Calibri"/>
                      <w:sz w:val="20"/>
                      <w:szCs w:val="20"/>
                      <w:lang w:eastAsia="en-US"/>
                    </w:rPr>
                  </w:pP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Пособие «Занятия по изобразительной деятельности», Т.С.Комарова, 2011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«ТРИЗ в изодеятельности» Т.Н.Ветрова, 2007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«Занятия по изодетельности в ДОУ» Г.Швайко, 2002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«Приглашение к творчеству», Н.В.Дубровская, 2002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Пособие «Изобразительная деятеьность в детском саду» И.А.Лыкова, 2007 г., 2014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Пособие «ИЗОв детском саду» В.В. Гаврилова, 2010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Пособие «Занятия по конструированию из строительного матриала» Л.В.Куцакова, 2010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«Аппликация с детьми 3-4 лет», Д.Н.Колдина . 2013 г.</w:t>
                  </w:r>
                </w:p>
                <w:p w:rsidR="004D3D28" w:rsidRPr="0095353B" w:rsidRDefault="004D3D28" w:rsidP="00196CB0">
                  <w:pPr>
                    <w:pStyle w:val="a6"/>
                    <w:numPr>
                      <w:ilvl w:val="0"/>
                      <w:numId w:val="48"/>
                    </w:numPr>
                    <w:spacing w:after="240" w:line="276" w:lineRule="auto"/>
                    <w:jc w:val="both"/>
                    <w:rPr>
                      <w:rFonts w:eastAsia="Calibri"/>
                      <w:sz w:val="20"/>
                      <w:szCs w:val="20"/>
                      <w:lang w:eastAsia="en-US"/>
                    </w:rPr>
                  </w:pPr>
                  <w:r w:rsidRPr="0095353B">
                    <w:rPr>
                      <w:rFonts w:eastAsia="Calibri"/>
                      <w:sz w:val="20"/>
                      <w:szCs w:val="20"/>
                      <w:lang w:eastAsia="en-US"/>
                    </w:rPr>
                    <w:t>«Лепка с детьми 3-4 лет» Д.Н.Колдина, 2013 г.</w:t>
                  </w:r>
                </w:p>
                <w:p w:rsidR="004D3D28" w:rsidRPr="0095353B" w:rsidRDefault="004D3D28" w:rsidP="004D3D28">
                  <w:pPr>
                    <w:pStyle w:val="a6"/>
                    <w:spacing w:after="240" w:line="276" w:lineRule="auto"/>
                    <w:jc w:val="both"/>
                    <w:rPr>
                      <w:rFonts w:eastAsia="Calibri"/>
                      <w:sz w:val="20"/>
                      <w:szCs w:val="20"/>
                      <w:lang w:eastAsia="en-US"/>
                    </w:rPr>
                  </w:pPr>
                  <w:r w:rsidRPr="0095353B">
                    <w:rPr>
                      <w:rFonts w:eastAsia="Calibri"/>
                      <w:sz w:val="20"/>
                      <w:szCs w:val="20"/>
                      <w:lang w:eastAsia="en-US"/>
                    </w:rPr>
                    <w:t>10. Программа «Звук-волшебник», Т.Н.Девятова, 2006 г.</w:t>
                  </w:r>
                </w:p>
                <w:p w:rsidR="004D3D28" w:rsidRPr="0095353B" w:rsidRDefault="004D3D28" w:rsidP="004D3D28">
                  <w:pPr>
                    <w:pStyle w:val="a6"/>
                    <w:spacing w:after="240" w:line="276" w:lineRule="auto"/>
                    <w:jc w:val="both"/>
                    <w:rPr>
                      <w:rFonts w:eastAsia="Calibri"/>
                      <w:sz w:val="20"/>
                      <w:szCs w:val="20"/>
                      <w:lang w:eastAsia="en-US"/>
                    </w:rPr>
                  </w:pPr>
                  <w:r w:rsidRPr="0095353B">
                    <w:rPr>
                      <w:rFonts w:eastAsia="Calibri"/>
                      <w:sz w:val="20"/>
                      <w:szCs w:val="20"/>
                      <w:lang w:eastAsia="en-US"/>
                    </w:rPr>
                    <w:t>12. «Мир праздника в детском саду», Р.Г.Бадртдинова, Е.Э.Бикметова 2013 г.</w:t>
                  </w:r>
                </w:p>
                <w:p w:rsidR="004D3D28" w:rsidRPr="0095353B" w:rsidRDefault="004D3D28" w:rsidP="004D3D28">
                  <w:pPr>
                    <w:pStyle w:val="a6"/>
                    <w:spacing w:after="240" w:line="276" w:lineRule="auto"/>
                    <w:jc w:val="both"/>
                    <w:rPr>
                      <w:rFonts w:eastAsia="Calibri"/>
                      <w:sz w:val="20"/>
                      <w:szCs w:val="20"/>
                      <w:lang w:eastAsia="en-US"/>
                    </w:rPr>
                  </w:pPr>
                  <w:r w:rsidRPr="0095353B">
                    <w:rPr>
                      <w:rFonts w:eastAsia="Calibri"/>
                      <w:sz w:val="20"/>
                      <w:szCs w:val="20"/>
                      <w:lang w:eastAsia="en-US"/>
                    </w:rPr>
                    <w:t>13. «Музыкальные занятия. 2 мл.гр.», Е.Н.Арсенина, 2013 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14. «Учимся рисовать» Н.Г.Салмина, А.О.Глебова, 2007 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15. «Праздник начинается», Т.Н.Липатникова, 2001 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16. «Изобразительная деятельность в детском саду» И.А.Лыкова 2009г.</w:t>
                  </w:r>
                </w:p>
                <w:p w:rsidR="004D3D28" w:rsidRPr="0095353B" w:rsidRDefault="004D3D28" w:rsidP="004D3D28">
                  <w:pPr>
                    <w:spacing w:after="240" w:line="276" w:lineRule="auto"/>
                    <w:ind w:left="714"/>
                    <w:contextualSpacing/>
                    <w:jc w:val="both"/>
                    <w:rPr>
                      <w:rFonts w:eastAsia="Calibri"/>
                      <w:sz w:val="20"/>
                      <w:szCs w:val="20"/>
                      <w:lang w:eastAsia="en-US"/>
                    </w:rPr>
                  </w:pPr>
                  <w:r w:rsidRPr="0095353B">
                    <w:rPr>
                      <w:rFonts w:eastAsia="Calibri"/>
                      <w:sz w:val="20"/>
                      <w:szCs w:val="20"/>
                      <w:lang w:eastAsia="en-US"/>
                    </w:rPr>
                    <w:t>17. «Художественное творчество» мл.гр. Н.Н.Леонова 2014 г.</w:t>
                  </w:r>
                </w:p>
                <w:p w:rsidR="004D3D28" w:rsidRPr="0095353B" w:rsidRDefault="004D3D28" w:rsidP="00440285">
                  <w:pPr>
                    <w:spacing w:after="200" w:line="276" w:lineRule="auto"/>
                    <w:contextualSpacing/>
                    <w:rPr>
                      <w:rFonts w:eastAsia="Calibri"/>
                      <w:sz w:val="20"/>
                      <w:szCs w:val="20"/>
                      <w:lang w:eastAsia="en-US"/>
                    </w:rPr>
                  </w:pPr>
                </w:p>
              </w:tc>
            </w:tr>
          </w:tbl>
          <w:p w:rsidR="004D3D28" w:rsidRPr="0095353B" w:rsidRDefault="004D3D28" w:rsidP="004D3D28">
            <w:pPr>
              <w:pBdr>
                <w:between w:val="single" w:sz="4" w:space="1" w:color="auto"/>
              </w:pBdr>
              <w:tabs>
                <w:tab w:val="left" w:pos="3990"/>
              </w:tabs>
              <w:spacing w:after="240" w:line="276" w:lineRule="auto"/>
              <w:rPr>
                <w:rFonts w:eastAsiaTheme="minorHAnsi"/>
                <w:sz w:val="20"/>
                <w:szCs w:val="20"/>
                <w:lang w:eastAsia="en-US"/>
              </w:rPr>
            </w:pP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p>
        </w:tc>
      </w:tr>
    </w:tbl>
    <w:p w:rsidR="00561F1C" w:rsidRPr="0095353B" w:rsidRDefault="00561F1C" w:rsidP="00561F1C">
      <w:pPr>
        <w:jc w:val="center"/>
        <w:textAlignment w:val="baseline"/>
        <w:rPr>
          <w:b/>
          <w:bCs/>
          <w:kern w:val="24"/>
          <w:sz w:val="20"/>
          <w:szCs w:val="20"/>
        </w:rPr>
      </w:pPr>
    </w:p>
    <w:tbl>
      <w:tblPr>
        <w:tblW w:w="14334" w:type="dxa"/>
        <w:tblInd w:w="65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620"/>
        <w:gridCol w:w="12714"/>
      </w:tblGrid>
      <w:tr w:rsidR="004D3D28" w:rsidRPr="0095353B" w:rsidTr="00C350FB">
        <w:trPr>
          <w:trHeight w:val="67"/>
        </w:trPr>
        <w:tc>
          <w:tcPr>
            <w:tcW w:w="1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b/>
                <w:bCs/>
                <w:sz w:val="20"/>
                <w:szCs w:val="20"/>
              </w:rPr>
            </w:pPr>
            <w:r w:rsidRPr="0095353B">
              <w:rPr>
                <w:b/>
                <w:bCs/>
                <w:sz w:val="20"/>
                <w:szCs w:val="20"/>
              </w:rPr>
              <w:t>Перечень программ и технологий</w:t>
            </w: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r w:rsidRPr="0095353B">
              <w:rPr>
                <w:b/>
                <w:bCs/>
                <w:sz w:val="20"/>
                <w:szCs w:val="20"/>
              </w:rPr>
              <w:t>Перечень пособий</w:t>
            </w: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b/>
                <w:bCs/>
                <w:sz w:val="20"/>
                <w:szCs w:val="20"/>
              </w:rPr>
            </w:pPr>
          </w:p>
          <w:p w:rsidR="004D3D28" w:rsidRPr="0095353B" w:rsidRDefault="004D3D28" w:rsidP="004D3D28">
            <w:pPr>
              <w:rPr>
                <w:sz w:val="20"/>
                <w:szCs w:val="20"/>
              </w:rPr>
            </w:pPr>
          </w:p>
        </w:tc>
        <w:tc>
          <w:tcPr>
            <w:tcW w:w="12714"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lastRenderedPageBreak/>
              <w:t>И. Каплунова, И.Новоскольцева «Ладушки». Праздник каждый день. Программа музыкального воспитания детей дошкольного возраста (старшая группа). 2000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Р.Ш .Ахмадиева, Е.Е. Воронина, Р.Н. Минниханов. Обучение детей дошкольного возраста правилам безопасного поведения на дорогах. 2008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М.А. Давыдова.  Сценарии музыкальных календарных и фольклорных праздников: средняя, старшая, подготовительная группы, 2007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Зимина А.Н.Теория и методика музыкального воспитания детей дошкольного возраста (учебное пособие), 2010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 Пособие для воспитателей и музыкальных руководителей детского сада., 1984 г.</w:t>
            </w:r>
          </w:p>
          <w:p w:rsidR="004D3D28" w:rsidRPr="0095353B" w:rsidRDefault="004D3D28" w:rsidP="004D3D28">
            <w:pPr>
              <w:pStyle w:val="11"/>
              <w:spacing w:after="0" w:line="240" w:lineRule="auto"/>
              <w:ind w:left="0"/>
              <w:contextualSpacing w:val="0"/>
              <w:jc w:val="both"/>
              <w:rPr>
                <w:rFonts w:ascii="Times New Roman" w:hAnsi="Times New Roman"/>
                <w:color w:val="000000"/>
                <w:sz w:val="20"/>
                <w:szCs w:val="20"/>
              </w:rPr>
            </w:pPr>
            <w:r w:rsidRPr="0095353B">
              <w:rPr>
                <w:rFonts w:ascii="Times New Roman" w:hAnsi="Times New Roman"/>
                <w:color w:val="000000"/>
                <w:sz w:val="20"/>
                <w:szCs w:val="20"/>
              </w:rPr>
              <w:t xml:space="preserve">Учите детей петь (Песни и упражнения для развития голоса у детей 3-5 лет), 1986 </w:t>
            </w:r>
          </w:p>
          <w:p w:rsidR="004D3D28" w:rsidRPr="0095353B" w:rsidRDefault="004D3D28" w:rsidP="004D3D28">
            <w:pPr>
              <w:pStyle w:val="11"/>
              <w:spacing w:after="0" w:line="240" w:lineRule="auto"/>
              <w:ind w:left="0"/>
              <w:contextualSpacing w:val="0"/>
              <w:jc w:val="both"/>
              <w:rPr>
                <w:rFonts w:ascii="Times New Roman" w:hAnsi="Times New Roman"/>
                <w:sz w:val="20"/>
                <w:szCs w:val="20"/>
              </w:rPr>
            </w:pPr>
            <w:r w:rsidRPr="0095353B">
              <w:rPr>
                <w:rFonts w:ascii="Times New Roman" w:hAnsi="Times New Roman"/>
                <w:sz w:val="20"/>
                <w:szCs w:val="20"/>
              </w:rPr>
              <w:t>М.Д.Махинева «Театрализованные занятия в детском саду», 2001 г.</w:t>
            </w:r>
          </w:p>
          <w:p w:rsidR="004D3D28" w:rsidRPr="0095353B" w:rsidRDefault="004D3D28" w:rsidP="004D3D28">
            <w:pPr>
              <w:pStyle w:val="11"/>
              <w:spacing w:after="0" w:line="240" w:lineRule="auto"/>
              <w:ind w:left="0"/>
              <w:contextualSpacing w:val="0"/>
              <w:jc w:val="both"/>
              <w:rPr>
                <w:rFonts w:ascii="Times New Roman" w:hAnsi="Times New Roman"/>
                <w:sz w:val="20"/>
                <w:szCs w:val="20"/>
              </w:rPr>
            </w:pPr>
            <w:r w:rsidRPr="0095353B">
              <w:rPr>
                <w:rFonts w:ascii="Times New Roman" w:hAnsi="Times New Roman"/>
                <w:sz w:val="20"/>
                <w:szCs w:val="20"/>
              </w:rPr>
              <w:t>И.Ф. Губонова «Театрализованная деятельность дошкольников 2-5 лет», 2008 г.</w:t>
            </w:r>
            <w:r w:rsidRPr="0095353B">
              <w:rPr>
                <w:rFonts w:ascii="Times New Roman" w:eastAsia="Calibri" w:hAnsi="Times New Roman"/>
                <w:sz w:val="20"/>
                <w:szCs w:val="20"/>
                <w:lang w:eastAsia="en-US"/>
              </w:rPr>
              <w:t>Программа «Звук-волшебник», Т.Н.Девятова, 2006 г.</w:t>
            </w:r>
          </w:p>
          <w:p w:rsidR="004D3D28" w:rsidRPr="0095353B" w:rsidRDefault="004D3D28" w:rsidP="004D3D28">
            <w:pPr>
              <w:spacing w:after="240" w:line="276" w:lineRule="auto"/>
              <w:jc w:val="both"/>
              <w:rPr>
                <w:rFonts w:eastAsia="Calibri"/>
                <w:sz w:val="20"/>
                <w:szCs w:val="20"/>
                <w:lang w:eastAsia="en-US"/>
              </w:rPr>
            </w:pPr>
            <w:r w:rsidRPr="0095353B">
              <w:rPr>
                <w:rFonts w:eastAsia="Calibri"/>
                <w:sz w:val="20"/>
                <w:szCs w:val="20"/>
                <w:lang w:eastAsia="en-US"/>
              </w:rPr>
              <w:lastRenderedPageBreak/>
              <w:t xml:space="preserve"> «Мир праздника в детском саду», Р.Г.Бадртдинова, Е.Э.Бикметова 2013 г. «Музыкальные занятия. 2 мл.гр.», Е.Н.Арсенина, 2013 г</w:t>
            </w:r>
          </w:p>
        </w:tc>
      </w:tr>
    </w:tbl>
    <w:p w:rsidR="00561F1C" w:rsidRPr="0095353B" w:rsidRDefault="00561F1C" w:rsidP="00561F1C">
      <w:pPr>
        <w:jc w:val="center"/>
        <w:textAlignment w:val="baseline"/>
        <w:rPr>
          <w:b/>
          <w:bCs/>
          <w:kern w:val="24"/>
          <w:sz w:val="20"/>
          <w:szCs w:val="20"/>
        </w:rPr>
      </w:pPr>
    </w:p>
    <w:p w:rsidR="00561F1C" w:rsidRPr="0095353B" w:rsidRDefault="004D3D28" w:rsidP="00561F1C">
      <w:pPr>
        <w:jc w:val="both"/>
        <w:rPr>
          <w:sz w:val="20"/>
          <w:szCs w:val="20"/>
        </w:rPr>
      </w:pPr>
      <w:r w:rsidRPr="0095353B">
        <w:rPr>
          <w:b/>
          <w:sz w:val="20"/>
          <w:szCs w:val="20"/>
        </w:rPr>
        <w:t>Методическое обеспечение образовательной области «Физическое развитие»</w:t>
      </w:r>
    </w:p>
    <w:p w:rsidR="004D3D28" w:rsidRPr="0095353B" w:rsidRDefault="004D3D28" w:rsidP="00561F1C">
      <w:pPr>
        <w:jc w:val="both"/>
        <w:rPr>
          <w:sz w:val="20"/>
          <w:szCs w:val="20"/>
        </w:rPr>
      </w:pPr>
    </w:p>
    <w:tbl>
      <w:tblPr>
        <w:tblW w:w="14428" w:type="dxa"/>
        <w:tblInd w:w="5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800"/>
        <w:gridCol w:w="12628"/>
      </w:tblGrid>
      <w:tr w:rsidR="004D3D28" w:rsidRPr="0095353B" w:rsidTr="00C350FB">
        <w:trPr>
          <w:trHeight w:val="80"/>
        </w:trPr>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rPr>
                <w:sz w:val="20"/>
                <w:szCs w:val="20"/>
              </w:rPr>
            </w:pPr>
            <w:r w:rsidRPr="0095353B">
              <w:rPr>
                <w:b/>
                <w:bCs/>
                <w:sz w:val="20"/>
                <w:szCs w:val="20"/>
              </w:rPr>
              <w:t> Перечень программ, пособий   и технологий</w:t>
            </w:r>
          </w:p>
          <w:p w:rsidR="004D3D28" w:rsidRPr="0095353B" w:rsidRDefault="004D3D28" w:rsidP="004D3D28">
            <w:pPr>
              <w:rPr>
                <w:sz w:val="20"/>
                <w:szCs w:val="20"/>
              </w:rPr>
            </w:pPr>
            <w:r w:rsidRPr="0095353B">
              <w:rPr>
                <w:b/>
                <w:bCs/>
                <w:sz w:val="20"/>
                <w:szCs w:val="20"/>
              </w:rPr>
              <w:t> </w:t>
            </w:r>
          </w:p>
          <w:p w:rsidR="004D3D28" w:rsidRPr="0095353B" w:rsidRDefault="004D3D28" w:rsidP="004D3D28">
            <w:pPr>
              <w:rPr>
                <w:sz w:val="20"/>
                <w:szCs w:val="20"/>
              </w:rPr>
            </w:pPr>
          </w:p>
        </w:tc>
        <w:tc>
          <w:tcPr>
            <w:tcW w:w="12628" w:type="dxa"/>
            <w:tcBorders>
              <w:top w:val="single" w:sz="8" w:space="0" w:color="auto"/>
              <w:bottom w:val="single" w:sz="8" w:space="0" w:color="auto"/>
              <w:right w:val="single" w:sz="8" w:space="0" w:color="auto"/>
            </w:tcBorders>
            <w:tcMar>
              <w:top w:w="0" w:type="dxa"/>
              <w:left w:w="108" w:type="dxa"/>
              <w:bottom w:w="0" w:type="dxa"/>
              <w:right w:w="108" w:type="dxa"/>
            </w:tcMar>
          </w:tcPr>
          <w:p w:rsidR="004D3D28" w:rsidRPr="0095353B" w:rsidRDefault="004D3D28" w:rsidP="004D3D28">
            <w:pPr>
              <w:pStyle w:val="54"/>
              <w:spacing w:after="0" w:line="276" w:lineRule="auto"/>
              <w:ind w:right="20"/>
              <w:rPr>
                <w:color w:val="auto"/>
                <w:sz w:val="20"/>
                <w:szCs w:val="20"/>
              </w:rPr>
            </w:pPr>
            <w:r w:rsidRPr="0095353B">
              <w:rPr>
                <w:i/>
                <w:iCs/>
                <w:sz w:val="20"/>
                <w:szCs w:val="20"/>
              </w:rPr>
              <w:t> </w:t>
            </w:r>
            <w:r w:rsidRPr="0095353B">
              <w:rPr>
                <w:color w:val="auto"/>
                <w:sz w:val="20"/>
                <w:szCs w:val="20"/>
              </w:rPr>
              <w:t>1. «Физкультурные занятия в детском саду».,Л.И.Пензулаева</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2 мл.гр. -2010г.Ср.гр.,-2009г., ст.гр. -2009 г,.подг.гр.-</w:t>
            </w:r>
            <w:r w:rsidRPr="0095353B">
              <w:rPr>
                <w:color w:val="auto"/>
                <w:sz w:val="20"/>
                <w:szCs w:val="20"/>
              </w:rPr>
              <w:tab/>
              <w:t>2011 г.</w:t>
            </w:r>
            <w:r w:rsidRPr="0095353B">
              <w:rPr>
                <w:color w:val="auto"/>
                <w:sz w:val="20"/>
                <w:szCs w:val="20"/>
              </w:rPr>
              <w:tab/>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2.«Воспитание здорового ребенка», </w:t>
            </w:r>
            <w:r w:rsidRPr="0095353B">
              <w:rPr>
                <w:color w:val="auto"/>
                <w:sz w:val="20"/>
                <w:szCs w:val="20"/>
              </w:rPr>
              <w:tab/>
              <w:t>М.Маханева, 2000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 xml:space="preserve">3. « Движение день за днем» .М.Рунова, 2007 </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4.«Триста шестьдесят пять игр для дошколят»  Э.В.Тарасова, 2009г.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5. «Спортивные занятия на открытом воздухе»</w:t>
            </w:r>
            <w:r w:rsidRPr="0095353B">
              <w:rPr>
                <w:color w:val="auto"/>
                <w:sz w:val="20"/>
                <w:szCs w:val="20"/>
              </w:rPr>
              <w:tab/>
              <w:t>. Е.И.Подольская., 2008г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6.  «Физическая культура – дошкольникам» Л.Д.Глазырина, 2003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7. «Утренняя гимнастика в детском саду» Т.Е.Харченко. 2008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8. «Физическое воспитание в детском саду» Э.Я.Степаненкова.2006 г.</w:t>
            </w:r>
          </w:p>
          <w:p w:rsidR="004D3D28" w:rsidRPr="0095353B" w:rsidRDefault="004D3D28" w:rsidP="004D3D28">
            <w:pPr>
              <w:pStyle w:val="54"/>
              <w:spacing w:after="0" w:line="276" w:lineRule="auto"/>
              <w:ind w:right="20"/>
              <w:rPr>
                <w:color w:val="auto"/>
                <w:sz w:val="20"/>
                <w:szCs w:val="20"/>
              </w:rPr>
            </w:pPr>
            <w:r w:rsidRPr="0095353B">
              <w:rPr>
                <w:color w:val="auto"/>
                <w:sz w:val="20"/>
                <w:szCs w:val="20"/>
              </w:rPr>
              <w:t>9. «Игровые модели досуга и оздоровления детей»  Е.А.Радюк 2008 г.</w:t>
            </w:r>
          </w:p>
          <w:p w:rsidR="004D3D28" w:rsidRPr="0095353B" w:rsidRDefault="004D3D28" w:rsidP="004D3D28">
            <w:pPr>
              <w:pStyle w:val="54"/>
              <w:spacing w:after="0" w:line="276" w:lineRule="auto"/>
              <w:ind w:right="20"/>
              <w:rPr>
                <w:color w:val="auto"/>
                <w:sz w:val="20"/>
                <w:szCs w:val="20"/>
              </w:rPr>
            </w:pPr>
          </w:p>
          <w:p w:rsidR="004D3D28" w:rsidRPr="0095353B" w:rsidRDefault="004D3D28" w:rsidP="004D3D28">
            <w:pPr>
              <w:rPr>
                <w:sz w:val="20"/>
                <w:szCs w:val="20"/>
              </w:rPr>
            </w:pPr>
          </w:p>
        </w:tc>
      </w:tr>
    </w:tbl>
    <w:p w:rsidR="00561F1C" w:rsidRPr="0095353B" w:rsidRDefault="00561F1C" w:rsidP="00561F1C">
      <w:pPr>
        <w:jc w:val="both"/>
        <w:textAlignment w:val="baseline"/>
        <w:rPr>
          <w:b/>
          <w:kern w:val="24"/>
          <w:sz w:val="20"/>
          <w:szCs w:val="20"/>
        </w:rPr>
      </w:pPr>
    </w:p>
    <w:p w:rsidR="00561F1C" w:rsidRPr="0095353B" w:rsidRDefault="00561F1C"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r w:rsidRPr="0095353B">
        <w:rPr>
          <w:b/>
          <w:sz w:val="20"/>
          <w:szCs w:val="20"/>
          <w:lang w:val="tt-RU"/>
        </w:rPr>
        <w:t>Методическое обеспечение по УМК и НРК.</w:t>
      </w:r>
    </w:p>
    <w:tbl>
      <w:tblPr>
        <w:tblpPr w:leftFromText="180" w:rightFromText="180" w:vertAnchor="text" w:horzAnchor="page" w:tblpX="903" w:tblpY="294"/>
        <w:tblW w:w="1456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2160"/>
        <w:gridCol w:w="12407"/>
      </w:tblGrid>
      <w:tr w:rsidR="00C350FB" w:rsidRPr="0095353B" w:rsidTr="00C350FB">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5737B" w:rsidRPr="0095353B" w:rsidRDefault="0025737B" w:rsidP="00C350FB">
            <w:pPr>
              <w:tabs>
                <w:tab w:val="left" w:pos="720"/>
              </w:tabs>
              <w:rPr>
                <w:sz w:val="20"/>
                <w:szCs w:val="20"/>
              </w:rPr>
            </w:pPr>
            <w:r w:rsidRPr="0095353B">
              <w:rPr>
                <w:b/>
                <w:bCs/>
                <w:sz w:val="20"/>
                <w:szCs w:val="20"/>
              </w:rPr>
              <w:t>Перечень программ и технологий</w:t>
            </w: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25737B" w:rsidRPr="0095353B" w:rsidRDefault="0025737B" w:rsidP="00C350FB">
            <w:pPr>
              <w:tabs>
                <w:tab w:val="left" w:pos="720"/>
              </w:tabs>
              <w:ind w:left="540"/>
              <w:rPr>
                <w:sz w:val="20"/>
                <w:szCs w:val="20"/>
              </w:rPr>
            </w:pPr>
            <w:r w:rsidRPr="0095353B">
              <w:rPr>
                <w:sz w:val="20"/>
                <w:szCs w:val="20"/>
              </w:rPr>
              <w:t>«Региональная программа дошкольного образования», Р.К.Шаехова, Казань,  2012 год</w:t>
            </w:r>
          </w:p>
          <w:p w:rsidR="00440285" w:rsidRPr="0095353B" w:rsidRDefault="00440285" w:rsidP="00440285">
            <w:pPr>
              <w:pStyle w:val="54"/>
              <w:spacing w:after="0"/>
              <w:ind w:right="20"/>
              <w:rPr>
                <w:color w:val="auto"/>
                <w:sz w:val="20"/>
                <w:szCs w:val="20"/>
              </w:rPr>
            </w:pPr>
          </w:p>
          <w:p w:rsidR="00440285" w:rsidRPr="0095353B" w:rsidRDefault="00440285" w:rsidP="00440285">
            <w:pPr>
              <w:tabs>
                <w:tab w:val="left" w:pos="720"/>
              </w:tabs>
              <w:ind w:left="540"/>
              <w:rPr>
                <w:sz w:val="20"/>
                <w:szCs w:val="20"/>
              </w:rPr>
            </w:pPr>
            <w:r w:rsidRPr="0095353B">
              <w:rPr>
                <w:sz w:val="20"/>
                <w:szCs w:val="20"/>
                <w:lang w:val="tt-RU"/>
              </w:rPr>
              <w:t>Балалар бакчасында рус балаларына татар теле өйрәтү. З.М.Зарипова, Р.С.Исаева, Р.Г.Кидрячева. Казан</w:t>
            </w:r>
            <w:r w:rsidRPr="0095353B">
              <w:rPr>
                <w:sz w:val="20"/>
                <w:szCs w:val="20"/>
              </w:rPr>
              <w:t>ь, 2013 год.</w:t>
            </w:r>
          </w:p>
        </w:tc>
      </w:tr>
      <w:tr w:rsidR="00C350FB" w:rsidRPr="0095353B" w:rsidTr="00C350FB">
        <w:tc>
          <w:tcPr>
            <w:tcW w:w="2160" w:type="dxa"/>
            <w:tcBorders>
              <w:left w:val="single" w:sz="8" w:space="0" w:color="auto"/>
              <w:bottom w:val="single" w:sz="8" w:space="0" w:color="auto"/>
              <w:right w:val="single" w:sz="8" w:space="0" w:color="auto"/>
            </w:tcBorders>
            <w:tcMar>
              <w:top w:w="0" w:type="dxa"/>
              <w:left w:w="108" w:type="dxa"/>
              <w:bottom w:w="0" w:type="dxa"/>
              <w:right w:w="108" w:type="dxa"/>
            </w:tcMar>
          </w:tcPr>
          <w:p w:rsidR="0025737B" w:rsidRPr="0095353B" w:rsidRDefault="0025737B" w:rsidP="00C350FB">
            <w:pPr>
              <w:tabs>
                <w:tab w:val="left" w:pos="720"/>
              </w:tabs>
              <w:ind w:left="540"/>
              <w:rPr>
                <w:sz w:val="20"/>
                <w:szCs w:val="20"/>
              </w:rPr>
            </w:pPr>
            <w:r w:rsidRPr="0095353B">
              <w:rPr>
                <w:b/>
                <w:bCs/>
                <w:sz w:val="20"/>
                <w:szCs w:val="20"/>
              </w:rPr>
              <w:t>Перечень пособий</w:t>
            </w:r>
          </w:p>
        </w:tc>
        <w:tc>
          <w:tcPr>
            <w:tcW w:w="12407" w:type="dxa"/>
            <w:tcBorders>
              <w:bottom w:val="single" w:sz="8" w:space="0" w:color="auto"/>
              <w:right w:val="single" w:sz="8" w:space="0" w:color="auto"/>
            </w:tcBorders>
            <w:tcMar>
              <w:top w:w="0" w:type="dxa"/>
              <w:left w:w="108" w:type="dxa"/>
              <w:bottom w:w="0" w:type="dxa"/>
              <w:right w:w="108" w:type="dxa"/>
            </w:tcMar>
          </w:tcPr>
          <w:p w:rsidR="0025737B" w:rsidRPr="0095353B" w:rsidRDefault="0025737B" w:rsidP="00C350FB">
            <w:pPr>
              <w:shd w:val="clear" w:color="auto" w:fill="FFFFFF"/>
              <w:tabs>
                <w:tab w:val="left" w:pos="720"/>
              </w:tabs>
              <w:autoSpaceDE w:val="0"/>
              <w:autoSpaceDN w:val="0"/>
              <w:adjustRightInd w:val="0"/>
              <w:rPr>
                <w:sz w:val="20"/>
                <w:szCs w:val="20"/>
                <w:lang w:val="tt-RU"/>
              </w:rPr>
            </w:pPr>
          </w:p>
          <w:p w:rsidR="00440285" w:rsidRPr="0095353B" w:rsidRDefault="006F7FB7"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 xml:space="preserve">- </w:t>
            </w:r>
            <w:r w:rsidR="00440285" w:rsidRPr="0095353B">
              <w:rPr>
                <w:rFonts w:ascii="Times New Roman" w:hAnsi="Times New Roman"/>
                <w:sz w:val="20"/>
                <w:szCs w:val="20"/>
                <w:lang w:val="tt-RU"/>
              </w:rPr>
              <w:t>Татарча сөйләшәбез. Говорим по-татарски. Методик кулланма.4-5 яшьлек балаларны татар теленә өйрәтү буенча методик  ярдәмлек. З.М.Зарипова, Р.Г.Кидрячева, Р.С.Исаева. Казань, 2011 г.</w:t>
            </w:r>
          </w:p>
          <w:p w:rsidR="00440285" w:rsidRPr="0095353B" w:rsidRDefault="006F7FB7"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w:t>
            </w:r>
            <w:r w:rsidR="00440285" w:rsidRPr="0095353B">
              <w:rPr>
                <w:rFonts w:ascii="Times New Roman" w:hAnsi="Times New Roman"/>
                <w:sz w:val="20"/>
                <w:szCs w:val="20"/>
                <w:lang w:val="tt-RU"/>
              </w:rPr>
              <w:t xml:space="preserve"> Татарча сөйләшәбез. Говорим по-татарски. Методик кулланма.5-6 яшьлек балаларны татар теленә өйрәтү буенча методик  ярдәмлек. З.М.Зарипова, Р.Г.Кидрячева, Р.С.Исаева. Казань, 2012 г.</w:t>
            </w:r>
          </w:p>
          <w:p w:rsidR="00440285" w:rsidRPr="0095353B" w:rsidRDefault="006F7FB7"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w:t>
            </w:r>
            <w:r w:rsidR="00440285" w:rsidRPr="0095353B">
              <w:rPr>
                <w:rFonts w:ascii="Times New Roman" w:hAnsi="Times New Roman"/>
                <w:sz w:val="20"/>
                <w:szCs w:val="20"/>
                <w:lang w:val="tt-RU"/>
              </w:rPr>
              <w:t>Татарча сөйләшәбез. Говорим по-татарски. Методик кулланма.6-7 яшьлек балаларны татар теленә өйрәтү буенча методик  ярдәмлек. З.М.Зарипова, Р.Г.Кидрячева, Р.С.Исаева. Казань, 2012 г.</w:t>
            </w:r>
          </w:p>
          <w:p w:rsidR="00001F1A" w:rsidRPr="0095353B" w:rsidRDefault="006F7FB7" w:rsidP="00001F1A">
            <w:pPr>
              <w:pStyle w:val="11"/>
              <w:spacing w:after="160" w:line="240" w:lineRule="auto"/>
              <w:ind w:left="0"/>
              <w:rPr>
                <w:rFonts w:ascii="Times New Roman" w:hAnsi="Times New Roman"/>
                <w:sz w:val="20"/>
                <w:szCs w:val="20"/>
                <w:lang w:val="tt-RU"/>
              </w:rPr>
            </w:pPr>
            <w:r w:rsidRPr="0095353B">
              <w:rPr>
                <w:rFonts w:ascii="Times New Roman" w:hAnsi="Times New Roman"/>
                <w:sz w:val="20"/>
                <w:szCs w:val="20"/>
                <w:lang w:val="tt-RU"/>
              </w:rPr>
              <w:t xml:space="preserve">- </w:t>
            </w:r>
            <w:r w:rsidR="00001F1A" w:rsidRPr="0095353B">
              <w:rPr>
                <w:rFonts w:ascii="Times New Roman" w:hAnsi="Times New Roman"/>
                <w:sz w:val="20"/>
                <w:szCs w:val="20"/>
                <w:lang w:val="tt-RU"/>
              </w:rPr>
              <w:t>“Уйный-уйный үсәбез” Г.К.Мансурова. Казанҗ, 2014г.</w:t>
            </w:r>
          </w:p>
          <w:p w:rsidR="00001F1A" w:rsidRPr="0095353B" w:rsidRDefault="00001F1A" w:rsidP="00001F1A">
            <w:pPr>
              <w:pStyle w:val="11"/>
              <w:spacing w:after="160" w:line="259" w:lineRule="auto"/>
              <w:ind w:left="0"/>
              <w:rPr>
                <w:rFonts w:ascii="Times New Roman" w:hAnsi="Times New Roman"/>
                <w:sz w:val="20"/>
                <w:szCs w:val="20"/>
                <w:lang w:val="tt-RU"/>
              </w:rPr>
            </w:pPr>
          </w:p>
          <w:p w:rsidR="00001F1A" w:rsidRPr="0095353B" w:rsidRDefault="00001F1A" w:rsidP="00001F1A">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Рабочие тетради для детей.</w:t>
            </w:r>
          </w:p>
          <w:p w:rsidR="00001F1A" w:rsidRPr="0095353B" w:rsidRDefault="00001F1A" w:rsidP="00001F1A">
            <w:pPr>
              <w:pStyle w:val="11"/>
              <w:spacing w:after="160" w:line="240" w:lineRule="auto"/>
              <w:ind w:left="0"/>
              <w:rPr>
                <w:rFonts w:ascii="Times New Roman" w:hAnsi="Times New Roman"/>
                <w:sz w:val="20"/>
                <w:szCs w:val="20"/>
                <w:lang w:val="tt-RU"/>
              </w:rPr>
            </w:pPr>
            <w:r w:rsidRPr="0095353B">
              <w:rPr>
                <w:rFonts w:ascii="Times New Roman" w:hAnsi="Times New Roman"/>
                <w:sz w:val="20"/>
                <w:szCs w:val="20"/>
                <w:lang w:val="tt-RU"/>
              </w:rPr>
              <w:t xml:space="preserve">              -  </w:t>
            </w:r>
            <w:r w:rsidRPr="0095353B">
              <w:rPr>
                <w:rFonts w:ascii="Times New Roman" w:hAnsi="Times New Roman"/>
                <w:sz w:val="20"/>
                <w:szCs w:val="20"/>
              </w:rPr>
              <w:t>Зарипова З.М. «Татарчасөйләшәбез» для детей 4-5 лет, изучающих татарский язык с комплектом наклеек.</w:t>
            </w:r>
          </w:p>
          <w:p w:rsidR="00001F1A" w:rsidRPr="0095353B" w:rsidRDefault="00001F1A" w:rsidP="00001F1A">
            <w:pPr>
              <w:pStyle w:val="11"/>
              <w:spacing w:after="160" w:line="240" w:lineRule="auto"/>
              <w:ind w:left="0"/>
              <w:rPr>
                <w:rFonts w:ascii="Times New Roman" w:hAnsi="Times New Roman"/>
                <w:sz w:val="20"/>
                <w:szCs w:val="20"/>
                <w:lang w:val="tt-RU"/>
              </w:rPr>
            </w:pPr>
            <w:r w:rsidRPr="0095353B">
              <w:rPr>
                <w:rFonts w:ascii="Times New Roman" w:hAnsi="Times New Roman"/>
                <w:sz w:val="20"/>
                <w:szCs w:val="20"/>
                <w:lang w:val="tt-RU"/>
              </w:rPr>
              <w:lastRenderedPageBreak/>
              <w:t xml:space="preserve">              -  </w:t>
            </w:r>
            <w:r w:rsidRPr="0095353B">
              <w:rPr>
                <w:rFonts w:ascii="Times New Roman" w:hAnsi="Times New Roman"/>
                <w:sz w:val="20"/>
                <w:szCs w:val="20"/>
              </w:rPr>
              <w:t xml:space="preserve">Зарипова З.М. «Татарчасөйләшәбез» для детей 5-6 лет, изучающих татарский язык с комплектом </w:t>
            </w:r>
            <w:r w:rsidRPr="0095353B">
              <w:rPr>
                <w:rFonts w:ascii="Times New Roman" w:hAnsi="Times New Roman"/>
                <w:sz w:val="20"/>
                <w:szCs w:val="20"/>
                <w:lang w:val="tt-RU"/>
              </w:rPr>
              <w:t xml:space="preserve"> наклеек.</w:t>
            </w:r>
          </w:p>
          <w:p w:rsidR="00001F1A" w:rsidRPr="0095353B" w:rsidRDefault="00001F1A" w:rsidP="00001F1A">
            <w:pPr>
              <w:pStyle w:val="11"/>
              <w:spacing w:after="160" w:line="240" w:lineRule="auto"/>
              <w:ind w:left="0"/>
              <w:rPr>
                <w:rFonts w:ascii="Times New Roman" w:hAnsi="Times New Roman"/>
                <w:sz w:val="20"/>
                <w:szCs w:val="20"/>
              </w:rPr>
            </w:pPr>
            <w:r w:rsidRPr="0095353B">
              <w:rPr>
                <w:rFonts w:ascii="Times New Roman" w:hAnsi="Times New Roman"/>
                <w:sz w:val="20"/>
                <w:szCs w:val="20"/>
                <w:lang w:val="tt-RU"/>
              </w:rPr>
              <w:t xml:space="preserve">            -  </w:t>
            </w:r>
            <w:r w:rsidRPr="0095353B">
              <w:rPr>
                <w:rFonts w:ascii="Times New Roman" w:hAnsi="Times New Roman"/>
                <w:sz w:val="20"/>
                <w:szCs w:val="20"/>
              </w:rPr>
              <w:t>Зарипова З.М. «Татарчасөйләшәбез» для детей 6-7 лет, изучающих татарский язык с комплектом наклеек.</w:t>
            </w:r>
          </w:p>
          <w:p w:rsidR="00001F1A" w:rsidRPr="0095353B" w:rsidRDefault="00001F1A" w:rsidP="00001F1A">
            <w:pPr>
              <w:rPr>
                <w:sz w:val="20"/>
                <w:szCs w:val="20"/>
                <w:lang w:val="tt-RU"/>
              </w:rPr>
            </w:pPr>
          </w:p>
          <w:p w:rsidR="00001F1A" w:rsidRPr="0095353B" w:rsidRDefault="00001F1A" w:rsidP="00440285">
            <w:pPr>
              <w:pStyle w:val="11"/>
              <w:spacing w:after="160" w:line="259" w:lineRule="auto"/>
              <w:ind w:left="0"/>
              <w:rPr>
                <w:rFonts w:ascii="Times New Roman" w:hAnsi="Times New Roman"/>
                <w:sz w:val="20"/>
                <w:szCs w:val="20"/>
                <w:lang w:val="tt-RU"/>
              </w:rPr>
            </w:pPr>
            <w:r w:rsidRPr="0095353B">
              <w:rPr>
                <w:rFonts w:ascii="Times New Roman" w:hAnsi="Times New Roman"/>
                <w:sz w:val="20"/>
                <w:szCs w:val="20"/>
                <w:lang w:val="tt-RU"/>
              </w:rPr>
              <w:t>Наглядно-демонстраөионный материал:</w:t>
            </w:r>
          </w:p>
          <w:p w:rsidR="00001F1A" w:rsidRPr="0095353B" w:rsidRDefault="00001F1A" w:rsidP="00001F1A">
            <w:pPr>
              <w:pStyle w:val="a6"/>
              <w:rPr>
                <w:sz w:val="20"/>
                <w:szCs w:val="20"/>
              </w:rPr>
            </w:pPr>
            <w:r w:rsidRPr="0095353B">
              <w:rPr>
                <w:sz w:val="20"/>
                <w:szCs w:val="20"/>
                <w:lang w:val="tt-RU"/>
              </w:rPr>
              <w:t>-</w:t>
            </w:r>
            <w:r w:rsidRPr="0095353B">
              <w:rPr>
                <w:sz w:val="20"/>
                <w:szCs w:val="20"/>
              </w:rPr>
              <w:t>Зарипова З.М.  к УМК “Минем өем» по проекту “Татарчасөйләшәбез” для детей 4-5 лет.</w:t>
            </w:r>
          </w:p>
          <w:p w:rsidR="00001F1A" w:rsidRPr="0095353B" w:rsidRDefault="00001F1A" w:rsidP="00001F1A">
            <w:pPr>
              <w:rPr>
                <w:sz w:val="20"/>
                <w:szCs w:val="20"/>
              </w:rPr>
            </w:pPr>
            <w:r w:rsidRPr="0095353B">
              <w:rPr>
                <w:sz w:val="20"/>
                <w:szCs w:val="20"/>
                <w:lang w:val="tt-RU"/>
              </w:rPr>
              <w:t xml:space="preserve">            - </w:t>
            </w:r>
            <w:r w:rsidRPr="0095353B">
              <w:rPr>
                <w:sz w:val="20"/>
                <w:szCs w:val="20"/>
              </w:rPr>
              <w:t xml:space="preserve">Зарипова З.М. к УМК “Уйный-уйныйүсәбез» по проекту “Татарчасөйләшәбез”  для детей 5-6 лет. </w:t>
            </w:r>
          </w:p>
          <w:p w:rsidR="0025737B" w:rsidRPr="0041608C" w:rsidRDefault="00001F1A" w:rsidP="0041608C">
            <w:pPr>
              <w:rPr>
                <w:sz w:val="20"/>
                <w:szCs w:val="20"/>
              </w:rPr>
            </w:pPr>
            <w:r w:rsidRPr="0095353B">
              <w:rPr>
                <w:sz w:val="20"/>
                <w:szCs w:val="20"/>
                <w:lang w:val="tt-RU"/>
              </w:rPr>
              <w:t xml:space="preserve">            - </w:t>
            </w:r>
            <w:r w:rsidRPr="0095353B">
              <w:rPr>
                <w:sz w:val="20"/>
                <w:szCs w:val="20"/>
              </w:rPr>
              <w:t>Зарипова З.М. к УМК «Без индехәзерзурлар, мәктәпкәилтәюллар» по проекту “Татарча с</w:t>
            </w:r>
            <w:r w:rsidR="0041608C">
              <w:rPr>
                <w:sz w:val="20"/>
                <w:szCs w:val="20"/>
              </w:rPr>
              <w:t xml:space="preserve">өйләшәбез”  для детей 6-7 лет. </w:t>
            </w:r>
          </w:p>
        </w:tc>
      </w:tr>
    </w:tbl>
    <w:p w:rsidR="00561F1C" w:rsidRPr="0095353B" w:rsidRDefault="00561F1C"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440285" w:rsidRPr="0095353B" w:rsidRDefault="00440285" w:rsidP="00561F1C">
      <w:pPr>
        <w:jc w:val="center"/>
        <w:rPr>
          <w:b/>
          <w:sz w:val="20"/>
          <w:szCs w:val="20"/>
        </w:rPr>
      </w:pPr>
    </w:p>
    <w:p w:rsidR="00561F1C" w:rsidRPr="0095353B" w:rsidRDefault="00561F1C" w:rsidP="00561F1C">
      <w:pPr>
        <w:jc w:val="both"/>
        <w:textAlignment w:val="baseline"/>
        <w:rPr>
          <w:b/>
          <w:kern w:val="24"/>
          <w:sz w:val="20"/>
          <w:szCs w:val="20"/>
        </w:rPr>
      </w:pPr>
    </w:p>
    <w:p w:rsidR="00561F1C" w:rsidRPr="0095353B" w:rsidRDefault="00561F1C" w:rsidP="00561F1C">
      <w:pPr>
        <w:jc w:val="both"/>
        <w:textAlignment w:val="baseline"/>
        <w:rPr>
          <w:b/>
          <w:bCs/>
          <w:kern w:val="24"/>
          <w:sz w:val="20"/>
          <w:szCs w:val="20"/>
        </w:rPr>
      </w:pPr>
    </w:p>
    <w:p w:rsidR="00561F1C" w:rsidRPr="0095353B" w:rsidRDefault="00561F1C" w:rsidP="00561F1C">
      <w:pPr>
        <w:jc w:val="both"/>
        <w:textAlignment w:val="baseline"/>
        <w:rPr>
          <w:b/>
          <w:bCs/>
          <w:kern w:val="24"/>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sectPr w:rsidR="00561F1C" w:rsidRPr="0095353B" w:rsidSect="00EE1F9E">
          <w:pgSz w:w="16838" w:h="11906" w:orient="landscape"/>
          <w:pgMar w:top="1134" w:right="539" w:bottom="851" w:left="539" w:header="709" w:footer="709" w:gutter="0"/>
          <w:cols w:space="708"/>
          <w:docGrid w:linePitch="360"/>
        </w:sect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sz w:val="20"/>
          <w:szCs w:val="20"/>
        </w:rPr>
      </w:pPr>
    </w:p>
    <w:p w:rsidR="00FD7A3E" w:rsidRPr="0095353B" w:rsidRDefault="00FD7A3E" w:rsidP="00196CB0">
      <w:pPr>
        <w:pStyle w:val="a6"/>
        <w:numPr>
          <w:ilvl w:val="0"/>
          <w:numId w:val="46"/>
        </w:numPr>
        <w:jc w:val="both"/>
        <w:rPr>
          <w:color w:val="000000"/>
          <w:sz w:val="20"/>
          <w:szCs w:val="20"/>
        </w:rPr>
      </w:pPr>
      <w:r w:rsidRPr="0095353B">
        <w:rPr>
          <w:color w:val="000000"/>
          <w:sz w:val="20"/>
          <w:szCs w:val="20"/>
        </w:rPr>
        <w:t>Программа  разработана в соответствии с нормативными правовыми документами:</w:t>
      </w:r>
    </w:p>
    <w:p w:rsidR="00FD7A3E" w:rsidRPr="0095353B" w:rsidRDefault="00FD7A3E" w:rsidP="00FD7A3E">
      <w:pPr>
        <w:pStyle w:val="a6"/>
        <w:tabs>
          <w:tab w:val="left" w:pos="0"/>
        </w:tabs>
        <w:ind w:left="1080"/>
        <w:jc w:val="both"/>
        <w:rPr>
          <w:b/>
          <w:i/>
          <w:sz w:val="20"/>
          <w:szCs w:val="20"/>
        </w:rPr>
      </w:pPr>
    </w:p>
    <w:p w:rsidR="00561F1C" w:rsidRPr="0095353B" w:rsidRDefault="00FD7A3E" w:rsidP="00FD7A3E">
      <w:pPr>
        <w:pStyle w:val="a6"/>
        <w:tabs>
          <w:tab w:val="left" w:pos="0"/>
        </w:tabs>
        <w:ind w:left="1080"/>
        <w:jc w:val="both"/>
        <w:rPr>
          <w:color w:val="000000"/>
          <w:sz w:val="20"/>
          <w:szCs w:val="20"/>
        </w:rPr>
      </w:pPr>
      <w:r w:rsidRPr="0095353B">
        <w:rPr>
          <w:b/>
          <w:i/>
          <w:sz w:val="20"/>
          <w:szCs w:val="20"/>
        </w:rPr>
        <w:t>На Федеральном уровне</w:t>
      </w:r>
    </w:p>
    <w:p w:rsidR="00561F1C" w:rsidRPr="0095353B" w:rsidRDefault="00561F1C" w:rsidP="00196CB0">
      <w:pPr>
        <w:pStyle w:val="a7"/>
        <w:numPr>
          <w:ilvl w:val="0"/>
          <w:numId w:val="56"/>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0"/>
          <w:szCs w:val="20"/>
        </w:rPr>
      </w:pPr>
      <w:r w:rsidRPr="0095353B">
        <w:rPr>
          <w:sz w:val="20"/>
          <w:szCs w:val="20"/>
        </w:rPr>
        <w:t>«Введение ФГОС дошкольного образования» О.А. Скоролупова; Москва, 2014</w:t>
      </w:r>
    </w:p>
    <w:p w:rsidR="00561F1C" w:rsidRPr="0095353B" w:rsidRDefault="00561F1C" w:rsidP="00196CB0">
      <w:pPr>
        <w:pStyle w:val="54"/>
        <w:numPr>
          <w:ilvl w:val="0"/>
          <w:numId w:val="56"/>
        </w:numPr>
        <w:shd w:val="clear" w:color="auto" w:fill="auto"/>
        <w:tabs>
          <w:tab w:val="left" w:pos="540"/>
        </w:tabs>
        <w:spacing w:after="0" w:line="307" w:lineRule="exact"/>
        <w:ind w:right="20"/>
        <w:jc w:val="both"/>
        <w:rPr>
          <w:sz w:val="20"/>
          <w:szCs w:val="20"/>
        </w:rPr>
      </w:pPr>
      <w:r w:rsidRPr="0095353B">
        <w:rPr>
          <w:sz w:val="20"/>
          <w:szCs w:val="20"/>
        </w:rPr>
        <w:t>Федеральный закон от 29.12.2012 № 273-ФЗ «Об образовании в Российской Федерации»;</w:t>
      </w:r>
    </w:p>
    <w:p w:rsidR="00561F1C" w:rsidRPr="0095353B" w:rsidRDefault="00561F1C" w:rsidP="00196CB0">
      <w:pPr>
        <w:pStyle w:val="54"/>
        <w:numPr>
          <w:ilvl w:val="0"/>
          <w:numId w:val="56"/>
        </w:numPr>
        <w:shd w:val="clear" w:color="auto" w:fill="auto"/>
        <w:tabs>
          <w:tab w:val="left" w:pos="540"/>
        </w:tabs>
        <w:spacing w:after="0" w:line="307" w:lineRule="exact"/>
        <w:ind w:right="20"/>
        <w:jc w:val="both"/>
        <w:rPr>
          <w:sz w:val="20"/>
          <w:szCs w:val="20"/>
        </w:rPr>
      </w:pPr>
      <w:r w:rsidRPr="0095353B">
        <w:rPr>
          <w:sz w:val="20"/>
          <w:szCs w:val="20"/>
        </w:rPr>
        <w:t>Приказ Минобрнауки России от 17.10.2013 № 1155 «Об утверждении феде</w:t>
      </w:r>
      <w:r w:rsidRPr="0095353B">
        <w:rPr>
          <w:sz w:val="20"/>
          <w:szCs w:val="20"/>
        </w:rPr>
        <w:softHyphen/>
        <w:t>рального государственного образовательного стандарта дошкольного образования»;</w:t>
      </w:r>
    </w:p>
    <w:p w:rsidR="00CC4317" w:rsidRPr="0095353B" w:rsidRDefault="00CC4317" w:rsidP="00196CB0">
      <w:pPr>
        <w:pStyle w:val="a6"/>
        <w:numPr>
          <w:ilvl w:val="0"/>
          <w:numId w:val="56"/>
        </w:numPr>
        <w:jc w:val="both"/>
        <w:rPr>
          <w:sz w:val="20"/>
          <w:szCs w:val="20"/>
        </w:rPr>
      </w:pPr>
      <w:r w:rsidRPr="0095353B">
        <w:rPr>
          <w:sz w:val="20"/>
          <w:szCs w:val="20"/>
        </w:rPr>
        <w:t>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D7A3E" w:rsidRPr="0095353B" w:rsidRDefault="00FD7A3E" w:rsidP="00196CB0">
      <w:pPr>
        <w:pStyle w:val="a6"/>
        <w:numPr>
          <w:ilvl w:val="0"/>
          <w:numId w:val="56"/>
        </w:numPr>
        <w:jc w:val="both"/>
        <w:rPr>
          <w:sz w:val="20"/>
          <w:szCs w:val="20"/>
        </w:rPr>
      </w:pPr>
      <w:r w:rsidRPr="0095353B">
        <w:rPr>
          <w:sz w:val="20"/>
          <w:szCs w:val="20"/>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CC4317" w:rsidRPr="0095353B" w:rsidRDefault="00FD7A3E" w:rsidP="00196CB0">
      <w:pPr>
        <w:pStyle w:val="a6"/>
        <w:numPr>
          <w:ilvl w:val="0"/>
          <w:numId w:val="56"/>
        </w:numPr>
        <w:jc w:val="both"/>
        <w:rPr>
          <w:sz w:val="20"/>
          <w:szCs w:val="20"/>
        </w:rPr>
      </w:pPr>
      <w:r w:rsidRPr="0095353B">
        <w:rPr>
          <w:sz w:val="20"/>
          <w:szCs w:val="20"/>
        </w:rPr>
        <w:t>- 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561F1C" w:rsidRPr="0095353B" w:rsidRDefault="00561F1C" w:rsidP="00196CB0">
      <w:pPr>
        <w:pStyle w:val="54"/>
        <w:numPr>
          <w:ilvl w:val="0"/>
          <w:numId w:val="56"/>
        </w:numPr>
        <w:shd w:val="clear" w:color="auto" w:fill="auto"/>
        <w:tabs>
          <w:tab w:val="left" w:pos="540"/>
        </w:tabs>
        <w:spacing w:after="0" w:line="307" w:lineRule="exact"/>
        <w:ind w:right="20"/>
        <w:jc w:val="both"/>
        <w:rPr>
          <w:sz w:val="20"/>
          <w:szCs w:val="20"/>
        </w:rPr>
      </w:pPr>
      <w:r w:rsidRPr="0095353B">
        <w:rPr>
          <w:sz w:val="20"/>
          <w:szCs w:val="20"/>
        </w:rPr>
        <w:t>Письмо Минобрнауки России 28.02.2014 № 08-249 «Комментарии к ФГОС дошкольного образования»;</w:t>
      </w:r>
    </w:p>
    <w:p w:rsidR="00561F1C" w:rsidRPr="0095353B" w:rsidRDefault="00561F1C" w:rsidP="00196CB0">
      <w:pPr>
        <w:pStyle w:val="54"/>
        <w:numPr>
          <w:ilvl w:val="0"/>
          <w:numId w:val="56"/>
        </w:numPr>
        <w:shd w:val="clear" w:color="auto" w:fill="auto"/>
        <w:tabs>
          <w:tab w:val="left" w:pos="540"/>
        </w:tabs>
        <w:spacing w:after="0" w:line="307" w:lineRule="exact"/>
        <w:ind w:right="20"/>
        <w:jc w:val="both"/>
        <w:rPr>
          <w:sz w:val="20"/>
          <w:szCs w:val="20"/>
        </w:rPr>
      </w:pPr>
      <w:r w:rsidRPr="0095353B">
        <w:rPr>
          <w:sz w:val="20"/>
          <w:szCs w:val="20"/>
        </w:rPr>
        <w:t>Концепция содержания непрерывного образования (дошкольное и начальное звено), утвержденная Федеральным координационным советом по общему образо</w:t>
      </w:r>
      <w:r w:rsidRPr="0095353B">
        <w:rPr>
          <w:sz w:val="20"/>
          <w:szCs w:val="20"/>
        </w:rPr>
        <w:softHyphen/>
        <w:t>ванию Министерства образования РФ от 17 июня 2003 года</w:t>
      </w:r>
    </w:p>
    <w:p w:rsidR="00561F1C" w:rsidRPr="0095353B" w:rsidRDefault="00561F1C" w:rsidP="00196CB0">
      <w:pPr>
        <w:pStyle w:val="54"/>
        <w:numPr>
          <w:ilvl w:val="0"/>
          <w:numId w:val="56"/>
        </w:numPr>
        <w:shd w:val="clear" w:color="auto" w:fill="auto"/>
        <w:tabs>
          <w:tab w:val="left" w:pos="540"/>
        </w:tabs>
        <w:spacing w:after="0" w:line="307" w:lineRule="exact"/>
        <w:ind w:right="20"/>
        <w:jc w:val="both"/>
        <w:rPr>
          <w:sz w:val="20"/>
          <w:szCs w:val="20"/>
        </w:rPr>
      </w:pPr>
      <w:r w:rsidRPr="0095353B">
        <w:rPr>
          <w:sz w:val="20"/>
          <w:szCs w:val="20"/>
        </w:rPr>
        <w:t>Постановление Главного</w:t>
      </w:r>
      <w:r w:rsidRPr="0095353B">
        <w:rPr>
          <w:sz w:val="20"/>
          <w:szCs w:val="20"/>
        </w:rPr>
        <w:tab/>
        <w:t>государственного</w:t>
      </w:r>
      <w:r w:rsidRPr="0095353B">
        <w:rPr>
          <w:sz w:val="20"/>
          <w:szCs w:val="20"/>
        </w:rPr>
        <w:tab/>
        <w:t>санитарного</w:t>
      </w:r>
      <w:r w:rsidRPr="0095353B">
        <w:rPr>
          <w:sz w:val="20"/>
          <w:szCs w:val="20"/>
        </w:rPr>
        <w:tab/>
        <w:t>врача</w:t>
      </w:r>
      <w:r w:rsidRPr="0095353B">
        <w:rPr>
          <w:sz w:val="20"/>
          <w:szCs w:val="20"/>
        </w:rPr>
        <w:tab/>
        <w:t>РФ</w:t>
      </w:r>
      <w:r w:rsidRPr="0095353B">
        <w:rPr>
          <w:sz w:val="20"/>
          <w:szCs w:val="20"/>
        </w:rPr>
        <w:tab/>
        <w:t>от</w:t>
      </w:r>
    </w:p>
    <w:p w:rsidR="00561F1C" w:rsidRPr="0095353B" w:rsidRDefault="00561F1C" w:rsidP="00196CB0">
      <w:pPr>
        <w:pStyle w:val="54"/>
        <w:numPr>
          <w:ilvl w:val="0"/>
          <w:numId w:val="56"/>
        </w:numPr>
        <w:shd w:val="clear" w:color="auto" w:fill="auto"/>
        <w:tabs>
          <w:tab w:val="left" w:pos="540"/>
          <w:tab w:val="left" w:pos="1282"/>
        </w:tabs>
        <w:spacing w:after="0" w:line="307" w:lineRule="exact"/>
        <w:ind w:right="20"/>
        <w:jc w:val="both"/>
        <w:rPr>
          <w:sz w:val="20"/>
          <w:szCs w:val="20"/>
        </w:rPr>
      </w:pPr>
      <w:r w:rsidRPr="0095353B">
        <w:rPr>
          <w:sz w:val="20"/>
          <w:szCs w:val="20"/>
        </w:rPr>
        <w:t>№ 26 «Об утверждении СанПиН 2.4.1.3049-13 «Санитарно-эпиде</w:t>
      </w:r>
      <w:r w:rsidRPr="0095353B">
        <w:rPr>
          <w:sz w:val="20"/>
          <w:szCs w:val="20"/>
        </w:rPr>
        <w:softHyphen/>
        <w:t>миологические требования к устройству, содержанию и организации режима работы дошкольных образовательных организаций»;</w:t>
      </w:r>
    </w:p>
    <w:p w:rsidR="00561F1C" w:rsidRPr="0095353B" w:rsidRDefault="00561F1C" w:rsidP="00196CB0">
      <w:pPr>
        <w:pStyle w:val="54"/>
        <w:numPr>
          <w:ilvl w:val="0"/>
          <w:numId w:val="56"/>
        </w:numPr>
        <w:shd w:val="clear" w:color="auto" w:fill="auto"/>
        <w:tabs>
          <w:tab w:val="left" w:pos="540"/>
        </w:tabs>
        <w:spacing w:after="0" w:line="302" w:lineRule="exact"/>
        <w:ind w:right="20"/>
        <w:jc w:val="both"/>
        <w:rPr>
          <w:sz w:val="20"/>
          <w:szCs w:val="20"/>
        </w:rPr>
      </w:pPr>
      <w:r w:rsidRPr="0095353B">
        <w:rPr>
          <w:sz w:val="20"/>
          <w:szCs w:val="20"/>
        </w:rPr>
        <w:t>Письмо Минобразования России от 17 мая 1995 года № 61/19-12 «О психолого-педагогических требованиях к играм и игрушкам в современных условиях» (вме</w:t>
      </w:r>
      <w:r w:rsidRPr="0095353B">
        <w:rPr>
          <w:sz w:val="20"/>
          <w:szCs w:val="20"/>
        </w:rPr>
        <w:softHyphen/>
        <w:t>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«Методическими указаниями для работников дошкольных образова</w:t>
      </w:r>
      <w:r w:rsidRPr="0095353B">
        <w:rPr>
          <w:sz w:val="20"/>
          <w:szCs w:val="20"/>
        </w:rPr>
        <w:softHyphen/>
        <w:t>тельных учреждении "О психолого-педагогической ценности игр и игрушек"»);</w:t>
      </w:r>
    </w:p>
    <w:p w:rsidR="00561F1C" w:rsidRPr="0095353B" w:rsidRDefault="00561F1C" w:rsidP="00196CB0">
      <w:pPr>
        <w:pStyle w:val="54"/>
        <w:numPr>
          <w:ilvl w:val="0"/>
          <w:numId w:val="56"/>
        </w:numPr>
        <w:shd w:val="clear" w:color="auto" w:fill="auto"/>
        <w:tabs>
          <w:tab w:val="left" w:pos="540"/>
        </w:tabs>
        <w:spacing w:after="0" w:line="302" w:lineRule="exact"/>
        <w:ind w:right="20"/>
        <w:jc w:val="both"/>
        <w:rPr>
          <w:sz w:val="20"/>
          <w:szCs w:val="20"/>
        </w:rPr>
      </w:pPr>
      <w:r w:rsidRPr="0095353B">
        <w:rPr>
          <w:sz w:val="20"/>
          <w:szCs w:val="20"/>
        </w:rPr>
        <w:t xml:space="preserve"> Региональная программа дошкольного образования Р.К.Шаехова, Казань,  2012 год.</w:t>
      </w:r>
    </w:p>
    <w:p w:rsidR="00561F1C" w:rsidRPr="0095353B" w:rsidRDefault="00561F1C" w:rsidP="00196CB0">
      <w:pPr>
        <w:pStyle w:val="54"/>
        <w:numPr>
          <w:ilvl w:val="0"/>
          <w:numId w:val="56"/>
        </w:numPr>
        <w:shd w:val="clear" w:color="auto" w:fill="auto"/>
        <w:tabs>
          <w:tab w:val="left" w:pos="540"/>
        </w:tabs>
        <w:spacing w:after="0" w:line="302" w:lineRule="exact"/>
        <w:ind w:right="20"/>
        <w:jc w:val="both"/>
        <w:rPr>
          <w:sz w:val="20"/>
          <w:szCs w:val="20"/>
        </w:rPr>
      </w:pPr>
      <w:r w:rsidRPr="0095353B">
        <w:rPr>
          <w:sz w:val="20"/>
          <w:szCs w:val="20"/>
        </w:rPr>
        <w:t>Программа предшкольного образования. Шаехова Р.К., 2006 год</w:t>
      </w:r>
    </w:p>
    <w:p w:rsidR="00CC4317" w:rsidRPr="0095353B" w:rsidRDefault="00561F1C" w:rsidP="00196CB0">
      <w:pPr>
        <w:numPr>
          <w:ilvl w:val="0"/>
          <w:numId w:val="56"/>
        </w:numPr>
        <w:tabs>
          <w:tab w:val="left" w:pos="540"/>
          <w:tab w:val="left" w:pos="660"/>
        </w:tabs>
        <w:suppressAutoHyphens/>
        <w:jc w:val="both"/>
        <w:rPr>
          <w:color w:val="000000"/>
          <w:sz w:val="20"/>
          <w:szCs w:val="20"/>
        </w:rPr>
      </w:pPr>
      <w:r w:rsidRPr="0095353B">
        <w:rPr>
          <w:color w:val="000000"/>
          <w:sz w:val="20"/>
          <w:szCs w:val="20"/>
        </w:rPr>
        <w:t>Примерная основная общеобразовательная программа дошкольного образования «От рождения до школы» под редакцией Н.Е Вераксы, М.А.Васильевой,  Т.С.Комаровой. М., Мозаика-Синтез, 2010г.</w:t>
      </w:r>
    </w:p>
    <w:p w:rsidR="00FD7A3E" w:rsidRPr="0095353B" w:rsidRDefault="00FD7A3E" w:rsidP="00FD7A3E">
      <w:pPr>
        <w:tabs>
          <w:tab w:val="left" w:pos="540"/>
          <w:tab w:val="left" w:pos="660"/>
        </w:tabs>
        <w:suppressAutoHyphens/>
        <w:ind w:left="720"/>
        <w:jc w:val="both"/>
        <w:rPr>
          <w:color w:val="000000"/>
          <w:sz w:val="20"/>
          <w:szCs w:val="20"/>
        </w:rPr>
      </w:pPr>
    </w:p>
    <w:p w:rsidR="00CC4317" w:rsidRPr="0095353B" w:rsidRDefault="00CC4317" w:rsidP="00FD7A3E">
      <w:pPr>
        <w:tabs>
          <w:tab w:val="left" w:pos="540"/>
          <w:tab w:val="left" w:pos="660"/>
        </w:tabs>
        <w:suppressAutoHyphens/>
        <w:ind w:left="720"/>
        <w:jc w:val="both"/>
        <w:rPr>
          <w:color w:val="000000"/>
          <w:sz w:val="20"/>
          <w:szCs w:val="20"/>
        </w:rPr>
      </w:pPr>
      <w:r w:rsidRPr="0095353B">
        <w:rPr>
          <w:b/>
          <w:i/>
          <w:sz w:val="20"/>
          <w:szCs w:val="20"/>
        </w:rPr>
        <w:t xml:space="preserve">На Республиканском  уровне: </w:t>
      </w:r>
    </w:p>
    <w:p w:rsidR="00CC4317" w:rsidRPr="0095353B" w:rsidRDefault="00CC4317" w:rsidP="00196CB0">
      <w:pPr>
        <w:pStyle w:val="a6"/>
        <w:numPr>
          <w:ilvl w:val="0"/>
          <w:numId w:val="56"/>
        </w:numPr>
        <w:autoSpaceDE w:val="0"/>
        <w:autoSpaceDN w:val="0"/>
        <w:adjustRightInd w:val="0"/>
        <w:jc w:val="both"/>
        <w:rPr>
          <w:sz w:val="20"/>
          <w:szCs w:val="20"/>
        </w:rPr>
      </w:pPr>
      <w:r w:rsidRPr="0095353B">
        <w:rPr>
          <w:sz w:val="20"/>
          <w:szCs w:val="20"/>
        </w:rPr>
        <w:t>. Закон РТ от 08.07.1992  № 1560-</w:t>
      </w:r>
      <w:r w:rsidRPr="0095353B">
        <w:rPr>
          <w:sz w:val="20"/>
          <w:szCs w:val="20"/>
          <w:lang w:val="en-US"/>
        </w:rPr>
        <w:t>XII</w:t>
      </w:r>
      <w:r w:rsidRPr="0095353B">
        <w:rPr>
          <w:sz w:val="20"/>
          <w:szCs w:val="20"/>
        </w:rPr>
        <w:t xml:space="preserve">  «О государственных языках РТ и других языках в РТ» (в редакции законов РТ от 28.07.2004 № 44-ЗРТ, от 03.12.2009 № 54-ЗРТ, от 03.03.2012 № 16-ЗРТ, от 12.06.2014 № 53-ЗРТ).</w:t>
      </w:r>
    </w:p>
    <w:p w:rsidR="00CC4317" w:rsidRPr="0095353B" w:rsidRDefault="00CC4317" w:rsidP="00196CB0">
      <w:pPr>
        <w:pStyle w:val="a6"/>
        <w:numPr>
          <w:ilvl w:val="0"/>
          <w:numId w:val="56"/>
        </w:numPr>
        <w:autoSpaceDE w:val="0"/>
        <w:autoSpaceDN w:val="0"/>
        <w:adjustRightInd w:val="0"/>
        <w:jc w:val="both"/>
        <w:rPr>
          <w:sz w:val="20"/>
          <w:szCs w:val="20"/>
        </w:rPr>
      </w:pPr>
      <w:r w:rsidRPr="0095353B">
        <w:rPr>
          <w:sz w:val="20"/>
          <w:szCs w:val="20"/>
        </w:rPr>
        <w:t>Постановление Кабинета министров РТ от 30.12.2010 г. № 1174 «Об утверждении стратегии развития образования в РТ на 2010 – 2015 гг. «Килэчэк»».</w:t>
      </w:r>
    </w:p>
    <w:p w:rsidR="00CC4317" w:rsidRPr="0095353B" w:rsidRDefault="00CC4317" w:rsidP="00196CB0">
      <w:pPr>
        <w:pStyle w:val="a6"/>
        <w:numPr>
          <w:ilvl w:val="0"/>
          <w:numId w:val="56"/>
        </w:numPr>
        <w:autoSpaceDE w:val="0"/>
        <w:autoSpaceDN w:val="0"/>
        <w:adjustRightInd w:val="0"/>
        <w:jc w:val="both"/>
        <w:rPr>
          <w:sz w:val="20"/>
          <w:szCs w:val="20"/>
        </w:rPr>
      </w:pPr>
      <w:r w:rsidRPr="0095353B">
        <w:rPr>
          <w:sz w:val="20"/>
          <w:szCs w:val="20"/>
        </w:rPr>
        <w:t>Приказ УО ИКМО г.Казани № 356 от 15.06.2012 г. «О внедрении новых учебных методических комплектов по обучению двум государственным языкам РТ в дошкольных образовательных учреждениях».</w:t>
      </w:r>
    </w:p>
    <w:p w:rsidR="00CC4317" w:rsidRPr="0095353B" w:rsidRDefault="00AA095E" w:rsidP="00FD7A3E">
      <w:pPr>
        <w:pStyle w:val="a6"/>
        <w:autoSpaceDE w:val="0"/>
        <w:autoSpaceDN w:val="0"/>
        <w:adjustRightInd w:val="0"/>
        <w:jc w:val="both"/>
        <w:rPr>
          <w:b/>
          <w:i/>
          <w:sz w:val="20"/>
          <w:szCs w:val="20"/>
        </w:rPr>
      </w:pPr>
      <w:r>
        <w:rPr>
          <w:b/>
          <w:i/>
          <w:sz w:val="20"/>
          <w:szCs w:val="20"/>
        </w:rPr>
        <w:t>На уровне МБ</w:t>
      </w:r>
      <w:r w:rsidR="00CC4317" w:rsidRPr="0095353B">
        <w:rPr>
          <w:b/>
          <w:i/>
          <w:sz w:val="20"/>
          <w:szCs w:val="20"/>
        </w:rPr>
        <w:t>ОУ:</w:t>
      </w:r>
    </w:p>
    <w:p w:rsidR="00CC4317" w:rsidRPr="0095353B" w:rsidRDefault="00CC4317" w:rsidP="00FD7A3E">
      <w:pPr>
        <w:pStyle w:val="a6"/>
        <w:tabs>
          <w:tab w:val="left" w:pos="540"/>
          <w:tab w:val="left" w:pos="660"/>
        </w:tabs>
        <w:suppressAutoHyphens/>
        <w:rPr>
          <w:color w:val="000000"/>
          <w:sz w:val="20"/>
          <w:szCs w:val="20"/>
        </w:rPr>
      </w:pPr>
    </w:p>
    <w:p w:rsidR="00561F1C" w:rsidRPr="0095353B" w:rsidRDefault="00561F1C" w:rsidP="00196CB0">
      <w:pPr>
        <w:pStyle w:val="a6"/>
        <w:numPr>
          <w:ilvl w:val="0"/>
          <w:numId w:val="55"/>
        </w:numPr>
        <w:tabs>
          <w:tab w:val="left" w:pos="540"/>
          <w:tab w:val="left" w:pos="660"/>
        </w:tabs>
        <w:suppressAutoHyphens/>
        <w:rPr>
          <w:color w:val="000000"/>
          <w:sz w:val="20"/>
          <w:szCs w:val="20"/>
        </w:rPr>
      </w:pPr>
      <w:r w:rsidRPr="0095353B">
        <w:rPr>
          <w:color w:val="000000"/>
          <w:sz w:val="20"/>
          <w:szCs w:val="20"/>
        </w:rPr>
        <w:t>Уста</w:t>
      </w:r>
      <w:r w:rsidR="00AA095E">
        <w:rPr>
          <w:color w:val="000000"/>
          <w:sz w:val="20"/>
          <w:szCs w:val="20"/>
        </w:rPr>
        <w:t>в МБОУ «Новозареченская</w:t>
      </w:r>
      <w:r w:rsidR="00EC3271">
        <w:rPr>
          <w:color w:val="000000"/>
          <w:sz w:val="20"/>
          <w:szCs w:val="20"/>
        </w:rPr>
        <w:t xml:space="preserve"> </w:t>
      </w:r>
      <w:r w:rsidR="00AA095E">
        <w:rPr>
          <w:color w:val="000000"/>
          <w:sz w:val="20"/>
          <w:szCs w:val="20"/>
        </w:rPr>
        <w:t xml:space="preserve"> СОШ</w:t>
      </w:r>
      <w:r w:rsidR="00E13DF3" w:rsidRPr="0095353B">
        <w:rPr>
          <w:color w:val="000000"/>
          <w:sz w:val="20"/>
          <w:szCs w:val="20"/>
        </w:rPr>
        <w:t>»</w:t>
      </w:r>
      <w:r w:rsidRPr="0095353B">
        <w:rPr>
          <w:color w:val="000000"/>
          <w:sz w:val="20"/>
          <w:szCs w:val="20"/>
        </w:rPr>
        <w:t>».</w:t>
      </w:r>
    </w:p>
    <w:p w:rsidR="00CC4317" w:rsidRPr="0095353B" w:rsidRDefault="00AA095E" w:rsidP="00196CB0">
      <w:pPr>
        <w:pStyle w:val="a6"/>
        <w:numPr>
          <w:ilvl w:val="0"/>
          <w:numId w:val="55"/>
        </w:numPr>
        <w:jc w:val="both"/>
        <w:rPr>
          <w:sz w:val="20"/>
          <w:szCs w:val="20"/>
        </w:rPr>
      </w:pPr>
      <w:r>
        <w:rPr>
          <w:sz w:val="20"/>
          <w:szCs w:val="20"/>
        </w:rPr>
        <w:t xml:space="preserve">. Программа развития  </w:t>
      </w:r>
      <w:r w:rsidR="00CC4317" w:rsidRPr="0095353B">
        <w:rPr>
          <w:sz w:val="20"/>
          <w:szCs w:val="20"/>
        </w:rPr>
        <w:t>ОУ</w:t>
      </w:r>
    </w:p>
    <w:p w:rsidR="00561F1C" w:rsidRPr="0095353B" w:rsidRDefault="00561F1C" w:rsidP="00561F1C">
      <w:pPr>
        <w:spacing w:line="360" w:lineRule="auto"/>
        <w:ind w:firstLine="709"/>
        <w:jc w:val="both"/>
        <w:rPr>
          <w:b/>
          <w:sz w:val="20"/>
          <w:szCs w:val="20"/>
        </w:rPr>
      </w:pPr>
    </w:p>
    <w:p w:rsidR="00561F1C" w:rsidRPr="0095353B" w:rsidRDefault="00561F1C" w:rsidP="00561F1C">
      <w:pPr>
        <w:spacing w:line="360" w:lineRule="auto"/>
        <w:ind w:firstLine="709"/>
        <w:jc w:val="both"/>
        <w:rPr>
          <w:b/>
          <w:sz w:val="20"/>
          <w:szCs w:val="20"/>
        </w:rPr>
      </w:pPr>
    </w:p>
    <w:p w:rsidR="00561F1C" w:rsidRPr="0095353B" w:rsidRDefault="00561F1C" w:rsidP="00561F1C">
      <w:pPr>
        <w:spacing w:line="360" w:lineRule="auto"/>
        <w:ind w:firstLine="709"/>
        <w:jc w:val="both"/>
        <w:rPr>
          <w:b/>
          <w:sz w:val="20"/>
          <w:szCs w:val="20"/>
        </w:rPr>
      </w:pPr>
    </w:p>
    <w:p w:rsidR="00561F1C" w:rsidRPr="0095353B" w:rsidRDefault="00561F1C" w:rsidP="00561F1C">
      <w:pPr>
        <w:spacing w:line="360" w:lineRule="auto"/>
        <w:ind w:firstLine="709"/>
        <w:jc w:val="both"/>
        <w:rPr>
          <w:b/>
          <w:sz w:val="20"/>
          <w:szCs w:val="20"/>
        </w:rPr>
      </w:pPr>
    </w:p>
    <w:p w:rsidR="00561F1C" w:rsidRPr="0095353B" w:rsidRDefault="00561F1C" w:rsidP="00561F1C">
      <w:pPr>
        <w:pStyle w:val="a7"/>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sectPr w:rsidR="00561F1C" w:rsidRPr="0095353B" w:rsidSect="00EE1F9E">
          <w:pgSz w:w="11906" w:h="16838"/>
          <w:pgMar w:top="539" w:right="1134" w:bottom="540" w:left="851" w:header="709" w:footer="709" w:gutter="0"/>
          <w:cols w:space="708"/>
          <w:docGrid w:linePitch="360"/>
        </w:sectPr>
      </w:pPr>
    </w:p>
    <w:p w:rsidR="00561F1C" w:rsidRPr="0095353B" w:rsidRDefault="00561F1C" w:rsidP="00561F1C">
      <w:pPr>
        <w:pStyle w:val="a6"/>
        <w:spacing w:after="200"/>
        <w:ind w:left="0"/>
        <w:rPr>
          <w:sz w:val="20"/>
          <w:szCs w:val="20"/>
        </w:rPr>
      </w:pPr>
    </w:p>
    <w:p w:rsidR="00F03012" w:rsidRPr="0095353B" w:rsidRDefault="00F03012">
      <w:pPr>
        <w:rPr>
          <w:sz w:val="20"/>
          <w:szCs w:val="20"/>
        </w:rPr>
      </w:pPr>
    </w:p>
    <w:sectPr w:rsidR="00F03012" w:rsidRPr="0095353B" w:rsidSect="00F030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677" w:rsidRDefault="00FE2677">
      <w:r>
        <w:separator/>
      </w:r>
    </w:p>
  </w:endnote>
  <w:endnote w:type="continuationSeparator" w:id="0">
    <w:p w:rsidR="00FE2677" w:rsidRDefault="00FE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20B0604020202020204"/>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67" w:rsidRDefault="00EC5967" w:rsidP="00EE1F9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C5967" w:rsidRDefault="00EC5967" w:rsidP="00EE1F9E">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67" w:rsidRDefault="00EC5967" w:rsidP="00EE1F9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A141BF">
      <w:rPr>
        <w:rStyle w:val="ac"/>
        <w:noProof/>
      </w:rPr>
      <w:t>10</w:t>
    </w:r>
    <w:r>
      <w:rPr>
        <w:rStyle w:val="ac"/>
      </w:rPr>
      <w:fldChar w:fldCharType="end"/>
    </w:r>
  </w:p>
  <w:p w:rsidR="00EC5967" w:rsidRDefault="00EC5967" w:rsidP="00EE1F9E">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67" w:rsidRDefault="00EC5967" w:rsidP="00EE1F9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C5967" w:rsidRDefault="00EC5967" w:rsidP="00EE1F9E">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967" w:rsidRDefault="00EC5967" w:rsidP="00EE1F9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A141BF">
      <w:rPr>
        <w:rStyle w:val="ac"/>
        <w:noProof/>
      </w:rPr>
      <w:t>90</w:t>
    </w:r>
    <w:r>
      <w:rPr>
        <w:rStyle w:val="ac"/>
      </w:rPr>
      <w:fldChar w:fldCharType="end"/>
    </w:r>
  </w:p>
  <w:p w:rsidR="00EC5967" w:rsidRDefault="00EC5967" w:rsidP="00EE1F9E">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677" w:rsidRDefault="00FE2677">
      <w:r>
        <w:separator/>
      </w:r>
    </w:p>
  </w:footnote>
  <w:footnote w:type="continuationSeparator" w:id="0">
    <w:p w:rsidR="00FE2677" w:rsidRDefault="00FE2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A"/>
    <w:multiLevelType w:val="multilevel"/>
    <w:tmpl w:val="632C2F24"/>
    <w:name w:val="WW8Num10"/>
    <w:lvl w:ilvl="0">
      <w:start w:val="1"/>
      <w:numFmt w:val="bullet"/>
      <w:lvlText w:val=""/>
      <w:lvlJc w:val="left"/>
      <w:pPr>
        <w:tabs>
          <w:tab w:val="num" w:pos="900"/>
        </w:tabs>
        <w:ind w:left="567" w:hanging="27"/>
      </w:pPr>
      <w:rPr>
        <w:rFonts w:ascii="Wingdings 2" w:hAnsi="Wingdings 2"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4."/>
      <w:lvlJc w:val="left"/>
      <w:pPr>
        <w:tabs>
          <w:tab w:val="num" w:pos="1980"/>
        </w:tabs>
        <w:ind w:left="1980" w:hanging="360"/>
      </w:pPr>
      <w:rPr>
        <w:rFonts w:hint="default"/>
      </w:rPr>
    </w:lvl>
    <w:lvl w:ilvl="4">
      <w:start w:val="1"/>
      <w:numFmt w:val="decimal"/>
      <w:lvlText w:val="%5."/>
      <w:lvlJc w:val="left"/>
      <w:pPr>
        <w:tabs>
          <w:tab w:val="num" w:pos="2340"/>
        </w:tabs>
        <w:ind w:left="2340" w:hanging="360"/>
      </w:pPr>
      <w:rPr>
        <w:rFonts w:hint="default"/>
      </w:rPr>
    </w:lvl>
    <w:lvl w:ilvl="5">
      <w:start w:val="1"/>
      <w:numFmt w:val="decimal"/>
      <w:lvlText w:val="%6."/>
      <w:lvlJc w:val="left"/>
      <w:pPr>
        <w:tabs>
          <w:tab w:val="num" w:pos="2700"/>
        </w:tabs>
        <w:ind w:left="2700" w:hanging="360"/>
      </w:pPr>
      <w:rPr>
        <w:rFonts w:hint="default"/>
      </w:rPr>
    </w:lvl>
    <w:lvl w:ilvl="6">
      <w:start w:val="1"/>
      <w:numFmt w:val="decimal"/>
      <w:lvlText w:val="%7."/>
      <w:lvlJc w:val="left"/>
      <w:pPr>
        <w:tabs>
          <w:tab w:val="num" w:pos="3060"/>
        </w:tabs>
        <w:ind w:left="3060" w:hanging="360"/>
      </w:pPr>
      <w:rPr>
        <w:rFonts w:hint="default"/>
      </w:rPr>
    </w:lvl>
    <w:lvl w:ilvl="7">
      <w:start w:val="1"/>
      <w:numFmt w:val="decimal"/>
      <w:lvlText w:val="%8."/>
      <w:lvlJc w:val="left"/>
      <w:pPr>
        <w:tabs>
          <w:tab w:val="num" w:pos="3420"/>
        </w:tabs>
        <w:ind w:left="3420" w:hanging="360"/>
      </w:pPr>
      <w:rPr>
        <w:rFonts w:hint="default"/>
      </w:rPr>
    </w:lvl>
    <w:lvl w:ilvl="8">
      <w:start w:val="1"/>
      <w:numFmt w:val="decimal"/>
      <w:lvlText w:val="%9."/>
      <w:lvlJc w:val="left"/>
      <w:pPr>
        <w:tabs>
          <w:tab w:val="num" w:pos="3780"/>
        </w:tabs>
        <w:ind w:left="3780" w:hanging="360"/>
      </w:pPr>
      <w:rPr>
        <w:rFonts w:hint="default"/>
      </w:rPr>
    </w:lvl>
  </w:abstractNum>
  <w:abstractNum w:abstractNumId="2">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11"/>
    <w:multiLevelType w:val="multilevel"/>
    <w:tmpl w:val="00000011"/>
    <w:name w:val="WW8Num17"/>
    <w:lvl w:ilvl="0">
      <w:start w:val="1"/>
      <w:numFmt w:val="bullet"/>
      <w:lvlText w:val=""/>
      <w:lvlJc w:val="left"/>
      <w:pPr>
        <w:tabs>
          <w:tab w:val="num" w:pos="720"/>
        </w:tabs>
        <w:ind w:left="720" w:hanging="360"/>
      </w:pPr>
      <w:rPr>
        <w:rFonts w:ascii="Symbol" w:hAnsi="Symbol"/>
        <w:sz w:val="28"/>
        <w:szCs w:val="34"/>
      </w:rPr>
    </w:lvl>
    <w:lvl w:ilvl="1">
      <w:start w:val="1"/>
      <w:numFmt w:val="bullet"/>
      <w:lvlText w:val=""/>
      <w:lvlJc w:val="left"/>
      <w:pPr>
        <w:tabs>
          <w:tab w:val="num" w:pos="1080"/>
        </w:tabs>
        <w:ind w:left="1080" w:hanging="360"/>
      </w:pPr>
      <w:rPr>
        <w:rFonts w:ascii="Symbol" w:hAnsi="Symbol"/>
        <w:sz w:val="28"/>
        <w:szCs w:val="34"/>
      </w:rPr>
    </w:lvl>
    <w:lvl w:ilvl="2">
      <w:start w:val="1"/>
      <w:numFmt w:val="bullet"/>
      <w:lvlText w:val=""/>
      <w:lvlJc w:val="left"/>
      <w:pPr>
        <w:tabs>
          <w:tab w:val="num" w:pos="1440"/>
        </w:tabs>
        <w:ind w:left="1440" w:hanging="360"/>
      </w:pPr>
      <w:rPr>
        <w:rFonts w:ascii="Symbol" w:hAnsi="Symbol"/>
        <w:sz w:val="28"/>
        <w:szCs w:val="34"/>
      </w:rPr>
    </w:lvl>
    <w:lvl w:ilvl="3">
      <w:start w:val="1"/>
      <w:numFmt w:val="bullet"/>
      <w:lvlText w:val=""/>
      <w:lvlJc w:val="left"/>
      <w:pPr>
        <w:tabs>
          <w:tab w:val="num" w:pos="1800"/>
        </w:tabs>
        <w:ind w:left="1800" w:hanging="360"/>
      </w:pPr>
      <w:rPr>
        <w:rFonts w:ascii="Symbol" w:hAnsi="Symbol"/>
        <w:sz w:val="28"/>
        <w:szCs w:val="34"/>
      </w:rPr>
    </w:lvl>
    <w:lvl w:ilvl="4">
      <w:start w:val="1"/>
      <w:numFmt w:val="bullet"/>
      <w:lvlText w:val=""/>
      <w:lvlJc w:val="left"/>
      <w:pPr>
        <w:tabs>
          <w:tab w:val="num" w:pos="2160"/>
        </w:tabs>
        <w:ind w:left="2160" w:hanging="360"/>
      </w:pPr>
      <w:rPr>
        <w:rFonts w:ascii="Symbol" w:hAnsi="Symbol"/>
        <w:sz w:val="28"/>
        <w:szCs w:val="34"/>
      </w:rPr>
    </w:lvl>
    <w:lvl w:ilvl="5">
      <w:start w:val="1"/>
      <w:numFmt w:val="bullet"/>
      <w:lvlText w:val=""/>
      <w:lvlJc w:val="left"/>
      <w:pPr>
        <w:tabs>
          <w:tab w:val="num" w:pos="2520"/>
        </w:tabs>
        <w:ind w:left="2520" w:hanging="360"/>
      </w:pPr>
      <w:rPr>
        <w:rFonts w:ascii="Symbol" w:hAnsi="Symbol"/>
        <w:sz w:val="28"/>
        <w:szCs w:val="34"/>
      </w:rPr>
    </w:lvl>
    <w:lvl w:ilvl="6">
      <w:start w:val="1"/>
      <w:numFmt w:val="bullet"/>
      <w:lvlText w:val=""/>
      <w:lvlJc w:val="left"/>
      <w:pPr>
        <w:tabs>
          <w:tab w:val="num" w:pos="2880"/>
        </w:tabs>
        <w:ind w:left="2880" w:hanging="360"/>
      </w:pPr>
      <w:rPr>
        <w:rFonts w:ascii="Symbol" w:hAnsi="Symbol"/>
        <w:sz w:val="28"/>
        <w:szCs w:val="34"/>
      </w:rPr>
    </w:lvl>
    <w:lvl w:ilvl="7">
      <w:start w:val="1"/>
      <w:numFmt w:val="bullet"/>
      <w:lvlText w:val=""/>
      <w:lvlJc w:val="left"/>
      <w:pPr>
        <w:tabs>
          <w:tab w:val="num" w:pos="3240"/>
        </w:tabs>
        <w:ind w:left="3240" w:hanging="360"/>
      </w:pPr>
      <w:rPr>
        <w:rFonts w:ascii="Symbol" w:hAnsi="Symbol"/>
        <w:sz w:val="28"/>
        <w:szCs w:val="34"/>
      </w:rPr>
    </w:lvl>
    <w:lvl w:ilvl="8">
      <w:start w:val="1"/>
      <w:numFmt w:val="bullet"/>
      <w:lvlText w:val=""/>
      <w:lvlJc w:val="left"/>
      <w:pPr>
        <w:tabs>
          <w:tab w:val="num" w:pos="3600"/>
        </w:tabs>
        <w:ind w:left="3600" w:hanging="360"/>
      </w:pPr>
      <w:rPr>
        <w:rFonts w:ascii="Symbol" w:hAnsi="Symbol"/>
        <w:sz w:val="28"/>
        <w:szCs w:val="34"/>
      </w:rPr>
    </w:lvl>
  </w:abstractNum>
  <w:abstractNum w:abstractNumId="4">
    <w:nsid w:val="00000019"/>
    <w:multiLevelType w:val="singleLevel"/>
    <w:tmpl w:val="00000019"/>
    <w:name w:val="WW8Num26"/>
    <w:lvl w:ilvl="0">
      <w:start w:val="1"/>
      <w:numFmt w:val="bullet"/>
      <w:lvlText w:val=""/>
      <w:lvlJc w:val="left"/>
      <w:pPr>
        <w:tabs>
          <w:tab w:val="num" w:pos="0"/>
        </w:tabs>
        <w:ind w:left="720" w:hanging="360"/>
      </w:pPr>
      <w:rPr>
        <w:rFonts w:ascii="Symbol" w:hAnsi="Symbol" w:cs="OpenSymbol"/>
      </w:rPr>
    </w:lvl>
  </w:abstractNum>
  <w:abstractNum w:abstractNumId="5">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2007757"/>
    <w:multiLevelType w:val="hybridMultilevel"/>
    <w:tmpl w:val="3A88C1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12">
    <w:nsid w:val="08723789"/>
    <w:multiLevelType w:val="hybridMultilevel"/>
    <w:tmpl w:val="43E883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C374937"/>
    <w:multiLevelType w:val="hybridMultilevel"/>
    <w:tmpl w:val="1D6C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5">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6">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2393CD2"/>
    <w:multiLevelType w:val="hybridMultilevel"/>
    <w:tmpl w:val="1944C6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7466CC"/>
    <w:multiLevelType w:val="multilevel"/>
    <w:tmpl w:val="FC50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4E13E18"/>
    <w:multiLevelType w:val="hybridMultilevel"/>
    <w:tmpl w:val="C7DAA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77F25F1"/>
    <w:multiLevelType w:val="hybridMultilevel"/>
    <w:tmpl w:val="DBDC0470"/>
    <w:lvl w:ilvl="0" w:tplc="FFFFFFFF">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645"/>
        </w:tabs>
        <w:ind w:left="645" w:hanging="360"/>
      </w:pPr>
      <w:rPr>
        <w:rFonts w:ascii="Symbol" w:hAnsi="Symbol" w:hint="default"/>
      </w:rPr>
    </w:lvl>
    <w:lvl w:ilvl="2" w:tplc="04190005" w:tentative="1">
      <w:start w:val="1"/>
      <w:numFmt w:val="bullet"/>
      <w:lvlText w:val=""/>
      <w:lvlJc w:val="left"/>
      <w:pPr>
        <w:tabs>
          <w:tab w:val="num" w:pos="1365"/>
        </w:tabs>
        <w:ind w:left="1365" w:hanging="360"/>
      </w:pPr>
      <w:rPr>
        <w:rFonts w:ascii="Wingdings" w:hAnsi="Wingdings" w:hint="default"/>
      </w:rPr>
    </w:lvl>
    <w:lvl w:ilvl="3" w:tplc="04190001" w:tentative="1">
      <w:start w:val="1"/>
      <w:numFmt w:val="bullet"/>
      <w:lvlText w:val=""/>
      <w:lvlJc w:val="left"/>
      <w:pPr>
        <w:tabs>
          <w:tab w:val="num" w:pos="2085"/>
        </w:tabs>
        <w:ind w:left="2085" w:hanging="360"/>
      </w:pPr>
      <w:rPr>
        <w:rFonts w:ascii="Symbol" w:hAnsi="Symbol" w:hint="default"/>
      </w:rPr>
    </w:lvl>
    <w:lvl w:ilvl="4" w:tplc="04190003" w:tentative="1">
      <w:start w:val="1"/>
      <w:numFmt w:val="bullet"/>
      <w:lvlText w:val="o"/>
      <w:lvlJc w:val="left"/>
      <w:pPr>
        <w:tabs>
          <w:tab w:val="num" w:pos="2805"/>
        </w:tabs>
        <w:ind w:left="2805" w:hanging="360"/>
      </w:pPr>
      <w:rPr>
        <w:rFonts w:ascii="Courier New" w:hAnsi="Courier New" w:cs="Courier New" w:hint="default"/>
      </w:rPr>
    </w:lvl>
    <w:lvl w:ilvl="5" w:tplc="04190005" w:tentative="1">
      <w:start w:val="1"/>
      <w:numFmt w:val="bullet"/>
      <w:lvlText w:val=""/>
      <w:lvlJc w:val="left"/>
      <w:pPr>
        <w:tabs>
          <w:tab w:val="num" w:pos="3525"/>
        </w:tabs>
        <w:ind w:left="3525" w:hanging="360"/>
      </w:pPr>
      <w:rPr>
        <w:rFonts w:ascii="Wingdings" w:hAnsi="Wingdings" w:hint="default"/>
      </w:rPr>
    </w:lvl>
    <w:lvl w:ilvl="6" w:tplc="04190001" w:tentative="1">
      <w:start w:val="1"/>
      <w:numFmt w:val="bullet"/>
      <w:lvlText w:val=""/>
      <w:lvlJc w:val="left"/>
      <w:pPr>
        <w:tabs>
          <w:tab w:val="num" w:pos="4245"/>
        </w:tabs>
        <w:ind w:left="4245" w:hanging="360"/>
      </w:pPr>
      <w:rPr>
        <w:rFonts w:ascii="Symbol" w:hAnsi="Symbol" w:hint="default"/>
      </w:rPr>
    </w:lvl>
    <w:lvl w:ilvl="7" w:tplc="04190003" w:tentative="1">
      <w:start w:val="1"/>
      <w:numFmt w:val="bullet"/>
      <w:lvlText w:val="o"/>
      <w:lvlJc w:val="left"/>
      <w:pPr>
        <w:tabs>
          <w:tab w:val="num" w:pos="4965"/>
        </w:tabs>
        <w:ind w:left="4965" w:hanging="360"/>
      </w:pPr>
      <w:rPr>
        <w:rFonts w:ascii="Courier New" w:hAnsi="Courier New" w:cs="Courier New" w:hint="default"/>
      </w:rPr>
    </w:lvl>
    <w:lvl w:ilvl="8" w:tplc="04190005" w:tentative="1">
      <w:start w:val="1"/>
      <w:numFmt w:val="bullet"/>
      <w:lvlText w:val=""/>
      <w:lvlJc w:val="left"/>
      <w:pPr>
        <w:tabs>
          <w:tab w:val="num" w:pos="5685"/>
        </w:tabs>
        <w:ind w:left="5685" w:hanging="360"/>
      </w:pPr>
      <w:rPr>
        <w:rFonts w:ascii="Wingdings" w:hAnsi="Wingdings" w:hint="default"/>
      </w:rPr>
    </w:lvl>
  </w:abstractNum>
  <w:abstractNum w:abstractNumId="25">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B083E61"/>
    <w:multiLevelType w:val="multilevel"/>
    <w:tmpl w:val="876A78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C616ADE"/>
    <w:multiLevelType w:val="hybridMultilevel"/>
    <w:tmpl w:val="11346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9">
    <w:nsid w:val="1EF14C74"/>
    <w:multiLevelType w:val="hybridMultilevel"/>
    <w:tmpl w:val="649C1AB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03E317B"/>
    <w:multiLevelType w:val="multilevel"/>
    <w:tmpl w:val="D9786B3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23DB4A47"/>
    <w:multiLevelType w:val="hybridMultilevel"/>
    <w:tmpl w:val="4B7AF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3">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91660E3"/>
    <w:multiLevelType w:val="hybridMultilevel"/>
    <w:tmpl w:val="68C2462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A1B19A9"/>
    <w:multiLevelType w:val="hybridMultilevel"/>
    <w:tmpl w:val="BAF605C6"/>
    <w:lvl w:ilvl="0" w:tplc="5268C0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2CE216F4"/>
    <w:multiLevelType w:val="hybridMultilevel"/>
    <w:tmpl w:val="9A9A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0">
    <w:nsid w:val="2FA6357D"/>
    <w:multiLevelType w:val="multilevel"/>
    <w:tmpl w:val="7856E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2">
    <w:nsid w:val="35855B99"/>
    <w:multiLevelType w:val="hybridMultilevel"/>
    <w:tmpl w:val="7182EA5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3">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4">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3E1020CE"/>
    <w:multiLevelType w:val="hybridMultilevel"/>
    <w:tmpl w:val="48541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FDA5BC8"/>
    <w:multiLevelType w:val="hybridMultilevel"/>
    <w:tmpl w:val="B64C0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428114C3"/>
    <w:multiLevelType w:val="hybridMultilevel"/>
    <w:tmpl w:val="CE7ADC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48300AA4"/>
    <w:multiLevelType w:val="hybridMultilevel"/>
    <w:tmpl w:val="EA486C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15F62EB"/>
    <w:multiLevelType w:val="hybridMultilevel"/>
    <w:tmpl w:val="1EB0AE76"/>
    <w:lvl w:ilvl="0" w:tplc="74CC42EE">
      <w:start w:val="5"/>
      <w:numFmt w:val="decimal"/>
      <w:lvlText w:val="%1."/>
      <w:lvlJc w:val="left"/>
      <w:pPr>
        <w:ind w:left="1723" w:hanging="360"/>
      </w:pPr>
      <w:rPr>
        <w:rFonts w:hint="default"/>
      </w:rPr>
    </w:lvl>
    <w:lvl w:ilvl="1" w:tplc="04190019" w:tentative="1">
      <w:start w:val="1"/>
      <w:numFmt w:val="lowerLetter"/>
      <w:lvlText w:val="%2."/>
      <w:lvlJc w:val="left"/>
      <w:pPr>
        <w:ind w:left="2443" w:hanging="360"/>
      </w:pPr>
    </w:lvl>
    <w:lvl w:ilvl="2" w:tplc="0419001B" w:tentative="1">
      <w:start w:val="1"/>
      <w:numFmt w:val="lowerRoman"/>
      <w:lvlText w:val="%3."/>
      <w:lvlJc w:val="right"/>
      <w:pPr>
        <w:ind w:left="3163" w:hanging="180"/>
      </w:pPr>
    </w:lvl>
    <w:lvl w:ilvl="3" w:tplc="0419000F" w:tentative="1">
      <w:start w:val="1"/>
      <w:numFmt w:val="decimal"/>
      <w:lvlText w:val="%4."/>
      <w:lvlJc w:val="left"/>
      <w:pPr>
        <w:ind w:left="3883" w:hanging="360"/>
      </w:pPr>
    </w:lvl>
    <w:lvl w:ilvl="4" w:tplc="04190019" w:tentative="1">
      <w:start w:val="1"/>
      <w:numFmt w:val="lowerLetter"/>
      <w:lvlText w:val="%5."/>
      <w:lvlJc w:val="left"/>
      <w:pPr>
        <w:ind w:left="4603" w:hanging="360"/>
      </w:pPr>
    </w:lvl>
    <w:lvl w:ilvl="5" w:tplc="0419001B" w:tentative="1">
      <w:start w:val="1"/>
      <w:numFmt w:val="lowerRoman"/>
      <w:lvlText w:val="%6."/>
      <w:lvlJc w:val="right"/>
      <w:pPr>
        <w:ind w:left="5323" w:hanging="180"/>
      </w:pPr>
    </w:lvl>
    <w:lvl w:ilvl="6" w:tplc="0419000F" w:tentative="1">
      <w:start w:val="1"/>
      <w:numFmt w:val="decimal"/>
      <w:lvlText w:val="%7."/>
      <w:lvlJc w:val="left"/>
      <w:pPr>
        <w:ind w:left="6043" w:hanging="360"/>
      </w:pPr>
    </w:lvl>
    <w:lvl w:ilvl="7" w:tplc="04190019" w:tentative="1">
      <w:start w:val="1"/>
      <w:numFmt w:val="lowerLetter"/>
      <w:lvlText w:val="%8."/>
      <w:lvlJc w:val="left"/>
      <w:pPr>
        <w:ind w:left="6763" w:hanging="360"/>
      </w:pPr>
    </w:lvl>
    <w:lvl w:ilvl="8" w:tplc="0419001B" w:tentative="1">
      <w:start w:val="1"/>
      <w:numFmt w:val="lowerRoman"/>
      <w:lvlText w:val="%9."/>
      <w:lvlJc w:val="right"/>
      <w:pPr>
        <w:ind w:left="7483" w:hanging="180"/>
      </w:pPr>
    </w:lvl>
  </w:abstractNum>
  <w:abstractNum w:abstractNumId="5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573E20C1"/>
    <w:multiLevelType w:val="hybridMultilevel"/>
    <w:tmpl w:val="9190D4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3">
    <w:nsid w:val="5C185888"/>
    <w:multiLevelType w:val="hybridMultilevel"/>
    <w:tmpl w:val="FDC053AE"/>
    <w:lvl w:ilvl="0" w:tplc="70B8DDBC">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60F9043D"/>
    <w:multiLevelType w:val="hybridMultilevel"/>
    <w:tmpl w:val="71AE9B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4C93B23"/>
    <w:multiLevelType w:val="multilevel"/>
    <w:tmpl w:val="0170A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8D73F95"/>
    <w:multiLevelType w:val="multilevel"/>
    <w:tmpl w:val="B106A78A"/>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9">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6FB00400"/>
    <w:multiLevelType w:val="hybridMultilevel"/>
    <w:tmpl w:val="3B28D3F6"/>
    <w:lvl w:ilvl="0" w:tplc="04190001">
      <w:start w:val="1"/>
      <w:numFmt w:val="bullet"/>
      <w:lvlText w:val=""/>
      <w:lvlJc w:val="left"/>
      <w:pPr>
        <w:ind w:left="4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41D3BD5"/>
    <w:multiLevelType w:val="hybridMultilevel"/>
    <w:tmpl w:val="49E42F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4315F47"/>
    <w:multiLevelType w:val="hybridMultilevel"/>
    <w:tmpl w:val="FFD8A9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771A7B81"/>
    <w:multiLevelType w:val="hybridMultilevel"/>
    <w:tmpl w:val="0B923B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782D31CD"/>
    <w:multiLevelType w:val="hybridMultilevel"/>
    <w:tmpl w:val="A8148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8E246E7"/>
    <w:multiLevelType w:val="hybridMultilevel"/>
    <w:tmpl w:val="FFAAB4A4"/>
    <w:lvl w:ilvl="0" w:tplc="67744262">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66">
    <w:nsid w:val="79A45895"/>
    <w:multiLevelType w:val="hybridMultilevel"/>
    <w:tmpl w:val="974EFE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7AEB6EAC"/>
    <w:multiLevelType w:val="multilevel"/>
    <w:tmpl w:val="2EA60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C743BBC"/>
    <w:multiLevelType w:val="hybridMultilevel"/>
    <w:tmpl w:val="C9B83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D521420"/>
    <w:multiLevelType w:val="hybridMultilevel"/>
    <w:tmpl w:val="42BA28F0"/>
    <w:lvl w:ilvl="0" w:tplc="0419000F">
      <w:start w:val="1"/>
      <w:numFmt w:val="decimal"/>
      <w:lvlText w:val="%1)"/>
      <w:lvlJc w:val="left"/>
      <w:pPr>
        <w:ind w:left="360" w:hanging="360"/>
      </w:pPr>
      <w:rPr>
        <w:rFonts w:hint="default"/>
      </w:rPr>
    </w:lvl>
    <w:lvl w:ilvl="1" w:tplc="D7C67740">
      <w:start w:val="2"/>
      <w:numFmt w:val="decimal"/>
      <w:lvlText w:val="%2."/>
      <w:lvlJc w:val="left"/>
      <w:pPr>
        <w:tabs>
          <w:tab w:val="num" w:pos="1440"/>
        </w:tabs>
        <w:ind w:left="1440" w:hanging="360"/>
      </w:pPr>
      <w:rPr>
        <w:rFonts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45"/>
  </w:num>
  <w:num w:numId="3">
    <w:abstractNumId w:val="58"/>
  </w:num>
  <w:num w:numId="4">
    <w:abstractNumId w:val="60"/>
  </w:num>
  <w:num w:numId="5">
    <w:abstractNumId w:val="13"/>
  </w:num>
  <w:num w:numId="6">
    <w:abstractNumId w:val="46"/>
  </w:num>
  <w:num w:numId="7">
    <w:abstractNumId w:val="19"/>
  </w:num>
  <w:num w:numId="8">
    <w:abstractNumId w:val="68"/>
  </w:num>
  <w:num w:numId="9">
    <w:abstractNumId w:val="7"/>
  </w:num>
  <w:num w:numId="10">
    <w:abstractNumId w:val="42"/>
  </w:num>
  <w:num w:numId="11">
    <w:abstractNumId w:val="64"/>
  </w:num>
  <w:num w:numId="12">
    <w:abstractNumId w:val="20"/>
  </w:num>
  <w:num w:numId="13">
    <w:abstractNumId w:val="32"/>
  </w:num>
  <w:num w:numId="14">
    <w:abstractNumId w:val="52"/>
  </w:num>
  <w:num w:numId="15">
    <w:abstractNumId w:val="41"/>
  </w:num>
  <w:num w:numId="16">
    <w:abstractNumId w:val="14"/>
  </w:num>
  <w:num w:numId="17">
    <w:abstractNumId w:val="43"/>
  </w:num>
  <w:num w:numId="18">
    <w:abstractNumId w:val="39"/>
  </w:num>
  <w:num w:numId="19">
    <w:abstractNumId w:val="15"/>
  </w:num>
  <w:num w:numId="20">
    <w:abstractNumId w:val="28"/>
  </w:num>
  <w:num w:numId="21">
    <w:abstractNumId w:val="11"/>
  </w:num>
  <w:num w:numId="22">
    <w:abstractNumId w:val="5"/>
  </w:num>
  <w:num w:numId="23">
    <w:abstractNumId w:val="50"/>
  </w:num>
  <w:num w:numId="24">
    <w:abstractNumId w:val="8"/>
  </w:num>
  <w:num w:numId="25">
    <w:abstractNumId w:val="55"/>
  </w:num>
  <w:num w:numId="26">
    <w:abstractNumId w:val="6"/>
  </w:num>
  <w:num w:numId="27">
    <w:abstractNumId w:val="25"/>
  </w:num>
  <w:num w:numId="28">
    <w:abstractNumId w:val="23"/>
  </w:num>
  <w:num w:numId="29">
    <w:abstractNumId w:val="34"/>
  </w:num>
  <w:num w:numId="30">
    <w:abstractNumId w:val="33"/>
  </w:num>
  <w:num w:numId="31">
    <w:abstractNumId w:val="57"/>
  </w:num>
  <w:num w:numId="32">
    <w:abstractNumId w:val="16"/>
  </w:num>
  <w:num w:numId="33">
    <w:abstractNumId w:val="22"/>
  </w:num>
  <w:num w:numId="34">
    <w:abstractNumId w:val="69"/>
  </w:num>
  <w:num w:numId="35">
    <w:abstractNumId w:val="10"/>
  </w:num>
  <w:num w:numId="36">
    <w:abstractNumId w:val="70"/>
  </w:num>
  <w:num w:numId="37">
    <w:abstractNumId w:val="36"/>
  </w:num>
  <w:num w:numId="38">
    <w:abstractNumId w:val="35"/>
  </w:num>
  <w:num w:numId="39">
    <w:abstractNumId w:val="59"/>
  </w:num>
  <w:num w:numId="40">
    <w:abstractNumId w:val="21"/>
  </w:num>
  <w:num w:numId="41">
    <w:abstractNumId w:val="44"/>
  </w:num>
  <w:num w:numId="42">
    <w:abstractNumId w:val="30"/>
  </w:num>
  <w:num w:numId="43">
    <w:abstractNumId w:val="62"/>
  </w:num>
  <w:num w:numId="44">
    <w:abstractNumId w:val="29"/>
  </w:num>
  <w:num w:numId="45">
    <w:abstractNumId w:val="49"/>
  </w:num>
  <w:num w:numId="46">
    <w:abstractNumId w:val="53"/>
  </w:num>
  <w:num w:numId="47">
    <w:abstractNumId w:val="38"/>
  </w:num>
  <w:num w:numId="48">
    <w:abstractNumId w:val="65"/>
  </w:num>
  <w:num w:numId="49">
    <w:abstractNumId w:val="27"/>
  </w:num>
  <w:num w:numId="50">
    <w:abstractNumId w:val="26"/>
  </w:num>
  <w:num w:numId="51">
    <w:abstractNumId w:val="56"/>
  </w:num>
  <w:num w:numId="52">
    <w:abstractNumId w:val="18"/>
  </w:num>
  <w:num w:numId="53">
    <w:abstractNumId w:val="67"/>
  </w:num>
  <w:num w:numId="54">
    <w:abstractNumId w:val="40"/>
  </w:num>
  <w:num w:numId="55">
    <w:abstractNumId w:val="17"/>
  </w:num>
  <w:num w:numId="56">
    <w:abstractNumId w:val="61"/>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num>
  <w:num w:numId="66">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1F1C"/>
    <w:rsid w:val="00001F1A"/>
    <w:rsid w:val="000230B2"/>
    <w:rsid w:val="0002371A"/>
    <w:rsid w:val="00033BEA"/>
    <w:rsid w:val="0007225C"/>
    <w:rsid w:val="00076ECE"/>
    <w:rsid w:val="000B3BCC"/>
    <w:rsid w:val="000B7BE2"/>
    <w:rsid w:val="000C427A"/>
    <w:rsid w:val="000E3D28"/>
    <w:rsid w:val="000F6A7A"/>
    <w:rsid w:val="001001F5"/>
    <w:rsid w:val="001037B7"/>
    <w:rsid w:val="001301EC"/>
    <w:rsid w:val="00135D3D"/>
    <w:rsid w:val="0015598E"/>
    <w:rsid w:val="00196CB0"/>
    <w:rsid w:val="001972FE"/>
    <w:rsid w:val="001A51E7"/>
    <w:rsid w:val="002075DB"/>
    <w:rsid w:val="00216D75"/>
    <w:rsid w:val="00246CE3"/>
    <w:rsid w:val="0025737B"/>
    <w:rsid w:val="00276AB1"/>
    <w:rsid w:val="00297E1F"/>
    <w:rsid w:val="002A7E67"/>
    <w:rsid w:val="002B733E"/>
    <w:rsid w:val="002C620C"/>
    <w:rsid w:val="002D221E"/>
    <w:rsid w:val="002F07BE"/>
    <w:rsid w:val="002F7CC6"/>
    <w:rsid w:val="00312486"/>
    <w:rsid w:val="00320745"/>
    <w:rsid w:val="003322E1"/>
    <w:rsid w:val="00336E81"/>
    <w:rsid w:val="00347070"/>
    <w:rsid w:val="0035617B"/>
    <w:rsid w:val="00364779"/>
    <w:rsid w:val="003862F3"/>
    <w:rsid w:val="0039043B"/>
    <w:rsid w:val="003A004F"/>
    <w:rsid w:val="003A5D51"/>
    <w:rsid w:val="003D28A9"/>
    <w:rsid w:val="003D6027"/>
    <w:rsid w:val="003F275A"/>
    <w:rsid w:val="003F7ACD"/>
    <w:rsid w:val="00405050"/>
    <w:rsid w:val="004158E7"/>
    <w:rsid w:val="0041608C"/>
    <w:rsid w:val="0042312B"/>
    <w:rsid w:val="00440285"/>
    <w:rsid w:val="00457B6F"/>
    <w:rsid w:val="00457D89"/>
    <w:rsid w:val="00465A60"/>
    <w:rsid w:val="00465E39"/>
    <w:rsid w:val="004701FA"/>
    <w:rsid w:val="004B21B6"/>
    <w:rsid w:val="004B6E99"/>
    <w:rsid w:val="004C1A3F"/>
    <w:rsid w:val="004D2499"/>
    <w:rsid w:val="004D3940"/>
    <w:rsid w:val="004D3D28"/>
    <w:rsid w:val="004D7324"/>
    <w:rsid w:val="004F0D6B"/>
    <w:rsid w:val="004F73F9"/>
    <w:rsid w:val="004F743B"/>
    <w:rsid w:val="00514936"/>
    <w:rsid w:val="005428A4"/>
    <w:rsid w:val="00561F1C"/>
    <w:rsid w:val="0059375C"/>
    <w:rsid w:val="005C79C0"/>
    <w:rsid w:val="005D53F8"/>
    <w:rsid w:val="005D70E5"/>
    <w:rsid w:val="005E2C76"/>
    <w:rsid w:val="005E6C71"/>
    <w:rsid w:val="00622AAD"/>
    <w:rsid w:val="00634990"/>
    <w:rsid w:val="0065483F"/>
    <w:rsid w:val="00682D31"/>
    <w:rsid w:val="00687DB5"/>
    <w:rsid w:val="00691A3D"/>
    <w:rsid w:val="0069677D"/>
    <w:rsid w:val="006B23FF"/>
    <w:rsid w:val="006B2B1F"/>
    <w:rsid w:val="006C3C38"/>
    <w:rsid w:val="006C70C2"/>
    <w:rsid w:val="006D7EBE"/>
    <w:rsid w:val="006E0599"/>
    <w:rsid w:val="006E0F5F"/>
    <w:rsid w:val="006E715B"/>
    <w:rsid w:val="006F3D15"/>
    <w:rsid w:val="006F7FB7"/>
    <w:rsid w:val="007143EE"/>
    <w:rsid w:val="00722C7D"/>
    <w:rsid w:val="00732AB8"/>
    <w:rsid w:val="0073764C"/>
    <w:rsid w:val="007422EF"/>
    <w:rsid w:val="0074441C"/>
    <w:rsid w:val="0077525E"/>
    <w:rsid w:val="00780F17"/>
    <w:rsid w:val="00787CCA"/>
    <w:rsid w:val="007B36A1"/>
    <w:rsid w:val="007C41A1"/>
    <w:rsid w:val="007D165F"/>
    <w:rsid w:val="007E1998"/>
    <w:rsid w:val="007E1A47"/>
    <w:rsid w:val="007E25D7"/>
    <w:rsid w:val="007F7A57"/>
    <w:rsid w:val="008123A3"/>
    <w:rsid w:val="00823AE8"/>
    <w:rsid w:val="008262A3"/>
    <w:rsid w:val="00856CD7"/>
    <w:rsid w:val="008601A0"/>
    <w:rsid w:val="00863869"/>
    <w:rsid w:val="0087129B"/>
    <w:rsid w:val="008727BC"/>
    <w:rsid w:val="008850B8"/>
    <w:rsid w:val="008B1F94"/>
    <w:rsid w:val="008B6D7C"/>
    <w:rsid w:val="008C0070"/>
    <w:rsid w:val="008C033E"/>
    <w:rsid w:val="008D3E8D"/>
    <w:rsid w:val="008F3722"/>
    <w:rsid w:val="009263FE"/>
    <w:rsid w:val="00944C02"/>
    <w:rsid w:val="0095353B"/>
    <w:rsid w:val="0096232A"/>
    <w:rsid w:val="00965058"/>
    <w:rsid w:val="00971364"/>
    <w:rsid w:val="00986508"/>
    <w:rsid w:val="009B714A"/>
    <w:rsid w:val="009C044B"/>
    <w:rsid w:val="009C6E37"/>
    <w:rsid w:val="009D2FB2"/>
    <w:rsid w:val="009E4062"/>
    <w:rsid w:val="009F5BE6"/>
    <w:rsid w:val="00A01A39"/>
    <w:rsid w:val="00A01F74"/>
    <w:rsid w:val="00A141BF"/>
    <w:rsid w:val="00A376F2"/>
    <w:rsid w:val="00A54779"/>
    <w:rsid w:val="00A56C51"/>
    <w:rsid w:val="00A57BC4"/>
    <w:rsid w:val="00A677A9"/>
    <w:rsid w:val="00A751D2"/>
    <w:rsid w:val="00AA095E"/>
    <w:rsid w:val="00AB4CCB"/>
    <w:rsid w:val="00AD4B4F"/>
    <w:rsid w:val="00AE0715"/>
    <w:rsid w:val="00AE676E"/>
    <w:rsid w:val="00B1045D"/>
    <w:rsid w:val="00B17317"/>
    <w:rsid w:val="00B24AA5"/>
    <w:rsid w:val="00B53CE3"/>
    <w:rsid w:val="00B576B6"/>
    <w:rsid w:val="00B7739F"/>
    <w:rsid w:val="00B84680"/>
    <w:rsid w:val="00BF1893"/>
    <w:rsid w:val="00C17F3D"/>
    <w:rsid w:val="00C25E21"/>
    <w:rsid w:val="00C350FB"/>
    <w:rsid w:val="00C37AFA"/>
    <w:rsid w:val="00C43EFD"/>
    <w:rsid w:val="00C5322D"/>
    <w:rsid w:val="00C706DE"/>
    <w:rsid w:val="00C912D5"/>
    <w:rsid w:val="00C91D09"/>
    <w:rsid w:val="00C97602"/>
    <w:rsid w:val="00CC4317"/>
    <w:rsid w:val="00CC7183"/>
    <w:rsid w:val="00CE50E7"/>
    <w:rsid w:val="00CF0E5C"/>
    <w:rsid w:val="00D0231E"/>
    <w:rsid w:val="00D06403"/>
    <w:rsid w:val="00D16A6D"/>
    <w:rsid w:val="00D62899"/>
    <w:rsid w:val="00D6794A"/>
    <w:rsid w:val="00D8145A"/>
    <w:rsid w:val="00D816AC"/>
    <w:rsid w:val="00D97779"/>
    <w:rsid w:val="00DA369E"/>
    <w:rsid w:val="00DA5208"/>
    <w:rsid w:val="00DD4221"/>
    <w:rsid w:val="00DD79B8"/>
    <w:rsid w:val="00DE0ADA"/>
    <w:rsid w:val="00DE3B84"/>
    <w:rsid w:val="00DF471C"/>
    <w:rsid w:val="00E00D7A"/>
    <w:rsid w:val="00E13DF3"/>
    <w:rsid w:val="00E21460"/>
    <w:rsid w:val="00E4597D"/>
    <w:rsid w:val="00E46557"/>
    <w:rsid w:val="00E66DC7"/>
    <w:rsid w:val="00E73F2B"/>
    <w:rsid w:val="00E869B3"/>
    <w:rsid w:val="00E92040"/>
    <w:rsid w:val="00E934D6"/>
    <w:rsid w:val="00EA5E7D"/>
    <w:rsid w:val="00EC3271"/>
    <w:rsid w:val="00EC5967"/>
    <w:rsid w:val="00EE1F9E"/>
    <w:rsid w:val="00EF5C5B"/>
    <w:rsid w:val="00F03012"/>
    <w:rsid w:val="00F0622A"/>
    <w:rsid w:val="00F316E4"/>
    <w:rsid w:val="00F57EED"/>
    <w:rsid w:val="00F63F05"/>
    <w:rsid w:val="00F8712E"/>
    <w:rsid w:val="00F93C86"/>
    <w:rsid w:val="00F954F0"/>
    <w:rsid w:val="00FA783B"/>
    <w:rsid w:val="00FB0C09"/>
    <w:rsid w:val="00FD33CB"/>
    <w:rsid w:val="00FD7A3E"/>
    <w:rsid w:val="00FE2677"/>
    <w:rsid w:val="00FE6D83"/>
    <w:rsid w:val="00FF3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F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1F1C"/>
    <w:pPr>
      <w:keepNext/>
      <w:spacing w:line="360" w:lineRule="auto"/>
      <w:jc w:val="center"/>
      <w:outlineLvl w:val="0"/>
    </w:pPr>
    <w:rPr>
      <w:b/>
      <w:sz w:val="28"/>
      <w:szCs w:val="20"/>
    </w:rPr>
  </w:style>
  <w:style w:type="paragraph" w:styleId="2">
    <w:name w:val="heading 2"/>
    <w:basedOn w:val="a"/>
    <w:next w:val="a"/>
    <w:link w:val="20"/>
    <w:qFormat/>
    <w:rsid w:val="00561F1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61F1C"/>
    <w:pPr>
      <w:keepNext/>
      <w:spacing w:before="240" w:after="60"/>
      <w:outlineLvl w:val="2"/>
    </w:pPr>
    <w:rPr>
      <w:rFonts w:ascii="Arial" w:hAnsi="Arial"/>
      <w:b/>
      <w:bCs/>
      <w:sz w:val="26"/>
      <w:szCs w:val="26"/>
    </w:rPr>
  </w:style>
  <w:style w:type="paragraph" w:styleId="4">
    <w:name w:val="heading 4"/>
    <w:basedOn w:val="a"/>
    <w:next w:val="a"/>
    <w:link w:val="40"/>
    <w:qFormat/>
    <w:rsid w:val="00561F1C"/>
    <w:pPr>
      <w:keepNext/>
      <w:spacing w:before="240" w:after="60"/>
      <w:outlineLvl w:val="3"/>
    </w:pPr>
    <w:rPr>
      <w:b/>
      <w:bCs/>
      <w:sz w:val="28"/>
      <w:szCs w:val="28"/>
    </w:rPr>
  </w:style>
  <w:style w:type="paragraph" w:styleId="5">
    <w:name w:val="heading 5"/>
    <w:basedOn w:val="a"/>
    <w:next w:val="a"/>
    <w:link w:val="50"/>
    <w:qFormat/>
    <w:rsid w:val="00561F1C"/>
    <w:pPr>
      <w:spacing w:before="240" w:after="60" w:line="276" w:lineRule="auto"/>
      <w:outlineLvl w:val="4"/>
    </w:pPr>
    <w:rPr>
      <w:rFonts w:ascii="Calibri" w:hAnsi="Calibri"/>
      <w:b/>
      <w:bCs/>
      <w:i/>
      <w:iCs/>
      <w:sz w:val="26"/>
      <w:szCs w:val="26"/>
    </w:rPr>
  </w:style>
  <w:style w:type="paragraph" w:styleId="6">
    <w:name w:val="heading 6"/>
    <w:basedOn w:val="a"/>
    <w:next w:val="a"/>
    <w:link w:val="60"/>
    <w:qFormat/>
    <w:rsid w:val="00561F1C"/>
    <w:pPr>
      <w:keepNext/>
      <w:tabs>
        <w:tab w:val="left" w:pos="3750"/>
      </w:tabs>
      <w:outlineLvl w:val="5"/>
    </w:pPr>
    <w:rPr>
      <w:b/>
      <w:bCs/>
      <w:sz w:val="28"/>
    </w:rPr>
  </w:style>
  <w:style w:type="paragraph" w:styleId="7">
    <w:name w:val="heading 7"/>
    <w:basedOn w:val="a"/>
    <w:next w:val="a"/>
    <w:link w:val="70"/>
    <w:qFormat/>
    <w:rsid w:val="00561F1C"/>
    <w:pPr>
      <w:keepNext/>
      <w:tabs>
        <w:tab w:val="left" w:pos="3750"/>
      </w:tabs>
      <w:outlineLvl w:val="6"/>
    </w:pPr>
    <w:rPr>
      <w:b/>
      <w:bCs/>
      <w:i/>
      <w:iCs/>
      <w:sz w:val="28"/>
    </w:rPr>
  </w:style>
  <w:style w:type="paragraph" w:styleId="8">
    <w:name w:val="heading 8"/>
    <w:basedOn w:val="a"/>
    <w:next w:val="a"/>
    <w:link w:val="80"/>
    <w:qFormat/>
    <w:rsid w:val="00561F1C"/>
    <w:pPr>
      <w:keepNext/>
      <w:jc w:val="center"/>
      <w:outlineLvl w:val="7"/>
    </w:pPr>
    <w:rPr>
      <w:sz w:val="32"/>
      <w:szCs w:val="20"/>
    </w:rPr>
  </w:style>
  <w:style w:type="paragraph" w:styleId="9">
    <w:name w:val="heading 9"/>
    <w:basedOn w:val="a"/>
    <w:next w:val="a"/>
    <w:link w:val="90"/>
    <w:qFormat/>
    <w:rsid w:val="00561F1C"/>
    <w:pPr>
      <w:keepNex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F1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61F1C"/>
    <w:rPr>
      <w:rFonts w:ascii="Arial" w:eastAsia="Times New Roman" w:hAnsi="Arial" w:cs="Arial"/>
      <w:b/>
      <w:bCs/>
      <w:i/>
      <w:iCs/>
      <w:sz w:val="28"/>
      <w:szCs w:val="28"/>
      <w:lang w:eastAsia="ru-RU"/>
    </w:rPr>
  </w:style>
  <w:style w:type="character" w:customStyle="1" w:styleId="30">
    <w:name w:val="Заголовок 3 Знак"/>
    <w:basedOn w:val="a0"/>
    <w:link w:val="3"/>
    <w:rsid w:val="00561F1C"/>
    <w:rPr>
      <w:rFonts w:ascii="Arial" w:eastAsia="Times New Roman" w:hAnsi="Arial" w:cs="Times New Roman"/>
      <w:b/>
      <w:bCs/>
      <w:sz w:val="26"/>
      <w:szCs w:val="26"/>
    </w:rPr>
  </w:style>
  <w:style w:type="character" w:customStyle="1" w:styleId="40">
    <w:name w:val="Заголовок 4 Знак"/>
    <w:basedOn w:val="a0"/>
    <w:link w:val="4"/>
    <w:rsid w:val="00561F1C"/>
    <w:rPr>
      <w:rFonts w:ascii="Times New Roman" w:eastAsia="Times New Roman" w:hAnsi="Times New Roman" w:cs="Times New Roman"/>
      <w:b/>
      <w:bCs/>
      <w:sz w:val="28"/>
      <w:szCs w:val="28"/>
    </w:rPr>
  </w:style>
  <w:style w:type="character" w:customStyle="1" w:styleId="50">
    <w:name w:val="Заголовок 5 Знак"/>
    <w:basedOn w:val="a0"/>
    <w:link w:val="5"/>
    <w:rsid w:val="00561F1C"/>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561F1C"/>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561F1C"/>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561F1C"/>
    <w:rPr>
      <w:rFonts w:ascii="Times New Roman" w:eastAsia="Times New Roman" w:hAnsi="Times New Roman" w:cs="Times New Roman"/>
      <w:sz w:val="32"/>
      <w:szCs w:val="20"/>
      <w:lang w:eastAsia="ru-RU"/>
    </w:rPr>
  </w:style>
  <w:style w:type="character" w:customStyle="1" w:styleId="90">
    <w:name w:val="Заголовок 9 Знак"/>
    <w:basedOn w:val="a0"/>
    <w:link w:val="9"/>
    <w:rsid w:val="00561F1C"/>
    <w:rPr>
      <w:rFonts w:ascii="Times New Roman" w:eastAsia="Times New Roman" w:hAnsi="Times New Roman" w:cs="Times New Roman"/>
      <w:sz w:val="28"/>
      <w:szCs w:val="20"/>
      <w:lang w:eastAsia="ru-RU"/>
    </w:rPr>
  </w:style>
  <w:style w:type="paragraph" w:customStyle="1" w:styleId="21">
    <w:name w:val="Знак Знак2 Знак Знак"/>
    <w:basedOn w:val="a"/>
    <w:rsid w:val="00561F1C"/>
    <w:pPr>
      <w:spacing w:after="160" w:line="240" w:lineRule="exact"/>
    </w:pPr>
    <w:rPr>
      <w:sz w:val="20"/>
      <w:szCs w:val="20"/>
    </w:rPr>
  </w:style>
  <w:style w:type="paragraph" w:styleId="a3">
    <w:name w:val="Body Text"/>
    <w:basedOn w:val="a"/>
    <w:link w:val="a4"/>
    <w:rsid w:val="00561F1C"/>
    <w:pPr>
      <w:jc w:val="both"/>
    </w:pPr>
    <w:rPr>
      <w:szCs w:val="20"/>
    </w:rPr>
  </w:style>
  <w:style w:type="character" w:customStyle="1" w:styleId="a4">
    <w:name w:val="Основной текст Знак"/>
    <w:basedOn w:val="a0"/>
    <w:link w:val="a3"/>
    <w:rsid w:val="00561F1C"/>
    <w:rPr>
      <w:rFonts w:ascii="Times New Roman" w:eastAsia="Times New Roman" w:hAnsi="Times New Roman" w:cs="Times New Roman"/>
      <w:sz w:val="24"/>
      <w:szCs w:val="20"/>
      <w:lang w:eastAsia="ru-RU"/>
    </w:rPr>
  </w:style>
  <w:style w:type="paragraph" w:customStyle="1" w:styleId="Default">
    <w:name w:val="Default"/>
    <w:rsid w:val="00561F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5">
    <w:name w:val="Hyperlink"/>
    <w:rsid w:val="00561F1C"/>
    <w:rPr>
      <w:color w:val="0000FF"/>
      <w:u w:val="single"/>
    </w:rPr>
  </w:style>
  <w:style w:type="paragraph" w:styleId="a6">
    <w:name w:val="List Paragraph"/>
    <w:basedOn w:val="a"/>
    <w:uiPriority w:val="34"/>
    <w:qFormat/>
    <w:rsid w:val="00561F1C"/>
    <w:pPr>
      <w:ind w:left="720"/>
      <w:contextualSpacing/>
    </w:pPr>
  </w:style>
  <w:style w:type="paragraph" w:styleId="a7">
    <w:name w:val="Normal (Web)"/>
    <w:basedOn w:val="a"/>
    <w:rsid w:val="00561F1C"/>
    <w:pPr>
      <w:spacing w:before="100" w:beforeAutospacing="1" w:after="100" w:afterAutospacing="1"/>
    </w:pPr>
  </w:style>
  <w:style w:type="character" w:styleId="a8">
    <w:name w:val="Strong"/>
    <w:qFormat/>
    <w:rsid w:val="00561F1C"/>
    <w:rPr>
      <w:b/>
      <w:bCs/>
    </w:rPr>
  </w:style>
  <w:style w:type="paragraph" w:customStyle="1" w:styleId="ConsPlusNormal">
    <w:name w:val="ConsPlusNormal"/>
    <w:rsid w:val="00561F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qFormat/>
    <w:rsid w:val="00561F1C"/>
    <w:pPr>
      <w:spacing w:after="200" w:line="276" w:lineRule="auto"/>
      <w:ind w:left="720"/>
      <w:contextualSpacing/>
    </w:pPr>
    <w:rPr>
      <w:rFonts w:ascii="Calibri" w:hAnsi="Calibri"/>
      <w:sz w:val="22"/>
      <w:szCs w:val="22"/>
    </w:rPr>
  </w:style>
  <w:style w:type="table" w:styleId="a9">
    <w:name w:val="Table Grid"/>
    <w:basedOn w:val="a1"/>
    <w:uiPriority w:val="59"/>
    <w:rsid w:val="00561F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561F1C"/>
    <w:pPr>
      <w:tabs>
        <w:tab w:val="center" w:pos="4677"/>
        <w:tab w:val="right" w:pos="9355"/>
      </w:tabs>
    </w:pPr>
  </w:style>
  <w:style w:type="character" w:customStyle="1" w:styleId="ab">
    <w:name w:val="Нижний колонтитул Знак"/>
    <w:basedOn w:val="a0"/>
    <w:link w:val="aa"/>
    <w:rsid w:val="00561F1C"/>
    <w:rPr>
      <w:rFonts w:ascii="Times New Roman" w:eastAsia="Times New Roman" w:hAnsi="Times New Roman" w:cs="Times New Roman"/>
      <w:sz w:val="24"/>
      <w:szCs w:val="24"/>
      <w:lang w:eastAsia="ru-RU"/>
    </w:rPr>
  </w:style>
  <w:style w:type="character" w:styleId="ac">
    <w:name w:val="page number"/>
    <w:basedOn w:val="a0"/>
    <w:rsid w:val="00561F1C"/>
  </w:style>
  <w:style w:type="paragraph" w:styleId="ad">
    <w:name w:val="header"/>
    <w:basedOn w:val="a"/>
    <w:link w:val="ae"/>
    <w:rsid w:val="00561F1C"/>
    <w:pPr>
      <w:tabs>
        <w:tab w:val="center" w:pos="4677"/>
        <w:tab w:val="right" w:pos="9355"/>
      </w:tabs>
    </w:pPr>
  </w:style>
  <w:style w:type="character" w:customStyle="1" w:styleId="ae">
    <w:name w:val="Верхний колонтитул Знак"/>
    <w:basedOn w:val="a0"/>
    <w:link w:val="ad"/>
    <w:rsid w:val="00561F1C"/>
    <w:rPr>
      <w:rFonts w:ascii="Times New Roman" w:eastAsia="Times New Roman" w:hAnsi="Times New Roman" w:cs="Times New Roman"/>
      <w:sz w:val="24"/>
      <w:szCs w:val="24"/>
      <w:lang w:eastAsia="ru-RU"/>
    </w:rPr>
  </w:style>
  <w:style w:type="paragraph" w:styleId="af">
    <w:name w:val="Body Text Indent"/>
    <w:basedOn w:val="a"/>
    <w:link w:val="af0"/>
    <w:rsid w:val="00561F1C"/>
    <w:pPr>
      <w:spacing w:after="120"/>
      <w:ind w:left="283"/>
    </w:pPr>
  </w:style>
  <w:style w:type="character" w:customStyle="1" w:styleId="af0">
    <w:name w:val="Основной текст с отступом Знак"/>
    <w:basedOn w:val="a0"/>
    <w:link w:val="af"/>
    <w:rsid w:val="00561F1C"/>
    <w:rPr>
      <w:rFonts w:ascii="Times New Roman" w:eastAsia="Times New Roman" w:hAnsi="Times New Roman" w:cs="Times New Roman"/>
      <w:sz w:val="24"/>
      <w:szCs w:val="24"/>
      <w:lang w:eastAsia="ru-RU"/>
    </w:rPr>
  </w:style>
  <w:style w:type="paragraph" w:customStyle="1" w:styleId="c6">
    <w:name w:val="c6"/>
    <w:basedOn w:val="a"/>
    <w:rsid w:val="00561F1C"/>
    <w:pPr>
      <w:spacing w:before="100" w:beforeAutospacing="1" w:after="100" w:afterAutospacing="1"/>
    </w:pPr>
  </w:style>
  <w:style w:type="character" w:customStyle="1" w:styleId="af1">
    <w:name w:val="Основной текст_"/>
    <w:link w:val="31"/>
    <w:uiPriority w:val="99"/>
    <w:locked/>
    <w:rsid w:val="00561F1C"/>
    <w:rPr>
      <w:sz w:val="26"/>
      <w:szCs w:val="26"/>
      <w:shd w:val="clear" w:color="auto" w:fill="FFFFFF"/>
    </w:rPr>
  </w:style>
  <w:style w:type="paragraph" w:customStyle="1" w:styleId="31">
    <w:name w:val="Основной текст3"/>
    <w:basedOn w:val="a"/>
    <w:link w:val="af1"/>
    <w:rsid w:val="00561F1C"/>
    <w:pPr>
      <w:widowControl w:val="0"/>
      <w:shd w:val="clear" w:color="auto" w:fill="FFFFFF"/>
      <w:spacing w:before="3540" w:line="240" w:lineRule="atLeast"/>
    </w:pPr>
    <w:rPr>
      <w:rFonts w:asciiTheme="minorHAnsi" w:eastAsiaTheme="minorHAnsi" w:hAnsiTheme="minorHAnsi" w:cstheme="minorBidi"/>
      <w:sz w:val="26"/>
      <w:szCs w:val="26"/>
      <w:shd w:val="clear" w:color="auto" w:fill="FFFFFF"/>
      <w:lang w:eastAsia="en-US"/>
    </w:rPr>
  </w:style>
  <w:style w:type="character" w:customStyle="1" w:styleId="61">
    <w:name w:val="Заголовок №6_"/>
    <w:link w:val="62"/>
    <w:locked/>
    <w:rsid w:val="00561F1C"/>
    <w:rPr>
      <w:b/>
      <w:bCs/>
      <w:spacing w:val="-10"/>
      <w:sz w:val="26"/>
      <w:szCs w:val="26"/>
      <w:shd w:val="clear" w:color="auto" w:fill="FFFFFF"/>
    </w:rPr>
  </w:style>
  <w:style w:type="paragraph" w:customStyle="1" w:styleId="62">
    <w:name w:val="Заголовок №6"/>
    <w:basedOn w:val="a"/>
    <w:link w:val="61"/>
    <w:rsid w:val="00561F1C"/>
    <w:pPr>
      <w:widowControl w:val="0"/>
      <w:shd w:val="clear" w:color="auto" w:fill="FFFFFF"/>
      <w:spacing w:line="644" w:lineRule="exact"/>
      <w:outlineLvl w:val="5"/>
    </w:pPr>
    <w:rPr>
      <w:rFonts w:asciiTheme="minorHAnsi" w:eastAsiaTheme="minorHAnsi" w:hAnsiTheme="minorHAnsi" w:cstheme="minorBidi"/>
      <w:b/>
      <w:bCs/>
      <w:spacing w:val="-10"/>
      <w:sz w:val="26"/>
      <w:szCs w:val="26"/>
      <w:shd w:val="clear" w:color="auto" w:fill="FFFFFF"/>
      <w:lang w:eastAsia="en-US"/>
    </w:rPr>
  </w:style>
  <w:style w:type="paragraph" w:customStyle="1" w:styleId="af2">
    <w:name w:val="Знак"/>
    <w:basedOn w:val="a"/>
    <w:rsid w:val="00561F1C"/>
    <w:pPr>
      <w:spacing w:after="160" w:line="240" w:lineRule="exact"/>
    </w:pPr>
    <w:rPr>
      <w:rFonts w:ascii="Verdana" w:hAnsi="Verdana" w:cs="Verdana"/>
      <w:sz w:val="20"/>
      <w:szCs w:val="20"/>
      <w:lang w:val="en-US" w:eastAsia="en-US"/>
    </w:rPr>
  </w:style>
  <w:style w:type="character" w:customStyle="1" w:styleId="submenu-table">
    <w:name w:val="submenu-table"/>
    <w:basedOn w:val="a0"/>
    <w:rsid w:val="00561F1C"/>
  </w:style>
  <w:style w:type="character" w:customStyle="1" w:styleId="butback">
    <w:name w:val="butback"/>
    <w:basedOn w:val="a0"/>
    <w:rsid w:val="00561F1C"/>
  </w:style>
  <w:style w:type="paragraph" w:styleId="HTML">
    <w:name w:val="HTML Preformatted"/>
    <w:basedOn w:val="a"/>
    <w:link w:val="HTML0"/>
    <w:rsid w:val="00561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61F1C"/>
    <w:rPr>
      <w:rFonts w:ascii="Courier New" w:eastAsia="Times New Roman" w:hAnsi="Courier New" w:cs="Courier New"/>
      <w:sz w:val="20"/>
      <w:szCs w:val="20"/>
      <w:lang w:eastAsia="ru-RU"/>
    </w:rPr>
  </w:style>
  <w:style w:type="paragraph" w:styleId="af3">
    <w:name w:val="No Spacing"/>
    <w:link w:val="af4"/>
    <w:qFormat/>
    <w:rsid w:val="00561F1C"/>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561F1C"/>
    <w:rPr>
      <w:rFonts w:ascii="Times New Roman" w:eastAsia="Times New Roman" w:hAnsi="Times New Roman" w:cs="Times New Roman"/>
      <w:sz w:val="24"/>
      <w:szCs w:val="24"/>
      <w:lang w:eastAsia="ru-RU"/>
    </w:rPr>
  </w:style>
  <w:style w:type="paragraph" w:customStyle="1" w:styleId="12">
    <w:name w:val="Знак1 Знак Знак Знак Знак Знак Знак"/>
    <w:basedOn w:val="a"/>
    <w:rsid w:val="00561F1C"/>
    <w:pPr>
      <w:spacing w:after="160" w:line="240" w:lineRule="exact"/>
    </w:pPr>
    <w:rPr>
      <w:sz w:val="20"/>
      <w:szCs w:val="20"/>
    </w:rPr>
  </w:style>
  <w:style w:type="character" w:customStyle="1" w:styleId="FontStyle63">
    <w:name w:val="Font Style63"/>
    <w:rsid w:val="00561F1C"/>
    <w:rPr>
      <w:rFonts w:ascii="Times New Roman" w:hAnsi="Times New Roman" w:cs="Times New Roman"/>
      <w:sz w:val="22"/>
      <w:szCs w:val="22"/>
    </w:rPr>
  </w:style>
  <w:style w:type="paragraph" w:styleId="af5">
    <w:name w:val="Title"/>
    <w:basedOn w:val="a"/>
    <w:link w:val="af6"/>
    <w:qFormat/>
    <w:rsid w:val="00561F1C"/>
    <w:pPr>
      <w:jc w:val="center"/>
    </w:pPr>
    <w:rPr>
      <w:b/>
      <w:szCs w:val="32"/>
    </w:rPr>
  </w:style>
  <w:style w:type="character" w:customStyle="1" w:styleId="af6">
    <w:name w:val="Название Знак"/>
    <w:basedOn w:val="a0"/>
    <w:link w:val="af5"/>
    <w:rsid w:val="00561F1C"/>
    <w:rPr>
      <w:rFonts w:ascii="Times New Roman" w:eastAsia="Times New Roman" w:hAnsi="Times New Roman" w:cs="Times New Roman"/>
      <w:b/>
      <w:sz w:val="24"/>
      <w:szCs w:val="32"/>
    </w:rPr>
  </w:style>
  <w:style w:type="character" w:styleId="af7">
    <w:name w:val="Emphasis"/>
    <w:qFormat/>
    <w:rsid w:val="00561F1C"/>
    <w:rPr>
      <w:i/>
      <w:iCs/>
    </w:rPr>
  </w:style>
  <w:style w:type="paragraph" w:styleId="32">
    <w:name w:val="Body Text 3"/>
    <w:basedOn w:val="a"/>
    <w:link w:val="33"/>
    <w:unhideWhenUsed/>
    <w:rsid w:val="00561F1C"/>
    <w:pPr>
      <w:spacing w:after="120" w:line="276" w:lineRule="auto"/>
    </w:pPr>
    <w:rPr>
      <w:rFonts w:ascii="Calibri" w:hAnsi="Calibri"/>
      <w:sz w:val="16"/>
      <w:szCs w:val="16"/>
    </w:rPr>
  </w:style>
  <w:style w:type="character" w:customStyle="1" w:styleId="33">
    <w:name w:val="Основной текст 3 Знак"/>
    <w:basedOn w:val="a0"/>
    <w:link w:val="32"/>
    <w:rsid w:val="00561F1C"/>
    <w:rPr>
      <w:rFonts w:ascii="Calibri" w:eastAsia="Times New Roman" w:hAnsi="Calibri" w:cs="Times New Roman"/>
      <w:sz w:val="16"/>
      <w:szCs w:val="16"/>
    </w:rPr>
  </w:style>
  <w:style w:type="paragraph" w:styleId="22">
    <w:name w:val="Body Text 2"/>
    <w:basedOn w:val="a"/>
    <w:link w:val="23"/>
    <w:rsid w:val="00561F1C"/>
    <w:pPr>
      <w:spacing w:after="120" w:line="480" w:lineRule="auto"/>
    </w:pPr>
  </w:style>
  <w:style w:type="character" w:customStyle="1" w:styleId="23">
    <w:name w:val="Основной текст 2 Знак"/>
    <w:basedOn w:val="a0"/>
    <w:link w:val="22"/>
    <w:rsid w:val="00561F1C"/>
    <w:rPr>
      <w:rFonts w:ascii="Times New Roman" w:eastAsia="Times New Roman" w:hAnsi="Times New Roman" w:cs="Times New Roman"/>
      <w:sz w:val="24"/>
      <w:szCs w:val="24"/>
    </w:rPr>
  </w:style>
  <w:style w:type="character" w:customStyle="1" w:styleId="text1">
    <w:name w:val="text1"/>
    <w:rsid w:val="00561F1C"/>
    <w:rPr>
      <w:rFonts w:ascii="Verdana" w:hAnsi="Verdana" w:hint="default"/>
      <w:sz w:val="20"/>
      <w:szCs w:val="20"/>
    </w:rPr>
  </w:style>
  <w:style w:type="paragraph" w:styleId="af8">
    <w:name w:val="Balloon Text"/>
    <w:basedOn w:val="a"/>
    <w:link w:val="af9"/>
    <w:semiHidden/>
    <w:unhideWhenUsed/>
    <w:rsid w:val="00561F1C"/>
    <w:rPr>
      <w:rFonts w:ascii="Tahoma" w:hAnsi="Tahoma"/>
      <w:sz w:val="16"/>
      <w:szCs w:val="16"/>
    </w:rPr>
  </w:style>
  <w:style w:type="character" w:customStyle="1" w:styleId="af9">
    <w:name w:val="Текст выноски Знак"/>
    <w:basedOn w:val="a0"/>
    <w:link w:val="af8"/>
    <w:semiHidden/>
    <w:rsid w:val="00561F1C"/>
    <w:rPr>
      <w:rFonts w:ascii="Tahoma" w:eastAsia="Times New Roman" w:hAnsi="Tahoma" w:cs="Times New Roman"/>
      <w:sz w:val="16"/>
      <w:szCs w:val="16"/>
    </w:rPr>
  </w:style>
  <w:style w:type="paragraph" w:styleId="afa">
    <w:name w:val="footnote text"/>
    <w:aliases w:val="Текст сноски Знак Знак Знак Знак"/>
    <w:basedOn w:val="a"/>
    <w:link w:val="afb"/>
    <w:semiHidden/>
    <w:rsid w:val="00561F1C"/>
    <w:rPr>
      <w:sz w:val="20"/>
      <w:szCs w:val="20"/>
    </w:rPr>
  </w:style>
  <w:style w:type="character" w:customStyle="1" w:styleId="afb">
    <w:name w:val="Текст сноски Знак"/>
    <w:aliases w:val="Текст сноски Знак Знак Знак Знак Знак"/>
    <w:basedOn w:val="a0"/>
    <w:link w:val="afa"/>
    <w:semiHidden/>
    <w:rsid w:val="00561F1C"/>
    <w:rPr>
      <w:rFonts w:ascii="Times New Roman" w:eastAsia="Times New Roman" w:hAnsi="Times New Roman" w:cs="Times New Roman"/>
      <w:sz w:val="20"/>
      <w:szCs w:val="20"/>
    </w:rPr>
  </w:style>
  <w:style w:type="character" w:customStyle="1" w:styleId="34">
    <w:name w:val="Знак Знак3"/>
    <w:rsid w:val="00561F1C"/>
    <w:rPr>
      <w:rFonts w:ascii="Times New Roman" w:eastAsia="Times New Roman" w:hAnsi="Times New Roman" w:cs="Times New Roman"/>
      <w:sz w:val="24"/>
      <w:szCs w:val="24"/>
    </w:rPr>
  </w:style>
  <w:style w:type="paragraph" w:customStyle="1" w:styleId="afc">
    <w:name w:val="Новый"/>
    <w:basedOn w:val="a"/>
    <w:rsid w:val="00561F1C"/>
    <w:pPr>
      <w:spacing w:line="360" w:lineRule="auto"/>
      <w:ind w:firstLine="454"/>
      <w:jc w:val="both"/>
    </w:pPr>
    <w:rPr>
      <w:sz w:val="28"/>
    </w:rPr>
  </w:style>
  <w:style w:type="paragraph" w:customStyle="1" w:styleId="msonormalcxspmiddle">
    <w:name w:val="msonormalcxspmiddle"/>
    <w:basedOn w:val="a"/>
    <w:rsid w:val="00561F1C"/>
    <w:pPr>
      <w:spacing w:before="100" w:beforeAutospacing="1" w:after="100" w:afterAutospacing="1"/>
    </w:pPr>
  </w:style>
  <w:style w:type="character" w:customStyle="1" w:styleId="bodyarticletext1">
    <w:name w:val="bodyarticletext1"/>
    <w:rsid w:val="00561F1C"/>
    <w:rPr>
      <w:rFonts w:ascii="Arial" w:hAnsi="Arial" w:cs="Arial" w:hint="default"/>
      <w:color w:val="000000"/>
      <w:sz w:val="19"/>
      <w:szCs w:val="19"/>
    </w:rPr>
  </w:style>
  <w:style w:type="paragraph" w:customStyle="1" w:styleId="ConsPlusTitle">
    <w:name w:val="ConsPlusTitle"/>
    <w:rsid w:val="00561F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d">
    <w:name w:val="FollowedHyperlink"/>
    <w:rsid w:val="00561F1C"/>
    <w:rPr>
      <w:color w:val="800080"/>
      <w:u w:val="single"/>
    </w:rPr>
  </w:style>
  <w:style w:type="character" w:customStyle="1" w:styleId="afe">
    <w:name w:val="Знак Знак"/>
    <w:locked/>
    <w:rsid w:val="00561F1C"/>
    <w:rPr>
      <w:b/>
      <w:sz w:val="24"/>
      <w:szCs w:val="32"/>
      <w:lang w:val="ru-RU" w:eastAsia="ru-RU" w:bidi="ar-SA"/>
    </w:rPr>
  </w:style>
  <w:style w:type="paragraph" w:customStyle="1" w:styleId="tb">
    <w:name w:val="tb"/>
    <w:basedOn w:val="a"/>
    <w:rsid w:val="00561F1C"/>
    <w:pPr>
      <w:spacing w:before="30" w:after="30"/>
      <w:ind w:left="30" w:right="30"/>
    </w:pPr>
    <w:rPr>
      <w:sz w:val="16"/>
      <w:szCs w:val="16"/>
    </w:rPr>
  </w:style>
  <w:style w:type="paragraph" w:customStyle="1" w:styleId="dlg">
    <w:name w:val="dlg"/>
    <w:basedOn w:val="a"/>
    <w:rsid w:val="00561F1C"/>
    <w:pPr>
      <w:spacing w:line="360" w:lineRule="auto"/>
      <w:ind w:left="180" w:right="180"/>
    </w:pPr>
  </w:style>
  <w:style w:type="character" w:customStyle="1" w:styleId="212">
    <w:name w:val="Стиль Заголовок 2 + 12 пт Знак"/>
    <w:rsid w:val="00561F1C"/>
    <w:rPr>
      <w:rFonts w:ascii="Arial" w:hAnsi="Arial" w:cs="Arial"/>
      <w:b/>
      <w:bCs/>
      <w:i/>
      <w:iCs/>
      <w:sz w:val="24"/>
      <w:szCs w:val="28"/>
      <w:lang w:val="ru-RU" w:eastAsia="ru-RU" w:bidi="ar-SA"/>
    </w:rPr>
  </w:style>
  <w:style w:type="paragraph" w:customStyle="1" w:styleId="Style8">
    <w:name w:val="Style8"/>
    <w:basedOn w:val="a"/>
    <w:rsid w:val="00561F1C"/>
    <w:pPr>
      <w:widowControl w:val="0"/>
      <w:autoSpaceDE w:val="0"/>
      <w:autoSpaceDN w:val="0"/>
      <w:adjustRightInd w:val="0"/>
      <w:spacing w:line="414" w:lineRule="exact"/>
      <w:ind w:firstLine="456"/>
      <w:jc w:val="both"/>
    </w:pPr>
  </w:style>
  <w:style w:type="paragraph" w:customStyle="1" w:styleId="msonospacing0">
    <w:name w:val="msonospacing"/>
    <w:basedOn w:val="a"/>
    <w:rsid w:val="00561F1C"/>
    <w:pPr>
      <w:spacing w:before="100" w:beforeAutospacing="1" w:after="100" w:afterAutospacing="1"/>
    </w:pPr>
  </w:style>
  <w:style w:type="paragraph" w:customStyle="1" w:styleId="Style7">
    <w:name w:val="Style7"/>
    <w:basedOn w:val="a"/>
    <w:rsid w:val="00561F1C"/>
    <w:pPr>
      <w:widowControl w:val="0"/>
      <w:autoSpaceDE w:val="0"/>
      <w:autoSpaceDN w:val="0"/>
      <w:adjustRightInd w:val="0"/>
      <w:spacing w:line="322" w:lineRule="exact"/>
      <w:ind w:firstLine="437"/>
      <w:jc w:val="both"/>
    </w:pPr>
  </w:style>
  <w:style w:type="paragraph" w:customStyle="1" w:styleId="Style18">
    <w:name w:val="Style18"/>
    <w:basedOn w:val="a"/>
    <w:rsid w:val="00561F1C"/>
    <w:pPr>
      <w:widowControl w:val="0"/>
      <w:autoSpaceDE w:val="0"/>
      <w:autoSpaceDN w:val="0"/>
      <w:adjustRightInd w:val="0"/>
      <w:spacing w:line="320" w:lineRule="exact"/>
      <w:ind w:firstLine="461"/>
      <w:jc w:val="both"/>
    </w:pPr>
  </w:style>
  <w:style w:type="character" w:customStyle="1" w:styleId="FontStyle62">
    <w:name w:val="Font Style62"/>
    <w:rsid w:val="00561F1C"/>
    <w:rPr>
      <w:rFonts w:ascii="Times New Roman" w:hAnsi="Times New Roman" w:cs="Times New Roman"/>
      <w:sz w:val="22"/>
      <w:szCs w:val="22"/>
    </w:rPr>
  </w:style>
  <w:style w:type="paragraph" w:styleId="24">
    <w:name w:val="Body Text Indent 2"/>
    <w:basedOn w:val="a"/>
    <w:link w:val="25"/>
    <w:rsid w:val="00561F1C"/>
    <w:pPr>
      <w:ind w:firstLine="540"/>
      <w:jc w:val="both"/>
    </w:pPr>
    <w:rPr>
      <w:sz w:val="28"/>
    </w:rPr>
  </w:style>
  <w:style w:type="character" w:customStyle="1" w:styleId="25">
    <w:name w:val="Основной текст с отступом 2 Знак"/>
    <w:basedOn w:val="a0"/>
    <w:link w:val="24"/>
    <w:rsid w:val="00561F1C"/>
    <w:rPr>
      <w:rFonts w:ascii="Times New Roman" w:eastAsia="Times New Roman" w:hAnsi="Times New Roman" w:cs="Times New Roman"/>
      <w:sz w:val="28"/>
      <w:szCs w:val="24"/>
      <w:lang w:eastAsia="ru-RU"/>
    </w:rPr>
  </w:style>
  <w:style w:type="paragraph" w:styleId="35">
    <w:name w:val="Body Text Indent 3"/>
    <w:basedOn w:val="a"/>
    <w:link w:val="36"/>
    <w:rsid w:val="00561F1C"/>
    <w:pPr>
      <w:ind w:left="360"/>
    </w:pPr>
  </w:style>
  <w:style w:type="character" w:customStyle="1" w:styleId="36">
    <w:name w:val="Основной текст с отступом 3 Знак"/>
    <w:basedOn w:val="a0"/>
    <w:link w:val="35"/>
    <w:rsid w:val="00561F1C"/>
    <w:rPr>
      <w:rFonts w:ascii="Times New Roman" w:eastAsia="Times New Roman" w:hAnsi="Times New Roman" w:cs="Times New Roman"/>
      <w:sz w:val="24"/>
      <w:szCs w:val="24"/>
      <w:lang w:eastAsia="ru-RU"/>
    </w:rPr>
  </w:style>
  <w:style w:type="paragraph" w:styleId="aff">
    <w:name w:val="caption"/>
    <w:basedOn w:val="a"/>
    <w:next w:val="a"/>
    <w:qFormat/>
    <w:rsid w:val="00561F1C"/>
    <w:rPr>
      <w:sz w:val="28"/>
    </w:rPr>
  </w:style>
  <w:style w:type="paragraph" w:styleId="aff0">
    <w:name w:val="Block Text"/>
    <w:basedOn w:val="a"/>
    <w:rsid w:val="00561F1C"/>
    <w:pPr>
      <w:widowControl w:val="0"/>
      <w:tabs>
        <w:tab w:val="left" w:pos="720"/>
      </w:tabs>
      <w:autoSpaceDE w:val="0"/>
      <w:autoSpaceDN w:val="0"/>
      <w:adjustRightInd w:val="0"/>
      <w:spacing w:line="360" w:lineRule="auto"/>
      <w:ind w:left="67" w:right="24"/>
      <w:jc w:val="both"/>
    </w:pPr>
    <w:rPr>
      <w:sz w:val="28"/>
    </w:rPr>
  </w:style>
  <w:style w:type="paragraph" w:customStyle="1" w:styleId="13">
    <w:name w:val="Обычный1"/>
    <w:rsid w:val="00561F1C"/>
    <w:pPr>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561F1C"/>
    <w:pPr>
      <w:widowControl w:val="0"/>
      <w:spacing w:after="0" w:line="240" w:lineRule="auto"/>
    </w:pPr>
    <w:rPr>
      <w:rFonts w:ascii="Arial" w:eastAsia="Times New Roman" w:hAnsi="Arial" w:cs="Times New Roman"/>
      <w:b/>
      <w:snapToGrid w:val="0"/>
      <w:szCs w:val="20"/>
      <w:lang w:eastAsia="ru-RU"/>
    </w:rPr>
  </w:style>
  <w:style w:type="paragraph" w:customStyle="1" w:styleId="Preformat">
    <w:name w:val="Preformat"/>
    <w:rsid w:val="00561F1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f1">
    <w:name w:val="List Bullet"/>
    <w:basedOn w:val="a"/>
    <w:autoRedefine/>
    <w:rsid w:val="00561F1C"/>
    <w:pPr>
      <w:tabs>
        <w:tab w:val="left" w:pos="360"/>
      </w:tabs>
      <w:overflowPunct w:val="0"/>
      <w:autoSpaceDE w:val="0"/>
      <w:autoSpaceDN w:val="0"/>
      <w:adjustRightInd w:val="0"/>
      <w:ind w:left="360" w:hanging="360"/>
      <w:textAlignment w:val="baseline"/>
    </w:pPr>
    <w:rPr>
      <w:rFonts w:ascii="Arial" w:hAnsi="Arial" w:cs="Arial"/>
      <w:sz w:val="18"/>
      <w:szCs w:val="18"/>
    </w:rPr>
  </w:style>
  <w:style w:type="paragraph" w:customStyle="1" w:styleId="ConsNormal">
    <w:name w:val="ConsNormal"/>
    <w:rsid w:val="00561F1C"/>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26">
    <w:name w:val="List 2"/>
    <w:basedOn w:val="a"/>
    <w:rsid w:val="00561F1C"/>
    <w:pPr>
      <w:ind w:left="566" w:hanging="283"/>
    </w:pPr>
  </w:style>
  <w:style w:type="paragraph" w:customStyle="1" w:styleId="14">
    <w:name w:val="Цитата1"/>
    <w:basedOn w:val="a"/>
    <w:rsid w:val="00561F1C"/>
    <w:pPr>
      <w:ind w:left="-851" w:right="-1192" w:firstLine="851"/>
      <w:jc w:val="center"/>
    </w:pPr>
    <w:rPr>
      <w:b/>
      <w:sz w:val="28"/>
      <w:szCs w:val="20"/>
    </w:rPr>
  </w:style>
  <w:style w:type="paragraph" w:customStyle="1" w:styleId="Style24">
    <w:name w:val="Style24"/>
    <w:basedOn w:val="a"/>
    <w:rsid w:val="00561F1C"/>
    <w:pPr>
      <w:widowControl w:val="0"/>
      <w:autoSpaceDE w:val="0"/>
      <w:autoSpaceDN w:val="0"/>
      <w:adjustRightInd w:val="0"/>
    </w:pPr>
  </w:style>
  <w:style w:type="character" w:customStyle="1" w:styleId="FontStyle65">
    <w:name w:val="Font Style65"/>
    <w:rsid w:val="00561F1C"/>
    <w:rPr>
      <w:rFonts w:ascii="Times New Roman" w:hAnsi="Times New Roman"/>
      <w:b/>
      <w:sz w:val="22"/>
    </w:rPr>
  </w:style>
  <w:style w:type="character" w:customStyle="1" w:styleId="HeaderChar">
    <w:name w:val="Header Char"/>
    <w:locked/>
    <w:rsid w:val="00561F1C"/>
    <w:rPr>
      <w:rFonts w:ascii="Calibri" w:eastAsia="Calibri" w:hAnsi="Calibri"/>
      <w:sz w:val="22"/>
      <w:szCs w:val="22"/>
      <w:lang w:val="ru-RU" w:eastAsia="en-US" w:bidi="ar-SA"/>
    </w:rPr>
  </w:style>
  <w:style w:type="character" w:customStyle="1" w:styleId="FooterChar">
    <w:name w:val="Footer Char"/>
    <w:locked/>
    <w:rsid w:val="00561F1C"/>
    <w:rPr>
      <w:rFonts w:ascii="Calibri" w:eastAsia="Calibri" w:hAnsi="Calibri"/>
      <w:sz w:val="22"/>
      <w:szCs w:val="22"/>
      <w:lang w:val="ru-RU" w:eastAsia="en-US" w:bidi="ar-SA"/>
    </w:rPr>
  </w:style>
  <w:style w:type="paragraph" w:customStyle="1" w:styleId="15">
    <w:name w:val="Без интервала1"/>
    <w:rsid w:val="00561F1C"/>
    <w:pPr>
      <w:spacing w:after="0" w:line="240" w:lineRule="auto"/>
    </w:pPr>
    <w:rPr>
      <w:rFonts w:ascii="Calibri" w:eastAsia="Calibri" w:hAnsi="Calibri" w:cs="Times New Roman"/>
    </w:rPr>
  </w:style>
  <w:style w:type="paragraph" w:customStyle="1" w:styleId="NoSpacing1">
    <w:name w:val="No Spacing1"/>
    <w:rsid w:val="00561F1C"/>
    <w:pPr>
      <w:spacing w:after="0" w:line="240" w:lineRule="auto"/>
    </w:pPr>
    <w:rPr>
      <w:rFonts w:ascii="Calibri" w:eastAsia="Times New Roman" w:hAnsi="Calibri" w:cs="Times New Roman"/>
    </w:rPr>
  </w:style>
  <w:style w:type="paragraph" w:customStyle="1" w:styleId="16">
    <w:name w:val="Абзац списка1"/>
    <w:basedOn w:val="a"/>
    <w:uiPriority w:val="99"/>
    <w:rsid w:val="00561F1C"/>
    <w:pPr>
      <w:spacing w:after="200" w:line="276" w:lineRule="auto"/>
      <w:ind w:left="720"/>
      <w:contextualSpacing/>
    </w:pPr>
    <w:rPr>
      <w:rFonts w:ascii="Calibri" w:eastAsia="Calibri" w:hAnsi="Calibri"/>
      <w:sz w:val="22"/>
      <w:szCs w:val="22"/>
      <w:lang w:eastAsia="en-US"/>
    </w:rPr>
  </w:style>
  <w:style w:type="paragraph" w:customStyle="1" w:styleId="27">
    <w:name w:val="Без интервала2"/>
    <w:rsid w:val="00561F1C"/>
    <w:pPr>
      <w:spacing w:after="0" w:line="240" w:lineRule="auto"/>
    </w:pPr>
    <w:rPr>
      <w:rFonts w:ascii="Calibri" w:eastAsia="Times New Roman" w:hAnsi="Calibri" w:cs="Times New Roman"/>
    </w:rPr>
  </w:style>
  <w:style w:type="character" w:customStyle="1" w:styleId="37">
    <w:name w:val="Основной текст (3)_"/>
    <w:link w:val="38"/>
    <w:locked/>
    <w:rsid w:val="00561F1C"/>
    <w:rPr>
      <w:rFonts w:ascii="Arial Narrow" w:hAnsi="Arial Narrow"/>
      <w:i/>
      <w:iCs/>
      <w:sz w:val="19"/>
      <w:szCs w:val="19"/>
      <w:shd w:val="clear" w:color="auto" w:fill="FFFFFF"/>
    </w:rPr>
  </w:style>
  <w:style w:type="paragraph" w:customStyle="1" w:styleId="38">
    <w:name w:val="Основной текст (3)"/>
    <w:basedOn w:val="a"/>
    <w:link w:val="37"/>
    <w:rsid w:val="00561F1C"/>
    <w:pPr>
      <w:shd w:val="clear" w:color="auto" w:fill="FFFFFF"/>
      <w:spacing w:line="240" w:lineRule="exact"/>
      <w:ind w:hanging="300"/>
      <w:jc w:val="both"/>
    </w:pPr>
    <w:rPr>
      <w:rFonts w:ascii="Arial Narrow" w:eastAsiaTheme="minorHAnsi" w:hAnsi="Arial Narrow" w:cstheme="minorBidi"/>
      <w:i/>
      <w:iCs/>
      <w:sz w:val="19"/>
      <w:szCs w:val="19"/>
      <w:lang w:eastAsia="en-US"/>
    </w:rPr>
  </w:style>
  <w:style w:type="character" w:customStyle="1" w:styleId="41">
    <w:name w:val="Основной текст (4)_"/>
    <w:link w:val="410"/>
    <w:locked/>
    <w:rsid w:val="00561F1C"/>
    <w:rPr>
      <w:rFonts w:ascii="Arial Narrow" w:hAnsi="Arial Narrow"/>
      <w:b/>
      <w:bCs/>
      <w:i/>
      <w:iCs/>
      <w:sz w:val="19"/>
      <w:szCs w:val="19"/>
      <w:shd w:val="clear" w:color="auto" w:fill="FFFFFF"/>
    </w:rPr>
  </w:style>
  <w:style w:type="paragraph" w:customStyle="1" w:styleId="410">
    <w:name w:val="Основной текст (4)1"/>
    <w:basedOn w:val="a"/>
    <w:link w:val="41"/>
    <w:rsid w:val="00561F1C"/>
    <w:pPr>
      <w:shd w:val="clear" w:color="auto" w:fill="FFFFFF"/>
      <w:spacing w:line="235" w:lineRule="exact"/>
      <w:ind w:hanging="320"/>
    </w:pPr>
    <w:rPr>
      <w:rFonts w:ascii="Arial Narrow" w:eastAsiaTheme="minorHAnsi" w:hAnsi="Arial Narrow" w:cstheme="minorBidi"/>
      <w:b/>
      <w:bCs/>
      <w:i/>
      <w:iCs/>
      <w:sz w:val="19"/>
      <w:szCs w:val="19"/>
      <w:lang w:eastAsia="en-US"/>
    </w:rPr>
  </w:style>
  <w:style w:type="character" w:customStyle="1" w:styleId="28">
    <w:name w:val="Основной текст (2)_"/>
    <w:link w:val="210"/>
    <w:locked/>
    <w:rsid w:val="00561F1C"/>
    <w:rPr>
      <w:rFonts w:ascii="Arial Narrow" w:hAnsi="Arial Narrow"/>
      <w:b/>
      <w:bCs/>
      <w:sz w:val="19"/>
      <w:szCs w:val="19"/>
      <w:shd w:val="clear" w:color="auto" w:fill="FFFFFF"/>
    </w:rPr>
  </w:style>
  <w:style w:type="paragraph" w:customStyle="1" w:styleId="210">
    <w:name w:val="Основной текст (2)1"/>
    <w:basedOn w:val="a"/>
    <w:link w:val="28"/>
    <w:rsid w:val="00561F1C"/>
    <w:pPr>
      <w:shd w:val="clear" w:color="auto" w:fill="FFFFFF"/>
      <w:spacing w:after="720" w:line="245" w:lineRule="exact"/>
      <w:ind w:hanging="180"/>
      <w:jc w:val="both"/>
    </w:pPr>
    <w:rPr>
      <w:rFonts w:ascii="Arial Narrow" w:eastAsiaTheme="minorHAnsi" w:hAnsi="Arial Narrow" w:cstheme="minorBidi"/>
      <w:b/>
      <w:bCs/>
      <w:sz w:val="19"/>
      <w:szCs w:val="19"/>
      <w:lang w:eastAsia="en-US"/>
    </w:rPr>
  </w:style>
  <w:style w:type="character" w:customStyle="1" w:styleId="51">
    <w:name w:val="Заголовок №5_"/>
    <w:link w:val="52"/>
    <w:locked/>
    <w:rsid w:val="00561F1C"/>
    <w:rPr>
      <w:rFonts w:ascii="Arial Narrow" w:hAnsi="Arial Narrow"/>
      <w:b/>
      <w:bCs/>
      <w:i/>
      <w:iCs/>
      <w:sz w:val="19"/>
      <w:szCs w:val="19"/>
      <w:shd w:val="clear" w:color="auto" w:fill="FFFFFF"/>
    </w:rPr>
  </w:style>
  <w:style w:type="paragraph" w:customStyle="1" w:styleId="52">
    <w:name w:val="Заголовок №5"/>
    <w:basedOn w:val="a"/>
    <w:link w:val="51"/>
    <w:rsid w:val="00561F1C"/>
    <w:pPr>
      <w:shd w:val="clear" w:color="auto" w:fill="FFFFFF"/>
      <w:spacing w:line="240" w:lineRule="exact"/>
      <w:outlineLvl w:val="4"/>
    </w:pPr>
    <w:rPr>
      <w:rFonts w:ascii="Arial Narrow" w:eastAsiaTheme="minorHAnsi" w:hAnsi="Arial Narrow" w:cstheme="minorBidi"/>
      <w:b/>
      <w:bCs/>
      <w:i/>
      <w:iCs/>
      <w:sz w:val="19"/>
      <w:szCs w:val="19"/>
      <w:lang w:eastAsia="en-US"/>
    </w:rPr>
  </w:style>
  <w:style w:type="character" w:customStyle="1" w:styleId="81">
    <w:name w:val="Основной текст + Курсив8"/>
    <w:rsid w:val="00561F1C"/>
    <w:rPr>
      <w:rFonts w:ascii="Arial Narrow" w:hAnsi="Arial Narrow" w:cs="Arial Narrow"/>
      <w:i/>
      <w:iCs/>
      <w:spacing w:val="0"/>
      <w:w w:val="100"/>
      <w:sz w:val="19"/>
      <w:szCs w:val="19"/>
    </w:rPr>
  </w:style>
  <w:style w:type="character" w:customStyle="1" w:styleId="71">
    <w:name w:val="Основной текст + Курсив7"/>
    <w:rsid w:val="00561F1C"/>
    <w:rPr>
      <w:rFonts w:ascii="Arial Narrow" w:hAnsi="Arial Narrow" w:cs="Arial Narrow"/>
      <w:i/>
      <w:iCs/>
      <w:spacing w:val="0"/>
      <w:w w:val="100"/>
      <w:sz w:val="19"/>
      <w:szCs w:val="19"/>
    </w:rPr>
  </w:style>
  <w:style w:type="character" w:customStyle="1" w:styleId="63">
    <w:name w:val="Основной текст (6)_"/>
    <w:link w:val="64"/>
    <w:locked/>
    <w:rsid w:val="00561F1C"/>
    <w:rPr>
      <w:rFonts w:ascii="Arial Narrow" w:hAnsi="Arial Narrow"/>
      <w:sz w:val="18"/>
      <w:szCs w:val="18"/>
      <w:shd w:val="clear" w:color="auto" w:fill="FFFFFF"/>
    </w:rPr>
  </w:style>
  <w:style w:type="paragraph" w:customStyle="1" w:styleId="64">
    <w:name w:val="Основной текст (6)"/>
    <w:basedOn w:val="a"/>
    <w:link w:val="63"/>
    <w:rsid w:val="00561F1C"/>
    <w:pPr>
      <w:shd w:val="clear" w:color="auto" w:fill="FFFFFF"/>
      <w:spacing w:before="60" w:line="240" w:lineRule="atLeast"/>
    </w:pPr>
    <w:rPr>
      <w:rFonts w:ascii="Arial Narrow" w:eastAsiaTheme="minorHAnsi" w:hAnsi="Arial Narrow" w:cstheme="minorBidi"/>
      <w:sz w:val="18"/>
      <w:szCs w:val="18"/>
      <w:shd w:val="clear" w:color="auto" w:fill="FFFFFF"/>
      <w:lang w:eastAsia="en-US"/>
    </w:rPr>
  </w:style>
  <w:style w:type="character" w:customStyle="1" w:styleId="aff2">
    <w:name w:val="Основной текст + Полужирный"/>
    <w:aliases w:val="Курсив5"/>
    <w:rsid w:val="00561F1C"/>
    <w:rPr>
      <w:rFonts w:ascii="Arial Narrow" w:hAnsi="Arial Narrow" w:cs="Arial Narrow"/>
      <w:b/>
      <w:bCs/>
      <w:i/>
      <w:iCs/>
      <w:spacing w:val="0"/>
      <w:w w:val="100"/>
      <w:sz w:val="19"/>
      <w:szCs w:val="19"/>
    </w:rPr>
  </w:style>
  <w:style w:type="character" w:customStyle="1" w:styleId="72">
    <w:name w:val="Основной текст (7)_"/>
    <w:link w:val="73"/>
    <w:locked/>
    <w:rsid w:val="00561F1C"/>
    <w:rPr>
      <w:rFonts w:ascii="Bookman Old Style" w:hAnsi="Bookman Old Style"/>
      <w:b/>
      <w:bCs/>
      <w:i/>
      <w:iCs/>
      <w:spacing w:val="-20"/>
      <w:sz w:val="43"/>
      <w:szCs w:val="43"/>
      <w:shd w:val="clear" w:color="auto" w:fill="FFFFFF"/>
    </w:rPr>
  </w:style>
  <w:style w:type="paragraph" w:customStyle="1" w:styleId="73">
    <w:name w:val="Основной текст (7)"/>
    <w:basedOn w:val="a"/>
    <w:link w:val="72"/>
    <w:rsid w:val="00561F1C"/>
    <w:pPr>
      <w:shd w:val="clear" w:color="auto" w:fill="FFFFFF"/>
      <w:spacing w:line="240" w:lineRule="atLeast"/>
    </w:pPr>
    <w:rPr>
      <w:rFonts w:ascii="Bookman Old Style" w:eastAsiaTheme="minorHAnsi" w:hAnsi="Bookman Old Style" w:cstheme="minorBidi"/>
      <w:b/>
      <w:bCs/>
      <w:i/>
      <w:iCs/>
      <w:spacing w:val="-20"/>
      <w:sz w:val="43"/>
      <w:szCs w:val="43"/>
      <w:shd w:val="clear" w:color="auto" w:fill="FFFFFF"/>
      <w:lang w:eastAsia="en-US"/>
    </w:rPr>
  </w:style>
  <w:style w:type="character" w:customStyle="1" w:styleId="42">
    <w:name w:val="Основной текст + Полужирный4"/>
    <w:aliases w:val="Курсив4"/>
    <w:rsid w:val="00561F1C"/>
    <w:rPr>
      <w:rFonts w:ascii="Arial Narrow" w:hAnsi="Arial Narrow" w:cs="Arial Narrow"/>
      <w:b/>
      <w:bCs/>
      <w:i/>
      <w:iCs/>
      <w:spacing w:val="0"/>
      <w:w w:val="100"/>
      <w:sz w:val="19"/>
      <w:szCs w:val="19"/>
    </w:rPr>
  </w:style>
  <w:style w:type="character" w:customStyle="1" w:styleId="39">
    <w:name w:val="Основной текст + Полужирный3"/>
    <w:rsid w:val="00561F1C"/>
    <w:rPr>
      <w:rFonts w:ascii="Arial Narrow" w:hAnsi="Arial Narrow" w:cs="Arial Narrow"/>
      <w:b/>
      <w:bCs/>
      <w:spacing w:val="0"/>
      <w:w w:val="100"/>
      <w:sz w:val="19"/>
      <w:szCs w:val="19"/>
    </w:rPr>
  </w:style>
  <w:style w:type="character" w:customStyle="1" w:styleId="65">
    <w:name w:val="Основной текст + Курсив6"/>
    <w:rsid w:val="00561F1C"/>
    <w:rPr>
      <w:rFonts w:ascii="Arial Narrow" w:hAnsi="Arial Narrow" w:cs="Arial Narrow"/>
      <w:i/>
      <w:iCs/>
      <w:spacing w:val="0"/>
      <w:w w:val="100"/>
      <w:sz w:val="19"/>
      <w:szCs w:val="19"/>
    </w:rPr>
  </w:style>
  <w:style w:type="character" w:customStyle="1" w:styleId="230">
    <w:name w:val="Основной текст (23)_"/>
    <w:link w:val="231"/>
    <w:locked/>
    <w:rsid w:val="00561F1C"/>
    <w:rPr>
      <w:rFonts w:ascii="Arial Narrow" w:hAnsi="Arial Narrow"/>
      <w:noProof/>
      <w:sz w:val="8"/>
      <w:szCs w:val="8"/>
      <w:shd w:val="clear" w:color="auto" w:fill="FFFFFF"/>
    </w:rPr>
  </w:style>
  <w:style w:type="paragraph" w:customStyle="1" w:styleId="231">
    <w:name w:val="Основной текст (23)"/>
    <w:basedOn w:val="a"/>
    <w:link w:val="230"/>
    <w:rsid w:val="00561F1C"/>
    <w:pPr>
      <w:shd w:val="clear" w:color="auto" w:fill="FFFFFF"/>
      <w:spacing w:line="240" w:lineRule="atLeast"/>
    </w:pPr>
    <w:rPr>
      <w:rFonts w:ascii="Arial Narrow" w:eastAsiaTheme="minorHAnsi" w:hAnsi="Arial Narrow" w:cstheme="minorBidi"/>
      <w:noProof/>
      <w:sz w:val="8"/>
      <w:szCs w:val="8"/>
      <w:shd w:val="clear" w:color="auto" w:fill="FFFFFF"/>
      <w:lang w:eastAsia="en-US"/>
    </w:rPr>
  </w:style>
  <w:style w:type="character" w:customStyle="1" w:styleId="29">
    <w:name w:val="Основной текст + Полужирный2"/>
    <w:rsid w:val="00561F1C"/>
    <w:rPr>
      <w:rFonts w:ascii="Arial Narrow" w:hAnsi="Arial Narrow" w:cs="Arial Narrow"/>
      <w:b/>
      <w:bCs/>
      <w:spacing w:val="0"/>
      <w:w w:val="100"/>
      <w:sz w:val="19"/>
      <w:szCs w:val="19"/>
    </w:rPr>
  </w:style>
  <w:style w:type="character" w:customStyle="1" w:styleId="53">
    <w:name w:val="Основной текст + Курсив5"/>
    <w:rsid w:val="00561F1C"/>
    <w:rPr>
      <w:rFonts w:ascii="Arial Narrow" w:hAnsi="Arial Narrow" w:cs="Arial Narrow"/>
      <w:i/>
      <w:iCs/>
      <w:spacing w:val="0"/>
      <w:w w:val="100"/>
      <w:sz w:val="19"/>
      <w:szCs w:val="19"/>
    </w:rPr>
  </w:style>
  <w:style w:type="character" w:customStyle="1" w:styleId="17">
    <w:name w:val="Заголовок №1_"/>
    <w:link w:val="110"/>
    <w:locked/>
    <w:rsid w:val="00561F1C"/>
    <w:rPr>
      <w:rFonts w:ascii="Arial Narrow" w:hAnsi="Arial Narrow"/>
      <w:sz w:val="19"/>
      <w:szCs w:val="19"/>
      <w:shd w:val="clear" w:color="auto" w:fill="FFFFFF"/>
    </w:rPr>
  </w:style>
  <w:style w:type="paragraph" w:customStyle="1" w:styleId="110">
    <w:name w:val="Заголовок №11"/>
    <w:basedOn w:val="a"/>
    <w:link w:val="17"/>
    <w:rsid w:val="00561F1C"/>
    <w:pPr>
      <w:shd w:val="clear" w:color="auto" w:fill="FFFFFF"/>
      <w:spacing w:line="235" w:lineRule="exact"/>
      <w:outlineLvl w:val="0"/>
    </w:pPr>
    <w:rPr>
      <w:rFonts w:ascii="Arial Narrow" w:eastAsiaTheme="minorHAnsi" w:hAnsi="Arial Narrow" w:cstheme="minorBidi"/>
      <w:sz w:val="19"/>
      <w:szCs w:val="19"/>
      <w:shd w:val="clear" w:color="auto" w:fill="FFFFFF"/>
      <w:lang w:eastAsia="en-US"/>
    </w:rPr>
  </w:style>
  <w:style w:type="character" w:customStyle="1" w:styleId="18">
    <w:name w:val="Заголовок №1"/>
    <w:basedOn w:val="17"/>
    <w:rsid w:val="00561F1C"/>
    <w:rPr>
      <w:rFonts w:ascii="Arial Narrow" w:hAnsi="Arial Narrow"/>
      <w:sz w:val="19"/>
      <w:szCs w:val="19"/>
      <w:shd w:val="clear" w:color="auto" w:fill="FFFFFF"/>
    </w:rPr>
  </w:style>
  <w:style w:type="character" w:customStyle="1" w:styleId="211">
    <w:name w:val="Основной текст (2) + Не полужирный1"/>
    <w:rsid w:val="00561F1C"/>
    <w:rPr>
      <w:rFonts w:ascii="Arial Narrow" w:hAnsi="Arial Narrow" w:cs="Arial Narrow"/>
      <w:b/>
      <w:bCs/>
      <w:spacing w:val="0"/>
      <w:w w:val="100"/>
      <w:sz w:val="19"/>
      <w:szCs w:val="19"/>
      <w:lang w:bidi="ar-SA"/>
    </w:rPr>
  </w:style>
  <w:style w:type="character" w:customStyle="1" w:styleId="43">
    <w:name w:val="Основной текст + Курсив4"/>
    <w:rsid w:val="00561F1C"/>
    <w:rPr>
      <w:rFonts w:ascii="Arial Narrow" w:hAnsi="Arial Narrow" w:cs="Arial Narrow"/>
      <w:i/>
      <w:iCs/>
      <w:spacing w:val="0"/>
      <w:w w:val="100"/>
      <w:sz w:val="19"/>
      <w:szCs w:val="19"/>
    </w:rPr>
  </w:style>
  <w:style w:type="character" w:customStyle="1" w:styleId="3a">
    <w:name w:val="Основной текст + Курсив3"/>
    <w:rsid w:val="00561F1C"/>
    <w:rPr>
      <w:rFonts w:ascii="Arial Narrow" w:hAnsi="Arial Narrow" w:cs="Arial Narrow"/>
      <w:i/>
      <w:iCs/>
      <w:spacing w:val="0"/>
      <w:w w:val="100"/>
      <w:sz w:val="19"/>
      <w:szCs w:val="19"/>
    </w:rPr>
  </w:style>
  <w:style w:type="character" w:customStyle="1" w:styleId="19BookmanOldStyle">
    <w:name w:val="Основной текст (19) + Bookman Old Style"/>
    <w:aliases w:val="71,5 pt2,Не полужирный"/>
    <w:rsid w:val="00561F1C"/>
    <w:rPr>
      <w:rFonts w:ascii="Bookman Old Style" w:hAnsi="Bookman Old Style" w:cs="Bookman Old Style"/>
      <w:spacing w:val="-10"/>
      <w:sz w:val="15"/>
      <w:szCs w:val="15"/>
      <w:lang w:val="en-US" w:eastAsia="en-US"/>
    </w:rPr>
  </w:style>
  <w:style w:type="character" w:customStyle="1" w:styleId="2a">
    <w:name w:val="Основной текст + Курсив2"/>
    <w:rsid w:val="00561F1C"/>
    <w:rPr>
      <w:rFonts w:ascii="Arial Narrow" w:hAnsi="Arial Narrow" w:cs="Arial Narrow"/>
      <w:i/>
      <w:iCs/>
      <w:spacing w:val="0"/>
      <w:w w:val="100"/>
      <w:sz w:val="19"/>
      <w:szCs w:val="19"/>
    </w:rPr>
  </w:style>
  <w:style w:type="character" w:customStyle="1" w:styleId="19">
    <w:name w:val="Основной текст + Курсив1"/>
    <w:rsid w:val="00561F1C"/>
    <w:rPr>
      <w:rFonts w:ascii="Arial Narrow" w:hAnsi="Arial Narrow" w:cs="Arial Narrow"/>
      <w:i/>
      <w:iCs/>
      <w:spacing w:val="0"/>
      <w:w w:val="100"/>
      <w:sz w:val="19"/>
      <w:szCs w:val="19"/>
    </w:rPr>
  </w:style>
  <w:style w:type="character" w:customStyle="1" w:styleId="220">
    <w:name w:val="Знак Знак22"/>
    <w:rsid w:val="00561F1C"/>
    <w:rPr>
      <w:sz w:val="36"/>
      <w:lang w:val="ru-RU" w:eastAsia="ru-RU" w:bidi="ar-SA"/>
    </w:rPr>
  </w:style>
  <w:style w:type="character" w:customStyle="1" w:styleId="213">
    <w:name w:val="Знак Знак21"/>
    <w:rsid w:val="00561F1C"/>
    <w:rPr>
      <w:sz w:val="28"/>
      <w:lang w:val="ru-RU" w:eastAsia="ru-RU" w:bidi="ar-SA"/>
    </w:rPr>
  </w:style>
  <w:style w:type="paragraph" w:customStyle="1" w:styleId="Standard">
    <w:name w:val="Standard"/>
    <w:rsid w:val="00561F1C"/>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rsid w:val="00561F1C"/>
    <w:pPr>
      <w:suppressLineNumbers/>
    </w:pPr>
  </w:style>
  <w:style w:type="paragraph" w:customStyle="1" w:styleId="2b">
    <w:name w:val="Стиль2"/>
    <w:basedOn w:val="a"/>
    <w:rsid w:val="00561F1C"/>
    <w:pPr>
      <w:tabs>
        <w:tab w:val="num" w:pos="537"/>
        <w:tab w:val="num" w:pos="1080"/>
      </w:tabs>
      <w:spacing w:line="360" w:lineRule="auto"/>
      <w:ind w:left="1080" w:hanging="371"/>
    </w:pPr>
  </w:style>
  <w:style w:type="paragraph" w:customStyle="1" w:styleId="ListParagraph1">
    <w:name w:val="List Paragraph1"/>
    <w:basedOn w:val="a"/>
    <w:rsid w:val="00561F1C"/>
    <w:pPr>
      <w:spacing w:after="200"/>
      <w:ind w:left="720"/>
    </w:pPr>
    <w:rPr>
      <w:rFonts w:eastAsia="Calibri"/>
      <w:sz w:val="28"/>
      <w:szCs w:val="28"/>
      <w:lang w:eastAsia="en-US"/>
    </w:rPr>
  </w:style>
  <w:style w:type="character" w:customStyle="1" w:styleId="FontStyle207">
    <w:name w:val="Font Style207"/>
    <w:rsid w:val="00561F1C"/>
    <w:rPr>
      <w:rFonts w:ascii="Century Schoolbook" w:hAnsi="Century Schoolbook" w:cs="Century Schoolbook"/>
      <w:sz w:val="18"/>
      <w:szCs w:val="18"/>
    </w:rPr>
  </w:style>
  <w:style w:type="paragraph" w:customStyle="1" w:styleId="Style52">
    <w:name w:val="Style52"/>
    <w:basedOn w:val="a"/>
    <w:rsid w:val="00561F1C"/>
    <w:pPr>
      <w:widowControl w:val="0"/>
      <w:autoSpaceDE w:val="0"/>
      <w:autoSpaceDN w:val="0"/>
      <w:adjustRightInd w:val="0"/>
      <w:spacing w:line="262" w:lineRule="exact"/>
      <w:ind w:firstLine="173"/>
      <w:jc w:val="both"/>
    </w:pPr>
    <w:rPr>
      <w:rFonts w:ascii="Tahoma" w:hAnsi="Tahoma" w:cs="Tahoma"/>
    </w:rPr>
  </w:style>
  <w:style w:type="character" w:customStyle="1" w:styleId="FontStyle244">
    <w:name w:val="Font Style244"/>
    <w:rsid w:val="00561F1C"/>
    <w:rPr>
      <w:rFonts w:ascii="Tahoma" w:hAnsi="Tahoma" w:cs="Tahoma"/>
      <w:i/>
      <w:iCs/>
      <w:spacing w:val="10"/>
      <w:sz w:val="18"/>
      <w:szCs w:val="18"/>
    </w:rPr>
  </w:style>
  <w:style w:type="character" w:customStyle="1" w:styleId="FontStyle216">
    <w:name w:val="Font Style216"/>
    <w:rsid w:val="00561F1C"/>
    <w:rPr>
      <w:rFonts w:ascii="Microsoft Sans Serif" w:hAnsi="Microsoft Sans Serif" w:cs="Microsoft Sans Serif"/>
      <w:b/>
      <w:bCs/>
      <w:sz w:val="14"/>
      <w:szCs w:val="14"/>
    </w:rPr>
  </w:style>
  <w:style w:type="character" w:customStyle="1" w:styleId="FontStyle217">
    <w:name w:val="Font Style217"/>
    <w:rsid w:val="00561F1C"/>
    <w:rPr>
      <w:rFonts w:ascii="Microsoft Sans Serif" w:hAnsi="Microsoft Sans Serif" w:cs="Microsoft Sans Serif"/>
      <w:sz w:val="14"/>
      <w:szCs w:val="14"/>
    </w:rPr>
  </w:style>
  <w:style w:type="character" w:customStyle="1" w:styleId="FontStyle204">
    <w:name w:val="Font Style204"/>
    <w:rsid w:val="00561F1C"/>
    <w:rPr>
      <w:rFonts w:ascii="Century Schoolbook" w:hAnsi="Century Schoolbook" w:cs="Century Schoolbook"/>
      <w:b/>
      <w:bCs/>
      <w:smallCaps/>
      <w:sz w:val="16"/>
      <w:szCs w:val="16"/>
    </w:rPr>
  </w:style>
  <w:style w:type="character" w:customStyle="1" w:styleId="FontStyle250">
    <w:name w:val="Font Style250"/>
    <w:rsid w:val="00561F1C"/>
    <w:rPr>
      <w:rFonts w:ascii="Franklin Gothic Medium" w:hAnsi="Franklin Gothic Medium" w:cs="Franklin Gothic Medium"/>
      <w:i/>
      <w:iCs/>
      <w:sz w:val="14"/>
      <w:szCs w:val="14"/>
    </w:rPr>
  </w:style>
  <w:style w:type="paragraph" w:customStyle="1" w:styleId="Style21">
    <w:name w:val="Style21"/>
    <w:basedOn w:val="a"/>
    <w:rsid w:val="00561F1C"/>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
    <w:rsid w:val="00561F1C"/>
    <w:pPr>
      <w:widowControl w:val="0"/>
      <w:autoSpaceDE w:val="0"/>
      <w:autoSpaceDN w:val="0"/>
      <w:adjustRightInd w:val="0"/>
      <w:spacing w:line="202" w:lineRule="exact"/>
      <w:jc w:val="center"/>
    </w:pPr>
    <w:rPr>
      <w:rFonts w:ascii="Tahoma" w:hAnsi="Tahoma" w:cs="Tahoma"/>
    </w:rPr>
  </w:style>
  <w:style w:type="paragraph" w:customStyle="1" w:styleId="Style28">
    <w:name w:val="Style28"/>
    <w:basedOn w:val="a"/>
    <w:rsid w:val="00561F1C"/>
    <w:pPr>
      <w:widowControl w:val="0"/>
      <w:autoSpaceDE w:val="0"/>
      <w:autoSpaceDN w:val="0"/>
      <w:adjustRightInd w:val="0"/>
    </w:pPr>
    <w:rPr>
      <w:rFonts w:ascii="Tahoma" w:hAnsi="Tahoma" w:cs="Tahoma"/>
    </w:rPr>
  </w:style>
  <w:style w:type="paragraph" w:customStyle="1" w:styleId="Style39">
    <w:name w:val="Style39"/>
    <w:basedOn w:val="a"/>
    <w:rsid w:val="00561F1C"/>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rsid w:val="00561F1C"/>
    <w:pPr>
      <w:widowControl w:val="0"/>
      <w:autoSpaceDE w:val="0"/>
      <w:autoSpaceDN w:val="0"/>
      <w:adjustRightInd w:val="0"/>
    </w:pPr>
    <w:rPr>
      <w:rFonts w:ascii="Tahoma" w:hAnsi="Tahoma" w:cs="Tahoma"/>
    </w:rPr>
  </w:style>
  <w:style w:type="paragraph" w:customStyle="1" w:styleId="Style61">
    <w:name w:val="Style61"/>
    <w:basedOn w:val="a"/>
    <w:rsid w:val="00561F1C"/>
    <w:pPr>
      <w:widowControl w:val="0"/>
      <w:autoSpaceDE w:val="0"/>
      <w:autoSpaceDN w:val="0"/>
      <w:adjustRightInd w:val="0"/>
      <w:jc w:val="right"/>
    </w:pPr>
    <w:rPr>
      <w:rFonts w:ascii="Tahoma" w:hAnsi="Tahoma" w:cs="Tahoma"/>
    </w:rPr>
  </w:style>
  <w:style w:type="paragraph" w:customStyle="1" w:styleId="Style67">
    <w:name w:val="Style67"/>
    <w:basedOn w:val="a"/>
    <w:rsid w:val="00561F1C"/>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rsid w:val="00561F1C"/>
    <w:pPr>
      <w:widowControl w:val="0"/>
      <w:autoSpaceDE w:val="0"/>
      <w:autoSpaceDN w:val="0"/>
      <w:adjustRightInd w:val="0"/>
      <w:spacing w:line="202" w:lineRule="exact"/>
    </w:pPr>
    <w:rPr>
      <w:rFonts w:ascii="Tahoma" w:hAnsi="Tahoma" w:cs="Tahoma"/>
    </w:rPr>
  </w:style>
  <w:style w:type="character" w:customStyle="1" w:styleId="FontStyle251">
    <w:name w:val="Font Style251"/>
    <w:rsid w:val="00561F1C"/>
    <w:rPr>
      <w:rFonts w:ascii="Microsoft Sans Serif" w:hAnsi="Microsoft Sans Serif" w:cs="Microsoft Sans Serif"/>
      <w:b/>
      <w:bCs/>
      <w:sz w:val="10"/>
      <w:szCs w:val="10"/>
    </w:rPr>
  </w:style>
  <w:style w:type="character" w:customStyle="1" w:styleId="FontStyle202">
    <w:name w:val="Font Style202"/>
    <w:rsid w:val="00561F1C"/>
    <w:rPr>
      <w:rFonts w:ascii="Century Schoolbook" w:hAnsi="Century Schoolbook" w:cs="Century Schoolbook"/>
      <w:b/>
      <w:bCs/>
      <w:sz w:val="20"/>
      <w:szCs w:val="20"/>
    </w:rPr>
  </w:style>
  <w:style w:type="character" w:customStyle="1" w:styleId="FontStyle208">
    <w:name w:val="Font Style208"/>
    <w:rsid w:val="00561F1C"/>
    <w:rPr>
      <w:rFonts w:ascii="MS Reference Sans Serif" w:hAnsi="MS Reference Sans Serif" w:cs="MS Reference Sans Serif"/>
      <w:b/>
      <w:bCs/>
      <w:smallCaps/>
      <w:sz w:val="12"/>
      <w:szCs w:val="12"/>
    </w:rPr>
  </w:style>
  <w:style w:type="character" w:customStyle="1" w:styleId="FontStyle252">
    <w:name w:val="Font Style252"/>
    <w:rsid w:val="00561F1C"/>
    <w:rPr>
      <w:rFonts w:ascii="Century Schoolbook" w:hAnsi="Century Schoolbook" w:cs="Century Schoolbook"/>
      <w:b/>
      <w:bCs/>
      <w:sz w:val="14"/>
      <w:szCs w:val="14"/>
    </w:rPr>
  </w:style>
  <w:style w:type="paragraph" w:customStyle="1" w:styleId="Style83">
    <w:name w:val="Style83"/>
    <w:basedOn w:val="a"/>
    <w:rsid w:val="00561F1C"/>
    <w:pPr>
      <w:widowControl w:val="0"/>
      <w:autoSpaceDE w:val="0"/>
      <w:autoSpaceDN w:val="0"/>
      <w:adjustRightInd w:val="0"/>
    </w:pPr>
    <w:rPr>
      <w:rFonts w:ascii="Tahoma" w:hAnsi="Tahoma" w:cs="Tahoma"/>
    </w:rPr>
  </w:style>
  <w:style w:type="paragraph" w:customStyle="1" w:styleId="Style91">
    <w:name w:val="Style91"/>
    <w:basedOn w:val="a"/>
    <w:rsid w:val="00561F1C"/>
    <w:pPr>
      <w:widowControl w:val="0"/>
      <w:autoSpaceDE w:val="0"/>
      <w:autoSpaceDN w:val="0"/>
      <w:adjustRightInd w:val="0"/>
      <w:spacing w:line="259" w:lineRule="exact"/>
    </w:pPr>
    <w:rPr>
      <w:rFonts w:ascii="Tahoma" w:hAnsi="Tahoma" w:cs="Tahoma"/>
    </w:rPr>
  </w:style>
  <w:style w:type="paragraph" w:customStyle="1" w:styleId="Style95">
    <w:name w:val="Style95"/>
    <w:basedOn w:val="a"/>
    <w:rsid w:val="00561F1C"/>
    <w:pPr>
      <w:widowControl w:val="0"/>
      <w:autoSpaceDE w:val="0"/>
      <w:autoSpaceDN w:val="0"/>
      <w:adjustRightInd w:val="0"/>
    </w:pPr>
    <w:rPr>
      <w:rFonts w:ascii="Tahoma" w:hAnsi="Tahoma" w:cs="Tahoma"/>
    </w:rPr>
  </w:style>
  <w:style w:type="character" w:customStyle="1" w:styleId="FontStyle234">
    <w:name w:val="Font Style234"/>
    <w:rsid w:val="00561F1C"/>
    <w:rPr>
      <w:rFonts w:ascii="Bookman Old Style" w:hAnsi="Bookman Old Style" w:cs="Bookman Old Style"/>
      <w:sz w:val="16"/>
      <w:szCs w:val="16"/>
    </w:rPr>
  </w:style>
  <w:style w:type="character" w:customStyle="1" w:styleId="FontStyle265">
    <w:name w:val="Font Style265"/>
    <w:rsid w:val="00561F1C"/>
    <w:rPr>
      <w:rFonts w:ascii="Century Schoolbook" w:hAnsi="Century Schoolbook" w:cs="Century Schoolbook"/>
      <w:spacing w:val="-20"/>
      <w:sz w:val="18"/>
      <w:szCs w:val="18"/>
    </w:rPr>
  </w:style>
  <w:style w:type="character" w:customStyle="1" w:styleId="FontStyle203">
    <w:name w:val="Font Style203"/>
    <w:rsid w:val="00561F1C"/>
    <w:rPr>
      <w:rFonts w:ascii="Century Schoolbook" w:hAnsi="Century Schoolbook" w:cs="Century Schoolbook"/>
      <w:b/>
      <w:bCs/>
      <w:spacing w:val="-10"/>
      <w:sz w:val="16"/>
      <w:szCs w:val="16"/>
    </w:rPr>
  </w:style>
  <w:style w:type="paragraph" w:customStyle="1" w:styleId="Style124">
    <w:name w:val="Style124"/>
    <w:basedOn w:val="a"/>
    <w:rsid w:val="00561F1C"/>
    <w:pPr>
      <w:widowControl w:val="0"/>
      <w:autoSpaceDE w:val="0"/>
      <w:autoSpaceDN w:val="0"/>
      <w:adjustRightInd w:val="0"/>
    </w:pPr>
    <w:rPr>
      <w:rFonts w:ascii="Tahoma" w:hAnsi="Tahoma" w:cs="Tahoma"/>
    </w:rPr>
  </w:style>
  <w:style w:type="paragraph" w:customStyle="1" w:styleId="Style135">
    <w:name w:val="Style135"/>
    <w:basedOn w:val="a"/>
    <w:rsid w:val="00561F1C"/>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rsid w:val="00561F1C"/>
    <w:pPr>
      <w:widowControl w:val="0"/>
      <w:autoSpaceDE w:val="0"/>
      <w:autoSpaceDN w:val="0"/>
      <w:adjustRightInd w:val="0"/>
      <w:spacing w:line="202" w:lineRule="exact"/>
    </w:pPr>
    <w:rPr>
      <w:rFonts w:ascii="Tahoma" w:hAnsi="Tahoma" w:cs="Tahoma"/>
    </w:rPr>
  </w:style>
  <w:style w:type="character" w:customStyle="1" w:styleId="FontStyle256">
    <w:name w:val="Font Style256"/>
    <w:rsid w:val="00561F1C"/>
    <w:rPr>
      <w:rFonts w:ascii="Microsoft Sans Serif" w:hAnsi="Microsoft Sans Serif" w:cs="Microsoft Sans Serif"/>
      <w:b/>
      <w:bCs/>
      <w:smallCaps/>
      <w:sz w:val="16"/>
      <w:szCs w:val="16"/>
    </w:rPr>
  </w:style>
  <w:style w:type="character" w:customStyle="1" w:styleId="FontStyle261">
    <w:name w:val="Font Style261"/>
    <w:rsid w:val="00561F1C"/>
    <w:rPr>
      <w:rFonts w:ascii="Microsoft Sans Serif" w:hAnsi="Microsoft Sans Serif" w:cs="Microsoft Sans Serif"/>
      <w:b/>
      <w:bCs/>
      <w:i/>
      <w:iCs/>
      <w:sz w:val="14"/>
      <w:szCs w:val="14"/>
    </w:rPr>
  </w:style>
  <w:style w:type="paragraph" w:customStyle="1" w:styleId="Style166">
    <w:name w:val="Style166"/>
    <w:basedOn w:val="a"/>
    <w:rsid w:val="00561F1C"/>
    <w:pPr>
      <w:widowControl w:val="0"/>
      <w:autoSpaceDE w:val="0"/>
      <w:autoSpaceDN w:val="0"/>
      <w:adjustRightInd w:val="0"/>
    </w:pPr>
    <w:rPr>
      <w:rFonts w:ascii="Tahoma" w:hAnsi="Tahoma" w:cs="Tahoma"/>
    </w:rPr>
  </w:style>
  <w:style w:type="paragraph" w:customStyle="1" w:styleId="Style11">
    <w:name w:val="Style11"/>
    <w:basedOn w:val="a"/>
    <w:rsid w:val="00561F1C"/>
    <w:pPr>
      <w:widowControl w:val="0"/>
      <w:autoSpaceDE w:val="0"/>
      <w:autoSpaceDN w:val="0"/>
      <w:adjustRightInd w:val="0"/>
      <w:spacing w:line="259" w:lineRule="exact"/>
      <w:ind w:firstLine="384"/>
      <w:jc w:val="both"/>
    </w:pPr>
    <w:rPr>
      <w:rFonts w:ascii="Tahoma" w:hAnsi="Tahoma" w:cs="Tahoma"/>
    </w:rPr>
  </w:style>
  <w:style w:type="paragraph" w:customStyle="1" w:styleId="Style94">
    <w:name w:val="Style94"/>
    <w:basedOn w:val="a"/>
    <w:rsid w:val="00561F1C"/>
    <w:pPr>
      <w:widowControl w:val="0"/>
      <w:autoSpaceDE w:val="0"/>
      <w:autoSpaceDN w:val="0"/>
      <w:adjustRightInd w:val="0"/>
      <w:spacing w:line="259" w:lineRule="exact"/>
    </w:pPr>
    <w:rPr>
      <w:rFonts w:ascii="Tahoma" w:hAnsi="Tahoma" w:cs="Tahoma"/>
    </w:rPr>
  </w:style>
  <w:style w:type="character" w:customStyle="1" w:styleId="FontStyle227">
    <w:name w:val="Font Style227"/>
    <w:rsid w:val="00561F1C"/>
    <w:rPr>
      <w:rFonts w:ascii="Microsoft Sans Serif" w:hAnsi="Microsoft Sans Serif" w:cs="Microsoft Sans Serif"/>
      <w:b/>
      <w:bCs/>
      <w:sz w:val="20"/>
      <w:szCs w:val="20"/>
    </w:rPr>
  </w:style>
  <w:style w:type="paragraph" w:customStyle="1" w:styleId="Style99">
    <w:name w:val="Style99"/>
    <w:basedOn w:val="a"/>
    <w:rsid w:val="00561F1C"/>
    <w:pPr>
      <w:widowControl w:val="0"/>
      <w:autoSpaceDE w:val="0"/>
      <w:autoSpaceDN w:val="0"/>
      <w:adjustRightInd w:val="0"/>
    </w:pPr>
    <w:rPr>
      <w:rFonts w:ascii="Tahoma" w:hAnsi="Tahoma" w:cs="Tahoma"/>
    </w:rPr>
  </w:style>
  <w:style w:type="paragraph" w:customStyle="1" w:styleId="Style117">
    <w:name w:val="Style117"/>
    <w:basedOn w:val="a"/>
    <w:rsid w:val="00561F1C"/>
    <w:pPr>
      <w:widowControl w:val="0"/>
      <w:autoSpaceDE w:val="0"/>
      <w:autoSpaceDN w:val="0"/>
      <w:adjustRightInd w:val="0"/>
      <w:spacing w:line="262" w:lineRule="exact"/>
      <w:jc w:val="both"/>
    </w:pPr>
    <w:rPr>
      <w:rFonts w:ascii="Tahoma" w:hAnsi="Tahoma" w:cs="Tahoma"/>
    </w:rPr>
  </w:style>
  <w:style w:type="character" w:customStyle="1" w:styleId="FontStyle267">
    <w:name w:val="Font Style267"/>
    <w:rsid w:val="00561F1C"/>
    <w:rPr>
      <w:rFonts w:ascii="Franklin Gothic Medium" w:hAnsi="Franklin Gothic Medium" w:cs="Franklin Gothic Medium"/>
      <w:sz w:val="20"/>
      <w:szCs w:val="20"/>
    </w:rPr>
  </w:style>
  <w:style w:type="character" w:customStyle="1" w:styleId="FontStyle292">
    <w:name w:val="Font Style292"/>
    <w:rsid w:val="00561F1C"/>
    <w:rPr>
      <w:rFonts w:ascii="Century Schoolbook" w:hAnsi="Century Schoolbook" w:cs="Century Schoolbook"/>
      <w:b/>
      <w:bCs/>
      <w:sz w:val="18"/>
      <w:szCs w:val="18"/>
    </w:rPr>
  </w:style>
  <w:style w:type="character" w:customStyle="1" w:styleId="FontStyle301">
    <w:name w:val="Font Style301"/>
    <w:rsid w:val="00561F1C"/>
    <w:rPr>
      <w:rFonts w:ascii="Franklin Gothic Medium" w:hAnsi="Franklin Gothic Medium" w:cs="Franklin Gothic Medium"/>
      <w:i/>
      <w:iCs/>
      <w:sz w:val="18"/>
      <w:szCs w:val="18"/>
    </w:rPr>
  </w:style>
  <w:style w:type="character" w:customStyle="1" w:styleId="FontStyle226">
    <w:name w:val="Font Style226"/>
    <w:rsid w:val="00561F1C"/>
    <w:rPr>
      <w:rFonts w:ascii="Century Schoolbook" w:hAnsi="Century Schoolbook" w:cs="Century Schoolbook"/>
      <w:sz w:val="18"/>
      <w:szCs w:val="18"/>
    </w:rPr>
  </w:style>
  <w:style w:type="paragraph" w:customStyle="1" w:styleId="Style118">
    <w:name w:val="Style118"/>
    <w:basedOn w:val="a"/>
    <w:rsid w:val="00561F1C"/>
    <w:pPr>
      <w:widowControl w:val="0"/>
      <w:autoSpaceDE w:val="0"/>
      <w:autoSpaceDN w:val="0"/>
      <w:adjustRightInd w:val="0"/>
      <w:spacing w:line="262" w:lineRule="exact"/>
      <w:ind w:firstLine="461"/>
      <w:jc w:val="both"/>
    </w:pPr>
    <w:rPr>
      <w:rFonts w:ascii="Tahoma" w:hAnsi="Tahoma" w:cs="Tahoma"/>
    </w:rPr>
  </w:style>
  <w:style w:type="character" w:customStyle="1" w:styleId="FontStyle290">
    <w:name w:val="Font Style290"/>
    <w:rsid w:val="00561F1C"/>
    <w:rPr>
      <w:rFonts w:ascii="Century Schoolbook" w:hAnsi="Century Schoolbook" w:cs="Century Schoolbook"/>
      <w:i/>
      <w:iCs/>
      <w:sz w:val="18"/>
      <w:szCs w:val="18"/>
    </w:rPr>
  </w:style>
  <w:style w:type="paragraph" w:customStyle="1" w:styleId="Style46">
    <w:name w:val="Style46"/>
    <w:basedOn w:val="a"/>
    <w:rsid w:val="00561F1C"/>
    <w:pPr>
      <w:widowControl w:val="0"/>
      <w:autoSpaceDE w:val="0"/>
      <w:autoSpaceDN w:val="0"/>
      <w:adjustRightInd w:val="0"/>
      <w:spacing w:line="264" w:lineRule="exact"/>
    </w:pPr>
    <w:rPr>
      <w:rFonts w:ascii="Tahoma" w:hAnsi="Tahoma" w:cs="Tahoma"/>
    </w:rPr>
  </w:style>
  <w:style w:type="paragraph" w:customStyle="1" w:styleId="Style189">
    <w:name w:val="Style189"/>
    <w:basedOn w:val="a"/>
    <w:rsid w:val="00561F1C"/>
    <w:pPr>
      <w:widowControl w:val="0"/>
      <w:autoSpaceDE w:val="0"/>
      <w:autoSpaceDN w:val="0"/>
      <w:adjustRightInd w:val="0"/>
    </w:pPr>
    <w:rPr>
      <w:rFonts w:ascii="Tahoma" w:hAnsi="Tahoma" w:cs="Tahoma"/>
    </w:rPr>
  </w:style>
  <w:style w:type="character" w:customStyle="1" w:styleId="FontStyle269">
    <w:name w:val="Font Style269"/>
    <w:rsid w:val="00561F1C"/>
    <w:rPr>
      <w:rFonts w:ascii="Century Schoolbook" w:hAnsi="Century Schoolbook" w:cs="Century Schoolbook"/>
      <w:i/>
      <w:iCs/>
      <w:spacing w:val="-10"/>
      <w:sz w:val="22"/>
      <w:szCs w:val="22"/>
    </w:rPr>
  </w:style>
  <w:style w:type="character" w:customStyle="1" w:styleId="FontStyle280">
    <w:name w:val="Font Style280"/>
    <w:rsid w:val="00561F1C"/>
    <w:rPr>
      <w:rFonts w:ascii="Century Schoolbook" w:hAnsi="Century Schoolbook" w:cs="Century Schoolbook"/>
      <w:spacing w:val="-10"/>
      <w:sz w:val="22"/>
      <w:szCs w:val="22"/>
    </w:rPr>
  </w:style>
  <w:style w:type="character" w:customStyle="1" w:styleId="FontStyle210">
    <w:name w:val="Font Style210"/>
    <w:rsid w:val="00561F1C"/>
    <w:rPr>
      <w:rFonts w:ascii="Microsoft Sans Serif" w:hAnsi="Microsoft Sans Serif" w:cs="Microsoft Sans Serif"/>
      <w:b/>
      <w:bCs/>
      <w:spacing w:val="-10"/>
      <w:sz w:val="46"/>
      <w:szCs w:val="46"/>
    </w:rPr>
  </w:style>
  <w:style w:type="paragraph" w:customStyle="1" w:styleId="Style128">
    <w:name w:val="Style128"/>
    <w:basedOn w:val="a"/>
    <w:rsid w:val="00561F1C"/>
    <w:pPr>
      <w:widowControl w:val="0"/>
      <w:autoSpaceDE w:val="0"/>
      <w:autoSpaceDN w:val="0"/>
      <w:adjustRightInd w:val="0"/>
      <w:spacing w:line="264" w:lineRule="exact"/>
    </w:pPr>
    <w:rPr>
      <w:rFonts w:ascii="Tahoma" w:hAnsi="Tahoma" w:cs="Tahoma"/>
    </w:rPr>
  </w:style>
  <w:style w:type="paragraph" w:customStyle="1" w:styleId="Style102">
    <w:name w:val="Style102"/>
    <w:basedOn w:val="a"/>
    <w:rsid w:val="00561F1C"/>
    <w:pPr>
      <w:widowControl w:val="0"/>
      <w:autoSpaceDE w:val="0"/>
      <w:autoSpaceDN w:val="0"/>
      <w:adjustRightInd w:val="0"/>
      <w:spacing w:line="259" w:lineRule="exact"/>
      <w:ind w:firstLine="192"/>
    </w:pPr>
    <w:rPr>
      <w:rFonts w:ascii="Tahoma" w:hAnsi="Tahoma" w:cs="Tahoma"/>
    </w:rPr>
  </w:style>
  <w:style w:type="paragraph" w:customStyle="1" w:styleId="Style17">
    <w:name w:val="Style17"/>
    <w:basedOn w:val="a"/>
    <w:rsid w:val="00561F1C"/>
    <w:pPr>
      <w:widowControl w:val="0"/>
      <w:autoSpaceDE w:val="0"/>
      <w:autoSpaceDN w:val="0"/>
      <w:adjustRightInd w:val="0"/>
    </w:pPr>
    <w:rPr>
      <w:rFonts w:ascii="Tahoma" w:hAnsi="Tahoma" w:cs="Tahoma"/>
    </w:rPr>
  </w:style>
  <w:style w:type="character" w:customStyle="1" w:styleId="FontStyle209">
    <w:name w:val="Font Style209"/>
    <w:rsid w:val="00561F1C"/>
    <w:rPr>
      <w:rFonts w:ascii="Microsoft Sans Serif" w:hAnsi="Microsoft Sans Serif" w:cs="Microsoft Sans Serif"/>
      <w:b/>
      <w:bCs/>
      <w:sz w:val="26"/>
      <w:szCs w:val="26"/>
    </w:rPr>
  </w:style>
  <w:style w:type="character" w:customStyle="1" w:styleId="FontStyle249">
    <w:name w:val="Font Style249"/>
    <w:rsid w:val="00561F1C"/>
    <w:rPr>
      <w:rFonts w:ascii="MS Reference Sans Serif" w:hAnsi="MS Reference Sans Serif" w:cs="MS Reference Sans Serif"/>
      <w:i/>
      <w:iCs/>
      <w:sz w:val="18"/>
      <w:szCs w:val="18"/>
    </w:rPr>
  </w:style>
  <w:style w:type="character" w:customStyle="1" w:styleId="FontStyle211">
    <w:name w:val="Font Style211"/>
    <w:rsid w:val="00561F1C"/>
    <w:rPr>
      <w:rFonts w:ascii="Microsoft Sans Serif" w:hAnsi="Microsoft Sans Serif" w:cs="Microsoft Sans Serif"/>
      <w:b/>
      <w:bCs/>
      <w:sz w:val="22"/>
      <w:szCs w:val="22"/>
    </w:rPr>
  </w:style>
  <w:style w:type="paragraph" w:customStyle="1" w:styleId="Style79">
    <w:name w:val="Style79"/>
    <w:basedOn w:val="a"/>
    <w:rsid w:val="00561F1C"/>
    <w:pPr>
      <w:widowControl w:val="0"/>
      <w:autoSpaceDE w:val="0"/>
      <w:autoSpaceDN w:val="0"/>
      <w:adjustRightInd w:val="0"/>
      <w:spacing w:line="263" w:lineRule="exact"/>
      <w:jc w:val="right"/>
    </w:pPr>
    <w:rPr>
      <w:rFonts w:ascii="Tahoma" w:hAnsi="Tahoma" w:cs="Tahoma"/>
    </w:rPr>
  </w:style>
  <w:style w:type="character" w:customStyle="1" w:styleId="FontStyle264">
    <w:name w:val="Font Style264"/>
    <w:rsid w:val="00561F1C"/>
    <w:rPr>
      <w:rFonts w:ascii="Franklin Gothic Medium" w:hAnsi="Franklin Gothic Medium" w:cs="Franklin Gothic Medium" w:hint="default"/>
      <w:sz w:val="24"/>
      <w:szCs w:val="24"/>
    </w:rPr>
  </w:style>
  <w:style w:type="paragraph" w:customStyle="1" w:styleId="Style66">
    <w:name w:val="Style66"/>
    <w:basedOn w:val="a"/>
    <w:rsid w:val="00561F1C"/>
    <w:pPr>
      <w:widowControl w:val="0"/>
      <w:autoSpaceDE w:val="0"/>
      <w:autoSpaceDN w:val="0"/>
      <w:adjustRightInd w:val="0"/>
      <w:spacing w:line="240" w:lineRule="exact"/>
    </w:pPr>
    <w:rPr>
      <w:rFonts w:ascii="Tahoma" w:hAnsi="Tahoma" w:cs="Tahoma"/>
    </w:rPr>
  </w:style>
  <w:style w:type="paragraph" w:customStyle="1" w:styleId="Style164">
    <w:name w:val="Style164"/>
    <w:basedOn w:val="a"/>
    <w:rsid w:val="00561F1C"/>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rsid w:val="00561F1C"/>
    <w:pPr>
      <w:widowControl w:val="0"/>
      <w:autoSpaceDE w:val="0"/>
      <w:autoSpaceDN w:val="0"/>
      <w:adjustRightInd w:val="0"/>
      <w:spacing w:line="261" w:lineRule="exact"/>
      <w:ind w:hanging="144"/>
      <w:jc w:val="both"/>
    </w:pPr>
    <w:rPr>
      <w:rFonts w:ascii="Tahoma" w:hAnsi="Tahoma" w:cs="Tahoma"/>
    </w:rPr>
  </w:style>
  <w:style w:type="paragraph" w:customStyle="1" w:styleId="Style142">
    <w:name w:val="Style142"/>
    <w:basedOn w:val="a"/>
    <w:rsid w:val="00561F1C"/>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
    <w:rsid w:val="00561F1C"/>
    <w:pPr>
      <w:widowControl w:val="0"/>
      <w:autoSpaceDE w:val="0"/>
      <w:autoSpaceDN w:val="0"/>
      <w:adjustRightInd w:val="0"/>
      <w:jc w:val="both"/>
    </w:pPr>
    <w:rPr>
      <w:rFonts w:ascii="Tahoma" w:hAnsi="Tahoma" w:cs="Tahoma"/>
    </w:rPr>
  </w:style>
  <w:style w:type="paragraph" w:customStyle="1" w:styleId="Style146">
    <w:name w:val="Style146"/>
    <w:basedOn w:val="a"/>
    <w:rsid w:val="00561F1C"/>
    <w:pPr>
      <w:widowControl w:val="0"/>
      <w:autoSpaceDE w:val="0"/>
      <w:autoSpaceDN w:val="0"/>
      <w:adjustRightInd w:val="0"/>
      <w:jc w:val="right"/>
    </w:pPr>
    <w:rPr>
      <w:rFonts w:ascii="Tahoma" w:hAnsi="Tahoma" w:cs="Tahoma"/>
    </w:rPr>
  </w:style>
  <w:style w:type="paragraph" w:customStyle="1" w:styleId="Style147">
    <w:name w:val="Style147"/>
    <w:basedOn w:val="a"/>
    <w:rsid w:val="00561F1C"/>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rsid w:val="00561F1C"/>
    <w:pPr>
      <w:widowControl w:val="0"/>
      <w:autoSpaceDE w:val="0"/>
      <w:autoSpaceDN w:val="0"/>
      <w:adjustRightInd w:val="0"/>
      <w:spacing w:line="230" w:lineRule="exact"/>
      <w:ind w:hanging="144"/>
      <w:jc w:val="both"/>
    </w:pPr>
    <w:rPr>
      <w:rFonts w:ascii="Tahoma" w:hAnsi="Tahoma" w:cs="Tahoma"/>
    </w:rPr>
  </w:style>
  <w:style w:type="character" w:customStyle="1" w:styleId="FontStyle271">
    <w:name w:val="Font Style271"/>
    <w:rsid w:val="00561F1C"/>
    <w:rPr>
      <w:rFonts w:ascii="Franklin Gothic Medium" w:hAnsi="Franklin Gothic Medium" w:cs="Franklin Gothic Medium"/>
      <w:b/>
      <w:bCs/>
      <w:i/>
      <w:iCs/>
      <w:sz w:val="20"/>
      <w:szCs w:val="20"/>
    </w:rPr>
  </w:style>
  <w:style w:type="character" w:customStyle="1" w:styleId="FontStyle281">
    <w:name w:val="Font Style281"/>
    <w:rsid w:val="00561F1C"/>
    <w:rPr>
      <w:rFonts w:ascii="Century Schoolbook" w:hAnsi="Century Schoolbook" w:cs="Century Schoolbook"/>
      <w:sz w:val="20"/>
      <w:szCs w:val="20"/>
    </w:rPr>
  </w:style>
  <w:style w:type="paragraph" w:customStyle="1" w:styleId="aff3">
    <w:name w:val="Знак Знак Знак Знак"/>
    <w:basedOn w:val="a"/>
    <w:rsid w:val="00561F1C"/>
    <w:pPr>
      <w:spacing w:after="160" w:line="240" w:lineRule="exact"/>
    </w:pPr>
    <w:rPr>
      <w:rFonts w:ascii="Verdana" w:hAnsi="Verdana"/>
      <w:sz w:val="20"/>
      <w:szCs w:val="20"/>
      <w:lang w:val="en-US" w:eastAsia="en-US"/>
    </w:rPr>
  </w:style>
  <w:style w:type="paragraph" w:customStyle="1" w:styleId="ConsCell">
    <w:name w:val="ConsCell"/>
    <w:rsid w:val="00561F1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rsid w:val="00561F1C"/>
    <w:pPr>
      <w:spacing w:before="30" w:after="30"/>
    </w:pPr>
    <w:rPr>
      <w:sz w:val="20"/>
      <w:szCs w:val="20"/>
    </w:rPr>
  </w:style>
  <w:style w:type="paragraph" w:customStyle="1" w:styleId="Style5">
    <w:name w:val="Style5"/>
    <w:basedOn w:val="a"/>
    <w:rsid w:val="00561F1C"/>
    <w:pPr>
      <w:widowControl w:val="0"/>
      <w:autoSpaceDE w:val="0"/>
      <w:autoSpaceDN w:val="0"/>
      <w:adjustRightInd w:val="0"/>
      <w:spacing w:line="223" w:lineRule="exact"/>
      <w:ind w:firstLine="288"/>
      <w:jc w:val="both"/>
    </w:pPr>
    <w:rPr>
      <w:rFonts w:ascii="Tahoma" w:hAnsi="Tahoma" w:cs="Tahoma"/>
    </w:rPr>
  </w:style>
  <w:style w:type="paragraph" w:styleId="aff4">
    <w:name w:val="Plain Text"/>
    <w:basedOn w:val="a"/>
    <w:link w:val="aff5"/>
    <w:rsid w:val="00561F1C"/>
    <w:rPr>
      <w:rFonts w:ascii="Courier New" w:hAnsi="Courier New" w:cs="Courier New"/>
      <w:sz w:val="20"/>
      <w:szCs w:val="20"/>
    </w:rPr>
  </w:style>
  <w:style w:type="character" w:customStyle="1" w:styleId="aff5">
    <w:name w:val="Текст Знак"/>
    <w:basedOn w:val="a0"/>
    <w:link w:val="aff4"/>
    <w:rsid w:val="00561F1C"/>
    <w:rPr>
      <w:rFonts w:ascii="Courier New" w:eastAsia="Times New Roman" w:hAnsi="Courier New" w:cs="Courier New"/>
      <w:sz w:val="20"/>
      <w:szCs w:val="20"/>
      <w:lang w:eastAsia="ru-RU"/>
    </w:rPr>
  </w:style>
  <w:style w:type="paragraph" w:customStyle="1" w:styleId="Style26">
    <w:name w:val="Style26"/>
    <w:basedOn w:val="a"/>
    <w:rsid w:val="00561F1C"/>
    <w:pPr>
      <w:widowControl w:val="0"/>
      <w:autoSpaceDE w:val="0"/>
      <w:autoSpaceDN w:val="0"/>
      <w:adjustRightInd w:val="0"/>
    </w:pPr>
    <w:rPr>
      <w:rFonts w:ascii="Tahoma" w:eastAsia="Calibri" w:hAnsi="Tahoma" w:cs="Tahoma"/>
    </w:rPr>
  </w:style>
  <w:style w:type="paragraph" w:customStyle="1" w:styleId="Style57">
    <w:name w:val="Style57"/>
    <w:basedOn w:val="a"/>
    <w:rsid w:val="00561F1C"/>
    <w:pPr>
      <w:widowControl w:val="0"/>
      <w:autoSpaceDE w:val="0"/>
      <w:autoSpaceDN w:val="0"/>
      <w:adjustRightInd w:val="0"/>
    </w:pPr>
    <w:rPr>
      <w:rFonts w:ascii="Tahoma" w:eastAsia="Calibri" w:hAnsi="Tahoma" w:cs="Tahoma"/>
    </w:rPr>
  </w:style>
  <w:style w:type="paragraph" w:customStyle="1" w:styleId="Style140">
    <w:name w:val="Style140"/>
    <w:basedOn w:val="a"/>
    <w:rsid w:val="00561F1C"/>
    <w:pPr>
      <w:widowControl w:val="0"/>
      <w:autoSpaceDE w:val="0"/>
      <w:autoSpaceDN w:val="0"/>
      <w:adjustRightInd w:val="0"/>
    </w:pPr>
    <w:rPr>
      <w:rFonts w:ascii="Tahoma" w:hAnsi="Tahoma" w:cs="Tahoma"/>
    </w:rPr>
  </w:style>
  <w:style w:type="paragraph" w:customStyle="1" w:styleId="Style20">
    <w:name w:val="Style20"/>
    <w:basedOn w:val="a"/>
    <w:rsid w:val="00561F1C"/>
    <w:pPr>
      <w:widowControl w:val="0"/>
      <w:autoSpaceDE w:val="0"/>
      <w:autoSpaceDN w:val="0"/>
      <w:adjustRightInd w:val="0"/>
      <w:spacing w:line="269" w:lineRule="exact"/>
      <w:jc w:val="both"/>
    </w:pPr>
    <w:rPr>
      <w:rFonts w:ascii="Tahoma" w:hAnsi="Tahoma" w:cs="Tahoma"/>
    </w:rPr>
  </w:style>
  <w:style w:type="paragraph" w:customStyle="1" w:styleId="Style14">
    <w:name w:val="Style14"/>
    <w:basedOn w:val="a"/>
    <w:rsid w:val="00561F1C"/>
    <w:pPr>
      <w:widowControl w:val="0"/>
      <w:autoSpaceDE w:val="0"/>
      <w:autoSpaceDN w:val="0"/>
      <w:adjustRightInd w:val="0"/>
    </w:pPr>
    <w:rPr>
      <w:rFonts w:ascii="Tahoma" w:hAnsi="Tahoma" w:cs="Tahoma"/>
    </w:rPr>
  </w:style>
  <w:style w:type="paragraph" w:customStyle="1" w:styleId="Style86">
    <w:name w:val="Style86"/>
    <w:basedOn w:val="a"/>
    <w:rsid w:val="00561F1C"/>
    <w:pPr>
      <w:widowControl w:val="0"/>
      <w:autoSpaceDE w:val="0"/>
      <w:autoSpaceDN w:val="0"/>
      <w:adjustRightInd w:val="0"/>
      <w:jc w:val="both"/>
    </w:pPr>
    <w:rPr>
      <w:rFonts w:ascii="Tahoma" w:hAnsi="Tahoma" w:cs="Tahoma"/>
    </w:rPr>
  </w:style>
  <w:style w:type="character" w:customStyle="1" w:styleId="FontStyle247">
    <w:name w:val="Font Style247"/>
    <w:rsid w:val="00561F1C"/>
    <w:rPr>
      <w:rFonts w:ascii="Century Schoolbook" w:hAnsi="Century Schoolbook" w:cs="Century Schoolbook" w:hint="default"/>
      <w:spacing w:val="-10"/>
      <w:sz w:val="20"/>
      <w:szCs w:val="20"/>
    </w:rPr>
  </w:style>
  <w:style w:type="character" w:customStyle="1" w:styleId="FontStyle214">
    <w:name w:val="Font Style214"/>
    <w:rsid w:val="00561F1C"/>
    <w:rPr>
      <w:rFonts w:ascii="Century Schoolbook" w:hAnsi="Century Schoolbook" w:cs="Century Schoolbook" w:hint="default"/>
      <w:i/>
      <w:iCs/>
      <w:spacing w:val="20"/>
      <w:sz w:val="18"/>
      <w:szCs w:val="18"/>
    </w:rPr>
  </w:style>
  <w:style w:type="character" w:customStyle="1" w:styleId="FontStyle229">
    <w:name w:val="Font Style229"/>
    <w:rsid w:val="00561F1C"/>
    <w:rPr>
      <w:rFonts w:ascii="MS Reference Sans Serif" w:hAnsi="MS Reference Sans Serif" w:cs="MS Reference Sans Serif"/>
      <w:i/>
      <w:iCs/>
      <w:spacing w:val="-10"/>
      <w:sz w:val="18"/>
      <w:szCs w:val="18"/>
    </w:rPr>
  </w:style>
  <w:style w:type="character" w:customStyle="1" w:styleId="FontStyle293">
    <w:name w:val="Font Style293"/>
    <w:rsid w:val="00561F1C"/>
    <w:rPr>
      <w:rFonts w:ascii="Bookman Old Style" w:hAnsi="Bookman Old Style" w:cs="Bookman Old Style"/>
      <w:b/>
      <w:bCs/>
      <w:i/>
      <w:iCs/>
      <w:sz w:val="12"/>
      <w:szCs w:val="12"/>
    </w:rPr>
  </w:style>
  <w:style w:type="character" w:customStyle="1" w:styleId="FontStyle245">
    <w:name w:val="Font Style245"/>
    <w:rsid w:val="00561F1C"/>
    <w:rPr>
      <w:rFonts w:ascii="Microsoft Sans Serif" w:hAnsi="Microsoft Sans Serif" w:cs="Microsoft Sans Serif"/>
      <w:i/>
      <w:iCs/>
      <w:spacing w:val="10"/>
      <w:sz w:val="14"/>
      <w:szCs w:val="14"/>
    </w:rPr>
  </w:style>
  <w:style w:type="paragraph" w:customStyle="1" w:styleId="Style9">
    <w:name w:val="Style9"/>
    <w:basedOn w:val="a"/>
    <w:rsid w:val="00561F1C"/>
    <w:pPr>
      <w:widowControl w:val="0"/>
      <w:autoSpaceDE w:val="0"/>
      <w:autoSpaceDN w:val="0"/>
      <w:adjustRightInd w:val="0"/>
      <w:jc w:val="both"/>
    </w:pPr>
    <w:rPr>
      <w:rFonts w:ascii="Tahoma" w:hAnsi="Tahoma" w:cs="Tahoma"/>
    </w:rPr>
  </w:style>
  <w:style w:type="paragraph" w:customStyle="1" w:styleId="Style103">
    <w:name w:val="Style103"/>
    <w:basedOn w:val="a"/>
    <w:rsid w:val="00561F1C"/>
    <w:pPr>
      <w:widowControl w:val="0"/>
      <w:autoSpaceDE w:val="0"/>
      <w:autoSpaceDN w:val="0"/>
      <w:adjustRightInd w:val="0"/>
      <w:spacing w:line="259" w:lineRule="exact"/>
    </w:pPr>
    <w:rPr>
      <w:rFonts w:ascii="Tahoma" w:hAnsi="Tahoma" w:cs="Tahoma"/>
    </w:rPr>
  </w:style>
  <w:style w:type="paragraph" w:customStyle="1" w:styleId="Style90">
    <w:name w:val="Style90"/>
    <w:basedOn w:val="a"/>
    <w:rsid w:val="00561F1C"/>
    <w:pPr>
      <w:widowControl w:val="0"/>
      <w:autoSpaceDE w:val="0"/>
      <w:autoSpaceDN w:val="0"/>
      <w:adjustRightInd w:val="0"/>
      <w:spacing w:line="262" w:lineRule="exact"/>
      <w:jc w:val="both"/>
    </w:pPr>
    <w:rPr>
      <w:rFonts w:ascii="Tahoma" w:eastAsia="Calibri" w:hAnsi="Tahoma" w:cs="Tahoma"/>
    </w:rPr>
  </w:style>
  <w:style w:type="character" w:customStyle="1" w:styleId="FontStyle201">
    <w:name w:val="Font Style201"/>
    <w:rsid w:val="00561F1C"/>
    <w:rPr>
      <w:rFonts w:ascii="Century Schoolbook" w:hAnsi="Century Schoolbook" w:cs="Century Schoolbook"/>
      <w:b/>
      <w:bCs/>
      <w:i/>
      <w:iCs/>
      <w:sz w:val="18"/>
      <w:szCs w:val="18"/>
    </w:rPr>
  </w:style>
  <w:style w:type="character" w:customStyle="1" w:styleId="FontStyle263">
    <w:name w:val="Font Style263"/>
    <w:rsid w:val="00561F1C"/>
    <w:rPr>
      <w:rFonts w:ascii="Century Schoolbook" w:hAnsi="Century Schoolbook" w:cs="Century Schoolbook"/>
      <w:sz w:val="20"/>
      <w:szCs w:val="20"/>
    </w:rPr>
  </w:style>
  <w:style w:type="character" w:customStyle="1" w:styleId="FontStyle270">
    <w:name w:val="Font Style270"/>
    <w:rsid w:val="00561F1C"/>
    <w:rPr>
      <w:rFonts w:ascii="Microsoft Sans Serif" w:hAnsi="Microsoft Sans Serif" w:cs="Microsoft Sans Serif" w:hint="default"/>
      <w:spacing w:val="-10"/>
      <w:sz w:val="46"/>
      <w:szCs w:val="46"/>
    </w:rPr>
  </w:style>
  <w:style w:type="character" w:customStyle="1" w:styleId="FontStyle228">
    <w:name w:val="Font Style228"/>
    <w:rsid w:val="00561F1C"/>
    <w:rPr>
      <w:rFonts w:ascii="Century Schoolbook" w:hAnsi="Century Schoolbook" w:cs="Century Schoolbook"/>
      <w:i/>
      <w:iCs/>
      <w:smallCaps/>
      <w:sz w:val="18"/>
      <w:szCs w:val="18"/>
    </w:rPr>
  </w:style>
  <w:style w:type="paragraph" w:customStyle="1" w:styleId="Style156">
    <w:name w:val="Style156"/>
    <w:basedOn w:val="a"/>
    <w:rsid w:val="00561F1C"/>
    <w:pPr>
      <w:widowControl w:val="0"/>
      <w:autoSpaceDE w:val="0"/>
      <w:autoSpaceDN w:val="0"/>
      <w:adjustRightInd w:val="0"/>
      <w:spacing w:line="262" w:lineRule="exact"/>
      <w:jc w:val="center"/>
    </w:pPr>
    <w:rPr>
      <w:rFonts w:ascii="Tahoma" w:hAnsi="Tahoma" w:cs="Tahoma"/>
    </w:rPr>
  </w:style>
  <w:style w:type="character" w:customStyle="1" w:styleId="FontStyle308">
    <w:name w:val="Font Style308"/>
    <w:rsid w:val="00561F1C"/>
    <w:rPr>
      <w:rFonts w:ascii="Century Schoolbook" w:hAnsi="Century Schoolbook" w:cs="Century Schoolbook"/>
      <w:i/>
      <w:iCs/>
      <w:spacing w:val="-20"/>
      <w:sz w:val="20"/>
      <w:szCs w:val="20"/>
    </w:rPr>
  </w:style>
  <w:style w:type="paragraph" w:customStyle="1" w:styleId="Style3">
    <w:name w:val="Style3"/>
    <w:basedOn w:val="a"/>
    <w:rsid w:val="00561F1C"/>
    <w:pPr>
      <w:widowControl w:val="0"/>
      <w:autoSpaceDE w:val="0"/>
      <w:autoSpaceDN w:val="0"/>
      <w:adjustRightInd w:val="0"/>
      <w:spacing w:line="182" w:lineRule="exact"/>
      <w:jc w:val="center"/>
    </w:pPr>
    <w:rPr>
      <w:rFonts w:ascii="Tahoma" w:hAnsi="Tahoma" w:cs="Tahoma"/>
    </w:rPr>
  </w:style>
  <w:style w:type="character" w:customStyle="1" w:styleId="FontStyle253">
    <w:name w:val="Font Style253"/>
    <w:rsid w:val="00561F1C"/>
    <w:rPr>
      <w:rFonts w:ascii="Microsoft Sans Serif" w:hAnsi="Microsoft Sans Serif" w:cs="Microsoft Sans Serif"/>
      <w:sz w:val="18"/>
      <w:szCs w:val="18"/>
    </w:rPr>
  </w:style>
  <w:style w:type="character" w:customStyle="1" w:styleId="FontStyle200">
    <w:name w:val="Font Style200"/>
    <w:rsid w:val="00561F1C"/>
    <w:rPr>
      <w:rFonts w:ascii="MS Reference Sans Serif" w:hAnsi="MS Reference Sans Serif" w:cs="MS Reference Sans Serif"/>
      <w:spacing w:val="-20"/>
      <w:sz w:val="58"/>
      <w:szCs w:val="58"/>
    </w:rPr>
  </w:style>
  <w:style w:type="character" w:styleId="aff6">
    <w:name w:val="line number"/>
    <w:basedOn w:val="a0"/>
    <w:rsid w:val="00561F1C"/>
  </w:style>
  <w:style w:type="character" w:customStyle="1" w:styleId="180">
    <w:name w:val="Основной текст (18)_"/>
    <w:link w:val="181"/>
    <w:locked/>
    <w:rsid w:val="00561F1C"/>
    <w:rPr>
      <w:rFonts w:ascii="Arial Narrow" w:hAnsi="Arial Narrow"/>
      <w:noProof/>
      <w:shd w:val="clear" w:color="auto" w:fill="FFFFFF"/>
    </w:rPr>
  </w:style>
  <w:style w:type="paragraph" w:customStyle="1" w:styleId="181">
    <w:name w:val="Основной текст (18)"/>
    <w:basedOn w:val="a"/>
    <w:link w:val="180"/>
    <w:rsid w:val="00561F1C"/>
    <w:pPr>
      <w:shd w:val="clear" w:color="auto" w:fill="FFFFFF"/>
      <w:spacing w:line="240" w:lineRule="atLeast"/>
    </w:pPr>
    <w:rPr>
      <w:rFonts w:ascii="Arial Narrow" w:eastAsiaTheme="minorHAnsi" w:hAnsi="Arial Narrow" w:cstheme="minorBidi"/>
      <w:noProof/>
      <w:sz w:val="22"/>
      <w:szCs w:val="22"/>
      <w:lang w:eastAsia="en-US"/>
    </w:rPr>
  </w:style>
  <w:style w:type="paragraph" w:styleId="1a">
    <w:name w:val="toc 1"/>
    <w:basedOn w:val="a"/>
    <w:next w:val="a"/>
    <w:autoRedefine/>
    <w:semiHidden/>
    <w:rsid w:val="00561F1C"/>
    <w:pPr>
      <w:tabs>
        <w:tab w:val="right" w:leader="dot" w:pos="9628"/>
      </w:tabs>
    </w:pPr>
    <w:rPr>
      <w:b/>
      <w:noProof/>
    </w:rPr>
  </w:style>
  <w:style w:type="paragraph" w:customStyle="1" w:styleId="2c">
    <w:name w:val="Знак Знак2"/>
    <w:basedOn w:val="a"/>
    <w:rsid w:val="00561F1C"/>
    <w:pPr>
      <w:spacing w:after="160" w:line="240" w:lineRule="exact"/>
    </w:pPr>
    <w:rPr>
      <w:sz w:val="20"/>
      <w:szCs w:val="20"/>
    </w:rPr>
  </w:style>
  <w:style w:type="paragraph" w:customStyle="1" w:styleId="2d">
    <w:name w:val="Знак Знак2 Знак Знак"/>
    <w:basedOn w:val="a"/>
    <w:rsid w:val="00561F1C"/>
    <w:pPr>
      <w:spacing w:after="160" w:line="240" w:lineRule="exact"/>
    </w:pPr>
    <w:rPr>
      <w:sz w:val="20"/>
      <w:szCs w:val="20"/>
    </w:rPr>
  </w:style>
  <w:style w:type="paragraph" w:customStyle="1" w:styleId="54">
    <w:name w:val="Основной текст5"/>
    <w:basedOn w:val="a"/>
    <w:uiPriority w:val="99"/>
    <w:rsid w:val="00561F1C"/>
    <w:pPr>
      <w:widowControl w:val="0"/>
      <w:shd w:val="clear" w:color="auto" w:fill="FFFFFF"/>
      <w:spacing w:after="300" w:line="221" w:lineRule="exact"/>
    </w:pPr>
    <w:rPr>
      <w:rFonts w:eastAsia="Courier New"/>
      <w:color w:val="000000"/>
      <w:sz w:val="22"/>
      <w:szCs w:val="22"/>
    </w:rPr>
  </w:style>
  <w:style w:type="character" w:customStyle="1" w:styleId="bkimgc">
    <w:name w:val="bkimg_c"/>
    <w:rsid w:val="00561F1C"/>
  </w:style>
  <w:style w:type="paragraph" w:customStyle="1" w:styleId="aff7">
    <w:name w:val="Основной"/>
    <w:basedOn w:val="a"/>
    <w:rsid w:val="00561F1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character" w:customStyle="1" w:styleId="s4">
    <w:name w:val="s4"/>
    <w:rsid w:val="00561F1C"/>
  </w:style>
  <w:style w:type="paragraph" w:customStyle="1" w:styleId="2e">
    <w:name w:val="Заг 2"/>
    <w:basedOn w:val="a"/>
    <w:rsid w:val="00561F1C"/>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c2">
    <w:name w:val="c2"/>
    <w:basedOn w:val="a"/>
    <w:rsid w:val="00561F1C"/>
    <w:pPr>
      <w:spacing w:before="100" w:beforeAutospacing="1" w:after="100" w:afterAutospacing="1"/>
    </w:pPr>
  </w:style>
  <w:style w:type="paragraph" w:customStyle="1" w:styleId="c4">
    <w:name w:val="c4"/>
    <w:basedOn w:val="a"/>
    <w:rsid w:val="00561F1C"/>
    <w:pPr>
      <w:spacing w:before="100" w:beforeAutospacing="1" w:after="100" w:afterAutospacing="1"/>
    </w:pPr>
  </w:style>
  <w:style w:type="paragraph" w:customStyle="1" w:styleId="c4c65c48">
    <w:name w:val="c4 c65 c48"/>
    <w:basedOn w:val="a"/>
    <w:rsid w:val="00561F1C"/>
    <w:pPr>
      <w:spacing w:before="100" w:beforeAutospacing="1" w:after="100" w:afterAutospacing="1"/>
    </w:pPr>
  </w:style>
  <w:style w:type="paragraph" w:customStyle="1" w:styleId="c2c48">
    <w:name w:val="c2 c48"/>
    <w:basedOn w:val="a"/>
    <w:rsid w:val="00561F1C"/>
    <w:pPr>
      <w:spacing w:before="100" w:beforeAutospacing="1" w:after="100" w:afterAutospacing="1"/>
    </w:pPr>
  </w:style>
  <w:style w:type="paragraph" w:customStyle="1" w:styleId="c4c48c65">
    <w:name w:val="c4 c48 c65"/>
    <w:basedOn w:val="a"/>
    <w:rsid w:val="00561F1C"/>
    <w:pPr>
      <w:spacing w:before="100" w:beforeAutospacing="1" w:after="100" w:afterAutospacing="1"/>
    </w:pPr>
  </w:style>
  <w:style w:type="paragraph" w:customStyle="1" w:styleId="c4c48">
    <w:name w:val="c4 c48"/>
    <w:basedOn w:val="a"/>
    <w:rsid w:val="00561F1C"/>
    <w:pPr>
      <w:spacing w:before="100" w:beforeAutospacing="1" w:after="100" w:afterAutospacing="1"/>
    </w:pPr>
  </w:style>
  <w:style w:type="paragraph" w:customStyle="1" w:styleId="c4c48c69">
    <w:name w:val="c4 c48 c69"/>
    <w:basedOn w:val="a"/>
    <w:rsid w:val="00561F1C"/>
    <w:pPr>
      <w:spacing w:before="100" w:beforeAutospacing="1" w:after="100" w:afterAutospacing="1"/>
    </w:pPr>
  </w:style>
  <w:style w:type="paragraph" w:customStyle="1" w:styleId="c4c48c58">
    <w:name w:val="c4 c48 c58"/>
    <w:basedOn w:val="a"/>
    <w:rsid w:val="00561F1C"/>
    <w:pPr>
      <w:spacing w:before="100" w:beforeAutospacing="1" w:after="100" w:afterAutospacing="1"/>
    </w:pPr>
  </w:style>
  <w:style w:type="paragraph" w:customStyle="1" w:styleId="c4c58c48">
    <w:name w:val="c4 c58 c48"/>
    <w:basedOn w:val="a"/>
    <w:rsid w:val="00561F1C"/>
    <w:pPr>
      <w:spacing w:before="100" w:beforeAutospacing="1" w:after="100" w:afterAutospacing="1"/>
    </w:pPr>
  </w:style>
  <w:style w:type="paragraph" w:customStyle="1" w:styleId="aff8">
    <w:name w:val="Содержимое таблицы"/>
    <w:basedOn w:val="a"/>
    <w:rsid w:val="00561F1C"/>
    <w:pPr>
      <w:suppressLineNumbers/>
      <w:suppressAutoHyphens/>
    </w:pPr>
    <w:rPr>
      <w:rFonts w:cs="Calibri"/>
      <w:sz w:val="40"/>
      <w:szCs w:val="40"/>
      <w:lang w:eastAsia="ar-SA"/>
    </w:rPr>
  </w:style>
  <w:style w:type="character" w:customStyle="1" w:styleId="aff9">
    <w:name w:val="Основной текст + Курсив"/>
    <w:rsid w:val="00561F1C"/>
    <w:rPr>
      <w:rFonts w:ascii="Times New Roman" w:hAnsi="Times New Roman" w:cs="Times New Roman"/>
      <w:i/>
      <w:iCs/>
      <w:color w:val="000000"/>
      <w:spacing w:val="0"/>
      <w:w w:val="100"/>
      <w:position w:val="0"/>
      <w:sz w:val="23"/>
      <w:szCs w:val="23"/>
      <w:u w:val="none"/>
      <w:shd w:val="clear" w:color="auto" w:fill="FFFFFF"/>
      <w:lang w:val="ru-RU" w:bidi="ar-SA"/>
    </w:rPr>
  </w:style>
  <w:style w:type="character" w:customStyle="1" w:styleId="affa">
    <w:name w:val="Сноска_"/>
    <w:link w:val="1b"/>
    <w:locked/>
    <w:rsid w:val="00561F1C"/>
    <w:rPr>
      <w:sz w:val="23"/>
      <w:szCs w:val="23"/>
      <w:shd w:val="clear" w:color="auto" w:fill="FFFFFF"/>
    </w:rPr>
  </w:style>
  <w:style w:type="paragraph" w:customStyle="1" w:styleId="1b">
    <w:name w:val="Сноска1"/>
    <w:basedOn w:val="a"/>
    <w:link w:val="affa"/>
    <w:rsid w:val="00561F1C"/>
    <w:pPr>
      <w:widowControl w:val="0"/>
      <w:shd w:val="clear" w:color="auto" w:fill="FFFFFF"/>
      <w:spacing w:line="250" w:lineRule="exact"/>
      <w:jc w:val="both"/>
    </w:pPr>
    <w:rPr>
      <w:rFonts w:asciiTheme="minorHAnsi" w:eastAsiaTheme="minorHAnsi" w:hAnsiTheme="minorHAnsi" w:cstheme="minorBidi"/>
      <w:sz w:val="23"/>
      <w:szCs w:val="23"/>
      <w:lang w:eastAsia="en-US"/>
    </w:rPr>
  </w:style>
  <w:style w:type="character" w:styleId="affb">
    <w:name w:val="footnote reference"/>
    <w:rsid w:val="00561F1C"/>
    <w:rPr>
      <w:rFonts w:cs="Times New Roman"/>
      <w:vertAlign w:val="superscript"/>
    </w:rPr>
  </w:style>
  <w:style w:type="paragraph" w:customStyle="1" w:styleId="default0">
    <w:name w:val="default"/>
    <w:basedOn w:val="a"/>
    <w:rsid w:val="00561F1C"/>
  </w:style>
  <w:style w:type="paragraph" w:customStyle="1" w:styleId="1c">
    <w:name w:val="1"/>
    <w:basedOn w:val="a"/>
    <w:rsid w:val="00561F1C"/>
    <w:pPr>
      <w:spacing w:after="160" w:line="240" w:lineRule="exact"/>
    </w:pPr>
    <w:rPr>
      <w:rFonts w:ascii="Verdana" w:hAnsi="Verdana" w:cs="Verdana"/>
      <w:sz w:val="20"/>
      <w:szCs w:val="20"/>
      <w:lang w:val="en-US" w:eastAsia="en-US"/>
    </w:rPr>
  </w:style>
  <w:style w:type="paragraph" w:customStyle="1" w:styleId="66">
    <w:name w:val="Знак Знак6 Знак Знак"/>
    <w:basedOn w:val="a"/>
    <w:rsid w:val="00561F1C"/>
    <w:pPr>
      <w:spacing w:after="160" w:line="240" w:lineRule="exact"/>
    </w:pPr>
    <w:rPr>
      <w:rFonts w:ascii="Verdana" w:hAnsi="Verdana" w:cs="Verdana"/>
      <w:sz w:val="20"/>
      <w:szCs w:val="20"/>
      <w:lang w:val="en-US" w:eastAsia="en-US"/>
    </w:rPr>
  </w:style>
  <w:style w:type="character" w:customStyle="1" w:styleId="6-1pt">
    <w:name w:val="Основной текст (6) + Полужирный;Интервал -1 pt"/>
    <w:basedOn w:val="63"/>
    <w:rsid w:val="003322E1"/>
    <w:rPr>
      <w:rFonts w:ascii="Times New Roman" w:eastAsia="Times New Roman" w:hAnsi="Times New Roman" w:cs="Times New Roman"/>
      <w:b/>
      <w:bCs/>
      <w:i w:val="0"/>
      <w:iCs w:val="0"/>
      <w:smallCaps w:val="0"/>
      <w:strike w:val="0"/>
      <w:color w:val="000000"/>
      <w:spacing w:val="-30"/>
      <w:w w:val="100"/>
      <w:position w:val="0"/>
      <w:sz w:val="17"/>
      <w:szCs w:val="17"/>
      <w:u w:val="none"/>
      <w:shd w:val="clear" w:color="auto" w:fill="FFFFFF"/>
      <w:lang w:val="ru-RU"/>
    </w:rPr>
  </w:style>
  <w:style w:type="table" w:customStyle="1" w:styleId="2f">
    <w:name w:val="Сетка таблицы2"/>
    <w:basedOn w:val="a1"/>
    <w:next w:val="a9"/>
    <w:uiPriority w:val="59"/>
    <w:rsid w:val="006B2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next w:val="a9"/>
    <w:rsid w:val="00A57B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9"/>
    <w:rsid w:val="00E869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9"/>
    <w:rsid w:val="00E869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10)_"/>
    <w:link w:val="101"/>
    <w:rsid w:val="009D2FB2"/>
    <w:rPr>
      <w:b/>
      <w:bCs/>
      <w:i/>
      <w:iCs/>
      <w:shd w:val="clear" w:color="auto" w:fill="FFFFFF"/>
    </w:rPr>
  </w:style>
  <w:style w:type="paragraph" w:customStyle="1" w:styleId="101">
    <w:name w:val="Основной текст (10)"/>
    <w:basedOn w:val="a"/>
    <w:link w:val="100"/>
    <w:rsid w:val="009D2FB2"/>
    <w:pPr>
      <w:widowControl w:val="0"/>
      <w:shd w:val="clear" w:color="auto" w:fill="FFFFFF"/>
      <w:spacing w:before="260" w:line="274" w:lineRule="exact"/>
    </w:pPr>
    <w:rPr>
      <w:rFonts w:asciiTheme="minorHAnsi" w:eastAsiaTheme="minorHAnsi" w:hAnsiTheme="minorHAnsi" w:cstheme="minorBidi"/>
      <w:b/>
      <w:bCs/>
      <w:i/>
      <w:i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mon.tatarstan.ru/" TargetMode="External"/><Relationship Id="rId2" Type="http://schemas.openxmlformats.org/officeDocument/2006/relationships/numbering" Target="numbering.xml"/><Relationship Id="rId16" Type="http://schemas.openxmlformats.org/officeDocument/2006/relationships/hyperlink" Target="http://mon.tatarstan.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mon.tatarstan.ru/" TargetMode="External"/><Relationship Id="rId10" Type="http://schemas.openxmlformats.org/officeDocument/2006/relationships/hyperlink" Target="http://ru.wikipedia.org/wiki/%D0%A1%D0%BA%D0%B0%D0%B7%D0%BA%D0%B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4C7A3C-375A-46DB-AFD2-463FC6ED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41347</Words>
  <Characters>235681</Characters>
  <Application>Microsoft Office Word</Application>
  <DocSecurity>0</DocSecurity>
  <Lines>1964</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Зоя</cp:lastModifiedBy>
  <cp:revision>31</cp:revision>
  <cp:lastPrinted>2017-06-28T08:15:00Z</cp:lastPrinted>
  <dcterms:created xsi:type="dcterms:W3CDTF">2017-04-06T05:36:00Z</dcterms:created>
  <dcterms:modified xsi:type="dcterms:W3CDTF">2020-12-08T09:07:00Z</dcterms:modified>
</cp:coreProperties>
</file>