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635" w:rsidRPr="005B6635" w:rsidRDefault="005B6635" w:rsidP="005B6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B6635">
        <w:rPr>
          <w:rFonts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B0CB4DC" wp14:editId="4183486B">
            <wp:simplePos x="0" y="0"/>
            <wp:positionH relativeFrom="margin">
              <wp:align>right</wp:align>
            </wp:positionH>
            <wp:positionV relativeFrom="paragraph">
              <wp:posOffset>-2490153</wp:posOffset>
            </wp:positionV>
            <wp:extent cx="6690514" cy="10130463"/>
            <wp:effectExtent l="0" t="5398" r="0" b="0"/>
            <wp:wrapNone/>
            <wp:docPr id="1" name="Рисунок 1" descr="C:\Users\№16.2022\Pictures\Сканы\Скан_20251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№16.2022\Pictures\Сканы\Скан_2025101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68"/>
                    <a:stretch/>
                  </pic:blipFill>
                  <pic:spPr bwMode="auto">
                    <a:xfrm rot="5400000">
                      <a:off x="0" y="0"/>
                      <a:ext cx="6690514" cy="1013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55C70" w:rsidRDefault="00755C70" w:rsidP="005219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71DA" w:rsidRDefault="000771DA" w:rsidP="000771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71DA" w:rsidRDefault="000771DA" w:rsidP="000771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71DA" w:rsidRDefault="000771DA" w:rsidP="000771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71DA" w:rsidRDefault="000771DA" w:rsidP="000771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71DA" w:rsidRDefault="000771DA" w:rsidP="000771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71DA" w:rsidRDefault="000771DA" w:rsidP="000771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71DA" w:rsidRDefault="000771DA" w:rsidP="000771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71DA" w:rsidRDefault="000771DA" w:rsidP="000771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71DA" w:rsidRDefault="000771DA" w:rsidP="000771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71DA" w:rsidRDefault="000771DA" w:rsidP="000771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71DA" w:rsidRDefault="000771DA" w:rsidP="000771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71DA" w:rsidRPr="000771DA" w:rsidRDefault="000771DA" w:rsidP="005B6635">
      <w:pPr>
        <w:ind w:firstLine="0"/>
        <w:rPr>
          <w:rFonts w:ascii="Times New Roman" w:hAnsi="Times New Roman" w:cs="Times New Roman"/>
          <w:b/>
          <w:color w:val="FF0000"/>
          <w:sz w:val="44"/>
          <w:szCs w:val="24"/>
        </w:rPr>
      </w:pPr>
    </w:p>
    <w:p w:rsidR="000771DA" w:rsidRDefault="000771DA" w:rsidP="000771DA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755C70" w:rsidRDefault="00755C70" w:rsidP="000771DA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755C70" w:rsidSect="000771DA">
          <w:pgSz w:w="16850" w:h="11920" w:orient="landscape"/>
          <w:pgMar w:top="1417" w:right="548" w:bottom="425" w:left="920" w:header="0" w:footer="706" w:gutter="0"/>
          <w:cols w:space="720"/>
          <w:docGrid w:linePitch="299"/>
        </w:sectPr>
      </w:pPr>
    </w:p>
    <w:p w:rsidR="005219A9" w:rsidRPr="005219A9" w:rsidRDefault="005219A9" w:rsidP="000771DA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9A9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5219A9" w:rsidRDefault="005219A9" w:rsidP="005219A9">
      <w:pPr>
        <w:jc w:val="both"/>
        <w:rPr>
          <w:rFonts w:ascii="Times New Roman" w:hAnsi="Times New Roman" w:cs="Times New Roman"/>
          <w:sz w:val="24"/>
          <w:szCs w:val="24"/>
        </w:rPr>
      </w:pPr>
      <w:r w:rsidRPr="005219A9">
        <w:rPr>
          <w:rFonts w:ascii="Times New Roman" w:hAnsi="Times New Roman" w:cs="Times New Roman"/>
          <w:sz w:val="24"/>
          <w:szCs w:val="24"/>
        </w:rPr>
        <w:t xml:space="preserve">Высокий уровень научно-технического развития страны и мира требует от граждан овладения современными технологическими средствами, наличия культуры пользования информационными и коммуникационными технологиями. Человек должен комфортно и уверенно чувствовать себя в современном мире. Для этого надо, чтобы он уже на школьной скамье понимал, хотя бы в общих чертах, как этот мир устроен, обладал развитыми цифровыми навыками и определенным типом мышления, позволяющим не только эффективно использовать существующие цифровые технологии, но и стать, при желании, разработчиком этих технологий. Развитие соответствующих способностей на уровне начального общего образования и основного общего образования может быть достигнуто, в том числе, в рамках </w:t>
      </w:r>
      <w:r>
        <w:rPr>
          <w:rFonts w:ascii="Times New Roman" w:hAnsi="Times New Roman" w:cs="Times New Roman"/>
          <w:sz w:val="24"/>
          <w:szCs w:val="24"/>
        </w:rPr>
        <w:t>кружка</w:t>
      </w:r>
      <w:r w:rsidRPr="005219A9">
        <w:rPr>
          <w:rFonts w:ascii="Times New Roman" w:hAnsi="Times New Roman" w:cs="Times New Roman"/>
          <w:sz w:val="24"/>
          <w:szCs w:val="24"/>
        </w:rPr>
        <w:t xml:space="preserve"> обще интеллектуальной направленности «Программир</w:t>
      </w:r>
      <w:r>
        <w:rPr>
          <w:rFonts w:ascii="Times New Roman" w:hAnsi="Times New Roman" w:cs="Times New Roman"/>
          <w:sz w:val="24"/>
          <w:szCs w:val="24"/>
        </w:rPr>
        <w:t xml:space="preserve">ование на </w:t>
      </w:r>
      <w:r>
        <w:rPr>
          <w:rFonts w:ascii="Times New Roman" w:hAnsi="Times New Roman" w:cs="Times New Roman"/>
          <w:sz w:val="24"/>
          <w:szCs w:val="24"/>
          <w:lang w:val="en-US"/>
        </w:rPr>
        <w:t>SCRATCH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5219A9" w:rsidRPr="003F3EF0" w:rsidRDefault="005219A9" w:rsidP="005219A9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9A9">
        <w:rPr>
          <w:rFonts w:ascii="Times New Roman" w:hAnsi="Times New Roman" w:cs="Times New Roman"/>
          <w:b/>
          <w:i/>
          <w:sz w:val="24"/>
          <w:szCs w:val="24"/>
        </w:rPr>
        <w:t>Цель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3EF0">
        <w:rPr>
          <w:rFonts w:ascii="Times New Roman" w:hAnsi="Times New Roman" w:cs="Times New Roman"/>
          <w:color w:val="000000"/>
          <w:sz w:val="24"/>
          <w:szCs w:val="24"/>
        </w:rPr>
        <w:t>обучение программированию через создание творческих проектов, развитие личности ребенка, способного к творческому самовыражению, обладающего технической культурой, аналитическим мышлением, навыками и умениями робототехники и программирования, умеющего работать в коллективе, способного применять полученные знания при решении бытовых и учебных задач.</w:t>
      </w:r>
    </w:p>
    <w:p w:rsidR="005219A9" w:rsidRPr="003F56E3" w:rsidRDefault="005219A9" w:rsidP="005219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56E3">
        <w:rPr>
          <w:rFonts w:ascii="Times New Roman" w:hAnsi="Times New Roman" w:cs="Times New Roman"/>
          <w:b/>
          <w:i/>
          <w:sz w:val="24"/>
          <w:szCs w:val="24"/>
        </w:rPr>
        <w:t>Задачи изучения курса</w:t>
      </w:r>
      <w:r w:rsidR="003F56E3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5219A9" w:rsidRPr="005219A9" w:rsidRDefault="005219A9" w:rsidP="005219A9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9A9">
        <w:rPr>
          <w:rFonts w:ascii="Times New Roman" w:hAnsi="Times New Roman" w:cs="Times New Roman"/>
          <w:sz w:val="24"/>
          <w:szCs w:val="24"/>
        </w:rPr>
        <w:t>развить алгоритмическое, логическое и системное мышления обучающегося, сформировать у него творческого подхода к решению задач;</w:t>
      </w:r>
    </w:p>
    <w:p w:rsidR="005219A9" w:rsidRPr="005219A9" w:rsidRDefault="005219A9" w:rsidP="005219A9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9A9">
        <w:rPr>
          <w:rFonts w:ascii="Times New Roman" w:hAnsi="Times New Roman" w:cs="Times New Roman"/>
          <w:sz w:val="24"/>
          <w:szCs w:val="24"/>
        </w:rPr>
        <w:t>формировать культуру пользования информационными и коммуникационными технологиями, умений и навыков проектной и исследовательской деятельности;</w:t>
      </w:r>
    </w:p>
    <w:p w:rsidR="005219A9" w:rsidRDefault="005219A9" w:rsidP="005219A9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9A9">
        <w:rPr>
          <w:rFonts w:ascii="Times New Roman" w:hAnsi="Times New Roman" w:cs="Times New Roman"/>
          <w:sz w:val="24"/>
          <w:szCs w:val="24"/>
        </w:rPr>
        <w:t>воспитать интерес к программированию как к ключевой технологии XXI века, стремление использовать полученные знания, умения и навыки в учебной деят</w:t>
      </w:r>
      <w:r w:rsidR="00720930">
        <w:rPr>
          <w:rFonts w:ascii="Times New Roman" w:hAnsi="Times New Roman" w:cs="Times New Roman"/>
          <w:sz w:val="24"/>
          <w:szCs w:val="24"/>
        </w:rPr>
        <w:t>ельности и в повседневной жизни.</w:t>
      </w:r>
    </w:p>
    <w:p w:rsidR="003F56E3" w:rsidRPr="003F56E3" w:rsidRDefault="003F56E3" w:rsidP="003F56E3">
      <w:pPr>
        <w:pStyle w:val="a3"/>
        <w:tabs>
          <w:tab w:val="left" w:pos="993"/>
        </w:tabs>
        <w:ind w:left="709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освоения курса</w:t>
      </w:r>
    </w:p>
    <w:p w:rsidR="00F00F30" w:rsidRDefault="005219A9" w:rsidP="005219A9">
      <w:pPr>
        <w:jc w:val="both"/>
        <w:rPr>
          <w:rFonts w:ascii="Times New Roman" w:hAnsi="Times New Roman" w:cs="Times New Roman"/>
          <w:sz w:val="24"/>
          <w:szCs w:val="24"/>
        </w:rPr>
      </w:pPr>
      <w:r w:rsidRPr="005219A9">
        <w:rPr>
          <w:rFonts w:ascii="Times New Roman" w:hAnsi="Times New Roman" w:cs="Times New Roman"/>
          <w:sz w:val="24"/>
          <w:szCs w:val="24"/>
        </w:rPr>
        <w:t xml:space="preserve">Освоение курса направлено на достижение обучающимися следующих личностных, </w:t>
      </w:r>
      <w:proofErr w:type="spellStart"/>
      <w:r w:rsidRPr="005219A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5219A9">
        <w:rPr>
          <w:rFonts w:ascii="Times New Roman" w:hAnsi="Times New Roman" w:cs="Times New Roman"/>
          <w:sz w:val="24"/>
          <w:szCs w:val="24"/>
        </w:rPr>
        <w:t xml:space="preserve"> и предметных результатов. </w:t>
      </w:r>
    </w:p>
    <w:p w:rsidR="00F00F30" w:rsidRDefault="005219A9" w:rsidP="005219A9">
      <w:pPr>
        <w:jc w:val="both"/>
        <w:rPr>
          <w:rFonts w:ascii="Times New Roman" w:hAnsi="Times New Roman" w:cs="Times New Roman"/>
          <w:sz w:val="24"/>
          <w:szCs w:val="24"/>
        </w:rPr>
      </w:pPr>
      <w:r w:rsidRPr="00F00F30">
        <w:rPr>
          <w:rFonts w:ascii="Times New Roman" w:hAnsi="Times New Roman" w:cs="Times New Roman"/>
          <w:i/>
          <w:sz w:val="24"/>
          <w:szCs w:val="24"/>
        </w:rPr>
        <w:t>Личностные результаты</w:t>
      </w:r>
      <w:r w:rsidRPr="005219A9">
        <w:rPr>
          <w:rFonts w:ascii="Times New Roman" w:hAnsi="Times New Roman" w:cs="Times New Roman"/>
          <w:sz w:val="24"/>
          <w:szCs w:val="24"/>
        </w:rPr>
        <w:t xml:space="preserve"> имеют направленность на решение задач воспитания, развития и социализации обучающихся</w:t>
      </w:r>
      <w:r w:rsidR="00F00F30">
        <w:rPr>
          <w:rFonts w:ascii="Times New Roman" w:hAnsi="Times New Roman" w:cs="Times New Roman"/>
          <w:sz w:val="24"/>
          <w:szCs w:val="24"/>
        </w:rPr>
        <w:t>:</w:t>
      </w:r>
    </w:p>
    <w:p w:rsidR="00F00F30" w:rsidRPr="00F00F30" w:rsidRDefault="005219A9" w:rsidP="00F00F30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F30">
        <w:rPr>
          <w:rFonts w:ascii="Times New Roman" w:hAnsi="Times New Roman" w:cs="Times New Roman"/>
          <w:sz w:val="24"/>
          <w:szCs w:val="24"/>
        </w:rPr>
        <w:t>осознание социальных норм и правил межличностных отношений в коллективе, в том числе в социальных сообществах;</w:t>
      </w:r>
    </w:p>
    <w:p w:rsidR="00F00F30" w:rsidRPr="00F00F30" w:rsidRDefault="005219A9" w:rsidP="00F00F30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F30">
        <w:rPr>
          <w:rFonts w:ascii="Times New Roman" w:hAnsi="Times New Roman" w:cs="Times New Roman"/>
          <w:sz w:val="24"/>
          <w:szCs w:val="24"/>
        </w:rPr>
        <w:t>осознание необходимости совместной деятельности при выполнении учебных, познавательных задач, создании учебных проектов;</w:t>
      </w:r>
    </w:p>
    <w:p w:rsidR="00F00F30" w:rsidRPr="00F00F30" w:rsidRDefault="005219A9" w:rsidP="00F00F30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F30">
        <w:rPr>
          <w:rFonts w:ascii="Times New Roman" w:hAnsi="Times New Roman" w:cs="Times New Roman"/>
          <w:sz w:val="24"/>
          <w:szCs w:val="24"/>
        </w:rPr>
        <w:t>стремление к взаимопониманию и взаимопомощи в процессе этой учебной деятельности;</w:t>
      </w:r>
    </w:p>
    <w:p w:rsidR="00F00F30" w:rsidRPr="00F00F30" w:rsidRDefault="005219A9" w:rsidP="00F00F30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F30">
        <w:rPr>
          <w:rFonts w:ascii="Times New Roman" w:hAnsi="Times New Roman" w:cs="Times New Roman"/>
          <w:sz w:val="24"/>
          <w:szCs w:val="24"/>
        </w:rPr>
        <w:t>стремление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</w:t>
      </w:r>
      <w:r w:rsidR="00F00F30" w:rsidRPr="00F00F30">
        <w:rPr>
          <w:rFonts w:ascii="Times New Roman" w:hAnsi="Times New Roman" w:cs="Times New Roman"/>
          <w:sz w:val="24"/>
          <w:szCs w:val="24"/>
        </w:rPr>
        <w:t>в, в том числе в сети Интернет;</w:t>
      </w:r>
    </w:p>
    <w:p w:rsidR="00F00F30" w:rsidRPr="00F00F30" w:rsidRDefault="005219A9" w:rsidP="00F00F30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F30">
        <w:rPr>
          <w:rFonts w:ascii="Times New Roman" w:hAnsi="Times New Roman" w:cs="Times New Roman"/>
          <w:sz w:val="24"/>
          <w:szCs w:val="24"/>
        </w:rPr>
        <w:t>восприимчивость к разным видам искусства;</w:t>
      </w:r>
    </w:p>
    <w:p w:rsidR="00F00F30" w:rsidRPr="00F00F30" w:rsidRDefault="005219A9" w:rsidP="00F00F30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F30">
        <w:rPr>
          <w:rFonts w:ascii="Times New Roman" w:hAnsi="Times New Roman" w:cs="Times New Roman"/>
          <w:sz w:val="24"/>
          <w:szCs w:val="24"/>
        </w:rPr>
        <w:t>стремление к самовыражению в разных видах художественной деятельности</w:t>
      </w:r>
      <w:r w:rsidR="00F00F30" w:rsidRPr="00F00F30">
        <w:rPr>
          <w:rFonts w:ascii="Times New Roman" w:hAnsi="Times New Roman" w:cs="Times New Roman"/>
          <w:sz w:val="24"/>
          <w:szCs w:val="24"/>
        </w:rPr>
        <w:t>;</w:t>
      </w:r>
    </w:p>
    <w:p w:rsidR="00F00F30" w:rsidRPr="00F00F30" w:rsidRDefault="005219A9" w:rsidP="00F00F30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F30">
        <w:rPr>
          <w:rFonts w:ascii="Times New Roman" w:hAnsi="Times New Roman" w:cs="Times New Roman"/>
          <w:sz w:val="24"/>
          <w:szCs w:val="24"/>
        </w:rPr>
        <w:t>соблюдение правил здорового и безопасного (для себя и других людей) образа жизни в окружающей среде (в том числе информационной)</w:t>
      </w:r>
      <w:r w:rsidR="00F00F30" w:rsidRPr="00F00F30">
        <w:rPr>
          <w:rFonts w:ascii="Times New Roman" w:hAnsi="Times New Roman" w:cs="Times New Roman"/>
          <w:sz w:val="24"/>
          <w:szCs w:val="24"/>
        </w:rPr>
        <w:t>;</w:t>
      </w:r>
    </w:p>
    <w:p w:rsidR="00F00F30" w:rsidRPr="00F00F30" w:rsidRDefault="005219A9" w:rsidP="00F00F30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F30">
        <w:rPr>
          <w:rFonts w:ascii="Times New Roman" w:hAnsi="Times New Roman" w:cs="Times New Roman"/>
          <w:sz w:val="24"/>
          <w:szCs w:val="24"/>
        </w:rPr>
        <w:t xml:space="preserve">интерес к практическому изучению профессий и труда в сферах профессиональной деятельности, связанных с программированием </w:t>
      </w:r>
      <w:r w:rsidR="00F00F30" w:rsidRPr="00F00F30">
        <w:rPr>
          <w:rFonts w:ascii="Times New Roman" w:hAnsi="Times New Roman" w:cs="Times New Roman"/>
          <w:sz w:val="24"/>
          <w:szCs w:val="24"/>
        </w:rPr>
        <w:t>и информационными технологиями;</w:t>
      </w:r>
    </w:p>
    <w:p w:rsidR="00F00F30" w:rsidRPr="00F00F30" w:rsidRDefault="005219A9" w:rsidP="00F00F30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F30">
        <w:rPr>
          <w:rFonts w:ascii="Times New Roman" w:hAnsi="Times New Roman" w:cs="Times New Roman"/>
          <w:sz w:val="24"/>
          <w:szCs w:val="24"/>
        </w:rPr>
        <w:t>бережное отношение к природе</w:t>
      </w:r>
      <w:r w:rsidR="00F00F30" w:rsidRPr="00F00F30">
        <w:rPr>
          <w:rFonts w:ascii="Times New Roman" w:hAnsi="Times New Roman" w:cs="Times New Roman"/>
          <w:sz w:val="24"/>
          <w:szCs w:val="24"/>
        </w:rPr>
        <w:t>;</w:t>
      </w:r>
    </w:p>
    <w:p w:rsidR="00F00F30" w:rsidRPr="00F00F30" w:rsidRDefault="005219A9" w:rsidP="00F00F30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F30">
        <w:rPr>
          <w:rFonts w:ascii="Times New Roman" w:hAnsi="Times New Roman" w:cs="Times New Roman"/>
          <w:sz w:val="24"/>
          <w:szCs w:val="24"/>
        </w:rPr>
        <w:t>первоначальные мировоззренческие представлений об информации, информационных процессах и информационных технологиях;</w:t>
      </w:r>
    </w:p>
    <w:p w:rsidR="00F00F30" w:rsidRPr="00F00F30" w:rsidRDefault="005219A9" w:rsidP="00F00F30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F30">
        <w:rPr>
          <w:rFonts w:ascii="Times New Roman" w:hAnsi="Times New Roman" w:cs="Times New Roman"/>
          <w:sz w:val="24"/>
          <w:szCs w:val="24"/>
        </w:rPr>
        <w:t>интерес к обучению и познанию; любознательность; стремление к самообразованию, проектной деятельности;</w:t>
      </w:r>
    </w:p>
    <w:p w:rsidR="00F00F30" w:rsidRPr="00F00F30" w:rsidRDefault="005219A9" w:rsidP="00F00F30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0F3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00F30">
        <w:rPr>
          <w:rFonts w:ascii="Times New Roman" w:hAnsi="Times New Roman" w:cs="Times New Roman"/>
          <w:sz w:val="24"/>
          <w:szCs w:val="24"/>
        </w:rPr>
        <w:t xml:space="preserve"> основ информационной культуры</w:t>
      </w:r>
      <w:r w:rsidR="00F00F30" w:rsidRPr="00F00F30">
        <w:rPr>
          <w:rFonts w:ascii="Times New Roman" w:hAnsi="Times New Roman" w:cs="Times New Roman"/>
          <w:sz w:val="24"/>
          <w:szCs w:val="24"/>
        </w:rPr>
        <w:t>.</w:t>
      </w:r>
    </w:p>
    <w:p w:rsidR="00F00F30" w:rsidRDefault="005219A9" w:rsidP="005219A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0F30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F00F30">
        <w:rPr>
          <w:rFonts w:ascii="Times New Roman" w:hAnsi="Times New Roman" w:cs="Times New Roman"/>
          <w:i/>
          <w:sz w:val="24"/>
          <w:szCs w:val="24"/>
        </w:rPr>
        <w:t xml:space="preserve"> результаты</w:t>
      </w:r>
      <w:r w:rsidRPr="005219A9">
        <w:rPr>
          <w:rFonts w:ascii="Times New Roman" w:hAnsi="Times New Roman" w:cs="Times New Roman"/>
          <w:sz w:val="24"/>
          <w:szCs w:val="24"/>
        </w:rPr>
        <w:t xml:space="preserve"> освоения курса отражают овладение унив</w:t>
      </w:r>
      <w:r w:rsidR="00F00F30">
        <w:rPr>
          <w:rFonts w:ascii="Times New Roman" w:hAnsi="Times New Roman" w:cs="Times New Roman"/>
          <w:sz w:val="24"/>
          <w:szCs w:val="24"/>
        </w:rPr>
        <w:t>ерсальными учебными действиями –</w:t>
      </w:r>
      <w:r w:rsidRPr="005219A9">
        <w:rPr>
          <w:rFonts w:ascii="Times New Roman" w:hAnsi="Times New Roman" w:cs="Times New Roman"/>
          <w:sz w:val="24"/>
          <w:szCs w:val="24"/>
        </w:rPr>
        <w:t xml:space="preserve"> познавательными, к</w:t>
      </w:r>
      <w:r w:rsidR="00F00F30">
        <w:rPr>
          <w:rFonts w:ascii="Times New Roman" w:hAnsi="Times New Roman" w:cs="Times New Roman"/>
          <w:sz w:val="24"/>
          <w:szCs w:val="24"/>
        </w:rPr>
        <w:t>оммуникативными, регулятивными.</w:t>
      </w:r>
    </w:p>
    <w:p w:rsidR="00F00F30" w:rsidRDefault="00F00F30" w:rsidP="005219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Познавательные действия:</w:t>
      </w:r>
    </w:p>
    <w:p w:rsidR="00F00F30" w:rsidRPr="00813A32" w:rsidRDefault="005219A9" w:rsidP="00813A32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lastRenderedPageBreak/>
        <w:t>умение определять понятия, создавать обобщения, устанавливать аналогии, классифицировать, устанавливать причинно-следственные связи, строить логические рассуждения, выявлять недостаток информации для решения поставленной задачи;</w:t>
      </w:r>
    </w:p>
    <w:p w:rsidR="00F00F30" w:rsidRPr="00813A32" w:rsidRDefault="005219A9" w:rsidP="00813A32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</w:t>
      </w:r>
      <w:r w:rsidR="00F00F30" w:rsidRPr="00813A32">
        <w:rPr>
          <w:rFonts w:ascii="Times New Roman" w:hAnsi="Times New Roman" w:cs="Times New Roman"/>
          <w:sz w:val="24"/>
          <w:szCs w:val="24"/>
        </w:rPr>
        <w:t>;</w:t>
      </w:r>
    </w:p>
    <w:p w:rsidR="00F00F30" w:rsidRPr="00813A32" w:rsidRDefault="005219A9" w:rsidP="00813A32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F00F30" w:rsidRPr="00813A32" w:rsidRDefault="005219A9" w:rsidP="00813A32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>оценивать на применимость и достоверность информацию, полученную в ходе исследования;</w:t>
      </w:r>
    </w:p>
    <w:p w:rsidR="00F00F30" w:rsidRPr="00813A32" w:rsidRDefault="005219A9" w:rsidP="00813A32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</w:t>
      </w:r>
      <w:r w:rsidR="00F00F30" w:rsidRPr="00813A32">
        <w:rPr>
          <w:rFonts w:ascii="Times New Roman" w:hAnsi="Times New Roman" w:cs="Times New Roman"/>
          <w:sz w:val="24"/>
          <w:szCs w:val="24"/>
        </w:rPr>
        <w:t>;</w:t>
      </w:r>
    </w:p>
    <w:p w:rsidR="00F00F30" w:rsidRPr="00813A32" w:rsidRDefault="005219A9" w:rsidP="00813A32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>выбирать источник получения информации;</w:t>
      </w:r>
    </w:p>
    <w:p w:rsidR="00F00F30" w:rsidRPr="00813A32" w:rsidRDefault="005219A9" w:rsidP="00813A32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F00F30" w:rsidRPr="00813A32" w:rsidRDefault="005219A9" w:rsidP="00813A32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>соблюдать правила информационной безопасности при поиске информации в сети Интернет;</w:t>
      </w:r>
    </w:p>
    <w:p w:rsidR="00F00F30" w:rsidRPr="00813A32" w:rsidRDefault="005219A9" w:rsidP="00813A32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>оценивать надёжность информации по критериям, предложенным учителем;</w:t>
      </w:r>
    </w:p>
    <w:p w:rsidR="00F00F30" w:rsidRPr="00813A32" w:rsidRDefault="005219A9" w:rsidP="00813A32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>анализировать и создавать текстовую, видео, графическую, звуковую информацию в соответствии с поставленной задачей.</w:t>
      </w:r>
    </w:p>
    <w:p w:rsidR="00F00F30" w:rsidRDefault="00F00F30" w:rsidP="005219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5219A9" w:rsidRPr="005219A9">
        <w:rPr>
          <w:rFonts w:ascii="Times New Roman" w:hAnsi="Times New Roman" w:cs="Times New Roman"/>
          <w:sz w:val="24"/>
          <w:szCs w:val="24"/>
        </w:rPr>
        <w:t>оммуникативные действия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00F30" w:rsidRPr="00813A32" w:rsidRDefault="005219A9" w:rsidP="00813A32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00F30" w:rsidRPr="00813A32" w:rsidRDefault="005219A9" w:rsidP="00813A32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>публично представлять результаты выполненного проекта</w:t>
      </w:r>
      <w:r w:rsidR="00F00F30" w:rsidRPr="00813A32">
        <w:rPr>
          <w:rFonts w:ascii="Times New Roman" w:hAnsi="Times New Roman" w:cs="Times New Roman"/>
          <w:sz w:val="24"/>
          <w:szCs w:val="24"/>
        </w:rPr>
        <w:t>;</w:t>
      </w:r>
    </w:p>
    <w:p w:rsidR="00F00F30" w:rsidRPr="00813A32" w:rsidRDefault="005219A9" w:rsidP="00813A32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в том числе при создании цифрового продукта;</w:t>
      </w:r>
    </w:p>
    <w:p w:rsidR="00F00F30" w:rsidRPr="00813A32" w:rsidRDefault="005219A9" w:rsidP="00813A32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>принимать цель совместной информационной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00F30" w:rsidRPr="00813A32" w:rsidRDefault="005219A9" w:rsidP="00813A32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>выполнять свою часть работы, достигая качественного результата по своему направлению и координируя свои действия с другими членами команды;</w:t>
      </w:r>
    </w:p>
    <w:p w:rsidR="000058F9" w:rsidRPr="00813A32" w:rsidRDefault="005219A9" w:rsidP="00813A32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 xml:space="preserve">оценивать качество своего </w:t>
      </w:r>
      <w:r w:rsidR="000058F9" w:rsidRPr="00813A32">
        <w:rPr>
          <w:rFonts w:ascii="Times New Roman" w:hAnsi="Times New Roman" w:cs="Times New Roman"/>
          <w:sz w:val="24"/>
          <w:szCs w:val="24"/>
        </w:rPr>
        <w:t>вклада в общий результат.</w:t>
      </w:r>
    </w:p>
    <w:p w:rsidR="000058F9" w:rsidRDefault="000058F9" w:rsidP="005219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Регулятивные действия:</w:t>
      </w:r>
    </w:p>
    <w:p w:rsidR="000058F9" w:rsidRPr="00813A32" w:rsidRDefault="005219A9" w:rsidP="00813A32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>выявлять в жизненных и учебных ситуациях проблемы, требующие решения;</w:t>
      </w:r>
    </w:p>
    <w:p w:rsidR="000058F9" w:rsidRPr="00813A32" w:rsidRDefault="005219A9" w:rsidP="00813A32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0058F9" w:rsidRPr="00813A32" w:rsidRDefault="005219A9" w:rsidP="00813A32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813A32" w:rsidRPr="00813A32" w:rsidRDefault="005219A9" w:rsidP="00813A32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>делать выбор в условиях противоречивой информации и брать ответственность за решение</w:t>
      </w:r>
      <w:r w:rsidR="000058F9" w:rsidRPr="00813A32">
        <w:rPr>
          <w:rFonts w:ascii="Times New Roman" w:hAnsi="Times New Roman" w:cs="Times New Roman"/>
          <w:sz w:val="24"/>
          <w:szCs w:val="24"/>
        </w:rPr>
        <w:t>;</w:t>
      </w:r>
    </w:p>
    <w:p w:rsidR="00813A32" w:rsidRPr="00813A32" w:rsidRDefault="005219A9" w:rsidP="00813A32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>давать адекватную оценку ситуации и предлагать план её изменения;</w:t>
      </w:r>
    </w:p>
    <w:p w:rsidR="00813A32" w:rsidRPr="00813A32" w:rsidRDefault="005219A9" w:rsidP="00813A32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813A32" w:rsidRPr="00813A32" w:rsidRDefault="005219A9" w:rsidP="00813A32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>объяснять причины достижения (</w:t>
      </w:r>
      <w:proofErr w:type="spellStart"/>
      <w:r w:rsidRPr="00813A32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813A32">
        <w:rPr>
          <w:rFonts w:ascii="Times New Roman" w:hAnsi="Times New Roman" w:cs="Times New Roman"/>
          <w:sz w:val="24"/>
          <w:szCs w:val="24"/>
        </w:rPr>
        <w:t>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813A32" w:rsidRPr="00813A32" w:rsidRDefault="005219A9" w:rsidP="00813A32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>оценивать соответствие результата цели и условиям.</w:t>
      </w:r>
    </w:p>
    <w:p w:rsidR="00813A32" w:rsidRDefault="005219A9" w:rsidP="005219A9">
      <w:pPr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i/>
          <w:sz w:val="24"/>
          <w:szCs w:val="24"/>
        </w:rPr>
        <w:t>Предметные результаты</w:t>
      </w:r>
      <w:r w:rsidRPr="005219A9">
        <w:rPr>
          <w:rFonts w:ascii="Times New Roman" w:hAnsi="Times New Roman" w:cs="Times New Roman"/>
          <w:sz w:val="24"/>
          <w:szCs w:val="24"/>
        </w:rPr>
        <w:t xml:space="preserve"> освоения обязательного предметного содержания курса отражают </w:t>
      </w:r>
      <w:proofErr w:type="spellStart"/>
      <w:r w:rsidRPr="005219A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219A9">
        <w:rPr>
          <w:rFonts w:ascii="Times New Roman" w:hAnsi="Times New Roman" w:cs="Times New Roman"/>
          <w:sz w:val="24"/>
          <w:szCs w:val="24"/>
        </w:rPr>
        <w:t xml:space="preserve"> у обучающихся умений:</w:t>
      </w:r>
    </w:p>
    <w:p w:rsidR="00813A32" w:rsidRPr="00813A32" w:rsidRDefault="005219A9" w:rsidP="00813A32">
      <w:pPr>
        <w:pStyle w:val="a3"/>
        <w:numPr>
          <w:ilvl w:val="0"/>
          <w:numId w:val="6"/>
        </w:numPr>
        <w:tabs>
          <w:tab w:val="left" w:pos="993"/>
        </w:tabs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>пояснять назначение основных устройств компьютера;</w:t>
      </w:r>
    </w:p>
    <w:p w:rsidR="00813A32" w:rsidRPr="00813A32" w:rsidRDefault="005219A9" w:rsidP="00813A32">
      <w:pPr>
        <w:pStyle w:val="a3"/>
        <w:numPr>
          <w:ilvl w:val="0"/>
          <w:numId w:val="6"/>
        </w:numPr>
        <w:tabs>
          <w:tab w:val="left" w:pos="993"/>
        </w:tabs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lastRenderedPageBreak/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 и удалять файлы и каталоги;</w:t>
      </w:r>
    </w:p>
    <w:p w:rsidR="00813A32" w:rsidRPr="00813A32" w:rsidRDefault="005219A9" w:rsidP="00813A32">
      <w:pPr>
        <w:pStyle w:val="a3"/>
        <w:numPr>
          <w:ilvl w:val="0"/>
          <w:numId w:val="6"/>
        </w:numPr>
        <w:tabs>
          <w:tab w:val="left" w:pos="993"/>
        </w:tabs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>соблюдать требования безопасной эксплуатации технических средств информационно-коммуникационных технологий;</w:t>
      </w:r>
    </w:p>
    <w:p w:rsidR="00813A32" w:rsidRPr="00813A32" w:rsidRDefault="005219A9" w:rsidP="00813A32">
      <w:pPr>
        <w:pStyle w:val="a3"/>
        <w:numPr>
          <w:ilvl w:val="0"/>
          <w:numId w:val="6"/>
        </w:numPr>
        <w:tabs>
          <w:tab w:val="left" w:pos="993"/>
        </w:tabs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>соблюдать сетевой этикет, базовые нормы информационной этики и права при работе с приложениями на любых устройствах и в сети Интернет;</w:t>
      </w:r>
    </w:p>
    <w:p w:rsidR="00813A32" w:rsidRPr="00813A32" w:rsidRDefault="005219A9" w:rsidP="00813A32">
      <w:pPr>
        <w:pStyle w:val="a3"/>
        <w:numPr>
          <w:ilvl w:val="0"/>
          <w:numId w:val="6"/>
        </w:numPr>
        <w:tabs>
          <w:tab w:val="left" w:pos="993"/>
        </w:tabs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>искать информацию в сети Интернет (в том числе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813A32" w:rsidRPr="00813A32" w:rsidRDefault="005219A9" w:rsidP="00813A32">
      <w:pPr>
        <w:pStyle w:val="a3"/>
        <w:numPr>
          <w:ilvl w:val="0"/>
          <w:numId w:val="6"/>
        </w:numPr>
        <w:tabs>
          <w:tab w:val="left" w:pos="993"/>
        </w:tabs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813A32">
        <w:rPr>
          <w:rFonts w:ascii="Times New Roman" w:hAnsi="Times New Roman" w:cs="Times New Roman"/>
          <w:sz w:val="24"/>
          <w:szCs w:val="24"/>
        </w:rPr>
        <w:t>кибербуллинг</w:t>
      </w:r>
      <w:proofErr w:type="spellEnd"/>
      <w:r w:rsidRPr="00813A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3A32">
        <w:rPr>
          <w:rFonts w:ascii="Times New Roman" w:hAnsi="Times New Roman" w:cs="Times New Roman"/>
          <w:sz w:val="24"/>
          <w:szCs w:val="24"/>
        </w:rPr>
        <w:t>фишинг</w:t>
      </w:r>
      <w:proofErr w:type="spellEnd"/>
      <w:r w:rsidRPr="00813A32">
        <w:rPr>
          <w:rFonts w:ascii="Times New Roman" w:hAnsi="Times New Roman" w:cs="Times New Roman"/>
          <w:sz w:val="24"/>
          <w:szCs w:val="24"/>
        </w:rPr>
        <w:t>);</w:t>
      </w:r>
    </w:p>
    <w:p w:rsidR="00813A32" w:rsidRPr="00813A32" w:rsidRDefault="005219A9" w:rsidP="00813A32">
      <w:pPr>
        <w:pStyle w:val="a3"/>
        <w:numPr>
          <w:ilvl w:val="0"/>
          <w:numId w:val="6"/>
        </w:numPr>
        <w:tabs>
          <w:tab w:val="left" w:pos="993"/>
        </w:tabs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>использовать современные интернет-сервисы (в том числе коммуникационные сервисы, облачные хранилища данных, онлайн-программы (среды разработки)) в учебной и повседневной деятельности;</w:t>
      </w:r>
    </w:p>
    <w:p w:rsidR="00813A32" w:rsidRPr="00813A32" w:rsidRDefault="005219A9" w:rsidP="00813A32">
      <w:pPr>
        <w:pStyle w:val="a3"/>
        <w:numPr>
          <w:ilvl w:val="0"/>
          <w:numId w:val="6"/>
        </w:numPr>
        <w:tabs>
          <w:tab w:val="left" w:pos="993"/>
        </w:tabs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>пояснять на примерах смысл понятий «информация», «алгоритм», «исполнитель», «объект», «событие», «управление», «обработка событий»;</w:t>
      </w:r>
    </w:p>
    <w:p w:rsidR="00813A32" w:rsidRPr="00813A32" w:rsidRDefault="005219A9" w:rsidP="00813A32">
      <w:pPr>
        <w:pStyle w:val="a3"/>
        <w:numPr>
          <w:ilvl w:val="0"/>
          <w:numId w:val="6"/>
        </w:numPr>
        <w:tabs>
          <w:tab w:val="left" w:pos="993"/>
        </w:tabs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>пояснять назначение базовых алгоритмических конструкций (следование, ветвление, цикл);</w:t>
      </w:r>
    </w:p>
    <w:p w:rsidR="00813A32" w:rsidRPr="00813A32" w:rsidRDefault="005219A9" w:rsidP="00813A32">
      <w:pPr>
        <w:pStyle w:val="a3"/>
        <w:numPr>
          <w:ilvl w:val="0"/>
          <w:numId w:val="6"/>
        </w:numPr>
        <w:tabs>
          <w:tab w:val="left" w:pos="993"/>
        </w:tabs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>осуществлять разработку, тестирование и отладку несложных программ;</w:t>
      </w:r>
    </w:p>
    <w:p w:rsidR="00813A32" w:rsidRPr="00813A32" w:rsidRDefault="005219A9" w:rsidP="00813A32">
      <w:pPr>
        <w:pStyle w:val="a3"/>
        <w:numPr>
          <w:ilvl w:val="0"/>
          <w:numId w:val="6"/>
        </w:numPr>
        <w:tabs>
          <w:tab w:val="left" w:pos="993"/>
        </w:tabs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 xml:space="preserve">использовать переменные и списки в среде программирования </w:t>
      </w:r>
      <w:proofErr w:type="spellStart"/>
      <w:r w:rsidRPr="00813A32">
        <w:rPr>
          <w:rFonts w:ascii="Times New Roman" w:hAnsi="Times New Roman" w:cs="Times New Roman"/>
          <w:sz w:val="24"/>
          <w:szCs w:val="24"/>
        </w:rPr>
        <w:t>Скретч</w:t>
      </w:r>
      <w:proofErr w:type="spellEnd"/>
      <w:r w:rsidRPr="00813A32">
        <w:rPr>
          <w:rFonts w:ascii="Times New Roman" w:hAnsi="Times New Roman" w:cs="Times New Roman"/>
          <w:sz w:val="24"/>
          <w:szCs w:val="24"/>
        </w:rPr>
        <w:t>;</w:t>
      </w:r>
    </w:p>
    <w:p w:rsidR="00813A32" w:rsidRPr="00813A32" w:rsidRDefault="005219A9" w:rsidP="00813A32">
      <w:pPr>
        <w:pStyle w:val="a3"/>
        <w:numPr>
          <w:ilvl w:val="0"/>
          <w:numId w:val="6"/>
        </w:numPr>
        <w:tabs>
          <w:tab w:val="left" w:pos="993"/>
        </w:tabs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>использовать при разработке программ логические значения, операции и выражения с ними;</w:t>
      </w:r>
    </w:p>
    <w:p w:rsidR="00813A32" w:rsidRPr="00813A32" w:rsidRDefault="005219A9" w:rsidP="00813A32">
      <w:pPr>
        <w:pStyle w:val="a3"/>
        <w:numPr>
          <w:ilvl w:val="0"/>
          <w:numId w:val="6"/>
        </w:numPr>
        <w:tabs>
          <w:tab w:val="left" w:pos="993"/>
        </w:tabs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 xml:space="preserve">выполнять построение правильных многоугольников и композиций из правильных многоугольников в среде программирования </w:t>
      </w:r>
      <w:proofErr w:type="spellStart"/>
      <w:r w:rsidRPr="00813A32">
        <w:rPr>
          <w:rFonts w:ascii="Times New Roman" w:hAnsi="Times New Roman" w:cs="Times New Roman"/>
          <w:sz w:val="24"/>
          <w:szCs w:val="24"/>
        </w:rPr>
        <w:t>Скретч</w:t>
      </w:r>
      <w:proofErr w:type="spellEnd"/>
      <w:r w:rsidRPr="00813A32">
        <w:rPr>
          <w:rFonts w:ascii="Times New Roman" w:hAnsi="Times New Roman" w:cs="Times New Roman"/>
          <w:sz w:val="24"/>
          <w:szCs w:val="24"/>
        </w:rPr>
        <w:t>;</w:t>
      </w:r>
    </w:p>
    <w:p w:rsidR="00813A32" w:rsidRPr="00813A32" w:rsidRDefault="005219A9" w:rsidP="00813A32">
      <w:pPr>
        <w:pStyle w:val="a3"/>
        <w:numPr>
          <w:ilvl w:val="0"/>
          <w:numId w:val="6"/>
        </w:numPr>
        <w:tabs>
          <w:tab w:val="left" w:pos="993"/>
        </w:tabs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 xml:space="preserve">разбивать задачи на подзадачи; составлять и выполнять в среде программирования </w:t>
      </w:r>
      <w:proofErr w:type="spellStart"/>
      <w:r w:rsidRPr="00813A32">
        <w:rPr>
          <w:rFonts w:ascii="Times New Roman" w:hAnsi="Times New Roman" w:cs="Times New Roman"/>
          <w:sz w:val="24"/>
          <w:szCs w:val="24"/>
        </w:rPr>
        <w:t>Скретч</w:t>
      </w:r>
      <w:proofErr w:type="spellEnd"/>
      <w:r w:rsidRPr="00813A32">
        <w:rPr>
          <w:rFonts w:ascii="Times New Roman" w:hAnsi="Times New Roman" w:cs="Times New Roman"/>
          <w:sz w:val="24"/>
          <w:szCs w:val="24"/>
        </w:rPr>
        <w:t xml:space="preserve"> несложные алгоритмы с использованием ветвлений, циклов и вспомогательных алгоритмов для управления исполнителями;</w:t>
      </w:r>
    </w:p>
    <w:p w:rsidR="00813A32" w:rsidRPr="00813A32" w:rsidRDefault="005219A9" w:rsidP="00813A32">
      <w:pPr>
        <w:pStyle w:val="a3"/>
        <w:numPr>
          <w:ilvl w:val="0"/>
          <w:numId w:val="6"/>
        </w:numPr>
        <w:tabs>
          <w:tab w:val="left" w:pos="993"/>
        </w:tabs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>пояснять на примере понятия проекта и этапов его разработки;</w:t>
      </w:r>
    </w:p>
    <w:p w:rsidR="00813A32" w:rsidRPr="00813A32" w:rsidRDefault="005219A9" w:rsidP="00813A32">
      <w:pPr>
        <w:pStyle w:val="a3"/>
        <w:numPr>
          <w:ilvl w:val="0"/>
          <w:numId w:val="6"/>
        </w:numPr>
        <w:tabs>
          <w:tab w:val="left" w:pos="993"/>
        </w:tabs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>разрабатывать проекты: интерактивные истории, мультимедийные открытки, интерактивные игры, мультфильмы, интерактивные плакаты и викторины;</w:t>
      </w:r>
    </w:p>
    <w:p w:rsidR="00813A32" w:rsidRPr="00813A32" w:rsidRDefault="005219A9" w:rsidP="00813A32">
      <w:pPr>
        <w:pStyle w:val="a3"/>
        <w:numPr>
          <w:ilvl w:val="0"/>
          <w:numId w:val="6"/>
        </w:numPr>
        <w:tabs>
          <w:tab w:val="left" w:pos="993"/>
        </w:tabs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 xml:space="preserve">размещать в сети проекты, созданные в среде программирования </w:t>
      </w:r>
      <w:proofErr w:type="spellStart"/>
      <w:r w:rsidRPr="00813A32">
        <w:rPr>
          <w:rFonts w:ascii="Times New Roman" w:hAnsi="Times New Roman" w:cs="Times New Roman"/>
          <w:sz w:val="24"/>
          <w:szCs w:val="24"/>
        </w:rPr>
        <w:t>Скретч</w:t>
      </w:r>
      <w:proofErr w:type="spellEnd"/>
      <w:r w:rsidRPr="00813A32">
        <w:rPr>
          <w:rFonts w:ascii="Times New Roman" w:hAnsi="Times New Roman" w:cs="Times New Roman"/>
          <w:sz w:val="24"/>
          <w:szCs w:val="24"/>
        </w:rPr>
        <w:t>;</w:t>
      </w:r>
    </w:p>
    <w:p w:rsidR="00755C70" w:rsidRPr="00755C70" w:rsidRDefault="005219A9" w:rsidP="00755C70">
      <w:pPr>
        <w:pStyle w:val="a3"/>
        <w:numPr>
          <w:ilvl w:val="0"/>
          <w:numId w:val="6"/>
        </w:numPr>
        <w:tabs>
          <w:tab w:val="left" w:pos="993"/>
        </w:tabs>
        <w:spacing w:line="240" w:lineRule="atLeast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5C70">
        <w:rPr>
          <w:rFonts w:ascii="Times New Roman" w:hAnsi="Times New Roman" w:cs="Times New Roman"/>
          <w:sz w:val="24"/>
          <w:szCs w:val="24"/>
        </w:rPr>
        <w:t xml:space="preserve">сотрудничать при разработке проектов </w:t>
      </w:r>
      <w:r w:rsidR="00755C70" w:rsidRPr="00755C70">
        <w:rPr>
          <w:rFonts w:ascii="Times New Roman" w:hAnsi="Times New Roman" w:cs="Times New Roman"/>
          <w:sz w:val="24"/>
          <w:szCs w:val="24"/>
        </w:rPr>
        <w:t xml:space="preserve">в среде программирования </w:t>
      </w:r>
      <w:proofErr w:type="spellStart"/>
      <w:r w:rsidR="00755C70" w:rsidRPr="00755C70">
        <w:rPr>
          <w:rFonts w:ascii="Times New Roman" w:hAnsi="Times New Roman" w:cs="Times New Roman"/>
          <w:sz w:val="24"/>
          <w:szCs w:val="24"/>
        </w:rPr>
        <w:t>Скретч</w:t>
      </w:r>
      <w:proofErr w:type="spellEnd"/>
    </w:p>
    <w:p w:rsidR="00755C70" w:rsidRPr="00755C70" w:rsidRDefault="00755C70" w:rsidP="00755C70">
      <w:pPr>
        <w:pStyle w:val="a3"/>
        <w:numPr>
          <w:ilvl w:val="0"/>
          <w:numId w:val="6"/>
        </w:numPr>
        <w:tabs>
          <w:tab w:val="left" w:pos="993"/>
        </w:tabs>
        <w:spacing w:line="240" w:lineRule="atLeast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5C70" w:rsidRPr="00755C70" w:rsidRDefault="00755C70" w:rsidP="00755C70">
      <w:pPr>
        <w:pStyle w:val="a3"/>
        <w:numPr>
          <w:ilvl w:val="0"/>
          <w:numId w:val="6"/>
        </w:numPr>
        <w:tabs>
          <w:tab w:val="left" w:pos="993"/>
        </w:tabs>
        <w:spacing w:line="240" w:lineRule="atLeast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5C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Учебно-методическое и материально-техническое обеспечение</w:t>
      </w:r>
    </w:p>
    <w:p w:rsidR="00755C70" w:rsidRPr="002D7C8C" w:rsidRDefault="00755C70" w:rsidP="00755C70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D7C8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Материально-техническое</w:t>
      </w:r>
    </w:p>
    <w:p w:rsidR="00755C70" w:rsidRPr="003F3EF0" w:rsidRDefault="00755C70" w:rsidP="00755C70">
      <w:pPr>
        <w:pStyle w:val="31"/>
        <w:spacing w:after="0" w:line="240" w:lineRule="atLeast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EF0">
        <w:rPr>
          <w:rFonts w:ascii="Times New Roman" w:hAnsi="Times New Roman" w:cs="Times New Roman"/>
          <w:sz w:val="24"/>
          <w:szCs w:val="24"/>
        </w:rPr>
        <w:t xml:space="preserve">Для реализации настоящей программы требуется: </w:t>
      </w:r>
    </w:p>
    <w:p w:rsidR="00755C70" w:rsidRPr="003F3EF0" w:rsidRDefault="00755C70" w:rsidP="00755C70">
      <w:pPr>
        <w:numPr>
          <w:ilvl w:val="0"/>
          <w:numId w:val="24"/>
        </w:numPr>
        <w:tabs>
          <w:tab w:val="clear" w:pos="720"/>
          <w:tab w:val="num" w:pos="284"/>
        </w:tabs>
        <w:suppressAutoHyphens/>
        <w:spacing w:line="240" w:lineRule="atLeas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EF0">
        <w:rPr>
          <w:rFonts w:ascii="Times New Roman" w:hAnsi="Times New Roman" w:cs="Times New Roman"/>
          <w:sz w:val="24"/>
          <w:szCs w:val="24"/>
        </w:rPr>
        <w:t>наличие компьютерного класса, с оборудованием, соответствующим санитарным нормам;</w:t>
      </w:r>
    </w:p>
    <w:p w:rsidR="00755C70" w:rsidRPr="003F3EF0" w:rsidRDefault="00755C70" w:rsidP="00755C70">
      <w:pPr>
        <w:numPr>
          <w:ilvl w:val="0"/>
          <w:numId w:val="24"/>
        </w:numPr>
        <w:tabs>
          <w:tab w:val="clear" w:pos="720"/>
          <w:tab w:val="num" w:pos="284"/>
        </w:tabs>
        <w:suppressAutoHyphens/>
        <w:spacing w:line="240" w:lineRule="atLeas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EF0">
        <w:rPr>
          <w:rFonts w:ascii="Times New Roman" w:hAnsi="Times New Roman" w:cs="Times New Roman"/>
          <w:sz w:val="24"/>
          <w:szCs w:val="24"/>
        </w:rPr>
        <w:t xml:space="preserve">каждое учебное место должно быть оборудовано 1 компьютером с установленным программным обеспечением, </w:t>
      </w:r>
      <w:proofErr w:type="gramStart"/>
      <w:r w:rsidRPr="003F3EF0">
        <w:rPr>
          <w:rFonts w:ascii="Times New Roman" w:hAnsi="Times New Roman" w:cs="Times New Roman"/>
          <w:sz w:val="24"/>
          <w:szCs w:val="24"/>
        </w:rPr>
        <w:t>соответствующим  следующим</w:t>
      </w:r>
      <w:proofErr w:type="gramEnd"/>
      <w:r w:rsidRPr="003F3EF0">
        <w:rPr>
          <w:rFonts w:ascii="Times New Roman" w:hAnsi="Times New Roman" w:cs="Times New Roman"/>
          <w:sz w:val="24"/>
          <w:szCs w:val="24"/>
        </w:rPr>
        <w:t xml:space="preserve"> характеристикам: </w:t>
      </w:r>
    </w:p>
    <w:p w:rsidR="00755C70" w:rsidRPr="003F3EF0" w:rsidRDefault="00755C70" w:rsidP="00755C70">
      <w:pPr>
        <w:numPr>
          <w:ilvl w:val="0"/>
          <w:numId w:val="24"/>
        </w:numPr>
        <w:tabs>
          <w:tab w:val="clear" w:pos="720"/>
          <w:tab w:val="num" w:pos="284"/>
        </w:tabs>
        <w:suppressAutoHyphens/>
        <w:spacing w:line="240" w:lineRule="atLeas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EF0">
        <w:rPr>
          <w:rFonts w:ascii="Times New Roman" w:hAnsi="Times New Roman" w:cs="Times New Roman"/>
          <w:sz w:val="24"/>
          <w:szCs w:val="24"/>
          <w:lang w:val="en-US"/>
        </w:rPr>
        <w:t>ПО Scratch</w:t>
      </w:r>
    </w:p>
    <w:p w:rsidR="00755C70" w:rsidRPr="003F3EF0" w:rsidRDefault="00755C70" w:rsidP="00755C70">
      <w:pPr>
        <w:numPr>
          <w:ilvl w:val="0"/>
          <w:numId w:val="24"/>
        </w:numPr>
        <w:tabs>
          <w:tab w:val="clear" w:pos="720"/>
          <w:tab w:val="num" w:pos="284"/>
        </w:tabs>
        <w:suppressAutoHyphens/>
        <w:spacing w:line="240" w:lineRule="atLeas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EF0">
        <w:rPr>
          <w:rFonts w:ascii="Times New Roman" w:hAnsi="Times New Roman" w:cs="Times New Roman"/>
          <w:sz w:val="24"/>
          <w:szCs w:val="24"/>
        </w:rPr>
        <w:t>принтер, сканер;</w:t>
      </w:r>
    </w:p>
    <w:p w:rsidR="00755C70" w:rsidRPr="003F3EF0" w:rsidRDefault="00755C70" w:rsidP="00755C70">
      <w:pPr>
        <w:numPr>
          <w:ilvl w:val="0"/>
          <w:numId w:val="24"/>
        </w:numPr>
        <w:tabs>
          <w:tab w:val="clear" w:pos="720"/>
          <w:tab w:val="num" w:pos="284"/>
        </w:tabs>
        <w:suppressAutoHyphens/>
        <w:spacing w:line="240" w:lineRule="atLeas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EF0">
        <w:rPr>
          <w:rFonts w:ascii="Times New Roman" w:hAnsi="Times New Roman" w:cs="Times New Roman"/>
          <w:sz w:val="24"/>
          <w:szCs w:val="24"/>
        </w:rPr>
        <w:t>маркерная доска;</w:t>
      </w:r>
    </w:p>
    <w:p w:rsidR="00755C70" w:rsidRPr="006C0C85" w:rsidRDefault="00755C70" w:rsidP="00755C70">
      <w:pPr>
        <w:numPr>
          <w:ilvl w:val="0"/>
          <w:numId w:val="24"/>
        </w:numPr>
        <w:tabs>
          <w:tab w:val="clear" w:pos="720"/>
          <w:tab w:val="num" w:pos="284"/>
          <w:tab w:val="left" w:pos="993"/>
        </w:tabs>
        <w:suppressAutoHyphens/>
        <w:spacing w:line="240" w:lineRule="atLeas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EF0">
        <w:rPr>
          <w:rFonts w:ascii="Times New Roman" w:hAnsi="Times New Roman" w:cs="Times New Roman"/>
          <w:color w:val="000000"/>
          <w:sz w:val="24"/>
          <w:szCs w:val="24"/>
        </w:rPr>
        <w:t>видеопроектор.</w:t>
      </w:r>
    </w:p>
    <w:p w:rsidR="00755C70" w:rsidRPr="002D7C8C" w:rsidRDefault="00755C70" w:rsidP="00755C70">
      <w:pPr>
        <w:tabs>
          <w:tab w:val="left" w:pos="993"/>
        </w:tabs>
        <w:spacing w:line="240" w:lineRule="atLeast"/>
        <w:ind w:left="714" w:hanging="5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7C8C">
        <w:rPr>
          <w:rFonts w:ascii="Times New Roman" w:hAnsi="Times New Roman" w:cs="Times New Roman"/>
          <w:i/>
          <w:color w:val="000000"/>
          <w:sz w:val="24"/>
          <w:szCs w:val="24"/>
        </w:rPr>
        <w:t>Учебно-методическое</w:t>
      </w:r>
    </w:p>
    <w:p w:rsidR="00755C70" w:rsidRPr="003F3EF0" w:rsidRDefault="005B6635" w:rsidP="00755C70">
      <w:pPr>
        <w:numPr>
          <w:ilvl w:val="0"/>
          <w:numId w:val="20"/>
        </w:numPr>
        <w:suppressAutoHyphens/>
        <w:spacing w:line="240" w:lineRule="atLeast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7" w:history="1">
        <w:r w:rsidR="00755C70" w:rsidRPr="003F3EF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https://scratch.mit.edu/</w:t>
        </w:r>
      </w:hyperlink>
      <w:r w:rsidR="00755C70" w:rsidRPr="003F3EF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– web </w:t>
      </w:r>
      <w:r w:rsidR="00755C70" w:rsidRPr="003F3EF0">
        <w:rPr>
          <w:rFonts w:ascii="Times New Roman" w:hAnsi="Times New Roman" w:cs="Times New Roman"/>
          <w:color w:val="000000"/>
          <w:sz w:val="24"/>
          <w:szCs w:val="24"/>
        </w:rPr>
        <w:t>сайт</w:t>
      </w:r>
      <w:r w:rsidR="00755C70" w:rsidRPr="003F3EF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Scratch</w:t>
      </w:r>
    </w:p>
    <w:p w:rsidR="00755C70" w:rsidRPr="003F3EF0" w:rsidRDefault="005B6635" w:rsidP="00755C70">
      <w:pPr>
        <w:numPr>
          <w:ilvl w:val="0"/>
          <w:numId w:val="20"/>
        </w:numPr>
        <w:suppressAutoHyphens/>
        <w:spacing w:line="240" w:lineRule="atLeast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755C70" w:rsidRPr="003F3EF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755C70" w:rsidRPr="003F3EF0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755C70" w:rsidRPr="003F3EF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robot</w:t>
        </w:r>
        <w:r w:rsidR="00755C70" w:rsidRPr="003F3EF0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55C70" w:rsidRPr="003F3EF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="00755C70" w:rsidRPr="003F3EF0">
          <w:rPr>
            <w:rStyle w:val="a5"/>
            <w:rFonts w:ascii="Times New Roman" w:hAnsi="Times New Roman" w:cs="Times New Roman"/>
            <w:sz w:val="24"/>
            <w:szCs w:val="24"/>
          </w:rPr>
          <w:t>54.</w:t>
        </w:r>
        <w:proofErr w:type="spellStart"/>
        <w:r w:rsidR="00755C70" w:rsidRPr="003F3EF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755C70" w:rsidRPr="003F3EF0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</w:hyperlink>
      <w:r w:rsidR="00755C70" w:rsidRPr="003F3EF0">
        <w:rPr>
          <w:rFonts w:ascii="Times New Roman" w:hAnsi="Times New Roman" w:cs="Times New Roman"/>
          <w:color w:val="000000"/>
          <w:sz w:val="24"/>
          <w:szCs w:val="24"/>
        </w:rPr>
        <w:t xml:space="preserve"> - Портал «Образовательная робототехника»</w:t>
      </w:r>
    </w:p>
    <w:p w:rsidR="00755C70" w:rsidRPr="003F3EF0" w:rsidRDefault="005B6635" w:rsidP="00755C70">
      <w:pPr>
        <w:numPr>
          <w:ilvl w:val="0"/>
          <w:numId w:val="20"/>
        </w:numPr>
        <w:suppressAutoHyphens/>
        <w:spacing w:line="240" w:lineRule="atLeast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755C70" w:rsidRPr="003F3EF0">
          <w:rPr>
            <w:rStyle w:val="a5"/>
            <w:rFonts w:ascii="Times New Roman" w:hAnsi="Times New Roman" w:cs="Times New Roman"/>
            <w:sz w:val="24"/>
            <w:szCs w:val="24"/>
          </w:rPr>
          <w:t>http://www.robogeek.ru/</w:t>
        </w:r>
      </w:hyperlink>
      <w:r w:rsidR="00755C70" w:rsidRPr="003F3EF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755C70" w:rsidRPr="003F3EF0">
        <w:rPr>
          <w:rFonts w:ascii="Times New Roman" w:hAnsi="Times New Roman" w:cs="Times New Roman"/>
          <w:color w:val="000000"/>
          <w:sz w:val="24"/>
          <w:szCs w:val="24"/>
        </w:rPr>
        <w:t>РобоГик</w:t>
      </w:r>
      <w:proofErr w:type="spellEnd"/>
      <w:r w:rsidR="00755C70" w:rsidRPr="003F3EF0">
        <w:rPr>
          <w:rFonts w:ascii="Times New Roman" w:hAnsi="Times New Roman" w:cs="Times New Roman"/>
          <w:color w:val="000000"/>
          <w:sz w:val="24"/>
          <w:szCs w:val="24"/>
        </w:rPr>
        <w:t>, сайт, посвященный робототехнике</w:t>
      </w:r>
    </w:p>
    <w:p w:rsidR="00755C70" w:rsidRPr="003F3EF0" w:rsidRDefault="005B6635" w:rsidP="00755C70">
      <w:pPr>
        <w:numPr>
          <w:ilvl w:val="0"/>
          <w:numId w:val="20"/>
        </w:numPr>
        <w:suppressAutoHyphens/>
        <w:spacing w:line="240" w:lineRule="atLeast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755C70" w:rsidRPr="003F3EF0">
          <w:rPr>
            <w:rStyle w:val="a5"/>
            <w:rFonts w:ascii="Times New Roman" w:hAnsi="Times New Roman" w:cs="Times New Roman"/>
            <w:sz w:val="24"/>
            <w:szCs w:val="24"/>
          </w:rPr>
          <w:t>http://wroboto.ru/</w:t>
        </w:r>
      </w:hyperlink>
      <w:r w:rsidR="00755C70" w:rsidRPr="003F3EF0">
        <w:rPr>
          <w:rFonts w:ascii="Times New Roman" w:hAnsi="Times New Roman" w:cs="Times New Roman"/>
          <w:color w:val="000000"/>
          <w:sz w:val="24"/>
          <w:szCs w:val="24"/>
        </w:rPr>
        <w:t xml:space="preserve"> - Сайт, посвященный международным состязаниям роботов</w:t>
      </w:r>
    </w:p>
    <w:p w:rsidR="00755C70" w:rsidRPr="003F3EF0" w:rsidRDefault="005B6635" w:rsidP="00755C70">
      <w:pPr>
        <w:numPr>
          <w:ilvl w:val="0"/>
          <w:numId w:val="20"/>
        </w:numPr>
        <w:suppressAutoHyphens/>
        <w:spacing w:line="240" w:lineRule="atLeast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755C70" w:rsidRPr="003F3EF0">
          <w:rPr>
            <w:rStyle w:val="a5"/>
            <w:rFonts w:ascii="Times New Roman" w:hAnsi="Times New Roman" w:cs="Times New Roman"/>
            <w:sz w:val="24"/>
            <w:szCs w:val="24"/>
          </w:rPr>
          <w:t>http://ligarobotov.ru/</w:t>
        </w:r>
      </w:hyperlink>
      <w:r w:rsidR="00755C70" w:rsidRPr="003F3EF0">
        <w:rPr>
          <w:rFonts w:ascii="Times New Roman" w:hAnsi="Times New Roman" w:cs="Times New Roman"/>
          <w:color w:val="000000"/>
          <w:sz w:val="24"/>
          <w:szCs w:val="24"/>
        </w:rPr>
        <w:t xml:space="preserve"> - сайт проекта «Лига роботов»</w:t>
      </w:r>
    </w:p>
    <w:p w:rsidR="00755C70" w:rsidRPr="002D7C8C" w:rsidRDefault="00755C70" w:rsidP="00755C70">
      <w:pPr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D7C8C">
        <w:rPr>
          <w:rFonts w:ascii="Times New Roman" w:hAnsi="Times New Roman" w:cs="Times New Roman"/>
          <w:b/>
          <w:color w:val="00000A"/>
          <w:sz w:val="24"/>
          <w:szCs w:val="24"/>
        </w:rPr>
        <w:lastRenderedPageBreak/>
        <w:t>Формы проведения занятий:</w:t>
      </w:r>
    </w:p>
    <w:p w:rsidR="00755C70" w:rsidRPr="003F3EF0" w:rsidRDefault="00755C70" w:rsidP="00755C70">
      <w:pPr>
        <w:numPr>
          <w:ilvl w:val="0"/>
          <w:numId w:val="11"/>
        </w:numPr>
        <w:tabs>
          <w:tab w:val="clear" w:pos="720"/>
          <w:tab w:val="num" w:pos="284"/>
        </w:tabs>
        <w:suppressAutoHyphens/>
        <w:spacing w:line="240" w:lineRule="atLeas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EF0">
        <w:rPr>
          <w:rFonts w:ascii="Times New Roman" w:hAnsi="Times New Roman" w:cs="Times New Roman"/>
          <w:color w:val="000000"/>
          <w:sz w:val="24"/>
          <w:szCs w:val="24"/>
        </w:rPr>
        <w:t>занятие с использованием игровых технологий;</w:t>
      </w:r>
    </w:p>
    <w:p w:rsidR="00755C70" w:rsidRPr="003F3EF0" w:rsidRDefault="00755C70" w:rsidP="00755C70">
      <w:pPr>
        <w:numPr>
          <w:ilvl w:val="0"/>
          <w:numId w:val="11"/>
        </w:numPr>
        <w:tabs>
          <w:tab w:val="clear" w:pos="720"/>
          <w:tab w:val="num" w:pos="284"/>
        </w:tabs>
        <w:suppressAutoHyphens/>
        <w:spacing w:line="240" w:lineRule="atLeas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EF0">
        <w:rPr>
          <w:rFonts w:ascii="Times New Roman" w:hAnsi="Times New Roman" w:cs="Times New Roman"/>
          <w:color w:val="000000"/>
          <w:sz w:val="24"/>
          <w:szCs w:val="24"/>
        </w:rPr>
        <w:t>занятие-игра;</w:t>
      </w:r>
    </w:p>
    <w:p w:rsidR="00755C70" w:rsidRPr="003F3EF0" w:rsidRDefault="00755C70" w:rsidP="00755C70">
      <w:pPr>
        <w:numPr>
          <w:ilvl w:val="0"/>
          <w:numId w:val="11"/>
        </w:numPr>
        <w:tabs>
          <w:tab w:val="clear" w:pos="720"/>
          <w:tab w:val="num" w:pos="284"/>
        </w:tabs>
        <w:suppressAutoHyphens/>
        <w:spacing w:line="240" w:lineRule="atLeas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EF0">
        <w:rPr>
          <w:rFonts w:ascii="Times New Roman" w:hAnsi="Times New Roman" w:cs="Times New Roman"/>
          <w:color w:val="000000"/>
          <w:sz w:val="24"/>
          <w:szCs w:val="24"/>
        </w:rPr>
        <w:t>занятие-исследование;</w:t>
      </w:r>
    </w:p>
    <w:p w:rsidR="00755C70" w:rsidRPr="003F3EF0" w:rsidRDefault="00755C70" w:rsidP="00755C70">
      <w:pPr>
        <w:numPr>
          <w:ilvl w:val="0"/>
          <w:numId w:val="11"/>
        </w:numPr>
        <w:tabs>
          <w:tab w:val="clear" w:pos="720"/>
          <w:tab w:val="num" w:pos="284"/>
        </w:tabs>
        <w:suppressAutoHyphens/>
        <w:spacing w:line="240" w:lineRule="atLeas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EF0">
        <w:rPr>
          <w:rFonts w:ascii="Times New Roman" w:hAnsi="Times New Roman" w:cs="Times New Roman"/>
          <w:color w:val="000000"/>
          <w:sz w:val="24"/>
          <w:szCs w:val="24"/>
        </w:rPr>
        <w:t>творческие практикумы (сбор скриптов с нуля);</w:t>
      </w:r>
    </w:p>
    <w:p w:rsidR="00755C70" w:rsidRPr="003F3EF0" w:rsidRDefault="00755C70" w:rsidP="00755C70">
      <w:pPr>
        <w:numPr>
          <w:ilvl w:val="0"/>
          <w:numId w:val="11"/>
        </w:numPr>
        <w:tabs>
          <w:tab w:val="clear" w:pos="720"/>
          <w:tab w:val="num" w:pos="284"/>
        </w:tabs>
        <w:suppressAutoHyphens/>
        <w:spacing w:line="240" w:lineRule="atLeas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EF0">
        <w:rPr>
          <w:rFonts w:ascii="Times New Roman" w:hAnsi="Times New Roman" w:cs="Times New Roman"/>
          <w:color w:val="000000"/>
          <w:sz w:val="24"/>
          <w:szCs w:val="24"/>
        </w:rPr>
        <w:t>занятие-испытание игры;</w:t>
      </w:r>
    </w:p>
    <w:p w:rsidR="00755C70" w:rsidRPr="003F3EF0" w:rsidRDefault="00755C70" w:rsidP="00755C70">
      <w:pPr>
        <w:numPr>
          <w:ilvl w:val="0"/>
          <w:numId w:val="11"/>
        </w:numPr>
        <w:tabs>
          <w:tab w:val="clear" w:pos="720"/>
          <w:tab w:val="num" w:pos="284"/>
        </w:tabs>
        <w:suppressAutoHyphens/>
        <w:spacing w:line="240" w:lineRule="atLeas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EF0">
        <w:rPr>
          <w:rFonts w:ascii="Times New Roman" w:hAnsi="Times New Roman" w:cs="Times New Roman"/>
          <w:color w:val="000000"/>
          <w:sz w:val="24"/>
          <w:szCs w:val="24"/>
        </w:rPr>
        <w:t>занятие-презентация проектов;</w:t>
      </w:r>
    </w:p>
    <w:p w:rsidR="00755C70" w:rsidRPr="003F3EF0" w:rsidRDefault="00755C70" w:rsidP="00755C70">
      <w:pPr>
        <w:numPr>
          <w:ilvl w:val="0"/>
          <w:numId w:val="11"/>
        </w:numPr>
        <w:tabs>
          <w:tab w:val="clear" w:pos="720"/>
          <w:tab w:val="num" w:pos="284"/>
        </w:tabs>
        <w:suppressAutoHyphens/>
        <w:spacing w:line="240" w:lineRule="atLeas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EF0">
        <w:rPr>
          <w:rFonts w:ascii="Times New Roman" w:hAnsi="Times New Roman" w:cs="Times New Roman"/>
          <w:color w:val="000000"/>
          <w:sz w:val="24"/>
          <w:szCs w:val="24"/>
        </w:rPr>
        <w:t xml:space="preserve">занятие с использованием </w:t>
      </w:r>
      <w:proofErr w:type="spellStart"/>
      <w:r w:rsidRPr="003F3EF0">
        <w:rPr>
          <w:rFonts w:ascii="Times New Roman" w:hAnsi="Times New Roman" w:cs="Times New Roman"/>
          <w:color w:val="000000"/>
          <w:sz w:val="24"/>
          <w:szCs w:val="24"/>
        </w:rPr>
        <w:t>тренинговых</w:t>
      </w:r>
      <w:proofErr w:type="spellEnd"/>
      <w:r w:rsidRPr="003F3EF0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технологий (работа на редактирование готового скрипта в соответствии с поставленной задачей).</w:t>
      </w:r>
    </w:p>
    <w:p w:rsidR="00755C70" w:rsidRPr="00755C70" w:rsidRDefault="00755C70" w:rsidP="00755C70">
      <w:pPr>
        <w:spacing w:line="240" w:lineRule="atLeast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755C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187D" w:rsidRPr="00755C70" w:rsidRDefault="00755C70" w:rsidP="00755C70">
      <w:pPr>
        <w:tabs>
          <w:tab w:val="left" w:pos="993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</w:t>
      </w:r>
      <w:r w:rsidR="006C380E" w:rsidRPr="00755C70">
        <w:rPr>
          <w:rFonts w:ascii="Times New Roman" w:hAnsi="Times New Roman" w:cs="Times New Roman"/>
          <w:b/>
          <w:sz w:val="24"/>
          <w:szCs w:val="24"/>
        </w:rPr>
        <w:t>атическое планирование</w:t>
      </w:r>
    </w:p>
    <w:p w:rsidR="00F3407E" w:rsidRPr="00755C70" w:rsidRDefault="00F3407E" w:rsidP="00F3407E">
      <w:pPr>
        <w:pStyle w:val="a3"/>
        <w:tabs>
          <w:tab w:val="left" w:pos="993"/>
        </w:tabs>
        <w:ind w:left="698"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755C70">
        <w:rPr>
          <w:rFonts w:ascii="Times New Roman" w:hAnsi="Times New Roman" w:cs="Times New Roman"/>
          <w:b/>
          <w:i/>
          <w:sz w:val="28"/>
          <w:szCs w:val="28"/>
        </w:rPr>
        <w:t>1 год обучения</w:t>
      </w:r>
    </w:p>
    <w:tbl>
      <w:tblPr>
        <w:tblStyle w:val="TableNormal"/>
        <w:tblW w:w="9231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"/>
        <w:gridCol w:w="789"/>
        <w:gridCol w:w="11"/>
        <w:gridCol w:w="4056"/>
        <w:gridCol w:w="1816"/>
        <w:gridCol w:w="1065"/>
        <w:gridCol w:w="11"/>
        <w:gridCol w:w="1472"/>
      </w:tblGrid>
      <w:tr w:rsidR="00755C70" w:rsidRPr="00755C70" w:rsidTr="00755C70">
        <w:trPr>
          <w:gridBefore w:val="1"/>
          <w:wBefore w:w="11" w:type="dxa"/>
          <w:trHeight w:val="505"/>
        </w:trPr>
        <w:tc>
          <w:tcPr>
            <w:tcW w:w="800" w:type="dxa"/>
            <w:gridSpan w:val="2"/>
            <w:vMerge w:val="restart"/>
          </w:tcPr>
          <w:p w:rsidR="00755C70" w:rsidRPr="00755C70" w:rsidRDefault="00755C70" w:rsidP="00755C70">
            <w:pPr>
              <w:pStyle w:val="TableParagraph"/>
              <w:jc w:val="center"/>
              <w:rPr>
                <w:b/>
                <w:sz w:val="28"/>
              </w:rPr>
            </w:pPr>
            <w:r w:rsidRPr="00755C70">
              <w:rPr>
                <w:b/>
                <w:sz w:val="28"/>
              </w:rPr>
              <w:t>№ п/п</w:t>
            </w:r>
          </w:p>
        </w:tc>
        <w:tc>
          <w:tcPr>
            <w:tcW w:w="6948" w:type="dxa"/>
            <w:gridSpan w:val="4"/>
            <w:vMerge w:val="restart"/>
          </w:tcPr>
          <w:p w:rsidR="00755C70" w:rsidRPr="00755C70" w:rsidRDefault="00755C70" w:rsidP="00755C70">
            <w:pPr>
              <w:pStyle w:val="TableParagraph"/>
              <w:jc w:val="center"/>
              <w:rPr>
                <w:b/>
                <w:sz w:val="28"/>
              </w:rPr>
            </w:pPr>
            <w:proofErr w:type="spellStart"/>
            <w:r w:rsidRPr="00755C70">
              <w:rPr>
                <w:b/>
                <w:sz w:val="28"/>
              </w:rPr>
              <w:t>Тема</w:t>
            </w:r>
            <w:proofErr w:type="spellEnd"/>
          </w:p>
        </w:tc>
        <w:tc>
          <w:tcPr>
            <w:tcW w:w="1472" w:type="dxa"/>
            <w:vMerge w:val="restart"/>
          </w:tcPr>
          <w:p w:rsidR="00755C70" w:rsidRPr="00755C70" w:rsidRDefault="00755C70" w:rsidP="00755C70">
            <w:pPr>
              <w:pStyle w:val="TableParagraph"/>
              <w:jc w:val="center"/>
              <w:rPr>
                <w:b/>
                <w:sz w:val="28"/>
              </w:rPr>
            </w:pPr>
            <w:proofErr w:type="spellStart"/>
            <w:r w:rsidRPr="00755C70">
              <w:rPr>
                <w:b/>
                <w:sz w:val="28"/>
              </w:rPr>
              <w:t>Ко</w:t>
            </w:r>
            <w:r>
              <w:rPr>
                <w:b/>
                <w:sz w:val="28"/>
              </w:rPr>
              <w:t>л</w:t>
            </w:r>
            <w:proofErr w:type="spellEnd"/>
            <w:r>
              <w:rPr>
                <w:b/>
                <w:sz w:val="28"/>
                <w:lang w:val="ru-RU"/>
              </w:rPr>
              <w:t>-во</w:t>
            </w:r>
            <w:r w:rsidRPr="00755C70">
              <w:rPr>
                <w:b/>
                <w:sz w:val="28"/>
              </w:rPr>
              <w:t xml:space="preserve"> </w:t>
            </w:r>
            <w:proofErr w:type="spellStart"/>
            <w:r w:rsidRPr="00755C70">
              <w:rPr>
                <w:b/>
                <w:sz w:val="28"/>
              </w:rPr>
              <w:t>часов</w:t>
            </w:r>
            <w:proofErr w:type="spellEnd"/>
          </w:p>
        </w:tc>
      </w:tr>
      <w:tr w:rsidR="00755C70" w:rsidRPr="00755C70" w:rsidTr="00755C70">
        <w:trPr>
          <w:gridBefore w:val="1"/>
          <w:wBefore w:w="11" w:type="dxa"/>
          <w:trHeight w:val="342"/>
        </w:trPr>
        <w:tc>
          <w:tcPr>
            <w:tcW w:w="800" w:type="dxa"/>
            <w:gridSpan w:val="2"/>
            <w:vMerge/>
            <w:tcBorders>
              <w:top w:val="nil"/>
            </w:tcBorders>
          </w:tcPr>
          <w:p w:rsidR="00755C70" w:rsidRPr="00755C70" w:rsidRDefault="00755C70" w:rsidP="00755C70">
            <w:pPr>
              <w:rPr>
                <w:sz w:val="28"/>
                <w:szCs w:val="28"/>
              </w:rPr>
            </w:pPr>
          </w:p>
        </w:tc>
        <w:tc>
          <w:tcPr>
            <w:tcW w:w="6948" w:type="dxa"/>
            <w:gridSpan w:val="4"/>
            <w:vMerge/>
            <w:tcBorders>
              <w:top w:val="nil"/>
            </w:tcBorders>
          </w:tcPr>
          <w:p w:rsidR="00755C70" w:rsidRPr="00755C70" w:rsidRDefault="00755C70" w:rsidP="00755C70">
            <w:pPr>
              <w:rPr>
                <w:sz w:val="28"/>
                <w:szCs w:val="28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755C70" w:rsidRPr="00755C70" w:rsidRDefault="00755C70" w:rsidP="00755C70">
            <w:pPr>
              <w:rPr>
                <w:sz w:val="28"/>
                <w:szCs w:val="28"/>
              </w:rPr>
            </w:pPr>
          </w:p>
        </w:tc>
      </w:tr>
      <w:tr w:rsidR="00755C70" w:rsidRPr="00755C70" w:rsidTr="00755C70">
        <w:trPr>
          <w:gridBefore w:val="1"/>
          <w:wBefore w:w="11" w:type="dxa"/>
          <w:trHeight w:val="750"/>
        </w:trPr>
        <w:tc>
          <w:tcPr>
            <w:tcW w:w="800" w:type="dxa"/>
            <w:gridSpan w:val="2"/>
          </w:tcPr>
          <w:p w:rsidR="00755C70" w:rsidRPr="00755C70" w:rsidRDefault="00755C70" w:rsidP="00755C70">
            <w:pPr>
              <w:pStyle w:val="TableParagraph"/>
              <w:spacing w:line="315" w:lineRule="exact"/>
              <w:ind w:left="151"/>
              <w:rPr>
                <w:sz w:val="28"/>
                <w:szCs w:val="28"/>
              </w:rPr>
            </w:pPr>
            <w:r w:rsidRPr="00755C70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6948" w:type="dxa"/>
            <w:gridSpan w:val="4"/>
          </w:tcPr>
          <w:p w:rsidR="00755C70" w:rsidRPr="00755C70" w:rsidRDefault="00755C70" w:rsidP="00755C70">
            <w:pPr>
              <w:pStyle w:val="TableParagraph"/>
              <w:spacing w:line="315" w:lineRule="exact"/>
              <w:ind w:left="4"/>
              <w:rPr>
                <w:sz w:val="28"/>
                <w:szCs w:val="28"/>
                <w:lang w:val="ru-RU"/>
              </w:rPr>
            </w:pPr>
            <w:r w:rsidRPr="00755C70">
              <w:rPr>
                <w:sz w:val="28"/>
                <w:szCs w:val="28"/>
                <w:lang w:val="ru-RU"/>
              </w:rPr>
              <w:t>Техника</w:t>
            </w:r>
            <w:r w:rsidRPr="00755C70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безопасности.</w:t>
            </w:r>
            <w:r w:rsidRPr="00755C70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Знакомство</w:t>
            </w:r>
            <w:r w:rsidRPr="00755C70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с</w:t>
            </w:r>
            <w:r w:rsidRPr="00755C70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pacing w:val="-2"/>
                <w:sz w:val="28"/>
                <w:szCs w:val="28"/>
                <w:lang w:val="ru-RU"/>
              </w:rPr>
              <w:t>компьютером.</w:t>
            </w:r>
          </w:p>
        </w:tc>
        <w:tc>
          <w:tcPr>
            <w:tcW w:w="1472" w:type="dxa"/>
          </w:tcPr>
          <w:p w:rsidR="00755C70" w:rsidRPr="00755C70" w:rsidRDefault="00755C70" w:rsidP="00755C70">
            <w:pPr>
              <w:pStyle w:val="TableParagraph"/>
              <w:spacing w:before="211"/>
              <w:ind w:left="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</w:tr>
      <w:tr w:rsidR="00755C70" w:rsidRPr="00755C70" w:rsidTr="00755C70">
        <w:trPr>
          <w:gridBefore w:val="1"/>
          <w:wBefore w:w="11" w:type="dxa"/>
          <w:trHeight w:val="749"/>
        </w:trPr>
        <w:tc>
          <w:tcPr>
            <w:tcW w:w="800" w:type="dxa"/>
            <w:gridSpan w:val="2"/>
          </w:tcPr>
          <w:p w:rsidR="00755C70" w:rsidRPr="00755C70" w:rsidRDefault="00755C70" w:rsidP="00755C70">
            <w:pPr>
              <w:pStyle w:val="TableParagraph"/>
              <w:spacing w:line="315" w:lineRule="exact"/>
              <w:ind w:left="151"/>
              <w:rPr>
                <w:sz w:val="28"/>
                <w:szCs w:val="28"/>
              </w:rPr>
            </w:pPr>
            <w:r w:rsidRPr="00755C70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6948" w:type="dxa"/>
            <w:gridSpan w:val="4"/>
          </w:tcPr>
          <w:p w:rsidR="00755C70" w:rsidRPr="00755C70" w:rsidRDefault="00755C70" w:rsidP="00755C70">
            <w:pPr>
              <w:pStyle w:val="TableParagraph"/>
              <w:spacing w:line="242" w:lineRule="auto"/>
              <w:ind w:left="4"/>
              <w:rPr>
                <w:sz w:val="28"/>
                <w:szCs w:val="28"/>
                <w:lang w:val="ru-RU"/>
              </w:rPr>
            </w:pPr>
            <w:r w:rsidRPr="00755C70">
              <w:rPr>
                <w:sz w:val="28"/>
                <w:szCs w:val="28"/>
                <w:lang w:val="ru-RU"/>
              </w:rPr>
              <w:t>Файловая</w:t>
            </w:r>
            <w:r w:rsidRPr="00755C70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система</w:t>
            </w:r>
            <w:r w:rsidRPr="00755C70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компьютера.</w:t>
            </w:r>
            <w:r w:rsidRPr="00755C70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Заводим</w:t>
            </w:r>
            <w:r w:rsidRPr="00755C70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 xml:space="preserve">личную </w:t>
            </w:r>
            <w:r w:rsidRPr="00755C70">
              <w:rPr>
                <w:spacing w:val="-2"/>
                <w:sz w:val="28"/>
                <w:szCs w:val="28"/>
                <w:lang w:val="ru-RU"/>
              </w:rPr>
              <w:t>папку.</w:t>
            </w:r>
          </w:p>
        </w:tc>
        <w:tc>
          <w:tcPr>
            <w:tcW w:w="1472" w:type="dxa"/>
          </w:tcPr>
          <w:p w:rsidR="00755C70" w:rsidRPr="00755C70" w:rsidRDefault="00755C70" w:rsidP="00755C70">
            <w:pPr>
              <w:pStyle w:val="TableParagraph"/>
              <w:spacing w:before="208"/>
              <w:ind w:left="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</w:tr>
      <w:tr w:rsidR="00755C70" w:rsidRPr="00755C70" w:rsidTr="00755C70">
        <w:trPr>
          <w:gridBefore w:val="1"/>
          <w:wBefore w:w="11" w:type="dxa"/>
          <w:trHeight w:val="665"/>
        </w:trPr>
        <w:tc>
          <w:tcPr>
            <w:tcW w:w="800" w:type="dxa"/>
            <w:gridSpan w:val="2"/>
          </w:tcPr>
          <w:p w:rsidR="00755C70" w:rsidRPr="00755C70" w:rsidRDefault="00755C70" w:rsidP="00755C70">
            <w:pPr>
              <w:pStyle w:val="TableParagraph"/>
              <w:spacing w:line="317" w:lineRule="exact"/>
              <w:ind w:left="151"/>
              <w:rPr>
                <w:sz w:val="28"/>
                <w:szCs w:val="28"/>
              </w:rPr>
            </w:pPr>
            <w:r w:rsidRPr="00755C70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6948" w:type="dxa"/>
            <w:gridSpan w:val="4"/>
          </w:tcPr>
          <w:p w:rsidR="00755C70" w:rsidRPr="00755C70" w:rsidRDefault="00755C70" w:rsidP="00755C70">
            <w:pPr>
              <w:pStyle w:val="TableParagraph"/>
              <w:ind w:left="4" w:right="-15"/>
              <w:rPr>
                <w:sz w:val="28"/>
                <w:szCs w:val="28"/>
                <w:lang w:val="ru-RU"/>
              </w:rPr>
            </w:pPr>
            <w:r w:rsidRPr="00755C70">
              <w:rPr>
                <w:sz w:val="28"/>
                <w:szCs w:val="28"/>
                <w:lang w:val="ru-RU"/>
              </w:rPr>
              <w:t>Знакомство</w:t>
            </w:r>
            <w:r w:rsidRPr="00755C70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со</w:t>
            </w:r>
            <w:r w:rsidRPr="00755C70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средой</w:t>
            </w:r>
            <w:r w:rsidRPr="00755C70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</w:rPr>
              <w:t>Scratch</w:t>
            </w:r>
            <w:r w:rsidRPr="00755C70">
              <w:rPr>
                <w:sz w:val="28"/>
                <w:szCs w:val="28"/>
                <w:lang w:val="ru-RU"/>
              </w:rPr>
              <w:t>.</w:t>
            </w:r>
            <w:r w:rsidRPr="00755C70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Понятие</w:t>
            </w:r>
            <w:r w:rsidRPr="00755C70">
              <w:rPr>
                <w:spacing w:val="39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спрайта</w:t>
            </w:r>
            <w:r w:rsidRPr="00755C70">
              <w:rPr>
                <w:spacing w:val="38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 xml:space="preserve">и </w:t>
            </w:r>
            <w:r w:rsidRPr="00755C70">
              <w:rPr>
                <w:spacing w:val="-2"/>
                <w:sz w:val="28"/>
                <w:szCs w:val="28"/>
                <w:lang w:val="ru-RU"/>
              </w:rPr>
              <w:t>объекта.</w:t>
            </w:r>
          </w:p>
        </w:tc>
        <w:tc>
          <w:tcPr>
            <w:tcW w:w="1472" w:type="dxa"/>
          </w:tcPr>
          <w:p w:rsidR="00755C70" w:rsidRPr="00755C70" w:rsidRDefault="00755C70" w:rsidP="00755C70">
            <w:pPr>
              <w:pStyle w:val="TableParagraph"/>
              <w:spacing w:before="158"/>
              <w:ind w:left="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</w:tr>
      <w:tr w:rsidR="00755C70" w:rsidRPr="00755C70" w:rsidTr="00755C70">
        <w:trPr>
          <w:gridBefore w:val="1"/>
          <w:wBefore w:w="11" w:type="dxa"/>
          <w:trHeight w:val="624"/>
        </w:trPr>
        <w:tc>
          <w:tcPr>
            <w:tcW w:w="800" w:type="dxa"/>
            <w:gridSpan w:val="2"/>
          </w:tcPr>
          <w:p w:rsidR="00755C70" w:rsidRPr="00755C70" w:rsidRDefault="00755C70" w:rsidP="00755C70">
            <w:pPr>
              <w:pStyle w:val="TableParagraph"/>
              <w:spacing w:line="276" w:lineRule="exact"/>
              <w:ind w:left="151"/>
              <w:rPr>
                <w:sz w:val="28"/>
                <w:szCs w:val="28"/>
              </w:rPr>
            </w:pPr>
            <w:r w:rsidRPr="00755C70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6948" w:type="dxa"/>
            <w:gridSpan w:val="4"/>
          </w:tcPr>
          <w:p w:rsidR="00755C70" w:rsidRPr="00755C70" w:rsidRDefault="00755C70" w:rsidP="00755C70">
            <w:pPr>
              <w:pStyle w:val="TableParagraph"/>
              <w:spacing w:line="276" w:lineRule="exact"/>
              <w:ind w:left="4"/>
              <w:rPr>
                <w:sz w:val="28"/>
                <w:szCs w:val="28"/>
              </w:rPr>
            </w:pPr>
            <w:proofErr w:type="spellStart"/>
            <w:r w:rsidRPr="00755C70">
              <w:rPr>
                <w:sz w:val="28"/>
                <w:szCs w:val="28"/>
              </w:rPr>
              <w:t>Создание</w:t>
            </w:r>
            <w:proofErr w:type="spellEnd"/>
            <w:r w:rsidRPr="00755C70">
              <w:rPr>
                <w:spacing w:val="-7"/>
                <w:sz w:val="28"/>
                <w:szCs w:val="28"/>
              </w:rPr>
              <w:t xml:space="preserve"> </w:t>
            </w:r>
            <w:r w:rsidRPr="00755C70">
              <w:rPr>
                <w:sz w:val="28"/>
                <w:szCs w:val="28"/>
              </w:rPr>
              <w:t>и</w:t>
            </w:r>
            <w:r w:rsidRPr="00755C70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755C70">
              <w:rPr>
                <w:sz w:val="28"/>
                <w:szCs w:val="28"/>
              </w:rPr>
              <w:t>редактирование</w:t>
            </w:r>
            <w:proofErr w:type="spellEnd"/>
            <w:r w:rsidRPr="00755C70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755C70">
              <w:rPr>
                <w:spacing w:val="-2"/>
                <w:sz w:val="28"/>
                <w:szCs w:val="28"/>
              </w:rPr>
              <w:t>спрайтов</w:t>
            </w:r>
            <w:proofErr w:type="spellEnd"/>
            <w:r w:rsidRPr="00755C70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1472" w:type="dxa"/>
          </w:tcPr>
          <w:p w:rsidR="00755C70" w:rsidRPr="00755C70" w:rsidRDefault="00755C70" w:rsidP="00755C70">
            <w:pPr>
              <w:pStyle w:val="TableParagraph"/>
              <w:spacing w:before="136"/>
              <w:ind w:left="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</w:tr>
      <w:tr w:rsidR="00755C70" w:rsidRPr="00755C70" w:rsidTr="00755C70">
        <w:trPr>
          <w:gridBefore w:val="1"/>
          <w:wBefore w:w="11" w:type="dxa"/>
          <w:trHeight w:val="624"/>
        </w:trPr>
        <w:tc>
          <w:tcPr>
            <w:tcW w:w="800" w:type="dxa"/>
            <w:gridSpan w:val="2"/>
          </w:tcPr>
          <w:p w:rsidR="00755C70" w:rsidRPr="00755C70" w:rsidRDefault="00755C70" w:rsidP="00755C70">
            <w:pPr>
              <w:pStyle w:val="TableParagraph"/>
              <w:spacing w:line="276" w:lineRule="exact"/>
              <w:ind w:left="151"/>
              <w:rPr>
                <w:sz w:val="28"/>
                <w:szCs w:val="28"/>
              </w:rPr>
            </w:pPr>
            <w:r w:rsidRPr="00755C70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6948" w:type="dxa"/>
            <w:gridSpan w:val="4"/>
          </w:tcPr>
          <w:p w:rsidR="00755C70" w:rsidRPr="00755C70" w:rsidRDefault="00755C70" w:rsidP="00755C70">
            <w:pPr>
              <w:pStyle w:val="TableParagraph"/>
              <w:spacing w:line="276" w:lineRule="exact"/>
              <w:ind w:left="4"/>
              <w:rPr>
                <w:sz w:val="28"/>
                <w:szCs w:val="28"/>
              </w:rPr>
            </w:pPr>
            <w:proofErr w:type="spellStart"/>
            <w:r w:rsidRPr="00755C70">
              <w:rPr>
                <w:sz w:val="28"/>
                <w:szCs w:val="28"/>
              </w:rPr>
              <w:t>Создание</w:t>
            </w:r>
            <w:proofErr w:type="spellEnd"/>
            <w:r w:rsidRPr="00755C70">
              <w:rPr>
                <w:spacing w:val="-7"/>
                <w:sz w:val="28"/>
                <w:szCs w:val="28"/>
              </w:rPr>
              <w:t xml:space="preserve"> </w:t>
            </w:r>
            <w:r w:rsidRPr="00755C70">
              <w:rPr>
                <w:sz w:val="28"/>
                <w:szCs w:val="28"/>
              </w:rPr>
              <w:t>и</w:t>
            </w:r>
            <w:r w:rsidRPr="00755C70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755C70">
              <w:rPr>
                <w:sz w:val="28"/>
                <w:szCs w:val="28"/>
              </w:rPr>
              <w:t>редактирование</w:t>
            </w:r>
            <w:proofErr w:type="spellEnd"/>
            <w:r w:rsidRPr="00755C70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755C70">
              <w:rPr>
                <w:spacing w:val="-2"/>
                <w:sz w:val="28"/>
                <w:szCs w:val="28"/>
              </w:rPr>
              <w:t>спрайтов</w:t>
            </w:r>
            <w:proofErr w:type="spellEnd"/>
            <w:r w:rsidRPr="00755C70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1472" w:type="dxa"/>
          </w:tcPr>
          <w:p w:rsidR="00755C70" w:rsidRPr="00755C70" w:rsidRDefault="00755C70" w:rsidP="00755C70">
            <w:pPr>
              <w:pStyle w:val="TableParagraph"/>
              <w:spacing w:before="136"/>
              <w:ind w:left="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</w:tr>
      <w:tr w:rsidR="00755C70" w:rsidRPr="00755C70" w:rsidTr="00755C70">
        <w:trPr>
          <w:gridBefore w:val="1"/>
          <w:wBefore w:w="11" w:type="dxa"/>
          <w:trHeight w:val="546"/>
        </w:trPr>
        <w:tc>
          <w:tcPr>
            <w:tcW w:w="800" w:type="dxa"/>
            <w:gridSpan w:val="2"/>
          </w:tcPr>
          <w:p w:rsidR="00755C70" w:rsidRPr="00755C70" w:rsidRDefault="00755C70" w:rsidP="00755C70">
            <w:pPr>
              <w:pStyle w:val="TableParagraph"/>
              <w:spacing w:line="276" w:lineRule="exact"/>
              <w:ind w:left="151"/>
              <w:rPr>
                <w:sz w:val="28"/>
                <w:szCs w:val="28"/>
              </w:rPr>
            </w:pPr>
            <w:r w:rsidRPr="00755C70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6948" w:type="dxa"/>
            <w:gridSpan w:val="4"/>
          </w:tcPr>
          <w:p w:rsidR="00755C70" w:rsidRPr="00755C70" w:rsidRDefault="00755C70" w:rsidP="00755C70">
            <w:pPr>
              <w:pStyle w:val="TableParagraph"/>
              <w:spacing w:line="276" w:lineRule="exact"/>
              <w:ind w:left="4"/>
              <w:rPr>
                <w:sz w:val="28"/>
                <w:szCs w:val="28"/>
                <w:lang w:val="ru-RU"/>
              </w:rPr>
            </w:pPr>
            <w:r w:rsidRPr="00755C70">
              <w:rPr>
                <w:sz w:val="28"/>
                <w:szCs w:val="28"/>
                <w:lang w:val="ru-RU"/>
              </w:rPr>
              <w:t>Создание</w:t>
            </w:r>
            <w:r w:rsidRPr="00755C70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и</w:t>
            </w:r>
            <w:r w:rsidRPr="00755C70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редактирование</w:t>
            </w:r>
            <w:r w:rsidRPr="00755C70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фонов</w:t>
            </w:r>
            <w:r w:rsidRPr="00755C70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для</w:t>
            </w:r>
            <w:r w:rsidRPr="00755C70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pacing w:val="-2"/>
                <w:sz w:val="28"/>
                <w:szCs w:val="28"/>
                <w:lang w:val="ru-RU"/>
              </w:rPr>
              <w:t>сцены.</w:t>
            </w:r>
          </w:p>
        </w:tc>
        <w:tc>
          <w:tcPr>
            <w:tcW w:w="1472" w:type="dxa"/>
          </w:tcPr>
          <w:p w:rsidR="00755C70" w:rsidRPr="00755C70" w:rsidRDefault="00755C70" w:rsidP="00755C70">
            <w:pPr>
              <w:pStyle w:val="TableParagraph"/>
              <w:spacing w:before="175"/>
              <w:ind w:left="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</w:tr>
      <w:tr w:rsidR="00755C70" w:rsidRPr="00755C70" w:rsidTr="00755C70">
        <w:trPr>
          <w:gridBefore w:val="1"/>
          <w:wBefore w:w="11" w:type="dxa"/>
          <w:trHeight w:val="819"/>
        </w:trPr>
        <w:tc>
          <w:tcPr>
            <w:tcW w:w="800" w:type="dxa"/>
            <w:gridSpan w:val="2"/>
          </w:tcPr>
          <w:p w:rsidR="00755C70" w:rsidRPr="00755C70" w:rsidRDefault="00755C70" w:rsidP="00755C70">
            <w:pPr>
              <w:pStyle w:val="TableParagraph"/>
              <w:spacing w:line="274" w:lineRule="exact"/>
              <w:ind w:left="151"/>
              <w:rPr>
                <w:sz w:val="28"/>
                <w:szCs w:val="28"/>
              </w:rPr>
            </w:pPr>
            <w:r w:rsidRPr="00755C70"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6948" w:type="dxa"/>
            <w:gridSpan w:val="4"/>
          </w:tcPr>
          <w:p w:rsidR="00755C70" w:rsidRPr="00755C70" w:rsidRDefault="00755C70" w:rsidP="00755C70">
            <w:pPr>
              <w:pStyle w:val="TableParagraph"/>
              <w:spacing w:line="199" w:lineRule="auto"/>
              <w:ind w:left="4"/>
              <w:rPr>
                <w:sz w:val="28"/>
                <w:szCs w:val="28"/>
                <w:lang w:val="ru-RU"/>
              </w:rPr>
            </w:pPr>
            <w:r w:rsidRPr="00755C70">
              <w:rPr>
                <w:sz w:val="28"/>
                <w:szCs w:val="28"/>
                <w:lang w:val="ru-RU"/>
              </w:rPr>
              <w:t>Пользуемся помощью Интернета. Поиск, импорт и редакция спрайтов и фонов из Интернета.</w:t>
            </w:r>
          </w:p>
        </w:tc>
        <w:tc>
          <w:tcPr>
            <w:tcW w:w="1472" w:type="dxa"/>
          </w:tcPr>
          <w:p w:rsidR="00755C70" w:rsidRPr="00755C70" w:rsidRDefault="00755C70" w:rsidP="00755C70">
            <w:pPr>
              <w:pStyle w:val="TableParagraph"/>
              <w:spacing w:before="247"/>
              <w:ind w:left="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</w:tr>
      <w:tr w:rsidR="00755C70" w:rsidRPr="00755C70" w:rsidTr="00755C70">
        <w:trPr>
          <w:gridBefore w:val="1"/>
          <w:wBefore w:w="11" w:type="dxa"/>
          <w:trHeight w:val="665"/>
        </w:trPr>
        <w:tc>
          <w:tcPr>
            <w:tcW w:w="800" w:type="dxa"/>
            <w:gridSpan w:val="2"/>
          </w:tcPr>
          <w:p w:rsidR="00755C70" w:rsidRPr="00755C70" w:rsidRDefault="00755C70" w:rsidP="00755C70">
            <w:pPr>
              <w:pStyle w:val="TableParagraph"/>
              <w:spacing w:line="315" w:lineRule="exact"/>
              <w:ind w:left="151"/>
              <w:rPr>
                <w:sz w:val="28"/>
                <w:szCs w:val="28"/>
              </w:rPr>
            </w:pPr>
            <w:r w:rsidRPr="00755C70">
              <w:rPr>
                <w:spacing w:val="-5"/>
                <w:sz w:val="28"/>
                <w:szCs w:val="28"/>
              </w:rPr>
              <w:t>8.</w:t>
            </w:r>
          </w:p>
        </w:tc>
        <w:tc>
          <w:tcPr>
            <w:tcW w:w="4056" w:type="dxa"/>
            <w:tcBorders>
              <w:right w:val="nil"/>
            </w:tcBorders>
          </w:tcPr>
          <w:p w:rsidR="00755C70" w:rsidRPr="00755C70" w:rsidRDefault="00755C70" w:rsidP="00755C70">
            <w:pPr>
              <w:pStyle w:val="TableParagraph"/>
              <w:tabs>
                <w:tab w:val="left" w:pos="1997"/>
              </w:tabs>
              <w:spacing w:line="315" w:lineRule="exact"/>
              <w:ind w:left="4"/>
              <w:rPr>
                <w:sz w:val="28"/>
                <w:szCs w:val="28"/>
                <w:lang w:val="ru-RU"/>
              </w:rPr>
            </w:pPr>
            <w:r w:rsidRPr="00755C70">
              <w:rPr>
                <w:spacing w:val="-2"/>
                <w:sz w:val="28"/>
                <w:szCs w:val="28"/>
                <w:lang w:val="ru-RU"/>
              </w:rPr>
              <w:t>Управление</w:t>
            </w:r>
            <w:r w:rsidRPr="00755C70">
              <w:rPr>
                <w:sz w:val="28"/>
                <w:szCs w:val="28"/>
                <w:lang w:val="ru-RU"/>
              </w:rPr>
              <w:tab/>
            </w:r>
            <w:r w:rsidRPr="00755C70">
              <w:rPr>
                <w:spacing w:val="-2"/>
                <w:sz w:val="28"/>
                <w:szCs w:val="28"/>
                <w:lang w:val="ru-RU"/>
              </w:rPr>
              <w:t>спрайтами:</w:t>
            </w:r>
          </w:p>
          <w:p w:rsidR="00755C70" w:rsidRPr="00755C70" w:rsidRDefault="00755C70" w:rsidP="00755C70">
            <w:pPr>
              <w:pStyle w:val="TableParagraph"/>
              <w:spacing w:before="9"/>
              <w:ind w:left="4"/>
              <w:rPr>
                <w:b/>
                <w:sz w:val="28"/>
                <w:szCs w:val="28"/>
                <w:lang w:val="ru-RU"/>
              </w:rPr>
            </w:pPr>
            <w:r w:rsidRPr="00755C70">
              <w:rPr>
                <w:b/>
                <w:sz w:val="28"/>
                <w:szCs w:val="28"/>
                <w:lang w:val="ru-RU"/>
              </w:rPr>
              <w:t>повернуться</w:t>
            </w:r>
            <w:r w:rsidRPr="00755C70">
              <w:rPr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b/>
                <w:sz w:val="28"/>
                <w:szCs w:val="28"/>
                <w:lang w:val="ru-RU"/>
              </w:rPr>
              <w:t>на</w:t>
            </w:r>
            <w:r w:rsidRPr="00755C70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b/>
                <w:spacing w:val="-2"/>
                <w:sz w:val="28"/>
                <w:szCs w:val="28"/>
                <w:lang w:val="ru-RU"/>
              </w:rPr>
              <w:t>угол.</w:t>
            </w:r>
          </w:p>
        </w:tc>
        <w:tc>
          <w:tcPr>
            <w:tcW w:w="1816" w:type="dxa"/>
            <w:tcBorders>
              <w:left w:val="nil"/>
              <w:right w:val="nil"/>
            </w:tcBorders>
          </w:tcPr>
          <w:p w:rsidR="00755C70" w:rsidRPr="00755C70" w:rsidRDefault="00755C70" w:rsidP="00755C70">
            <w:pPr>
              <w:pStyle w:val="TableParagraph"/>
              <w:spacing w:line="315" w:lineRule="exact"/>
              <w:ind w:left="6"/>
              <w:jc w:val="center"/>
              <w:rPr>
                <w:sz w:val="28"/>
                <w:szCs w:val="28"/>
              </w:rPr>
            </w:pPr>
            <w:proofErr w:type="spellStart"/>
            <w:r w:rsidRPr="00755C70">
              <w:rPr>
                <w:spacing w:val="-2"/>
                <w:sz w:val="28"/>
                <w:szCs w:val="28"/>
              </w:rPr>
              <w:t>команды</w:t>
            </w:r>
            <w:proofErr w:type="spellEnd"/>
          </w:p>
        </w:tc>
        <w:tc>
          <w:tcPr>
            <w:tcW w:w="1076" w:type="dxa"/>
            <w:gridSpan w:val="2"/>
            <w:tcBorders>
              <w:left w:val="nil"/>
            </w:tcBorders>
          </w:tcPr>
          <w:p w:rsidR="00755C70" w:rsidRPr="00755C70" w:rsidRDefault="00755C70" w:rsidP="00755C70">
            <w:pPr>
              <w:pStyle w:val="TableParagraph"/>
              <w:spacing w:line="315" w:lineRule="exact"/>
              <w:ind w:right="-15"/>
              <w:jc w:val="right"/>
              <w:rPr>
                <w:b/>
                <w:sz w:val="28"/>
                <w:szCs w:val="28"/>
              </w:rPr>
            </w:pPr>
            <w:proofErr w:type="spellStart"/>
            <w:r w:rsidRPr="00755C70">
              <w:rPr>
                <w:b/>
                <w:spacing w:val="-2"/>
                <w:sz w:val="28"/>
                <w:szCs w:val="28"/>
              </w:rPr>
              <w:t>идти</w:t>
            </w:r>
            <w:proofErr w:type="spellEnd"/>
            <w:r w:rsidRPr="00755C70">
              <w:rPr>
                <w:b/>
                <w:spacing w:val="-2"/>
                <w:sz w:val="28"/>
                <w:szCs w:val="28"/>
              </w:rPr>
              <w:t>,</w:t>
            </w:r>
          </w:p>
        </w:tc>
        <w:tc>
          <w:tcPr>
            <w:tcW w:w="1472" w:type="dxa"/>
          </w:tcPr>
          <w:p w:rsidR="00755C70" w:rsidRPr="00755C70" w:rsidRDefault="00755C70" w:rsidP="00755C70">
            <w:pPr>
              <w:pStyle w:val="TableParagraph"/>
              <w:spacing w:before="168"/>
              <w:ind w:left="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</w:tr>
      <w:tr w:rsidR="00755C70" w:rsidRPr="00755C70" w:rsidTr="00755C70">
        <w:trPr>
          <w:gridBefore w:val="1"/>
          <w:wBefore w:w="11" w:type="dxa"/>
          <w:trHeight w:val="663"/>
        </w:trPr>
        <w:tc>
          <w:tcPr>
            <w:tcW w:w="800" w:type="dxa"/>
            <w:gridSpan w:val="2"/>
          </w:tcPr>
          <w:p w:rsidR="00755C70" w:rsidRPr="00755C70" w:rsidRDefault="00755C70" w:rsidP="00755C70">
            <w:pPr>
              <w:pStyle w:val="TableParagraph"/>
              <w:spacing w:line="315" w:lineRule="exact"/>
              <w:ind w:left="151"/>
              <w:rPr>
                <w:sz w:val="28"/>
                <w:szCs w:val="28"/>
              </w:rPr>
            </w:pPr>
            <w:r w:rsidRPr="00755C70">
              <w:rPr>
                <w:spacing w:val="-5"/>
                <w:sz w:val="28"/>
                <w:szCs w:val="28"/>
              </w:rPr>
              <w:t>9.</w:t>
            </w:r>
          </w:p>
        </w:tc>
        <w:tc>
          <w:tcPr>
            <w:tcW w:w="4056" w:type="dxa"/>
            <w:tcBorders>
              <w:right w:val="nil"/>
            </w:tcBorders>
          </w:tcPr>
          <w:p w:rsidR="00755C70" w:rsidRPr="00755C70" w:rsidRDefault="00755C70" w:rsidP="00755C70">
            <w:pPr>
              <w:pStyle w:val="TableParagraph"/>
              <w:tabs>
                <w:tab w:val="left" w:pos="1997"/>
              </w:tabs>
              <w:spacing w:line="315" w:lineRule="exact"/>
              <w:ind w:left="4"/>
              <w:rPr>
                <w:sz w:val="28"/>
                <w:szCs w:val="28"/>
                <w:lang w:val="ru-RU"/>
              </w:rPr>
            </w:pPr>
            <w:r w:rsidRPr="00755C70">
              <w:rPr>
                <w:spacing w:val="-2"/>
                <w:sz w:val="28"/>
                <w:szCs w:val="28"/>
                <w:lang w:val="ru-RU"/>
              </w:rPr>
              <w:t>Управление</w:t>
            </w:r>
            <w:r w:rsidRPr="00755C70">
              <w:rPr>
                <w:sz w:val="28"/>
                <w:szCs w:val="28"/>
                <w:lang w:val="ru-RU"/>
              </w:rPr>
              <w:tab/>
            </w:r>
            <w:r w:rsidRPr="00755C70">
              <w:rPr>
                <w:spacing w:val="-2"/>
                <w:sz w:val="28"/>
                <w:szCs w:val="28"/>
                <w:lang w:val="ru-RU"/>
              </w:rPr>
              <w:t>спрайтами:</w:t>
            </w:r>
          </w:p>
          <w:p w:rsidR="00755C70" w:rsidRPr="00755C70" w:rsidRDefault="00755C70" w:rsidP="00755C70">
            <w:pPr>
              <w:pStyle w:val="TableParagraph"/>
              <w:spacing w:before="9"/>
              <w:ind w:left="4"/>
              <w:rPr>
                <w:b/>
                <w:sz w:val="28"/>
                <w:szCs w:val="28"/>
                <w:lang w:val="ru-RU"/>
              </w:rPr>
            </w:pPr>
            <w:r w:rsidRPr="00755C70">
              <w:rPr>
                <w:b/>
                <w:sz w:val="28"/>
                <w:szCs w:val="28"/>
                <w:lang w:val="ru-RU"/>
              </w:rPr>
              <w:t>повернуться</w:t>
            </w:r>
            <w:r w:rsidRPr="00755C70">
              <w:rPr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b/>
                <w:sz w:val="28"/>
                <w:szCs w:val="28"/>
                <w:lang w:val="ru-RU"/>
              </w:rPr>
              <w:t>на</w:t>
            </w:r>
            <w:r w:rsidRPr="00755C70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b/>
                <w:spacing w:val="-2"/>
                <w:sz w:val="28"/>
                <w:szCs w:val="28"/>
                <w:lang w:val="ru-RU"/>
              </w:rPr>
              <w:t>угол.</w:t>
            </w:r>
          </w:p>
        </w:tc>
        <w:tc>
          <w:tcPr>
            <w:tcW w:w="1816" w:type="dxa"/>
            <w:tcBorders>
              <w:left w:val="nil"/>
              <w:right w:val="nil"/>
            </w:tcBorders>
          </w:tcPr>
          <w:p w:rsidR="00755C70" w:rsidRPr="00755C70" w:rsidRDefault="00755C70" w:rsidP="00755C70">
            <w:pPr>
              <w:pStyle w:val="TableParagraph"/>
              <w:spacing w:line="315" w:lineRule="exact"/>
              <w:ind w:left="6"/>
              <w:jc w:val="center"/>
              <w:rPr>
                <w:sz w:val="28"/>
                <w:szCs w:val="28"/>
              </w:rPr>
            </w:pPr>
            <w:proofErr w:type="spellStart"/>
            <w:r w:rsidRPr="00755C70">
              <w:rPr>
                <w:spacing w:val="-2"/>
                <w:sz w:val="28"/>
                <w:szCs w:val="28"/>
              </w:rPr>
              <w:t>команды</w:t>
            </w:r>
            <w:proofErr w:type="spellEnd"/>
          </w:p>
        </w:tc>
        <w:tc>
          <w:tcPr>
            <w:tcW w:w="1076" w:type="dxa"/>
            <w:gridSpan w:val="2"/>
            <w:tcBorders>
              <w:left w:val="nil"/>
            </w:tcBorders>
          </w:tcPr>
          <w:p w:rsidR="00755C70" w:rsidRPr="00755C70" w:rsidRDefault="00755C70" w:rsidP="00755C70">
            <w:pPr>
              <w:pStyle w:val="TableParagraph"/>
              <w:spacing w:line="315" w:lineRule="exact"/>
              <w:ind w:right="-15"/>
              <w:jc w:val="right"/>
              <w:rPr>
                <w:b/>
                <w:sz w:val="28"/>
                <w:szCs w:val="28"/>
              </w:rPr>
            </w:pPr>
            <w:proofErr w:type="spellStart"/>
            <w:r w:rsidRPr="00755C70">
              <w:rPr>
                <w:b/>
                <w:spacing w:val="-2"/>
                <w:sz w:val="28"/>
                <w:szCs w:val="28"/>
              </w:rPr>
              <w:t>идти</w:t>
            </w:r>
            <w:proofErr w:type="spellEnd"/>
            <w:r w:rsidRPr="00755C70">
              <w:rPr>
                <w:b/>
                <w:spacing w:val="-2"/>
                <w:sz w:val="28"/>
                <w:szCs w:val="28"/>
              </w:rPr>
              <w:t>,</w:t>
            </w:r>
          </w:p>
        </w:tc>
        <w:tc>
          <w:tcPr>
            <w:tcW w:w="1472" w:type="dxa"/>
          </w:tcPr>
          <w:p w:rsidR="00755C70" w:rsidRPr="00755C70" w:rsidRDefault="00755C70" w:rsidP="00755C70">
            <w:pPr>
              <w:pStyle w:val="TableParagraph"/>
              <w:spacing w:before="168"/>
              <w:ind w:left="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</w:tr>
      <w:tr w:rsidR="00755C70" w:rsidRPr="00755C70" w:rsidTr="00755C70">
        <w:trPr>
          <w:gridBefore w:val="1"/>
          <w:wBefore w:w="11" w:type="dxa"/>
          <w:trHeight w:val="668"/>
        </w:trPr>
        <w:tc>
          <w:tcPr>
            <w:tcW w:w="800" w:type="dxa"/>
            <w:gridSpan w:val="2"/>
          </w:tcPr>
          <w:p w:rsidR="00755C70" w:rsidRPr="00755C70" w:rsidRDefault="00755C70" w:rsidP="00755C70">
            <w:pPr>
              <w:pStyle w:val="TableParagraph"/>
              <w:spacing w:line="317" w:lineRule="exact"/>
              <w:ind w:left="151"/>
              <w:rPr>
                <w:sz w:val="28"/>
                <w:szCs w:val="28"/>
              </w:rPr>
            </w:pPr>
            <w:r w:rsidRPr="00755C70">
              <w:rPr>
                <w:spacing w:val="-5"/>
                <w:sz w:val="28"/>
                <w:szCs w:val="28"/>
              </w:rPr>
              <w:t>10.</w:t>
            </w:r>
          </w:p>
        </w:tc>
        <w:tc>
          <w:tcPr>
            <w:tcW w:w="6948" w:type="dxa"/>
            <w:gridSpan w:val="4"/>
          </w:tcPr>
          <w:p w:rsidR="00755C70" w:rsidRPr="00755C70" w:rsidRDefault="00755C70" w:rsidP="00755C70">
            <w:pPr>
              <w:pStyle w:val="TableParagraph"/>
              <w:spacing w:line="317" w:lineRule="exact"/>
              <w:ind w:left="4" w:right="-15"/>
              <w:rPr>
                <w:b/>
                <w:sz w:val="28"/>
                <w:szCs w:val="28"/>
                <w:lang w:val="ru-RU"/>
              </w:rPr>
            </w:pPr>
            <w:r w:rsidRPr="00755C70">
              <w:rPr>
                <w:sz w:val="28"/>
                <w:szCs w:val="28"/>
                <w:lang w:val="ru-RU"/>
              </w:rPr>
              <w:t>Управление</w:t>
            </w:r>
            <w:r w:rsidRPr="00755C70">
              <w:rPr>
                <w:spacing w:val="56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спрайтами:</w:t>
            </w:r>
            <w:r w:rsidRPr="00755C70">
              <w:rPr>
                <w:spacing w:val="59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команды</w:t>
            </w:r>
            <w:r w:rsidRPr="00755C70">
              <w:rPr>
                <w:spacing w:val="62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b/>
                <w:sz w:val="28"/>
                <w:szCs w:val="28"/>
                <w:lang w:val="ru-RU"/>
              </w:rPr>
              <w:t>опустить</w:t>
            </w:r>
            <w:r w:rsidRPr="00755C70">
              <w:rPr>
                <w:b/>
                <w:spacing w:val="57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b/>
                <w:spacing w:val="-2"/>
                <w:sz w:val="28"/>
                <w:szCs w:val="28"/>
                <w:lang w:val="ru-RU"/>
              </w:rPr>
              <w:t>перо,</w:t>
            </w:r>
          </w:p>
          <w:p w:rsidR="00755C70" w:rsidRPr="00755C70" w:rsidRDefault="00755C70" w:rsidP="00755C70">
            <w:pPr>
              <w:pStyle w:val="TableParagraph"/>
              <w:spacing w:before="9"/>
              <w:ind w:left="4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755C70">
              <w:rPr>
                <w:b/>
                <w:sz w:val="28"/>
                <w:szCs w:val="28"/>
              </w:rPr>
              <w:t>поднять</w:t>
            </w:r>
            <w:proofErr w:type="spellEnd"/>
            <w:proofErr w:type="gramEnd"/>
            <w:r w:rsidRPr="00755C70">
              <w:rPr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755C70">
              <w:rPr>
                <w:b/>
                <w:sz w:val="28"/>
                <w:szCs w:val="28"/>
              </w:rPr>
              <w:t>перо</w:t>
            </w:r>
            <w:proofErr w:type="spellEnd"/>
            <w:r w:rsidRPr="00755C70">
              <w:rPr>
                <w:b/>
                <w:sz w:val="28"/>
                <w:szCs w:val="28"/>
              </w:rPr>
              <w:t>,</w:t>
            </w:r>
            <w:r w:rsidRPr="00755C70">
              <w:rPr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755C70">
              <w:rPr>
                <w:b/>
                <w:spacing w:val="-2"/>
                <w:sz w:val="28"/>
                <w:szCs w:val="28"/>
              </w:rPr>
              <w:t>очистить</w:t>
            </w:r>
            <w:proofErr w:type="spellEnd"/>
            <w:r w:rsidRPr="00755C70">
              <w:rPr>
                <w:b/>
                <w:spacing w:val="-2"/>
                <w:sz w:val="28"/>
                <w:szCs w:val="28"/>
              </w:rPr>
              <w:t>.</w:t>
            </w:r>
          </w:p>
        </w:tc>
        <w:tc>
          <w:tcPr>
            <w:tcW w:w="1472" w:type="dxa"/>
          </w:tcPr>
          <w:p w:rsidR="00755C70" w:rsidRPr="00755C70" w:rsidRDefault="00755C70" w:rsidP="00755C70">
            <w:pPr>
              <w:pStyle w:val="TableParagraph"/>
              <w:spacing w:before="168"/>
              <w:ind w:left="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</w:tr>
      <w:tr w:rsidR="00755C70" w:rsidRPr="00755C70" w:rsidTr="00755C70">
        <w:trPr>
          <w:gridBefore w:val="1"/>
          <w:wBefore w:w="11" w:type="dxa"/>
          <w:trHeight w:val="663"/>
        </w:trPr>
        <w:tc>
          <w:tcPr>
            <w:tcW w:w="800" w:type="dxa"/>
            <w:gridSpan w:val="2"/>
          </w:tcPr>
          <w:p w:rsidR="00755C70" w:rsidRPr="00755C70" w:rsidRDefault="00755C70" w:rsidP="00755C70">
            <w:pPr>
              <w:pStyle w:val="TableParagraph"/>
              <w:spacing w:line="315" w:lineRule="exact"/>
              <w:ind w:left="151"/>
              <w:rPr>
                <w:sz w:val="28"/>
                <w:szCs w:val="28"/>
              </w:rPr>
            </w:pPr>
            <w:r w:rsidRPr="00755C70">
              <w:rPr>
                <w:spacing w:val="-5"/>
                <w:sz w:val="28"/>
                <w:szCs w:val="28"/>
              </w:rPr>
              <w:t>11.</w:t>
            </w:r>
          </w:p>
        </w:tc>
        <w:tc>
          <w:tcPr>
            <w:tcW w:w="6948" w:type="dxa"/>
            <w:gridSpan w:val="4"/>
          </w:tcPr>
          <w:p w:rsidR="00755C70" w:rsidRPr="00755C70" w:rsidRDefault="00755C70" w:rsidP="00755C70">
            <w:pPr>
              <w:pStyle w:val="TableParagraph"/>
              <w:tabs>
                <w:tab w:val="left" w:pos="1979"/>
                <w:tab w:val="left" w:pos="3531"/>
                <w:tab w:val="left" w:pos="4517"/>
                <w:tab w:val="left" w:pos="5761"/>
              </w:tabs>
              <w:ind w:left="4" w:right="3"/>
              <w:rPr>
                <w:sz w:val="28"/>
                <w:szCs w:val="28"/>
                <w:lang w:val="ru-RU"/>
              </w:rPr>
            </w:pPr>
            <w:r w:rsidRPr="00755C70">
              <w:rPr>
                <w:spacing w:val="-2"/>
                <w:sz w:val="28"/>
                <w:szCs w:val="28"/>
                <w:lang w:val="ru-RU"/>
              </w:rPr>
              <w:t>Координатная</w:t>
            </w:r>
            <w:r w:rsidRPr="00755C70">
              <w:rPr>
                <w:sz w:val="28"/>
                <w:szCs w:val="28"/>
                <w:lang w:val="ru-RU"/>
              </w:rPr>
              <w:tab/>
            </w:r>
            <w:r w:rsidRPr="00755C70">
              <w:rPr>
                <w:spacing w:val="-2"/>
                <w:sz w:val="28"/>
                <w:szCs w:val="28"/>
                <w:lang w:val="ru-RU"/>
              </w:rPr>
              <w:t>плоскость.</w:t>
            </w:r>
            <w:r w:rsidRPr="00755C70">
              <w:rPr>
                <w:sz w:val="28"/>
                <w:szCs w:val="28"/>
                <w:lang w:val="ru-RU"/>
              </w:rPr>
              <w:tab/>
            </w:r>
            <w:r w:rsidRPr="00755C70">
              <w:rPr>
                <w:spacing w:val="-4"/>
                <w:sz w:val="28"/>
                <w:szCs w:val="28"/>
                <w:lang w:val="ru-RU"/>
              </w:rPr>
              <w:t>Точка</w:t>
            </w:r>
            <w:r w:rsidRPr="00755C70">
              <w:rPr>
                <w:sz w:val="28"/>
                <w:szCs w:val="28"/>
                <w:lang w:val="ru-RU"/>
              </w:rPr>
              <w:tab/>
            </w:r>
            <w:proofErr w:type="gramStart"/>
            <w:r w:rsidRPr="00755C70">
              <w:rPr>
                <w:spacing w:val="-2"/>
                <w:sz w:val="28"/>
                <w:szCs w:val="28"/>
                <w:lang w:val="ru-RU"/>
              </w:rPr>
              <w:t>отсчёта,</w:t>
            </w:r>
            <w:r w:rsidRPr="00755C70">
              <w:rPr>
                <w:sz w:val="28"/>
                <w:szCs w:val="28"/>
                <w:lang w:val="ru-RU"/>
              </w:rPr>
              <w:tab/>
            </w:r>
            <w:proofErr w:type="gramEnd"/>
            <w:r w:rsidRPr="00755C70">
              <w:rPr>
                <w:spacing w:val="-4"/>
                <w:sz w:val="28"/>
                <w:szCs w:val="28"/>
                <w:lang w:val="ru-RU"/>
              </w:rPr>
              <w:t xml:space="preserve">оси </w:t>
            </w:r>
            <w:r w:rsidRPr="00755C70">
              <w:rPr>
                <w:spacing w:val="-2"/>
                <w:sz w:val="28"/>
                <w:szCs w:val="28"/>
                <w:lang w:val="ru-RU"/>
              </w:rPr>
              <w:t>координат.</w:t>
            </w:r>
          </w:p>
        </w:tc>
        <w:tc>
          <w:tcPr>
            <w:tcW w:w="1472" w:type="dxa"/>
          </w:tcPr>
          <w:p w:rsidR="00755C70" w:rsidRPr="00755C70" w:rsidRDefault="00755C70" w:rsidP="00755C70">
            <w:pPr>
              <w:pStyle w:val="TableParagraph"/>
              <w:spacing w:before="165"/>
              <w:ind w:left="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</w:tr>
      <w:tr w:rsidR="00755C70" w:rsidRPr="00755C70" w:rsidTr="00755C70">
        <w:trPr>
          <w:gridBefore w:val="1"/>
          <w:wBefore w:w="11" w:type="dxa"/>
          <w:trHeight w:val="665"/>
        </w:trPr>
        <w:tc>
          <w:tcPr>
            <w:tcW w:w="800" w:type="dxa"/>
            <w:gridSpan w:val="2"/>
          </w:tcPr>
          <w:p w:rsidR="00755C70" w:rsidRPr="00755C70" w:rsidRDefault="00755C70" w:rsidP="00755C70">
            <w:pPr>
              <w:pStyle w:val="TableParagraph"/>
              <w:spacing w:line="315" w:lineRule="exact"/>
              <w:ind w:left="151"/>
              <w:rPr>
                <w:sz w:val="28"/>
                <w:szCs w:val="28"/>
              </w:rPr>
            </w:pPr>
            <w:r w:rsidRPr="00755C70">
              <w:rPr>
                <w:spacing w:val="-5"/>
                <w:sz w:val="28"/>
                <w:szCs w:val="28"/>
              </w:rPr>
              <w:t>12.</w:t>
            </w:r>
          </w:p>
        </w:tc>
        <w:tc>
          <w:tcPr>
            <w:tcW w:w="6948" w:type="dxa"/>
            <w:gridSpan w:val="4"/>
          </w:tcPr>
          <w:p w:rsidR="00755C70" w:rsidRPr="00755C70" w:rsidRDefault="00755C70" w:rsidP="00755C70">
            <w:pPr>
              <w:pStyle w:val="TableParagraph"/>
              <w:tabs>
                <w:tab w:val="left" w:pos="2006"/>
                <w:tab w:val="left" w:pos="3587"/>
                <w:tab w:val="left" w:pos="4924"/>
              </w:tabs>
              <w:spacing w:line="242" w:lineRule="auto"/>
              <w:ind w:left="4"/>
              <w:rPr>
                <w:sz w:val="28"/>
                <w:szCs w:val="28"/>
                <w:lang w:val="ru-RU"/>
              </w:rPr>
            </w:pPr>
            <w:r w:rsidRPr="00755C70">
              <w:rPr>
                <w:spacing w:val="-2"/>
                <w:sz w:val="28"/>
                <w:szCs w:val="28"/>
                <w:lang w:val="ru-RU"/>
              </w:rPr>
              <w:t>Координатная</w:t>
            </w:r>
            <w:r w:rsidRPr="00755C70">
              <w:rPr>
                <w:sz w:val="28"/>
                <w:szCs w:val="28"/>
                <w:lang w:val="ru-RU"/>
              </w:rPr>
              <w:tab/>
            </w:r>
            <w:r w:rsidRPr="00755C70">
              <w:rPr>
                <w:spacing w:val="-2"/>
                <w:sz w:val="28"/>
                <w:szCs w:val="28"/>
                <w:lang w:val="ru-RU"/>
              </w:rPr>
              <w:t>плоскость.</w:t>
            </w:r>
            <w:r w:rsidRPr="00755C70">
              <w:rPr>
                <w:sz w:val="28"/>
                <w:szCs w:val="28"/>
                <w:lang w:val="ru-RU"/>
              </w:rPr>
              <w:tab/>
            </w:r>
            <w:r w:rsidRPr="00755C70">
              <w:rPr>
                <w:spacing w:val="-2"/>
                <w:sz w:val="28"/>
                <w:szCs w:val="28"/>
                <w:lang w:val="ru-RU"/>
              </w:rPr>
              <w:t>Единица</w:t>
            </w:r>
            <w:r w:rsidRPr="00755C70">
              <w:rPr>
                <w:sz w:val="28"/>
                <w:szCs w:val="28"/>
                <w:lang w:val="ru-RU"/>
              </w:rPr>
              <w:tab/>
            </w:r>
            <w:r w:rsidRPr="00755C70">
              <w:rPr>
                <w:spacing w:val="-2"/>
                <w:sz w:val="28"/>
                <w:szCs w:val="28"/>
                <w:lang w:val="ru-RU"/>
              </w:rPr>
              <w:t xml:space="preserve">измерения </w:t>
            </w:r>
            <w:r w:rsidRPr="00755C70">
              <w:rPr>
                <w:sz w:val="28"/>
                <w:szCs w:val="28"/>
                <w:lang w:val="ru-RU"/>
              </w:rPr>
              <w:t>расстояния, абсцисса и ордината.</w:t>
            </w:r>
          </w:p>
        </w:tc>
        <w:tc>
          <w:tcPr>
            <w:tcW w:w="1472" w:type="dxa"/>
          </w:tcPr>
          <w:p w:rsidR="00755C70" w:rsidRPr="00755C70" w:rsidRDefault="00755C70" w:rsidP="00755C70">
            <w:pPr>
              <w:pStyle w:val="TableParagraph"/>
              <w:spacing w:before="168"/>
              <w:ind w:left="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</w:tr>
      <w:tr w:rsidR="00755C70" w:rsidRPr="00755C70" w:rsidTr="00755C70">
        <w:trPr>
          <w:gridBefore w:val="1"/>
          <w:wBefore w:w="11" w:type="dxa"/>
          <w:trHeight w:val="535"/>
        </w:trPr>
        <w:tc>
          <w:tcPr>
            <w:tcW w:w="800" w:type="dxa"/>
            <w:gridSpan w:val="2"/>
          </w:tcPr>
          <w:p w:rsidR="00755C70" w:rsidRPr="00755C70" w:rsidRDefault="00755C70" w:rsidP="00755C70">
            <w:pPr>
              <w:pStyle w:val="TableParagraph"/>
              <w:spacing w:line="276" w:lineRule="exact"/>
              <w:ind w:left="151"/>
              <w:rPr>
                <w:sz w:val="28"/>
                <w:szCs w:val="28"/>
              </w:rPr>
            </w:pPr>
            <w:r w:rsidRPr="00755C70">
              <w:rPr>
                <w:spacing w:val="-5"/>
                <w:sz w:val="28"/>
                <w:szCs w:val="28"/>
              </w:rPr>
              <w:t>13.</w:t>
            </w:r>
          </w:p>
        </w:tc>
        <w:tc>
          <w:tcPr>
            <w:tcW w:w="6948" w:type="dxa"/>
            <w:gridSpan w:val="4"/>
          </w:tcPr>
          <w:p w:rsidR="00755C70" w:rsidRPr="00755C70" w:rsidRDefault="00755C70" w:rsidP="00755C70">
            <w:pPr>
              <w:pStyle w:val="TableParagraph"/>
              <w:spacing w:line="251" w:lineRule="exact"/>
              <w:ind w:left="4" w:right="-15"/>
              <w:rPr>
                <w:sz w:val="28"/>
                <w:szCs w:val="28"/>
                <w:lang w:val="ru-RU"/>
              </w:rPr>
            </w:pPr>
            <w:r w:rsidRPr="00755C70">
              <w:rPr>
                <w:sz w:val="28"/>
                <w:szCs w:val="28"/>
                <w:lang w:val="ru-RU"/>
              </w:rPr>
              <w:t>Навигация</w:t>
            </w:r>
            <w:r w:rsidRPr="00755C70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в</w:t>
            </w:r>
            <w:r w:rsidRPr="00755C70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среде</w:t>
            </w:r>
            <w:r w:rsidRPr="00755C70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</w:rPr>
              <w:t>Scratch</w:t>
            </w:r>
            <w:r w:rsidRPr="00755C70">
              <w:rPr>
                <w:sz w:val="28"/>
                <w:szCs w:val="28"/>
                <w:lang w:val="ru-RU"/>
              </w:rPr>
              <w:t>.</w:t>
            </w:r>
            <w:r w:rsidRPr="00755C7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Определение</w:t>
            </w:r>
            <w:r w:rsidRPr="00755C70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pacing w:val="-2"/>
                <w:sz w:val="28"/>
                <w:szCs w:val="28"/>
                <w:lang w:val="ru-RU"/>
              </w:rPr>
              <w:t>координат</w:t>
            </w:r>
          </w:p>
          <w:p w:rsidR="00755C70" w:rsidRPr="00755C70" w:rsidRDefault="00755C70" w:rsidP="00755C70">
            <w:pPr>
              <w:pStyle w:val="TableParagraph"/>
              <w:spacing w:line="269" w:lineRule="exact"/>
              <w:ind w:left="4"/>
              <w:rPr>
                <w:sz w:val="28"/>
                <w:szCs w:val="28"/>
              </w:rPr>
            </w:pPr>
            <w:proofErr w:type="spellStart"/>
            <w:proofErr w:type="gramStart"/>
            <w:r w:rsidRPr="00755C70">
              <w:rPr>
                <w:spacing w:val="-2"/>
                <w:sz w:val="28"/>
                <w:szCs w:val="28"/>
              </w:rPr>
              <w:t>спрайта</w:t>
            </w:r>
            <w:proofErr w:type="spellEnd"/>
            <w:proofErr w:type="gramEnd"/>
            <w:r w:rsidRPr="00755C70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1472" w:type="dxa"/>
          </w:tcPr>
          <w:p w:rsidR="00755C70" w:rsidRPr="00755C70" w:rsidRDefault="00755C70" w:rsidP="00755C70">
            <w:pPr>
              <w:pStyle w:val="TableParagraph"/>
              <w:spacing w:before="103"/>
              <w:ind w:left="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</w:tr>
      <w:tr w:rsidR="00755C70" w:rsidRPr="00755C70" w:rsidTr="00755C70">
        <w:trPr>
          <w:gridBefore w:val="1"/>
          <w:wBefore w:w="11" w:type="dxa"/>
          <w:trHeight w:val="665"/>
        </w:trPr>
        <w:tc>
          <w:tcPr>
            <w:tcW w:w="800" w:type="dxa"/>
            <w:gridSpan w:val="2"/>
          </w:tcPr>
          <w:p w:rsidR="00755C70" w:rsidRPr="00755C70" w:rsidRDefault="00755C70" w:rsidP="00755C70">
            <w:pPr>
              <w:pStyle w:val="TableParagraph"/>
              <w:spacing w:line="315" w:lineRule="exact"/>
              <w:ind w:left="151"/>
              <w:rPr>
                <w:sz w:val="28"/>
                <w:szCs w:val="28"/>
              </w:rPr>
            </w:pPr>
            <w:r w:rsidRPr="00755C70">
              <w:rPr>
                <w:spacing w:val="-5"/>
                <w:sz w:val="28"/>
                <w:szCs w:val="28"/>
              </w:rPr>
              <w:t>14.</w:t>
            </w:r>
          </w:p>
        </w:tc>
        <w:tc>
          <w:tcPr>
            <w:tcW w:w="6948" w:type="dxa"/>
            <w:gridSpan w:val="4"/>
          </w:tcPr>
          <w:p w:rsidR="00755C70" w:rsidRPr="00755C70" w:rsidRDefault="00755C70" w:rsidP="00755C70">
            <w:pPr>
              <w:pStyle w:val="TableParagraph"/>
              <w:spacing w:line="242" w:lineRule="auto"/>
              <w:ind w:left="4" w:right="113"/>
              <w:rPr>
                <w:sz w:val="28"/>
                <w:szCs w:val="28"/>
                <w:lang w:val="ru-RU"/>
              </w:rPr>
            </w:pPr>
            <w:r w:rsidRPr="00755C70">
              <w:rPr>
                <w:sz w:val="28"/>
                <w:szCs w:val="28"/>
                <w:lang w:val="ru-RU"/>
              </w:rPr>
              <w:t>Навигация</w:t>
            </w:r>
            <w:r w:rsidRPr="00755C70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в</w:t>
            </w:r>
            <w:r w:rsidRPr="00755C70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среде</w:t>
            </w:r>
            <w:r w:rsidRPr="00755C70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</w:rPr>
              <w:t>Scratch</w:t>
            </w:r>
            <w:r w:rsidRPr="00755C70">
              <w:rPr>
                <w:sz w:val="28"/>
                <w:szCs w:val="28"/>
                <w:lang w:val="ru-RU"/>
              </w:rPr>
              <w:t>.</w:t>
            </w:r>
            <w:r w:rsidRPr="00755C70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Команда</w:t>
            </w:r>
            <w:r w:rsidRPr="00755C70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b/>
                <w:sz w:val="28"/>
                <w:szCs w:val="28"/>
                <w:lang w:val="ru-RU"/>
              </w:rPr>
              <w:t>идти</w:t>
            </w:r>
            <w:r w:rsidRPr="00755C70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b/>
                <w:sz w:val="28"/>
                <w:szCs w:val="28"/>
                <w:lang w:val="ru-RU"/>
              </w:rPr>
              <w:t>в</w:t>
            </w:r>
            <w:r w:rsidRPr="00755C70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b/>
                <w:sz w:val="28"/>
                <w:szCs w:val="28"/>
                <w:lang w:val="ru-RU"/>
              </w:rPr>
              <w:t xml:space="preserve">точку с </w:t>
            </w:r>
            <w:r w:rsidRPr="00755C70">
              <w:rPr>
                <w:b/>
                <w:i/>
                <w:sz w:val="28"/>
                <w:szCs w:val="28"/>
                <w:lang w:val="ru-RU"/>
              </w:rPr>
              <w:t xml:space="preserve">заданными </w:t>
            </w:r>
            <w:r w:rsidRPr="00755C70">
              <w:rPr>
                <w:b/>
                <w:sz w:val="28"/>
                <w:szCs w:val="28"/>
                <w:lang w:val="ru-RU"/>
              </w:rPr>
              <w:t>координатами</w:t>
            </w:r>
            <w:r w:rsidRPr="00755C7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472" w:type="dxa"/>
          </w:tcPr>
          <w:p w:rsidR="00755C70" w:rsidRPr="00755C70" w:rsidRDefault="00755C70" w:rsidP="00755C70">
            <w:pPr>
              <w:pStyle w:val="TableParagraph"/>
              <w:spacing w:before="168"/>
              <w:ind w:left="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</w:tr>
      <w:tr w:rsidR="00755C70" w:rsidRPr="00755C70" w:rsidTr="00755C70">
        <w:trPr>
          <w:gridBefore w:val="1"/>
          <w:wBefore w:w="11" w:type="dxa"/>
          <w:trHeight w:val="665"/>
        </w:trPr>
        <w:tc>
          <w:tcPr>
            <w:tcW w:w="800" w:type="dxa"/>
            <w:gridSpan w:val="2"/>
          </w:tcPr>
          <w:p w:rsidR="00755C70" w:rsidRPr="00755C70" w:rsidRDefault="00755C70" w:rsidP="00755C70">
            <w:pPr>
              <w:pStyle w:val="TableParagraph"/>
              <w:spacing w:line="317" w:lineRule="exact"/>
              <w:ind w:left="151"/>
              <w:rPr>
                <w:sz w:val="28"/>
                <w:szCs w:val="28"/>
              </w:rPr>
            </w:pPr>
            <w:r w:rsidRPr="00755C70">
              <w:rPr>
                <w:spacing w:val="-5"/>
                <w:sz w:val="28"/>
                <w:szCs w:val="28"/>
              </w:rPr>
              <w:t>15.</w:t>
            </w:r>
          </w:p>
        </w:tc>
        <w:tc>
          <w:tcPr>
            <w:tcW w:w="6948" w:type="dxa"/>
            <w:gridSpan w:val="4"/>
          </w:tcPr>
          <w:p w:rsidR="00755C70" w:rsidRPr="00755C70" w:rsidRDefault="00755C70" w:rsidP="00755C70">
            <w:pPr>
              <w:pStyle w:val="TableParagraph"/>
              <w:ind w:left="4" w:right="113"/>
              <w:rPr>
                <w:sz w:val="28"/>
                <w:szCs w:val="28"/>
                <w:lang w:val="ru-RU"/>
              </w:rPr>
            </w:pPr>
            <w:r w:rsidRPr="00755C70">
              <w:rPr>
                <w:sz w:val="28"/>
                <w:szCs w:val="28"/>
                <w:lang w:val="ru-RU"/>
              </w:rPr>
              <w:t>Навигация</w:t>
            </w:r>
            <w:r w:rsidRPr="00755C70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в</w:t>
            </w:r>
            <w:r w:rsidRPr="00755C70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среде</w:t>
            </w:r>
            <w:r w:rsidRPr="00755C70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</w:rPr>
              <w:t>Scratch</w:t>
            </w:r>
            <w:r w:rsidRPr="00755C70">
              <w:rPr>
                <w:sz w:val="28"/>
                <w:szCs w:val="28"/>
                <w:lang w:val="ru-RU"/>
              </w:rPr>
              <w:t>.</w:t>
            </w:r>
            <w:r w:rsidRPr="00755C70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Команда</w:t>
            </w:r>
            <w:r w:rsidRPr="00755C70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b/>
                <w:sz w:val="28"/>
                <w:szCs w:val="28"/>
                <w:lang w:val="ru-RU"/>
              </w:rPr>
              <w:t>плыть</w:t>
            </w:r>
            <w:r w:rsidRPr="00755C70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b/>
                <w:sz w:val="28"/>
                <w:szCs w:val="28"/>
                <w:lang w:val="ru-RU"/>
              </w:rPr>
              <w:t xml:space="preserve">в точку с </w:t>
            </w:r>
            <w:r w:rsidRPr="00755C70">
              <w:rPr>
                <w:b/>
                <w:i/>
                <w:sz w:val="28"/>
                <w:szCs w:val="28"/>
                <w:lang w:val="ru-RU"/>
              </w:rPr>
              <w:t xml:space="preserve">заданными </w:t>
            </w:r>
            <w:r w:rsidRPr="00755C70">
              <w:rPr>
                <w:b/>
                <w:sz w:val="28"/>
                <w:szCs w:val="28"/>
                <w:lang w:val="ru-RU"/>
              </w:rPr>
              <w:t>координатами</w:t>
            </w:r>
            <w:r w:rsidRPr="00755C7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472" w:type="dxa"/>
          </w:tcPr>
          <w:p w:rsidR="00755C70" w:rsidRPr="00755C70" w:rsidRDefault="00755C70" w:rsidP="00755C70">
            <w:pPr>
              <w:pStyle w:val="TableParagraph"/>
              <w:spacing w:before="168"/>
              <w:ind w:left="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</w:tr>
      <w:tr w:rsidR="00755C70" w:rsidRPr="00755C70" w:rsidTr="00755C70">
        <w:trPr>
          <w:gridBefore w:val="1"/>
          <w:wBefore w:w="11" w:type="dxa"/>
          <w:trHeight w:val="665"/>
        </w:trPr>
        <w:tc>
          <w:tcPr>
            <w:tcW w:w="800" w:type="dxa"/>
            <w:gridSpan w:val="2"/>
          </w:tcPr>
          <w:p w:rsidR="00755C70" w:rsidRPr="00755C70" w:rsidRDefault="00755C70" w:rsidP="00755C70">
            <w:pPr>
              <w:pStyle w:val="TableParagraph"/>
              <w:spacing w:line="315" w:lineRule="exact"/>
              <w:ind w:left="151"/>
              <w:rPr>
                <w:sz w:val="28"/>
                <w:szCs w:val="28"/>
              </w:rPr>
            </w:pPr>
            <w:r w:rsidRPr="00755C70">
              <w:rPr>
                <w:spacing w:val="-5"/>
                <w:sz w:val="28"/>
                <w:szCs w:val="28"/>
              </w:rPr>
              <w:lastRenderedPageBreak/>
              <w:t>16.</w:t>
            </w:r>
          </w:p>
        </w:tc>
        <w:tc>
          <w:tcPr>
            <w:tcW w:w="6948" w:type="dxa"/>
            <w:gridSpan w:val="4"/>
          </w:tcPr>
          <w:p w:rsidR="00755C70" w:rsidRPr="00755C70" w:rsidRDefault="00755C70" w:rsidP="00755C70">
            <w:pPr>
              <w:pStyle w:val="TableParagraph"/>
              <w:spacing w:line="315" w:lineRule="exact"/>
              <w:ind w:left="4"/>
              <w:rPr>
                <w:sz w:val="28"/>
                <w:szCs w:val="28"/>
                <w:lang w:val="ru-RU"/>
              </w:rPr>
            </w:pPr>
            <w:r w:rsidRPr="00755C70">
              <w:rPr>
                <w:sz w:val="28"/>
                <w:szCs w:val="28"/>
                <w:lang w:val="ru-RU"/>
              </w:rPr>
              <w:t>Создание</w:t>
            </w:r>
            <w:r w:rsidRPr="00755C70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проекта</w:t>
            </w:r>
            <w:r w:rsidRPr="00755C70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«Кругосветное</w:t>
            </w:r>
            <w:r w:rsidRPr="00755C70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pacing w:val="-2"/>
                <w:sz w:val="28"/>
                <w:szCs w:val="28"/>
                <w:lang w:val="ru-RU"/>
              </w:rPr>
              <w:t>путешествие</w:t>
            </w:r>
          </w:p>
          <w:p w:rsidR="00755C70" w:rsidRPr="00755C70" w:rsidRDefault="00755C70" w:rsidP="00755C70">
            <w:pPr>
              <w:pStyle w:val="TableParagraph"/>
              <w:ind w:left="4"/>
              <w:rPr>
                <w:sz w:val="28"/>
                <w:szCs w:val="28"/>
                <w:lang w:val="ru-RU"/>
              </w:rPr>
            </w:pPr>
            <w:r w:rsidRPr="00755C70">
              <w:rPr>
                <w:spacing w:val="-2"/>
                <w:sz w:val="28"/>
                <w:szCs w:val="28"/>
                <w:lang w:val="ru-RU"/>
              </w:rPr>
              <w:t>«Магеллана».</w:t>
            </w:r>
          </w:p>
        </w:tc>
        <w:tc>
          <w:tcPr>
            <w:tcW w:w="1472" w:type="dxa"/>
          </w:tcPr>
          <w:p w:rsidR="00755C70" w:rsidRPr="00755C70" w:rsidRDefault="00755C70" w:rsidP="00755C70">
            <w:pPr>
              <w:pStyle w:val="TableParagraph"/>
              <w:spacing w:before="168"/>
              <w:ind w:left="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</w:tr>
      <w:tr w:rsidR="00755C70" w:rsidRPr="00755C70" w:rsidTr="00755C70">
        <w:trPr>
          <w:gridBefore w:val="1"/>
          <w:wBefore w:w="11" w:type="dxa"/>
          <w:trHeight w:val="546"/>
        </w:trPr>
        <w:tc>
          <w:tcPr>
            <w:tcW w:w="800" w:type="dxa"/>
            <w:gridSpan w:val="2"/>
          </w:tcPr>
          <w:p w:rsidR="00755C70" w:rsidRPr="00755C70" w:rsidRDefault="00755C70" w:rsidP="00755C70">
            <w:pPr>
              <w:pStyle w:val="TableParagraph"/>
              <w:spacing w:line="269" w:lineRule="exact"/>
              <w:ind w:left="151"/>
              <w:rPr>
                <w:sz w:val="28"/>
                <w:szCs w:val="28"/>
              </w:rPr>
            </w:pPr>
            <w:r w:rsidRPr="00755C70">
              <w:rPr>
                <w:spacing w:val="-5"/>
                <w:sz w:val="28"/>
                <w:szCs w:val="28"/>
              </w:rPr>
              <w:t>17.</w:t>
            </w:r>
          </w:p>
        </w:tc>
        <w:tc>
          <w:tcPr>
            <w:tcW w:w="6948" w:type="dxa"/>
            <w:gridSpan w:val="4"/>
          </w:tcPr>
          <w:p w:rsidR="00755C70" w:rsidRPr="00755C70" w:rsidRDefault="00755C70" w:rsidP="00755C70">
            <w:pPr>
              <w:pStyle w:val="TableParagraph"/>
              <w:spacing w:line="239" w:lineRule="exact"/>
              <w:ind w:left="4"/>
              <w:rPr>
                <w:sz w:val="28"/>
                <w:szCs w:val="28"/>
                <w:lang w:val="ru-RU"/>
              </w:rPr>
            </w:pPr>
            <w:r w:rsidRPr="00755C70">
              <w:rPr>
                <w:sz w:val="28"/>
                <w:szCs w:val="28"/>
                <w:lang w:val="ru-RU"/>
              </w:rPr>
              <w:t>Создание</w:t>
            </w:r>
            <w:r w:rsidRPr="00755C70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проекта</w:t>
            </w:r>
            <w:r w:rsidRPr="00755C70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«Кругосветное</w:t>
            </w:r>
            <w:r w:rsidRPr="00755C70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pacing w:val="-2"/>
                <w:sz w:val="28"/>
                <w:szCs w:val="28"/>
                <w:lang w:val="ru-RU"/>
              </w:rPr>
              <w:t>путешествие</w:t>
            </w:r>
          </w:p>
          <w:p w:rsidR="00755C70" w:rsidRPr="00755C70" w:rsidRDefault="00755C70" w:rsidP="00755C70">
            <w:pPr>
              <w:pStyle w:val="TableParagraph"/>
              <w:spacing w:line="292" w:lineRule="exact"/>
              <w:ind w:left="4"/>
              <w:rPr>
                <w:sz w:val="28"/>
                <w:szCs w:val="28"/>
                <w:lang w:val="ru-RU"/>
              </w:rPr>
            </w:pPr>
            <w:r w:rsidRPr="00755C70">
              <w:rPr>
                <w:sz w:val="28"/>
                <w:szCs w:val="28"/>
                <w:lang w:val="ru-RU"/>
              </w:rPr>
              <w:t>«Магеллана»</w:t>
            </w:r>
            <w:r w:rsidRPr="00755C70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pacing w:val="-2"/>
                <w:sz w:val="28"/>
                <w:szCs w:val="28"/>
                <w:lang w:val="ru-RU"/>
              </w:rPr>
              <w:t>(продолжение).</w:t>
            </w:r>
          </w:p>
        </w:tc>
        <w:tc>
          <w:tcPr>
            <w:tcW w:w="1472" w:type="dxa"/>
          </w:tcPr>
          <w:p w:rsidR="00755C70" w:rsidRPr="00755C70" w:rsidRDefault="00755C70" w:rsidP="00755C70">
            <w:pPr>
              <w:pStyle w:val="TableParagraph"/>
              <w:spacing w:before="108"/>
              <w:ind w:left="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</w:tr>
      <w:tr w:rsidR="00755C70" w:rsidRPr="00755C70" w:rsidTr="00755C70">
        <w:trPr>
          <w:trHeight w:val="437"/>
        </w:trPr>
        <w:tc>
          <w:tcPr>
            <w:tcW w:w="800" w:type="dxa"/>
            <w:gridSpan w:val="2"/>
          </w:tcPr>
          <w:p w:rsidR="00755C70" w:rsidRPr="00755C70" w:rsidRDefault="00755C70" w:rsidP="00755C70">
            <w:pPr>
              <w:pStyle w:val="TableParagraph"/>
              <w:spacing w:line="269" w:lineRule="exact"/>
              <w:ind w:right="44"/>
              <w:jc w:val="center"/>
              <w:rPr>
                <w:sz w:val="28"/>
                <w:szCs w:val="28"/>
              </w:rPr>
            </w:pPr>
            <w:r w:rsidRPr="00755C70">
              <w:rPr>
                <w:spacing w:val="-5"/>
                <w:sz w:val="28"/>
                <w:szCs w:val="28"/>
              </w:rPr>
              <w:t>18.</w:t>
            </w:r>
          </w:p>
        </w:tc>
        <w:tc>
          <w:tcPr>
            <w:tcW w:w="6948" w:type="dxa"/>
            <w:gridSpan w:val="4"/>
          </w:tcPr>
          <w:p w:rsidR="00755C70" w:rsidRPr="00755C70" w:rsidRDefault="00755C70" w:rsidP="00755C70">
            <w:pPr>
              <w:pStyle w:val="TableParagraph"/>
              <w:spacing w:line="269" w:lineRule="exact"/>
              <w:ind w:left="4"/>
              <w:rPr>
                <w:sz w:val="28"/>
                <w:szCs w:val="28"/>
              </w:rPr>
            </w:pPr>
            <w:proofErr w:type="spellStart"/>
            <w:r w:rsidRPr="00755C70">
              <w:rPr>
                <w:sz w:val="28"/>
                <w:szCs w:val="28"/>
              </w:rPr>
              <w:t>Режим</w:t>
            </w:r>
            <w:proofErr w:type="spellEnd"/>
            <w:r w:rsidRPr="00755C70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755C70">
              <w:rPr>
                <w:spacing w:val="-2"/>
                <w:sz w:val="28"/>
                <w:szCs w:val="28"/>
              </w:rPr>
              <w:t>презентации</w:t>
            </w:r>
            <w:proofErr w:type="spellEnd"/>
            <w:r w:rsidRPr="00755C70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1483" w:type="dxa"/>
            <w:gridSpan w:val="2"/>
          </w:tcPr>
          <w:p w:rsidR="00755C70" w:rsidRPr="00755C70" w:rsidRDefault="00755C70" w:rsidP="00755C70">
            <w:pPr>
              <w:pStyle w:val="TableParagraph"/>
              <w:spacing w:before="52"/>
              <w:ind w:left="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</w:tr>
      <w:tr w:rsidR="00755C70" w:rsidRPr="00755C70" w:rsidTr="00755C70">
        <w:trPr>
          <w:trHeight w:val="391"/>
        </w:trPr>
        <w:tc>
          <w:tcPr>
            <w:tcW w:w="800" w:type="dxa"/>
            <w:gridSpan w:val="2"/>
          </w:tcPr>
          <w:p w:rsidR="00755C70" w:rsidRPr="00755C70" w:rsidRDefault="00755C70" w:rsidP="00755C70">
            <w:pPr>
              <w:pStyle w:val="TableParagraph"/>
              <w:spacing w:line="269" w:lineRule="exact"/>
              <w:ind w:right="44"/>
              <w:jc w:val="center"/>
              <w:rPr>
                <w:sz w:val="28"/>
                <w:szCs w:val="28"/>
              </w:rPr>
            </w:pPr>
            <w:r w:rsidRPr="00755C70">
              <w:rPr>
                <w:spacing w:val="-5"/>
                <w:sz w:val="28"/>
                <w:szCs w:val="28"/>
              </w:rPr>
              <w:t>19.</w:t>
            </w:r>
          </w:p>
        </w:tc>
        <w:tc>
          <w:tcPr>
            <w:tcW w:w="6948" w:type="dxa"/>
            <w:gridSpan w:val="4"/>
          </w:tcPr>
          <w:p w:rsidR="00755C70" w:rsidRPr="00755C70" w:rsidRDefault="00755C70" w:rsidP="00755C70">
            <w:pPr>
              <w:pStyle w:val="TableParagraph"/>
              <w:spacing w:line="269" w:lineRule="exact"/>
              <w:ind w:left="4"/>
              <w:rPr>
                <w:sz w:val="28"/>
                <w:szCs w:val="28"/>
              </w:rPr>
            </w:pPr>
            <w:proofErr w:type="spellStart"/>
            <w:r w:rsidRPr="00755C70">
              <w:rPr>
                <w:sz w:val="28"/>
                <w:szCs w:val="28"/>
              </w:rPr>
              <w:t>Понятие</w:t>
            </w:r>
            <w:proofErr w:type="spellEnd"/>
            <w:r w:rsidRPr="00755C70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755C70">
              <w:rPr>
                <w:sz w:val="28"/>
                <w:szCs w:val="28"/>
              </w:rPr>
              <w:t>цикла</w:t>
            </w:r>
            <w:proofErr w:type="spellEnd"/>
            <w:r w:rsidRPr="00755C70">
              <w:rPr>
                <w:sz w:val="28"/>
                <w:szCs w:val="28"/>
              </w:rPr>
              <w:t>.</w:t>
            </w:r>
            <w:r w:rsidRPr="00755C70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755C70">
              <w:rPr>
                <w:sz w:val="28"/>
                <w:szCs w:val="28"/>
              </w:rPr>
              <w:t>Команда</w:t>
            </w:r>
            <w:proofErr w:type="spellEnd"/>
            <w:r w:rsidRPr="00755C70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55C70">
              <w:rPr>
                <w:b/>
                <w:spacing w:val="-2"/>
                <w:sz w:val="28"/>
                <w:szCs w:val="28"/>
              </w:rPr>
              <w:t>повторить</w:t>
            </w:r>
            <w:proofErr w:type="spellEnd"/>
            <w:r w:rsidRPr="00755C70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1483" w:type="dxa"/>
            <w:gridSpan w:val="2"/>
          </w:tcPr>
          <w:p w:rsidR="00755C70" w:rsidRPr="00755C70" w:rsidRDefault="00755C70" w:rsidP="00755C70">
            <w:pPr>
              <w:pStyle w:val="TableParagraph"/>
              <w:spacing w:before="28"/>
              <w:ind w:left="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</w:tr>
      <w:tr w:rsidR="00755C70" w:rsidRPr="00755C70" w:rsidTr="00755C70">
        <w:trPr>
          <w:trHeight w:val="389"/>
        </w:trPr>
        <w:tc>
          <w:tcPr>
            <w:tcW w:w="800" w:type="dxa"/>
            <w:gridSpan w:val="2"/>
          </w:tcPr>
          <w:p w:rsidR="00755C70" w:rsidRPr="00755C70" w:rsidRDefault="00755C70" w:rsidP="00755C70">
            <w:pPr>
              <w:pStyle w:val="TableParagraph"/>
              <w:spacing w:line="269" w:lineRule="exact"/>
              <w:ind w:right="44"/>
              <w:jc w:val="center"/>
              <w:rPr>
                <w:sz w:val="28"/>
                <w:szCs w:val="28"/>
              </w:rPr>
            </w:pPr>
            <w:r w:rsidRPr="00755C70">
              <w:rPr>
                <w:spacing w:val="-5"/>
                <w:sz w:val="28"/>
                <w:szCs w:val="28"/>
              </w:rPr>
              <w:t>20.</w:t>
            </w:r>
          </w:p>
        </w:tc>
        <w:tc>
          <w:tcPr>
            <w:tcW w:w="6948" w:type="dxa"/>
            <w:gridSpan w:val="4"/>
          </w:tcPr>
          <w:p w:rsidR="00755C70" w:rsidRPr="00755C70" w:rsidRDefault="00755C70" w:rsidP="00755C70">
            <w:pPr>
              <w:pStyle w:val="TableParagraph"/>
              <w:spacing w:line="269" w:lineRule="exact"/>
              <w:ind w:left="4"/>
              <w:rPr>
                <w:sz w:val="28"/>
                <w:szCs w:val="28"/>
              </w:rPr>
            </w:pPr>
            <w:proofErr w:type="spellStart"/>
            <w:r w:rsidRPr="00755C70">
              <w:rPr>
                <w:sz w:val="28"/>
                <w:szCs w:val="28"/>
              </w:rPr>
              <w:t>Рисование</w:t>
            </w:r>
            <w:proofErr w:type="spellEnd"/>
            <w:r w:rsidRPr="00755C70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755C70">
              <w:rPr>
                <w:sz w:val="28"/>
                <w:szCs w:val="28"/>
              </w:rPr>
              <w:t>узоров</w:t>
            </w:r>
            <w:proofErr w:type="spellEnd"/>
            <w:r w:rsidRPr="00755C70">
              <w:rPr>
                <w:spacing w:val="-8"/>
                <w:sz w:val="28"/>
                <w:szCs w:val="28"/>
              </w:rPr>
              <w:t xml:space="preserve"> </w:t>
            </w:r>
            <w:r w:rsidRPr="00755C70">
              <w:rPr>
                <w:sz w:val="28"/>
                <w:szCs w:val="28"/>
              </w:rPr>
              <w:t>и</w:t>
            </w:r>
            <w:r w:rsidRPr="00755C70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755C70">
              <w:rPr>
                <w:spacing w:val="-2"/>
                <w:sz w:val="28"/>
                <w:szCs w:val="28"/>
              </w:rPr>
              <w:t>орнаментов</w:t>
            </w:r>
            <w:proofErr w:type="spellEnd"/>
            <w:r w:rsidRPr="00755C70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1483" w:type="dxa"/>
            <w:gridSpan w:val="2"/>
          </w:tcPr>
          <w:p w:rsidR="00755C70" w:rsidRPr="00755C70" w:rsidRDefault="00755C70" w:rsidP="00755C70">
            <w:pPr>
              <w:pStyle w:val="TableParagraph"/>
              <w:spacing w:before="28"/>
              <w:ind w:left="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</w:tr>
      <w:tr w:rsidR="00755C70" w:rsidRPr="00755C70" w:rsidTr="00755C70">
        <w:trPr>
          <w:trHeight w:val="665"/>
        </w:trPr>
        <w:tc>
          <w:tcPr>
            <w:tcW w:w="800" w:type="dxa"/>
            <w:gridSpan w:val="2"/>
          </w:tcPr>
          <w:p w:rsidR="00755C70" w:rsidRPr="00755C70" w:rsidRDefault="00755C70" w:rsidP="00755C70">
            <w:pPr>
              <w:pStyle w:val="TableParagraph"/>
              <w:spacing w:line="272" w:lineRule="exact"/>
              <w:ind w:right="44"/>
              <w:jc w:val="center"/>
              <w:rPr>
                <w:sz w:val="28"/>
                <w:szCs w:val="28"/>
              </w:rPr>
            </w:pPr>
            <w:r w:rsidRPr="00755C70">
              <w:rPr>
                <w:spacing w:val="-5"/>
                <w:sz w:val="28"/>
                <w:szCs w:val="28"/>
              </w:rPr>
              <w:t>21.</w:t>
            </w:r>
          </w:p>
        </w:tc>
        <w:tc>
          <w:tcPr>
            <w:tcW w:w="6948" w:type="dxa"/>
            <w:gridSpan w:val="4"/>
          </w:tcPr>
          <w:p w:rsidR="00755C70" w:rsidRPr="00755C70" w:rsidRDefault="00755C70" w:rsidP="00755C70">
            <w:pPr>
              <w:pStyle w:val="TableParagraph"/>
              <w:spacing w:line="194" w:lineRule="auto"/>
              <w:ind w:left="4"/>
              <w:rPr>
                <w:sz w:val="28"/>
                <w:szCs w:val="28"/>
                <w:lang w:val="ru-RU"/>
              </w:rPr>
            </w:pPr>
            <w:r w:rsidRPr="00755C70">
              <w:rPr>
                <w:sz w:val="28"/>
                <w:szCs w:val="28"/>
                <w:lang w:val="ru-RU"/>
              </w:rPr>
              <w:t>Конструкция</w:t>
            </w:r>
            <w:r w:rsidRPr="00755C70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b/>
                <w:sz w:val="28"/>
                <w:szCs w:val="28"/>
                <w:lang w:val="ru-RU"/>
              </w:rPr>
              <w:t>всегда</w:t>
            </w:r>
            <w:r w:rsidRPr="00755C70">
              <w:rPr>
                <w:sz w:val="28"/>
                <w:szCs w:val="28"/>
                <w:lang w:val="ru-RU"/>
              </w:rPr>
              <w:t>.</w:t>
            </w:r>
            <w:r w:rsidRPr="00755C70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Создание</w:t>
            </w:r>
            <w:r w:rsidRPr="00755C70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проекта</w:t>
            </w:r>
            <w:r w:rsidRPr="00755C70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 xml:space="preserve">«Берегись </w:t>
            </w:r>
            <w:r w:rsidRPr="00755C70">
              <w:rPr>
                <w:spacing w:val="-2"/>
                <w:sz w:val="28"/>
                <w:szCs w:val="28"/>
                <w:lang w:val="ru-RU"/>
              </w:rPr>
              <w:t>автомобиля!».</w:t>
            </w:r>
          </w:p>
        </w:tc>
        <w:tc>
          <w:tcPr>
            <w:tcW w:w="1483" w:type="dxa"/>
            <w:gridSpan w:val="2"/>
          </w:tcPr>
          <w:p w:rsidR="00755C70" w:rsidRPr="00755C70" w:rsidRDefault="00755C70" w:rsidP="00755C70">
            <w:pPr>
              <w:pStyle w:val="TableParagraph"/>
              <w:spacing w:before="168"/>
              <w:ind w:left="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</w:tr>
      <w:tr w:rsidR="00755C70" w:rsidRPr="00755C70" w:rsidTr="00755C70">
        <w:trPr>
          <w:trHeight w:val="665"/>
        </w:trPr>
        <w:tc>
          <w:tcPr>
            <w:tcW w:w="800" w:type="dxa"/>
            <w:gridSpan w:val="2"/>
          </w:tcPr>
          <w:p w:rsidR="00755C70" w:rsidRPr="00755C70" w:rsidRDefault="00755C70" w:rsidP="00755C70">
            <w:pPr>
              <w:pStyle w:val="TableParagraph"/>
              <w:spacing w:line="315" w:lineRule="exact"/>
              <w:ind w:right="44"/>
              <w:jc w:val="center"/>
              <w:rPr>
                <w:sz w:val="28"/>
                <w:szCs w:val="28"/>
              </w:rPr>
            </w:pPr>
            <w:r w:rsidRPr="00755C70">
              <w:rPr>
                <w:spacing w:val="-5"/>
                <w:sz w:val="28"/>
                <w:szCs w:val="28"/>
              </w:rPr>
              <w:t>22.</w:t>
            </w:r>
          </w:p>
        </w:tc>
        <w:tc>
          <w:tcPr>
            <w:tcW w:w="6948" w:type="dxa"/>
            <w:gridSpan w:val="4"/>
          </w:tcPr>
          <w:p w:rsidR="00755C70" w:rsidRPr="00755C70" w:rsidRDefault="00755C70" w:rsidP="00755C70">
            <w:pPr>
              <w:pStyle w:val="TableParagraph"/>
              <w:spacing w:line="315" w:lineRule="exact"/>
              <w:ind w:left="4"/>
              <w:rPr>
                <w:sz w:val="28"/>
                <w:szCs w:val="28"/>
              </w:rPr>
            </w:pPr>
            <w:r w:rsidRPr="00755C70">
              <w:rPr>
                <w:sz w:val="28"/>
                <w:szCs w:val="28"/>
                <w:lang w:val="ru-RU"/>
              </w:rPr>
              <w:t>Создание</w:t>
            </w:r>
            <w:r w:rsidRPr="00755C70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проекта</w:t>
            </w:r>
            <w:r w:rsidRPr="00755C70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«Гонки</w:t>
            </w:r>
            <w:r w:rsidRPr="00755C70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по</w:t>
            </w:r>
            <w:r w:rsidRPr="00755C70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вертикали».</w:t>
            </w:r>
            <w:r w:rsidRPr="00755C70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5C70">
              <w:rPr>
                <w:spacing w:val="-2"/>
                <w:sz w:val="28"/>
                <w:szCs w:val="28"/>
              </w:rPr>
              <w:t>Команда</w:t>
            </w:r>
            <w:proofErr w:type="spellEnd"/>
          </w:p>
          <w:p w:rsidR="00755C70" w:rsidRPr="00755C70" w:rsidRDefault="00755C70" w:rsidP="00755C70">
            <w:pPr>
              <w:pStyle w:val="TableParagraph"/>
              <w:spacing w:before="4"/>
              <w:ind w:left="4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755C70">
              <w:rPr>
                <w:b/>
                <w:sz w:val="28"/>
                <w:szCs w:val="28"/>
              </w:rPr>
              <w:t>если</w:t>
            </w:r>
            <w:proofErr w:type="spellEnd"/>
            <w:proofErr w:type="gramEnd"/>
            <w:r w:rsidRPr="00755C70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55C70">
              <w:rPr>
                <w:b/>
                <w:sz w:val="28"/>
                <w:szCs w:val="28"/>
              </w:rPr>
              <w:t>край</w:t>
            </w:r>
            <w:proofErr w:type="spellEnd"/>
            <w:r w:rsidRPr="00755C70">
              <w:rPr>
                <w:b/>
                <w:sz w:val="28"/>
                <w:szCs w:val="28"/>
              </w:rPr>
              <w:t>,</w:t>
            </w:r>
            <w:r w:rsidRPr="00755C70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55C70">
              <w:rPr>
                <w:b/>
                <w:spacing w:val="-2"/>
                <w:sz w:val="28"/>
                <w:szCs w:val="28"/>
              </w:rPr>
              <w:t>оттолкнуться</w:t>
            </w:r>
            <w:proofErr w:type="spellEnd"/>
            <w:r w:rsidRPr="00755C70">
              <w:rPr>
                <w:b/>
                <w:spacing w:val="-2"/>
                <w:sz w:val="28"/>
                <w:szCs w:val="28"/>
              </w:rPr>
              <w:t>.</w:t>
            </w:r>
          </w:p>
        </w:tc>
        <w:tc>
          <w:tcPr>
            <w:tcW w:w="1483" w:type="dxa"/>
            <w:gridSpan w:val="2"/>
          </w:tcPr>
          <w:p w:rsidR="00755C70" w:rsidRPr="00755C70" w:rsidRDefault="00755C70" w:rsidP="00755C70">
            <w:pPr>
              <w:pStyle w:val="TableParagraph"/>
              <w:spacing w:before="168"/>
              <w:ind w:left="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</w:tr>
      <w:tr w:rsidR="00755C70" w:rsidRPr="00755C70" w:rsidTr="00755C70">
        <w:trPr>
          <w:trHeight w:val="958"/>
        </w:trPr>
        <w:tc>
          <w:tcPr>
            <w:tcW w:w="800" w:type="dxa"/>
            <w:gridSpan w:val="2"/>
          </w:tcPr>
          <w:p w:rsidR="00755C70" w:rsidRPr="00755C70" w:rsidRDefault="00755C70" w:rsidP="00755C70">
            <w:pPr>
              <w:pStyle w:val="TableParagraph"/>
              <w:spacing w:line="315" w:lineRule="exact"/>
              <w:ind w:right="44"/>
              <w:jc w:val="center"/>
              <w:rPr>
                <w:sz w:val="28"/>
                <w:szCs w:val="28"/>
              </w:rPr>
            </w:pPr>
            <w:r w:rsidRPr="00755C70">
              <w:rPr>
                <w:spacing w:val="-5"/>
                <w:sz w:val="28"/>
                <w:szCs w:val="28"/>
              </w:rPr>
              <w:t>23.</w:t>
            </w:r>
          </w:p>
        </w:tc>
        <w:tc>
          <w:tcPr>
            <w:tcW w:w="6948" w:type="dxa"/>
            <w:gridSpan w:val="4"/>
          </w:tcPr>
          <w:p w:rsidR="00755C70" w:rsidRPr="00755C70" w:rsidRDefault="00755C70" w:rsidP="00755C70">
            <w:pPr>
              <w:pStyle w:val="TableParagraph"/>
              <w:spacing w:line="315" w:lineRule="exact"/>
              <w:ind w:left="4"/>
              <w:rPr>
                <w:sz w:val="28"/>
                <w:szCs w:val="28"/>
                <w:lang w:val="ru-RU"/>
              </w:rPr>
            </w:pPr>
            <w:r w:rsidRPr="00755C70">
              <w:rPr>
                <w:sz w:val="28"/>
                <w:szCs w:val="28"/>
                <w:lang w:val="ru-RU"/>
              </w:rPr>
              <w:t>Ориентация</w:t>
            </w:r>
            <w:r w:rsidRPr="00755C70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по</w:t>
            </w:r>
            <w:r w:rsidRPr="00755C70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компасу.</w:t>
            </w:r>
            <w:r w:rsidRPr="00755C70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Управление</w:t>
            </w:r>
            <w:r w:rsidRPr="00755C70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pacing w:val="-2"/>
                <w:sz w:val="28"/>
                <w:szCs w:val="28"/>
                <w:lang w:val="ru-RU"/>
              </w:rPr>
              <w:t>курсом</w:t>
            </w:r>
          </w:p>
          <w:p w:rsidR="00755C70" w:rsidRPr="00755C70" w:rsidRDefault="00755C70" w:rsidP="00755C70">
            <w:pPr>
              <w:pStyle w:val="TableParagraph"/>
              <w:spacing w:line="322" w:lineRule="exact"/>
              <w:ind w:left="4" w:right="964"/>
              <w:rPr>
                <w:sz w:val="28"/>
                <w:szCs w:val="28"/>
              </w:rPr>
            </w:pPr>
            <w:r w:rsidRPr="00755C70">
              <w:rPr>
                <w:sz w:val="28"/>
                <w:szCs w:val="28"/>
                <w:lang w:val="ru-RU"/>
              </w:rPr>
              <w:t>движения.</w:t>
            </w:r>
            <w:r w:rsidRPr="00755C70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5C70">
              <w:rPr>
                <w:sz w:val="28"/>
                <w:szCs w:val="28"/>
              </w:rPr>
              <w:t>Команда</w:t>
            </w:r>
            <w:proofErr w:type="spellEnd"/>
            <w:r w:rsidRPr="00755C70">
              <w:rPr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755C70">
              <w:rPr>
                <w:b/>
                <w:sz w:val="28"/>
                <w:szCs w:val="28"/>
              </w:rPr>
              <w:t>повернуть</w:t>
            </w:r>
            <w:proofErr w:type="spellEnd"/>
            <w:r w:rsidRPr="00755C70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755C70">
              <w:rPr>
                <w:b/>
                <w:sz w:val="28"/>
                <w:szCs w:val="28"/>
              </w:rPr>
              <w:t xml:space="preserve">в </w:t>
            </w:r>
            <w:proofErr w:type="spellStart"/>
            <w:r w:rsidRPr="00755C70">
              <w:rPr>
                <w:b/>
                <w:spacing w:val="-2"/>
                <w:sz w:val="28"/>
                <w:szCs w:val="28"/>
              </w:rPr>
              <w:t>направление</w:t>
            </w:r>
            <w:proofErr w:type="spellEnd"/>
            <w:r w:rsidRPr="00755C70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1483" w:type="dxa"/>
            <w:gridSpan w:val="2"/>
          </w:tcPr>
          <w:p w:rsidR="00755C70" w:rsidRPr="00755C70" w:rsidRDefault="00755C70" w:rsidP="00755C70">
            <w:pPr>
              <w:pStyle w:val="TableParagraph"/>
              <w:spacing w:before="315"/>
              <w:ind w:left="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</w:tr>
      <w:tr w:rsidR="00755C70" w:rsidRPr="00755C70" w:rsidTr="00755C70">
        <w:trPr>
          <w:trHeight w:val="444"/>
        </w:trPr>
        <w:tc>
          <w:tcPr>
            <w:tcW w:w="800" w:type="dxa"/>
            <w:gridSpan w:val="2"/>
          </w:tcPr>
          <w:p w:rsidR="00755C70" w:rsidRPr="00755C70" w:rsidRDefault="00755C70" w:rsidP="00755C70">
            <w:pPr>
              <w:pStyle w:val="TableParagraph"/>
              <w:spacing w:line="269" w:lineRule="exact"/>
              <w:ind w:right="44"/>
              <w:jc w:val="center"/>
              <w:rPr>
                <w:sz w:val="28"/>
                <w:szCs w:val="28"/>
              </w:rPr>
            </w:pPr>
            <w:r w:rsidRPr="00755C70">
              <w:rPr>
                <w:spacing w:val="-5"/>
                <w:sz w:val="28"/>
                <w:szCs w:val="28"/>
              </w:rPr>
              <w:t>24.</w:t>
            </w:r>
          </w:p>
        </w:tc>
        <w:tc>
          <w:tcPr>
            <w:tcW w:w="6948" w:type="dxa"/>
            <w:gridSpan w:val="4"/>
          </w:tcPr>
          <w:p w:rsidR="00755C70" w:rsidRPr="00755C70" w:rsidRDefault="00755C70" w:rsidP="00755C70">
            <w:pPr>
              <w:pStyle w:val="TableParagraph"/>
              <w:spacing w:line="269" w:lineRule="exact"/>
              <w:ind w:left="4"/>
              <w:rPr>
                <w:sz w:val="28"/>
                <w:szCs w:val="28"/>
              </w:rPr>
            </w:pPr>
            <w:proofErr w:type="spellStart"/>
            <w:r w:rsidRPr="00755C70">
              <w:rPr>
                <w:sz w:val="28"/>
                <w:szCs w:val="28"/>
              </w:rPr>
              <w:t>Проект</w:t>
            </w:r>
            <w:proofErr w:type="spellEnd"/>
            <w:r w:rsidRPr="00755C70">
              <w:rPr>
                <w:spacing w:val="-5"/>
                <w:sz w:val="28"/>
                <w:szCs w:val="28"/>
              </w:rPr>
              <w:t xml:space="preserve"> </w:t>
            </w:r>
            <w:r w:rsidRPr="00755C70">
              <w:rPr>
                <w:sz w:val="28"/>
                <w:szCs w:val="28"/>
              </w:rPr>
              <w:t>«</w:t>
            </w:r>
            <w:proofErr w:type="spellStart"/>
            <w:r w:rsidRPr="00755C70">
              <w:rPr>
                <w:sz w:val="28"/>
                <w:szCs w:val="28"/>
              </w:rPr>
              <w:t>Полёт</w:t>
            </w:r>
            <w:proofErr w:type="spellEnd"/>
            <w:r w:rsidRPr="00755C70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755C70">
              <w:rPr>
                <w:spacing w:val="-2"/>
                <w:sz w:val="28"/>
                <w:szCs w:val="28"/>
              </w:rPr>
              <w:t>самолёта</w:t>
            </w:r>
            <w:proofErr w:type="spellEnd"/>
            <w:r w:rsidRPr="00755C70">
              <w:rPr>
                <w:spacing w:val="-2"/>
                <w:sz w:val="28"/>
                <w:szCs w:val="28"/>
              </w:rPr>
              <w:t>».</w:t>
            </w:r>
          </w:p>
        </w:tc>
        <w:tc>
          <w:tcPr>
            <w:tcW w:w="1483" w:type="dxa"/>
            <w:gridSpan w:val="2"/>
          </w:tcPr>
          <w:p w:rsidR="00755C70" w:rsidRPr="00755C70" w:rsidRDefault="00755C70" w:rsidP="00755C70">
            <w:pPr>
              <w:pStyle w:val="TableParagraph"/>
              <w:spacing w:before="55"/>
              <w:ind w:left="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</w:tr>
      <w:tr w:rsidR="00755C70" w:rsidRPr="00755C70" w:rsidTr="00755C70">
        <w:trPr>
          <w:trHeight w:val="437"/>
        </w:trPr>
        <w:tc>
          <w:tcPr>
            <w:tcW w:w="800" w:type="dxa"/>
            <w:gridSpan w:val="2"/>
          </w:tcPr>
          <w:p w:rsidR="00755C70" w:rsidRPr="00755C70" w:rsidRDefault="00755C70" w:rsidP="00755C70">
            <w:pPr>
              <w:pStyle w:val="TableParagraph"/>
              <w:spacing w:line="269" w:lineRule="exact"/>
              <w:ind w:right="44"/>
              <w:jc w:val="center"/>
              <w:rPr>
                <w:sz w:val="28"/>
                <w:szCs w:val="28"/>
              </w:rPr>
            </w:pPr>
            <w:r w:rsidRPr="00755C70">
              <w:rPr>
                <w:spacing w:val="-5"/>
                <w:sz w:val="28"/>
                <w:szCs w:val="28"/>
              </w:rPr>
              <w:t>25.</w:t>
            </w:r>
          </w:p>
        </w:tc>
        <w:tc>
          <w:tcPr>
            <w:tcW w:w="6948" w:type="dxa"/>
            <w:gridSpan w:val="4"/>
          </w:tcPr>
          <w:p w:rsidR="00755C70" w:rsidRPr="00755C70" w:rsidRDefault="00755C70" w:rsidP="00755C70">
            <w:pPr>
              <w:pStyle w:val="TableParagraph"/>
              <w:spacing w:line="269" w:lineRule="exact"/>
              <w:ind w:left="4"/>
              <w:rPr>
                <w:sz w:val="28"/>
                <w:szCs w:val="28"/>
              </w:rPr>
            </w:pPr>
            <w:proofErr w:type="spellStart"/>
            <w:r w:rsidRPr="00755C70">
              <w:rPr>
                <w:sz w:val="28"/>
                <w:szCs w:val="28"/>
              </w:rPr>
              <w:t>Спрайты</w:t>
            </w:r>
            <w:proofErr w:type="spellEnd"/>
            <w:r w:rsidRPr="00755C70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755C70">
              <w:rPr>
                <w:sz w:val="28"/>
                <w:szCs w:val="28"/>
              </w:rPr>
              <w:t>меняют</w:t>
            </w:r>
            <w:proofErr w:type="spellEnd"/>
            <w:r w:rsidRPr="00755C70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755C70">
              <w:rPr>
                <w:sz w:val="28"/>
                <w:szCs w:val="28"/>
              </w:rPr>
              <w:t>костюмы</w:t>
            </w:r>
            <w:proofErr w:type="spellEnd"/>
            <w:r w:rsidRPr="00755C70">
              <w:rPr>
                <w:sz w:val="28"/>
                <w:szCs w:val="28"/>
              </w:rPr>
              <w:t>.</w:t>
            </w:r>
            <w:r w:rsidRPr="00755C70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755C70">
              <w:rPr>
                <w:spacing w:val="-2"/>
                <w:sz w:val="28"/>
                <w:szCs w:val="28"/>
              </w:rPr>
              <w:t>Анимация</w:t>
            </w:r>
            <w:proofErr w:type="spellEnd"/>
            <w:r w:rsidRPr="00755C70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1483" w:type="dxa"/>
            <w:gridSpan w:val="2"/>
          </w:tcPr>
          <w:p w:rsidR="00755C70" w:rsidRPr="00755C70" w:rsidRDefault="00755C70" w:rsidP="00755C70">
            <w:pPr>
              <w:pStyle w:val="TableParagraph"/>
              <w:spacing w:before="52"/>
              <w:ind w:left="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</w:tr>
      <w:tr w:rsidR="00755C70" w:rsidRPr="00755C70" w:rsidTr="00755C70">
        <w:trPr>
          <w:trHeight w:val="365"/>
        </w:trPr>
        <w:tc>
          <w:tcPr>
            <w:tcW w:w="800" w:type="dxa"/>
            <w:gridSpan w:val="2"/>
          </w:tcPr>
          <w:p w:rsidR="00755C70" w:rsidRPr="00755C70" w:rsidRDefault="00755C70" w:rsidP="00755C70">
            <w:pPr>
              <w:pStyle w:val="TableParagraph"/>
              <w:spacing w:line="269" w:lineRule="exact"/>
              <w:ind w:right="44"/>
              <w:jc w:val="center"/>
              <w:rPr>
                <w:sz w:val="28"/>
                <w:szCs w:val="28"/>
              </w:rPr>
            </w:pPr>
            <w:r w:rsidRPr="00755C70">
              <w:rPr>
                <w:spacing w:val="-5"/>
                <w:sz w:val="28"/>
                <w:szCs w:val="28"/>
              </w:rPr>
              <w:t>26.</w:t>
            </w:r>
          </w:p>
        </w:tc>
        <w:tc>
          <w:tcPr>
            <w:tcW w:w="6948" w:type="dxa"/>
            <w:gridSpan w:val="4"/>
          </w:tcPr>
          <w:p w:rsidR="00755C70" w:rsidRPr="00755C70" w:rsidRDefault="00755C70" w:rsidP="00755C70">
            <w:pPr>
              <w:pStyle w:val="TableParagraph"/>
              <w:spacing w:line="269" w:lineRule="exact"/>
              <w:ind w:left="4"/>
              <w:rPr>
                <w:sz w:val="28"/>
                <w:szCs w:val="28"/>
              </w:rPr>
            </w:pPr>
            <w:proofErr w:type="spellStart"/>
            <w:r w:rsidRPr="00755C70">
              <w:rPr>
                <w:sz w:val="28"/>
                <w:szCs w:val="28"/>
              </w:rPr>
              <w:t>Создание</w:t>
            </w:r>
            <w:proofErr w:type="spellEnd"/>
            <w:r w:rsidRPr="00755C70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755C70">
              <w:rPr>
                <w:sz w:val="28"/>
                <w:szCs w:val="28"/>
              </w:rPr>
              <w:t>проекта</w:t>
            </w:r>
            <w:proofErr w:type="spellEnd"/>
            <w:r w:rsidRPr="00755C70">
              <w:rPr>
                <w:spacing w:val="-3"/>
                <w:sz w:val="28"/>
                <w:szCs w:val="28"/>
              </w:rPr>
              <w:t xml:space="preserve"> </w:t>
            </w:r>
            <w:r w:rsidRPr="00755C70">
              <w:rPr>
                <w:sz w:val="28"/>
                <w:szCs w:val="28"/>
              </w:rPr>
              <w:t>«</w:t>
            </w:r>
            <w:r w:rsidRPr="00755C70">
              <w:rPr>
                <w:spacing w:val="-18"/>
                <w:sz w:val="28"/>
                <w:szCs w:val="28"/>
              </w:rPr>
              <w:t xml:space="preserve"> </w:t>
            </w:r>
            <w:proofErr w:type="spellStart"/>
            <w:r w:rsidRPr="00755C70">
              <w:rPr>
                <w:sz w:val="28"/>
                <w:szCs w:val="28"/>
              </w:rPr>
              <w:t>Осьминог</w:t>
            </w:r>
            <w:proofErr w:type="spellEnd"/>
            <w:r w:rsidRPr="00755C70">
              <w:rPr>
                <w:spacing w:val="-3"/>
                <w:sz w:val="28"/>
                <w:szCs w:val="28"/>
              </w:rPr>
              <w:t xml:space="preserve"> </w:t>
            </w:r>
            <w:r w:rsidRPr="00755C70">
              <w:rPr>
                <w:spacing w:val="-10"/>
                <w:sz w:val="28"/>
                <w:szCs w:val="28"/>
              </w:rPr>
              <w:t>»</w:t>
            </w:r>
          </w:p>
        </w:tc>
        <w:tc>
          <w:tcPr>
            <w:tcW w:w="1483" w:type="dxa"/>
            <w:gridSpan w:val="2"/>
          </w:tcPr>
          <w:p w:rsidR="00755C70" w:rsidRPr="00755C70" w:rsidRDefault="00755C70" w:rsidP="00755C70">
            <w:pPr>
              <w:pStyle w:val="TableParagraph"/>
              <w:spacing w:before="16"/>
              <w:ind w:left="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</w:tr>
      <w:tr w:rsidR="00755C70" w:rsidRPr="00755C70" w:rsidTr="00755C70">
        <w:trPr>
          <w:trHeight w:val="525"/>
        </w:trPr>
        <w:tc>
          <w:tcPr>
            <w:tcW w:w="800" w:type="dxa"/>
            <w:gridSpan w:val="2"/>
          </w:tcPr>
          <w:p w:rsidR="00755C70" w:rsidRPr="00755C70" w:rsidRDefault="00755C70" w:rsidP="00755C70">
            <w:pPr>
              <w:pStyle w:val="TableParagraph"/>
              <w:spacing w:line="272" w:lineRule="exact"/>
              <w:ind w:right="44"/>
              <w:jc w:val="center"/>
              <w:rPr>
                <w:sz w:val="28"/>
                <w:szCs w:val="28"/>
              </w:rPr>
            </w:pPr>
            <w:r w:rsidRPr="00755C70">
              <w:rPr>
                <w:spacing w:val="-5"/>
                <w:sz w:val="28"/>
                <w:szCs w:val="28"/>
              </w:rPr>
              <w:t>27.</w:t>
            </w:r>
          </w:p>
        </w:tc>
        <w:tc>
          <w:tcPr>
            <w:tcW w:w="6948" w:type="dxa"/>
            <w:gridSpan w:val="4"/>
          </w:tcPr>
          <w:p w:rsidR="00755C70" w:rsidRPr="00755C70" w:rsidRDefault="00755C70" w:rsidP="00755C70">
            <w:pPr>
              <w:pStyle w:val="TableParagraph"/>
              <w:spacing w:line="243" w:lineRule="exact"/>
              <w:ind w:left="4"/>
              <w:rPr>
                <w:sz w:val="28"/>
                <w:szCs w:val="28"/>
                <w:lang w:val="ru-RU"/>
              </w:rPr>
            </w:pPr>
            <w:r w:rsidRPr="00755C70">
              <w:rPr>
                <w:sz w:val="28"/>
                <w:szCs w:val="28"/>
                <w:lang w:val="ru-RU"/>
              </w:rPr>
              <w:t>Создание</w:t>
            </w:r>
            <w:r w:rsidRPr="00755C70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проекта</w:t>
            </w:r>
            <w:r w:rsidRPr="00755C70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«Девочка,</w:t>
            </w:r>
            <w:r w:rsidRPr="00755C70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прыгающая</w:t>
            </w:r>
            <w:r w:rsidRPr="00755C70">
              <w:rPr>
                <w:spacing w:val="-5"/>
                <w:sz w:val="28"/>
                <w:szCs w:val="28"/>
                <w:lang w:val="ru-RU"/>
              </w:rPr>
              <w:t xml:space="preserve"> на</w:t>
            </w:r>
          </w:p>
          <w:p w:rsidR="00755C70" w:rsidRPr="00755C70" w:rsidRDefault="00755C70" w:rsidP="00755C70">
            <w:pPr>
              <w:pStyle w:val="TableParagraph"/>
              <w:spacing w:line="267" w:lineRule="exact"/>
              <w:ind w:left="4"/>
              <w:rPr>
                <w:sz w:val="28"/>
                <w:szCs w:val="28"/>
                <w:lang w:val="ru-RU"/>
              </w:rPr>
            </w:pPr>
            <w:r w:rsidRPr="00755C70">
              <w:rPr>
                <w:spacing w:val="-2"/>
                <w:sz w:val="28"/>
                <w:szCs w:val="28"/>
                <w:lang w:val="ru-RU"/>
              </w:rPr>
              <w:t>скакалке».</w:t>
            </w:r>
          </w:p>
        </w:tc>
        <w:tc>
          <w:tcPr>
            <w:tcW w:w="1483" w:type="dxa"/>
            <w:gridSpan w:val="2"/>
          </w:tcPr>
          <w:p w:rsidR="00755C70" w:rsidRPr="00755C70" w:rsidRDefault="00755C70" w:rsidP="00755C70">
            <w:pPr>
              <w:pStyle w:val="TableParagraph"/>
              <w:spacing w:before="98"/>
              <w:ind w:left="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</w:tr>
      <w:tr w:rsidR="00755C70" w:rsidRPr="00755C70" w:rsidTr="00755C70">
        <w:trPr>
          <w:trHeight w:val="389"/>
        </w:trPr>
        <w:tc>
          <w:tcPr>
            <w:tcW w:w="800" w:type="dxa"/>
            <w:gridSpan w:val="2"/>
          </w:tcPr>
          <w:p w:rsidR="00755C70" w:rsidRPr="00755C70" w:rsidRDefault="00755C70" w:rsidP="00755C70">
            <w:pPr>
              <w:pStyle w:val="TableParagraph"/>
              <w:spacing w:line="269" w:lineRule="exact"/>
              <w:ind w:right="44"/>
              <w:jc w:val="center"/>
              <w:rPr>
                <w:sz w:val="28"/>
                <w:szCs w:val="28"/>
              </w:rPr>
            </w:pPr>
            <w:r w:rsidRPr="00755C70">
              <w:rPr>
                <w:spacing w:val="-5"/>
                <w:sz w:val="28"/>
                <w:szCs w:val="28"/>
              </w:rPr>
              <w:t>28.</w:t>
            </w:r>
          </w:p>
        </w:tc>
        <w:tc>
          <w:tcPr>
            <w:tcW w:w="6948" w:type="dxa"/>
            <w:gridSpan w:val="4"/>
          </w:tcPr>
          <w:p w:rsidR="00755C70" w:rsidRPr="00755C70" w:rsidRDefault="00755C70" w:rsidP="00755C70">
            <w:pPr>
              <w:pStyle w:val="TableParagraph"/>
              <w:spacing w:line="269" w:lineRule="exact"/>
              <w:ind w:left="4"/>
              <w:rPr>
                <w:sz w:val="28"/>
                <w:szCs w:val="28"/>
              </w:rPr>
            </w:pPr>
            <w:proofErr w:type="spellStart"/>
            <w:r w:rsidRPr="00755C70">
              <w:rPr>
                <w:sz w:val="28"/>
                <w:szCs w:val="28"/>
              </w:rPr>
              <w:t>Создание</w:t>
            </w:r>
            <w:proofErr w:type="spellEnd"/>
            <w:r w:rsidRPr="00755C70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755C70">
              <w:rPr>
                <w:sz w:val="28"/>
                <w:szCs w:val="28"/>
              </w:rPr>
              <w:t>проекта</w:t>
            </w:r>
            <w:proofErr w:type="spellEnd"/>
            <w:r w:rsidRPr="00755C70">
              <w:rPr>
                <w:spacing w:val="-6"/>
                <w:sz w:val="28"/>
                <w:szCs w:val="28"/>
              </w:rPr>
              <w:t xml:space="preserve"> </w:t>
            </w:r>
            <w:r w:rsidRPr="00755C70">
              <w:rPr>
                <w:sz w:val="28"/>
                <w:szCs w:val="28"/>
              </w:rPr>
              <w:t>«</w:t>
            </w:r>
            <w:proofErr w:type="spellStart"/>
            <w:r w:rsidRPr="00755C70">
              <w:rPr>
                <w:sz w:val="28"/>
                <w:szCs w:val="28"/>
              </w:rPr>
              <w:t>Бегущий</w:t>
            </w:r>
            <w:proofErr w:type="spellEnd"/>
            <w:r w:rsidRPr="00755C70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755C70">
              <w:rPr>
                <w:spacing w:val="-2"/>
                <w:sz w:val="28"/>
                <w:szCs w:val="28"/>
              </w:rPr>
              <w:t>человек</w:t>
            </w:r>
            <w:proofErr w:type="spellEnd"/>
            <w:r w:rsidRPr="00755C70">
              <w:rPr>
                <w:spacing w:val="-2"/>
                <w:sz w:val="28"/>
                <w:szCs w:val="28"/>
              </w:rPr>
              <w:t>».</w:t>
            </w:r>
          </w:p>
        </w:tc>
        <w:tc>
          <w:tcPr>
            <w:tcW w:w="1483" w:type="dxa"/>
            <w:gridSpan w:val="2"/>
          </w:tcPr>
          <w:p w:rsidR="00755C70" w:rsidRPr="00755C70" w:rsidRDefault="00755C70" w:rsidP="00755C70">
            <w:pPr>
              <w:pStyle w:val="TableParagraph"/>
              <w:spacing w:before="28"/>
              <w:ind w:left="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</w:tr>
      <w:tr w:rsidR="00755C70" w:rsidRPr="00755C70" w:rsidTr="00755C70">
        <w:trPr>
          <w:trHeight w:val="546"/>
        </w:trPr>
        <w:tc>
          <w:tcPr>
            <w:tcW w:w="800" w:type="dxa"/>
            <w:gridSpan w:val="2"/>
          </w:tcPr>
          <w:p w:rsidR="00755C70" w:rsidRPr="00755C70" w:rsidRDefault="00755C70" w:rsidP="00755C70">
            <w:pPr>
              <w:pStyle w:val="TableParagraph"/>
              <w:spacing w:line="272" w:lineRule="exact"/>
              <w:ind w:right="44"/>
              <w:jc w:val="center"/>
              <w:rPr>
                <w:sz w:val="28"/>
                <w:szCs w:val="28"/>
              </w:rPr>
            </w:pPr>
            <w:r w:rsidRPr="00755C70">
              <w:rPr>
                <w:spacing w:val="-5"/>
                <w:sz w:val="28"/>
                <w:szCs w:val="28"/>
              </w:rPr>
              <w:t>29.</w:t>
            </w:r>
          </w:p>
        </w:tc>
        <w:tc>
          <w:tcPr>
            <w:tcW w:w="6948" w:type="dxa"/>
            <w:gridSpan w:val="4"/>
          </w:tcPr>
          <w:p w:rsidR="00755C70" w:rsidRPr="00755C70" w:rsidRDefault="00755C70" w:rsidP="00755C70">
            <w:pPr>
              <w:pStyle w:val="TableParagraph"/>
              <w:spacing w:line="194" w:lineRule="auto"/>
              <w:ind w:left="4"/>
              <w:rPr>
                <w:sz w:val="28"/>
                <w:szCs w:val="28"/>
                <w:lang w:val="ru-RU"/>
              </w:rPr>
            </w:pPr>
            <w:r w:rsidRPr="00755C70">
              <w:rPr>
                <w:sz w:val="28"/>
                <w:szCs w:val="28"/>
                <w:lang w:val="ru-RU"/>
              </w:rPr>
              <w:t>Создание</w:t>
            </w:r>
            <w:r w:rsidRPr="00755C70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мультипликационного</w:t>
            </w:r>
            <w:r w:rsidRPr="00755C70">
              <w:rPr>
                <w:spacing w:val="-33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сюжета</w:t>
            </w:r>
            <w:r w:rsidRPr="00755C70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>«Кот</w:t>
            </w:r>
            <w:r w:rsidRPr="00755C70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755C70">
              <w:rPr>
                <w:sz w:val="28"/>
                <w:szCs w:val="28"/>
                <w:lang w:val="ru-RU"/>
              </w:rPr>
              <w:t xml:space="preserve">и </w:t>
            </w:r>
            <w:r w:rsidRPr="00755C70">
              <w:rPr>
                <w:spacing w:val="-2"/>
                <w:sz w:val="28"/>
                <w:szCs w:val="28"/>
                <w:lang w:val="ru-RU"/>
              </w:rPr>
              <w:t>птичка».</w:t>
            </w:r>
          </w:p>
        </w:tc>
        <w:tc>
          <w:tcPr>
            <w:tcW w:w="1483" w:type="dxa"/>
            <w:gridSpan w:val="2"/>
          </w:tcPr>
          <w:p w:rsidR="00755C70" w:rsidRPr="00755C70" w:rsidRDefault="00755C70" w:rsidP="00755C70">
            <w:pPr>
              <w:pStyle w:val="TableParagraph"/>
              <w:spacing w:before="108"/>
              <w:ind w:left="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</w:tr>
      <w:tr w:rsidR="00755C70" w:rsidRPr="00755C70" w:rsidTr="00755C70">
        <w:trPr>
          <w:trHeight w:val="547"/>
        </w:trPr>
        <w:tc>
          <w:tcPr>
            <w:tcW w:w="800" w:type="dxa"/>
            <w:gridSpan w:val="2"/>
          </w:tcPr>
          <w:p w:rsidR="00755C70" w:rsidRPr="00755C70" w:rsidRDefault="00755C70" w:rsidP="00755C70">
            <w:pPr>
              <w:pStyle w:val="TableParagraph"/>
              <w:spacing w:line="270" w:lineRule="exact"/>
              <w:ind w:right="44"/>
              <w:jc w:val="center"/>
              <w:rPr>
                <w:sz w:val="28"/>
                <w:szCs w:val="28"/>
              </w:rPr>
            </w:pPr>
            <w:r w:rsidRPr="00755C70">
              <w:rPr>
                <w:spacing w:val="-5"/>
                <w:sz w:val="28"/>
                <w:szCs w:val="28"/>
              </w:rPr>
              <w:t>30.</w:t>
            </w:r>
          </w:p>
        </w:tc>
        <w:tc>
          <w:tcPr>
            <w:tcW w:w="6948" w:type="dxa"/>
            <w:gridSpan w:val="4"/>
          </w:tcPr>
          <w:p w:rsidR="00755C70" w:rsidRPr="005B6635" w:rsidRDefault="00755C70" w:rsidP="00755C70">
            <w:pPr>
              <w:pStyle w:val="TableParagraph"/>
              <w:spacing w:line="194" w:lineRule="auto"/>
              <w:ind w:left="4"/>
              <w:rPr>
                <w:sz w:val="28"/>
                <w:szCs w:val="28"/>
                <w:lang w:val="ru-RU"/>
              </w:rPr>
            </w:pPr>
            <w:r w:rsidRPr="005B6635">
              <w:rPr>
                <w:sz w:val="28"/>
                <w:szCs w:val="28"/>
                <w:lang w:val="ru-RU"/>
              </w:rPr>
              <w:t>Создание</w:t>
            </w:r>
            <w:r w:rsidRPr="005B6635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5B6635">
              <w:rPr>
                <w:sz w:val="28"/>
                <w:szCs w:val="28"/>
                <w:lang w:val="ru-RU"/>
              </w:rPr>
              <w:t>мультипликационного</w:t>
            </w:r>
            <w:r w:rsidRPr="005B6635">
              <w:rPr>
                <w:spacing w:val="-33"/>
                <w:sz w:val="28"/>
                <w:szCs w:val="28"/>
                <w:lang w:val="ru-RU"/>
              </w:rPr>
              <w:t xml:space="preserve"> </w:t>
            </w:r>
            <w:r w:rsidRPr="005B6635">
              <w:rPr>
                <w:sz w:val="28"/>
                <w:szCs w:val="28"/>
                <w:lang w:val="ru-RU"/>
              </w:rPr>
              <w:t>сюжета</w:t>
            </w:r>
            <w:r w:rsidRPr="005B663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5B6635">
              <w:rPr>
                <w:sz w:val="28"/>
                <w:szCs w:val="28"/>
                <w:lang w:val="ru-RU"/>
              </w:rPr>
              <w:t>на свободную тему</w:t>
            </w:r>
          </w:p>
        </w:tc>
        <w:tc>
          <w:tcPr>
            <w:tcW w:w="1483" w:type="dxa"/>
            <w:gridSpan w:val="2"/>
          </w:tcPr>
          <w:p w:rsidR="00755C70" w:rsidRPr="00755C70" w:rsidRDefault="00755C70" w:rsidP="00755C70">
            <w:pPr>
              <w:pStyle w:val="TableParagraph"/>
              <w:spacing w:before="108"/>
              <w:ind w:left="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</w:tr>
      <w:tr w:rsidR="00755C70" w:rsidRPr="00755C70" w:rsidTr="00755C70">
        <w:trPr>
          <w:trHeight w:val="546"/>
        </w:trPr>
        <w:tc>
          <w:tcPr>
            <w:tcW w:w="800" w:type="dxa"/>
            <w:gridSpan w:val="2"/>
          </w:tcPr>
          <w:p w:rsidR="00755C70" w:rsidRPr="00755C70" w:rsidRDefault="00755C70" w:rsidP="00755C70">
            <w:pPr>
              <w:pStyle w:val="TableParagraph"/>
              <w:spacing w:line="269" w:lineRule="exact"/>
              <w:ind w:right="44"/>
              <w:jc w:val="center"/>
              <w:rPr>
                <w:sz w:val="28"/>
                <w:szCs w:val="28"/>
              </w:rPr>
            </w:pPr>
            <w:r w:rsidRPr="00755C70">
              <w:rPr>
                <w:spacing w:val="-5"/>
                <w:sz w:val="28"/>
                <w:szCs w:val="28"/>
              </w:rPr>
              <w:t>31.</w:t>
            </w:r>
          </w:p>
        </w:tc>
        <w:tc>
          <w:tcPr>
            <w:tcW w:w="6948" w:type="dxa"/>
            <w:gridSpan w:val="4"/>
          </w:tcPr>
          <w:p w:rsidR="00755C70" w:rsidRPr="00755C70" w:rsidRDefault="00755C70" w:rsidP="00755C70">
            <w:pPr>
              <w:pStyle w:val="TableParagraph"/>
              <w:spacing w:line="269" w:lineRule="exact"/>
              <w:ind w:left="4"/>
              <w:rPr>
                <w:sz w:val="28"/>
                <w:szCs w:val="28"/>
              </w:rPr>
            </w:pPr>
            <w:proofErr w:type="spellStart"/>
            <w:r w:rsidRPr="00755C70">
              <w:rPr>
                <w:sz w:val="28"/>
                <w:szCs w:val="28"/>
              </w:rPr>
              <w:t>Работа</w:t>
            </w:r>
            <w:proofErr w:type="spellEnd"/>
            <w:r w:rsidRPr="00755C70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755C70">
              <w:rPr>
                <w:sz w:val="28"/>
                <w:szCs w:val="28"/>
              </w:rPr>
              <w:t>над</w:t>
            </w:r>
            <w:proofErr w:type="spellEnd"/>
            <w:r w:rsidRPr="00755C70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755C70">
              <w:rPr>
                <w:sz w:val="28"/>
                <w:szCs w:val="28"/>
              </w:rPr>
              <w:t>собственной</w:t>
            </w:r>
            <w:proofErr w:type="spellEnd"/>
            <w:r w:rsidRPr="00755C70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755C70">
              <w:rPr>
                <w:spacing w:val="-2"/>
                <w:sz w:val="28"/>
                <w:szCs w:val="28"/>
              </w:rPr>
              <w:t>мультипликацией</w:t>
            </w:r>
            <w:proofErr w:type="spellEnd"/>
          </w:p>
        </w:tc>
        <w:tc>
          <w:tcPr>
            <w:tcW w:w="1483" w:type="dxa"/>
            <w:gridSpan w:val="2"/>
          </w:tcPr>
          <w:p w:rsidR="00755C70" w:rsidRPr="00755C70" w:rsidRDefault="00755C70" w:rsidP="00755C70">
            <w:pPr>
              <w:pStyle w:val="TableParagraph"/>
              <w:spacing w:before="108"/>
              <w:ind w:left="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</w:tr>
      <w:tr w:rsidR="00755C70" w:rsidRPr="00755C70" w:rsidTr="00755C70">
        <w:trPr>
          <w:trHeight w:val="544"/>
        </w:trPr>
        <w:tc>
          <w:tcPr>
            <w:tcW w:w="800" w:type="dxa"/>
            <w:gridSpan w:val="2"/>
          </w:tcPr>
          <w:p w:rsidR="00755C70" w:rsidRPr="00755C70" w:rsidRDefault="00755C70" w:rsidP="00755C70">
            <w:pPr>
              <w:pStyle w:val="TableParagraph"/>
              <w:spacing w:line="269" w:lineRule="exact"/>
              <w:ind w:right="44"/>
              <w:jc w:val="center"/>
              <w:rPr>
                <w:sz w:val="28"/>
                <w:szCs w:val="28"/>
              </w:rPr>
            </w:pPr>
            <w:r w:rsidRPr="00755C70">
              <w:rPr>
                <w:spacing w:val="-5"/>
                <w:sz w:val="28"/>
                <w:szCs w:val="28"/>
              </w:rPr>
              <w:t>32.</w:t>
            </w:r>
          </w:p>
        </w:tc>
        <w:tc>
          <w:tcPr>
            <w:tcW w:w="6948" w:type="dxa"/>
            <w:gridSpan w:val="4"/>
          </w:tcPr>
          <w:p w:rsidR="00755C70" w:rsidRPr="00755C70" w:rsidRDefault="00755C70" w:rsidP="00755C70">
            <w:pPr>
              <w:pStyle w:val="TableParagraph"/>
              <w:spacing w:line="269" w:lineRule="exact"/>
              <w:ind w:left="4"/>
              <w:rPr>
                <w:sz w:val="28"/>
                <w:szCs w:val="28"/>
              </w:rPr>
            </w:pPr>
            <w:proofErr w:type="spellStart"/>
            <w:r w:rsidRPr="00755C70">
              <w:rPr>
                <w:sz w:val="28"/>
                <w:szCs w:val="28"/>
              </w:rPr>
              <w:t>Защита</w:t>
            </w:r>
            <w:proofErr w:type="spellEnd"/>
            <w:r w:rsidRPr="00755C70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755C70">
              <w:rPr>
                <w:sz w:val="28"/>
                <w:szCs w:val="28"/>
              </w:rPr>
              <w:t>своего</w:t>
            </w:r>
            <w:proofErr w:type="spellEnd"/>
            <w:r w:rsidRPr="00755C7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55C70">
              <w:rPr>
                <w:spacing w:val="-2"/>
                <w:sz w:val="28"/>
                <w:szCs w:val="28"/>
              </w:rPr>
              <w:t>мультфильма</w:t>
            </w:r>
            <w:proofErr w:type="spellEnd"/>
          </w:p>
        </w:tc>
        <w:tc>
          <w:tcPr>
            <w:tcW w:w="1483" w:type="dxa"/>
            <w:gridSpan w:val="2"/>
          </w:tcPr>
          <w:p w:rsidR="00755C70" w:rsidRPr="00755C70" w:rsidRDefault="00755C70" w:rsidP="00755C70">
            <w:pPr>
              <w:pStyle w:val="TableParagraph"/>
              <w:spacing w:before="108"/>
              <w:ind w:left="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</w:tr>
      <w:tr w:rsidR="00755C70" w:rsidRPr="00755C70" w:rsidTr="00755C70">
        <w:trPr>
          <w:trHeight w:val="546"/>
        </w:trPr>
        <w:tc>
          <w:tcPr>
            <w:tcW w:w="800" w:type="dxa"/>
            <w:gridSpan w:val="2"/>
          </w:tcPr>
          <w:p w:rsidR="00755C70" w:rsidRPr="00755C70" w:rsidRDefault="00755C70" w:rsidP="00755C70">
            <w:pPr>
              <w:pStyle w:val="TableParagraph"/>
              <w:spacing w:line="272" w:lineRule="exact"/>
              <w:ind w:right="44"/>
              <w:jc w:val="center"/>
              <w:rPr>
                <w:sz w:val="28"/>
                <w:szCs w:val="28"/>
              </w:rPr>
            </w:pPr>
            <w:r w:rsidRPr="00755C70">
              <w:rPr>
                <w:spacing w:val="-5"/>
                <w:sz w:val="28"/>
                <w:szCs w:val="28"/>
              </w:rPr>
              <w:t>33.</w:t>
            </w:r>
          </w:p>
        </w:tc>
        <w:tc>
          <w:tcPr>
            <w:tcW w:w="6948" w:type="dxa"/>
            <w:gridSpan w:val="4"/>
          </w:tcPr>
          <w:p w:rsidR="00755C70" w:rsidRPr="00755C70" w:rsidRDefault="00755C70" w:rsidP="00755C70">
            <w:pPr>
              <w:pStyle w:val="TableParagraph"/>
              <w:spacing w:line="274" w:lineRule="exact"/>
              <w:ind w:left="4"/>
              <w:rPr>
                <w:sz w:val="28"/>
                <w:szCs w:val="28"/>
              </w:rPr>
            </w:pPr>
            <w:proofErr w:type="spellStart"/>
            <w:r w:rsidRPr="00755C70">
              <w:rPr>
                <w:sz w:val="28"/>
                <w:szCs w:val="28"/>
              </w:rPr>
              <w:t>Регистрация</w:t>
            </w:r>
            <w:proofErr w:type="spellEnd"/>
            <w:r w:rsidRPr="00755C70">
              <w:rPr>
                <w:spacing w:val="-8"/>
                <w:sz w:val="28"/>
                <w:szCs w:val="28"/>
              </w:rPr>
              <w:t xml:space="preserve"> </w:t>
            </w:r>
            <w:r w:rsidRPr="00755C70">
              <w:rPr>
                <w:sz w:val="28"/>
                <w:szCs w:val="28"/>
              </w:rPr>
              <w:t>в</w:t>
            </w:r>
            <w:r w:rsidRPr="00755C70">
              <w:rPr>
                <w:spacing w:val="-7"/>
                <w:sz w:val="28"/>
                <w:szCs w:val="28"/>
              </w:rPr>
              <w:t xml:space="preserve"> </w:t>
            </w:r>
            <w:r w:rsidRPr="00755C70">
              <w:rPr>
                <w:sz w:val="28"/>
                <w:szCs w:val="28"/>
              </w:rPr>
              <w:t>Scratch-</w:t>
            </w:r>
            <w:proofErr w:type="spellStart"/>
            <w:r w:rsidRPr="00755C70">
              <w:rPr>
                <w:spacing w:val="-2"/>
                <w:sz w:val="28"/>
                <w:szCs w:val="28"/>
              </w:rPr>
              <w:t>сообществе</w:t>
            </w:r>
            <w:proofErr w:type="spellEnd"/>
            <w:r w:rsidRPr="00755C70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1483" w:type="dxa"/>
            <w:gridSpan w:val="2"/>
          </w:tcPr>
          <w:p w:rsidR="00755C70" w:rsidRPr="00755C70" w:rsidRDefault="00755C70" w:rsidP="00755C70">
            <w:pPr>
              <w:pStyle w:val="TableParagraph"/>
              <w:spacing w:before="108"/>
              <w:ind w:left="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</w:tr>
      <w:tr w:rsidR="00755C70" w:rsidRPr="00755C70" w:rsidTr="00755C70">
        <w:trPr>
          <w:trHeight w:val="546"/>
        </w:trPr>
        <w:tc>
          <w:tcPr>
            <w:tcW w:w="800" w:type="dxa"/>
            <w:gridSpan w:val="2"/>
          </w:tcPr>
          <w:p w:rsidR="00755C70" w:rsidRPr="00755C70" w:rsidRDefault="00755C70" w:rsidP="00755C70">
            <w:pPr>
              <w:pStyle w:val="TableParagraph"/>
              <w:spacing w:line="269" w:lineRule="exact"/>
              <w:ind w:right="44"/>
              <w:jc w:val="center"/>
              <w:rPr>
                <w:sz w:val="28"/>
                <w:szCs w:val="28"/>
              </w:rPr>
            </w:pPr>
            <w:r w:rsidRPr="00755C70">
              <w:rPr>
                <w:spacing w:val="-5"/>
                <w:sz w:val="28"/>
                <w:szCs w:val="28"/>
              </w:rPr>
              <w:t>34.</w:t>
            </w:r>
          </w:p>
        </w:tc>
        <w:tc>
          <w:tcPr>
            <w:tcW w:w="6948" w:type="dxa"/>
            <w:gridSpan w:val="4"/>
          </w:tcPr>
          <w:p w:rsidR="00755C70" w:rsidRPr="00755C70" w:rsidRDefault="00755C70" w:rsidP="00755C70">
            <w:pPr>
              <w:pStyle w:val="TableParagraph"/>
              <w:spacing w:line="269" w:lineRule="exact"/>
              <w:ind w:left="4"/>
              <w:rPr>
                <w:sz w:val="28"/>
                <w:szCs w:val="28"/>
              </w:rPr>
            </w:pPr>
            <w:proofErr w:type="spellStart"/>
            <w:r w:rsidRPr="00755C70">
              <w:rPr>
                <w:sz w:val="28"/>
                <w:szCs w:val="28"/>
              </w:rPr>
              <w:t>Публикация</w:t>
            </w:r>
            <w:proofErr w:type="spellEnd"/>
            <w:r w:rsidRPr="00755C70">
              <w:rPr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755C70">
              <w:rPr>
                <w:sz w:val="28"/>
                <w:szCs w:val="28"/>
              </w:rPr>
              <w:t>проектов</w:t>
            </w:r>
            <w:proofErr w:type="spellEnd"/>
            <w:r w:rsidRPr="00755C70">
              <w:rPr>
                <w:spacing w:val="-6"/>
                <w:sz w:val="28"/>
                <w:szCs w:val="28"/>
              </w:rPr>
              <w:t xml:space="preserve"> </w:t>
            </w:r>
            <w:r w:rsidRPr="00755C70">
              <w:rPr>
                <w:sz w:val="28"/>
                <w:szCs w:val="28"/>
              </w:rPr>
              <w:t>в</w:t>
            </w:r>
            <w:r w:rsidRPr="00755C70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755C70">
              <w:rPr>
                <w:spacing w:val="-2"/>
                <w:sz w:val="28"/>
                <w:szCs w:val="28"/>
              </w:rPr>
              <w:t>Сети</w:t>
            </w:r>
            <w:proofErr w:type="spellEnd"/>
            <w:r w:rsidRPr="00755C70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1483" w:type="dxa"/>
            <w:gridSpan w:val="2"/>
          </w:tcPr>
          <w:p w:rsidR="00755C70" w:rsidRPr="00755C70" w:rsidRDefault="00755C70" w:rsidP="00755C70">
            <w:pPr>
              <w:pStyle w:val="TableParagraph"/>
              <w:spacing w:before="108"/>
              <w:ind w:left="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</w:tr>
    </w:tbl>
    <w:p w:rsidR="00755C70" w:rsidRDefault="00755C70" w:rsidP="00F3407E">
      <w:pPr>
        <w:pStyle w:val="a3"/>
        <w:tabs>
          <w:tab w:val="left" w:pos="993"/>
        </w:tabs>
        <w:ind w:left="698" w:firstLine="0"/>
        <w:rPr>
          <w:rFonts w:ascii="Times New Roman" w:hAnsi="Times New Roman" w:cs="Times New Roman"/>
          <w:b/>
          <w:i/>
          <w:sz w:val="24"/>
          <w:szCs w:val="24"/>
        </w:rPr>
      </w:pPr>
    </w:p>
    <w:p w:rsidR="00755C70" w:rsidRPr="00755C70" w:rsidRDefault="00755C70" w:rsidP="00F3407E">
      <w:pPr>
        <w:pStyle w:val="a3"/>
        <w:tabs>
          <w:tab w:val="left" w:pos="993"/>
        </w:tabs>
        <w:ind w:left="698" w:firstLine="0"/>
        <w:rPr>
          <w:rFonts w:ascii="Times New Roman" w:hAnsi="Times New Roman" w:cs="Times New Roman"/>
          <w:b/>
          <w:i/>
          <w:sz w:val="28"/>
          <w:szCs w:val="24"/>
        </w:rPr>
      </w:pPr>
      <w:r w:rsidRPr="00755C70">
        <w:rPr>
          <w:rFonts w:ascii="Times New Roman" w:hAnsi="Times New Roman" w:cs="Times New Roman"/>
          <w:b/>
          <w:i/>
          <w:sz w:val="28"/>
          <w:szCs w:val="24"/>
        </w:rPr>
        <w:t>2 год обучения:</w:t>
      </w:r>
    </w:p>
    <w:tbl>
      <w:tblPr>
        <w:tblStyle w:val="a4"/>
        <w:tblW w:w="9351" w:type="dxa"/>
        <w:tblLayout w:type="fixed"/>
        <w:tblLook w:val="01E0" w:firstRow="1" w:lastRow="1" w:firstColumn="1" w:lastColumn="1" w:noHBand="0" w:noVBand="0"/>
      </w:tblPr>
      <w:tblGrid>
        <w:gridCol w:w="713"/>
        <w:gridCol w:w="7220"/>
        <w:gridCol w:w="1418"/>
      </w:tblGrid>
      <w:tr w:rsidR="00755C70" w:rsidRPr="00755C70" w:rsidTr="00755C70">
        <w:trPr>
          <w:trHeight w:val="513"/>
        </w:trPr>
        <w:tc>
          <w:tcPr>
            <w:tcW w:w="713" w:type="dxa"/>
            <w:vMerge w:val="restart"/>
          </w:tcPr>
          <w:p w:rsidR="00755C70" w:rsidRPr="00755C70" w:rsidRDefault="00755C70" w:rsidP="00755C70">
            <w:pPr>
              <w:pStyle w:val="TableParagraph"/>
              <w:rPr>
                <w:b/>
                <w:sz w:val="28"/>
              </w:rPr>
            </w:pPr>
            <w:r w:rsidRPr="00755C70">
              <w:rPr>
                <w:b/>
                <w:spacing w:val="-10"/>
                <w:sz w:val="28"/>
              </w:rPr>
              <w:t xml:space="preserve">№ </w:t>
            </w:r>
            <w:r w:rsidRPr="00755C70"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7220" w:type="dxa"/>
            <w:vMerge w:val="restart"/>
          </w:tcPr>
          <w:p w:rsidR="00755C70" w:rsidRPr="00755C70" w:rsidRDefault="00755C70" w:rsidP="00755C70">
            <w:pPr>
              <w:pStyle w:val="TableParagraph"/>
              <w:jc w:val="center"/>
              <w:rPr>
                <w:b/>
                <w:sz w:val="28"/>
              </w:rPr>
            </w:pPr>
            <w:r w:rsidRPr="00755C70">
              <w:rPr>
                <w:b/>
                <w:sz w:val="28"/>
              </w:rPr>
              <w:t>Тема</w:t>
            </w:r>
          </w:p>
        </w:tc>
        <w:tc>
          <w:tcPr>
            <w:tcW w:w="1418" w:type="dxa"/>
            <w:vMerge w:val="restart"/>
          </w:tcPr>
          <w:p w:rsidR="00755C70" w:rsidRPr="00755C70" w:rsidRDefault="00755C70" w:rsidP="00755C70">
            <w:pPr>
              <w:pStyle w:val="TableParagraph"/>
              <w:jc w:val="center"/>
              <w:rPr>
                <w:b/>
                <w:sz w:val="28"/>
              </w:rPr>
            </w:pPr>
            <w:r w:rsidRPr="00755C70">
              <w:rPr>
                <w:b/>
                <w:spacing w:val="-4"/>
                <w:sz w:val="28"/>
              </w:rPr>
              <w:t>Кол</w:t>
            </w:r>
            <w:r>
              <w:rPr>
                <w:b/>
                <w:spacing w:val="-4"/>
                <w:sz w:val="28"/>
              </w:rPr>
              <w:t>-</w:t>
            </w:r>
            <w:r w:rsidRPr="00755C70">
              <w:rPr>
                <w:b/>
                <w:spacing w:val="-4"/>
                <w:sz w:val="28"/>
              </w:rPr>
              <w:t>во часов</w:t>
            </w:r>
          </w:p>
        </w:tc>
      </w:tr>
      <w:tr w:rsidR="00755C70" w:rsidRPr="00755C70" w:rsidTr="00755C70">
        <w:trPr>
          <w:trHeight w:val="322"/>
        </w:trPr>
        <w:tc>
          <w:tcPr>
            <w:tcW w:w="713" w:type="dxa"/>
            <w:vMerge/>
          </w:tcPr>
          <w:p w:rsidR="00755C70" w:rsidRPr="00755C70" w:rsidRDefault="00755C70" w:rsidP="00755C70">
            <w:pPr>
              <w:pStyle w:val="TableParagraph"/>
              <w:rPr>
                <w:sz w:val="28"/>
                <w:szCs w:val="2"/>
              </w:rPr>
            </w:pPr>
          </w:p>
        </w:tc>
        <w:tc>
          <w:tcPr>
            <w:tcW w:w="7220" w:type="dxa"/>
            <w:vMerge/>
          </w:tcPr>
          <w:p w:rsidR="00755C70" w:rsidRPr="00755C70" w:rsidRDefault="00755C70" w:rsidP="00755C70">
            <w:pPr>
              <w:pStyle w:val="TableParagraph"/>
              <w:rPr>
                <w:sz w:val="28"/>
                <w:szCs w:val="2"/>
              </w:rPr>
            </w:pPr>
          </w:p>
        </w:tc>
        <w:tc>
          <w:tcPr>
            <w:tcW w:w="1418" w:type="dxa"/>
            <w:vMerge/>
          </w:tcPr>
          <w:p w:rsidR="00755C70" w:rsidRPr="00755C70" w:rsidRDefault="00755C70" w:rsidP="00755C70">
            <w:pPr>
              <w:pStyle w:val="TableParagraph"/>
              <w:rPr>
                <w:sz w:val="28"/>
                <w:szCs w:val="2"/>
              </w:rPr>
            </w:pPr>
          </w:p>
        </w:tc>
      </w:tr>
      <w:tr w:rsidR="00755C70" w:rsidTr="00755C70">
        <w:trPr>
          <w:trHeight w:val="333"/>
        </w:trPr>
        <w:tc>
          <w:tcPr>
            <w:tcW w:w="713" w:type="dxa"/>
          </w:tcPr>
          <w:p w:rsidR="00755C70" w:rsidRDefault="00755C70" w:rsidP="00755C70">
            <w:pPr>
              <w:pStyle w:val="TableParagraph"/>
              <w:spacing w:line="269" w:lineRule="exact"/>
              <w:ind w:left="151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220" w:type="dxa"/>
          </w:tcPr>
          <w:p w:rsidR="00755C70" w:rsidRDefault="00755C70" w:rsidP="00755C70">
            <w:pPr>
              <w:pStyle w:val="TableParagraph"/>
              <w:spacing w:line="269" w:lineRule="exact"/>
              <w:ind w:left="4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Повторение</w:t>
            </w:r>
          </w:p>
        </w:tc>
        <w:tc>
          <w:tcPr>
            <w:tcW w:w="1418" w:type="dxa"/>
          </w:tcPr>
          <w:p w:rsidR="00755C70" w:rsidRDefault="00755C70" w:rsidP="00755C70">
            <w:pPr>
              <w:pStyle w:val="TableParagraph"/>
              <w:spacing w:line="313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55C70" w:rsidTr="00755C70">
        <w:trPr>
          <w:trHeight w:val="551"/>
        </w:trPr>
        <w:tc>
          <w:tcPr>
            <w:tcW w:w="713" w:type="dxa"/>
          </w:tcPr>
          <w:p w:rsidR="00755C70" w:rsidRDefault="00755C70" w:rsidP="00755C70">
            <w:pPr>
              <w:pStyle w:val="TableParagraph"/>
              <w:spacing w:line="269" w:lineRule="exact"/>
              <w:ind w:left="151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220" w:type="dxa"/>
          </w:tcPr>
          <w:p w:rsidR="00755C70" w:rsidRPr="00755C70" w:rsidRDefault="00755C70" w:rsidP="00755C70">
            <w:pPr>
              <w:pStyle w:val="TableParagraph"/>
              <w:spacing w:line="194" w:lineRule="auto"/>
              <w:ind w:left="4"/>
              <w:rPr>
                <w:sz w:val="28"/>
              </w:rPr>
            </w:pPr>
            <w:r w:rsidRPr="00755C70">
              <w:rPr>
                <w:sz w:val="28"/>
              </w:rPr>
              <w:t>Создание</w:t>
            </w:r>
            <w:r w:rsidRPr="00755C70">
              <w:rPr>
                <w:spacing w:val="-9"/>
                <w:sz w:val="28"/>
              </w:rPr>
              <w:t xml:space="preserve"> </w:t>
            </w:r>
            <w:r w:rsidRPr="00755C70">
              <w:rPr>
                <w:sz w:val="28"/>
              </w:rPr>
              <w:t>мультипликационного</w:t>
            </w:r>
            <w:r w:rsidRPr="00755C70">
              <w:rPr>
                <w:spacing w:val="-9"/>
                <w:sz w:val="28"/>
              </w:rPr>
              <w:t xml:space="preserve"> </w:t>
            </w:r>
            <w:r w:rsidRPr="00755C70">
              <w:rPr>
                <w:sz w:val="28"/>
              </w:rPr>
              <w:t>сюжета</w:t>
            </w:r>
            <w:r w:rsidRPr="00755C70">
              <w:rPr>
                <w:spacing w:val="-10"/>
                <w:sz w:val="28"/>
              </w:rPr>
              <w:t xml:space="preserve"> </w:t>
            </w:r>
            <w:r w:rsidRPr="00755C70">
              <w:rPr>
                <w:sz w:val="28"/>
              </w:rPr>
              <w:t>«Кот</w:t>
            </w:r>
            <w:r w:rsidRPr="00755C70">
              <w:rPr>
                <w:spacing w:val="-10"/>
                <w:sz w:val="28"/>
              </w:rPr>
              <w:t xml:space="preserve"> </w:t>
            </w:r>
            <w:r w:rsidRPr="00755C70">
              <w:rPr>
                <w:sz w:val="28"/>
              </w:rPr>
              <w:t>и птичка» (продолжение).</w:t>
            </w:r>
          </w:p>
        </w:tc>
        <w:tc>
          <w:tcPr>
            <w:tcW w:w="1418" w:type="dxa"/>
          </w:tcPr>
          <w:p w:rsidR="00755C70" w:rsidRDefault="00755C70" w:rsidP="00755C70">
            <w:pPr>
              <w:pStyle w:val="TableParagraph"/>
              <w:spacing w:before="108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55C70" w:rsidTr="00755C70">
        <w:trPr>
          <w:trHeight w:val="395"/>
        </w:trPr>
        <w:tc>
          <w:tcPr>
            <w:tcW w:w="713" w:type="dxa"/>
          </w:tcPr>
          <w:p w:rsidR="00755C70" w:rsidRDefault="00755C70" w:rsidP="00755C70">
            <w:pPr>
              <w:pStyle w:val="TableParagraph"/>
              <w:spacing w:line="269" w:lineRule="exact"/>
              <w:ind w:left="151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220" w:type="dxa"/>
          </w:tcPr>
          <w:p w:rsidR="00755C70" w:rsidRPr="00755C70" w:rsidRDefault="00755C70" w:rsidP="00755C70">
            <w:pPr>
              <w:pStyle w:val="TableParagraph"/>
              <w:spacing w:line="269" w:lineRule="exact"/>
              <w:ind w:left="4"/>
              <w:rPr>
                <w:b/>
                <w:sz w:val="28"/>
              </w:rPr>
            </w:pPr>
            <w:r w:rsidRPr="00755C70">
              <w:rPr>
                <w:sz w:val="28"/>
              </w:rPr>
              <w:t>Соблюдение</w:t>
            </w:r>
            <w:r w:rsidRPr="00755C70">
              <w:rPr>
                <w:spacing w:val="-8"/>
                <w:sz w:val="28"/>
              </w:rPr>
              <w:t xml:space="preserve"> </w:t>
            </w:r>
            <w:r w:rsidRPr="00755C70">
              <w:rPr>
                <w:sz w:val="28"/>
              </w:rPr>
              <w:t>условий.</w:t>
            </w:r>
            <w:r w:rsidRPr="00755C70">
              <w:rPr>
                <w:spacing w:val="-8"/>
                <w:sz w:val="28"/>
              </w:rPr>
              <w:t xml:space="preserve"> </w:t>
            </w:r>
            <w:r w:rsidRPr="00755C70">
              <w:rPr>
                <w:sz w:val="28"/>
              </w:rPr>
              <w:t>Сенсоры.</w:t>
            </w:r>
            <w:r w:rsidRPr="00755C70">
              <w:rPr>
                <w:spacing w:val="-9"/>
                <w:sz w:val="28"/>
              </w:rPr>
              <w:t xml:space="preserve"> </w:t>
            </w:r>
            <w:r w:rsidRPr="00755C70">
              <w:rPr>
                <w:sz w:val="28"/>
              </w:rPr>
              <w:t>Блок</w:t>
            </w:r>
            <w:r w:rsidRPr="00755C70">
              <w:rPr>
                <w:spacing w:val="-4"/>
                <w:sz w:val="28"/>
              </w:rPr>
              <w:t xml:space="preserve"> </w:t>
            </w:r>
            <w:r w:rsidRPr="00755C70">
              <w:rPr>
                <w:b/>
                <w:spacing w:val="-4"/>
                <w:sz w:val="28"/>
              </w:rPr>
              <w:t>если.</w:t>
            </w:r>
          </w:p>
        </w:tc>
        <w:tc>
          <w:tcPr>
            <w:tcW w:w="1418" w:type="dxa"/>
          </w:tcPr>
          <w:p w:rsidR="00755C70" w:rsidRDefault="00755C70" w:rsidP="00755C70">
            <w:pPr>
              <w:pStyle w:val="TableParagraph"/>
              <w:spacing w:before="28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55C70" w:rsidTr="00755C70">
        <w:trPr>
          <w:trHeight w:val="393"/>
        </w:trPr>
        <w:tc>
          <w:tcPr>
            <w:tcW w:w="713" w:type="dxa"/>
          </w:tcPr>
          <w:p w:rsidR="00755C70" w:rsidRDefault="00755C70" w:rsidP="00755C70">
            <w:pPr>
              <w:pStyle w:val="TableParagraph"/>
              <w:spacing w:line="269" w:lineRule="exact"/>
              <w:ind w:left="151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220" w:type="dxa"/>
          </w:tcPr>
          <w:p w:rsidR="00755C70" w:rsidRDefault="00755C70" w:rsidP="00755C70">
            <w:pPr>
              <w:pStyle w:val="TableParagraph"/>
              <w:spacing w:line="269" w:lineRule="exact"/>
              <w:ind w:left="4"/>
              <w:rPr>
                <w:sz w:val="28"/>
              </w:rPr>
            </w:pPr>
            <w:r>
              <w:rPr>
                <w:sz w:val="28"/>
              </w:rPr>
              <w:t>Управляемый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стрелками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спрайт.</w:t>
            </w:r>
          </w:p>
        </w:tc>
        <w:tc>
          <w:tcPr>
            <w:tcW w:w="1418" w:type="dxa"/>
          </w:tcPr>
          <w:p w:rsidR="00755C70" w:rsidRDefault="00755C70" w:rsidP="00755C70">
            <w:pPr>
              <w:pStyle w:val="TableParagraph"/>
              <w:spacing w:before="28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55C70" w:rsidTr="00755C70">
        <w:trPr>
          <w:trHeight w:val="396"/>
        </w:trPr>
        <w:tc>
          <w:tcPr>
            <w:tcW w:w="713" w:type="dxa"/>
          </w:tcPr>
          <w:p w:rsidR="00755C70" w:rsidRDefault="00755C70" w:rsidP="00755C70">
            <w:pPr>
              <w:pStyle w:val="TableParagraph"/>
              <w:spacing w:line="270" w:lineRule="exact"/>
              <w:ind w:left="151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220" w:type="dxa"/>
          </w:tcPr>
          <w:p w:rsidR="00755C70" w:rsidRDefault="00755C70" w:rsidP="00755C70">
            <w:pPr>
              <w:pStyle w:val="TableParagraph"/>
              <w:spacing w:line="270" w:lineRule="exact"/>
              <w:ind w:left="4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игры: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«Лабиринт».</w:t>
            </w:r>
          </w:p>
        </w:tc>
        <w:tc>
          <w:tcPr>
            <w:tcW w:w="1418" w:type="dxa"/>
          </w:tcPr>
          <w:p w:rsidR="00755C70" w:rsidRDefault="00755C70" w:rsidP="00755C70">
            <w:pPr>
              <w:pStyle w:val="TableParagraph"/>
              <w:spacing w:before="31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55C70" w:rsidTr="00755C70">
        <w:trPr>
          <w:trHeight w:val="395"/>
        </w:trPr>
        <w:tc>
          <w:tcPr>
            <w:tcW w:w="713" w:type="dxa"/>
          </w:tcPr>
          <w:p w:rsidR="00755C70" w:rsidRDefault="00755C70" w:rsidP="00755C70">
            <w:pPr>
              <w:pStyle w:val="TableParagraph"/>
              <w:spacing w:line="269" w:lineRule="exact"/>
              <w:ind w:left="151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220" w:type="dxa"/>
          </w:tcPr>
          <w:p w:rsidR="00755C70" w:rsidRDefault="00755C70" w:rsidP="00755C70">
            <w:pPr>
              <w:pStyle w:val="TableParagraph"/>
              <w:spacing w:line="269" w:lineRule="exact"/>
              <w:ind w:left="4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игры: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«Лабиринт»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(продолжение).</w:t>
            </w:r>
          </w:p>
        </w:tc>
        <w:tc>
          <w:tcPr>
            <w:tcW w:w="1418" w:type="dxa"/>
          </w:tcPr>
          <w:p w:rsidR="00755C70" w:rsidRDefault="00755C70" w:rsidP="00755C70">
            <w:pPr>
              <w:pStyle w:val="TableParagraph"/>
              <w:spacing w:before="28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55C70" w:rsidTr="00755C70">
        <w:trPr>
          <w:trHeight w:val="397"/>
        </w:trPr>
        <w:tc>
          <w:tcPr>
            <w:tcW w:w="713" w:type="dxa"/>
          </w:tcPr>
          <w:p w:rsidR="00755C70" w:rsidRDefault="00755C70" w:rsidP="00755C70">
            <w:pPr>
              <w:pStyle w:val="TableParagraph"/>
              <w:spacing w:line="269" w:lineRule="exact"/>
              <w:ind w:left="151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7.</w:t>
            </w:r>
          </w:p>
        </w:tc>
        <w:tc>
          <w:tcPr>
            <w:tcW w:w="7220" w:type="dxa"/>
          </w:tcPr>
          <w:p w:rsidR="00755C70" w:rsidRDefault="00755C70" w:rsidP="00755C70">
            <w:pPr>
              <w:pStyle w:val="TableParagraph"/>
              <w:spacing w:line="269" w:lineRule="exact"/>
              <w:ind w:left="4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игры: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«Кружащийся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котёнок».</w:t>
            </w:r>
          </w:p>
        </w:tc>
        <w:tc>
          <w:tcPr>
            <w:tcW w:w="1418" w:type="dxa"/>
          </w:tcPr>
          <w:p w:rsidR="00755C70" w:rsidRDefault="00755C70" w:rsidP="00755C70">
            <w:pPr>
              <w:pStyle w:val="TableParagraph"/>
              <w:spacing w:before="31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55C70" w:rsidTr="00755C70">
        <w:trPr>
          <w:trHeight w:val="395"/>
        </w:trPr>
        <w:tc>
          <w:tcPr>
            <w:tcW w:w="713" w:type="dxa"/>
          </w:tcPr>
          <w:p w:rsidR="00755C70" w:rsidRDefault="00755C70" w:rsidP="00755C70">
            <w:pPr>
              <w:pStyle w:val="TableParagraph"/>
              <w:spacing w:line="269" w:lineRule="exact"/>
              <w:ind w:left="151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220" w:type="dxa"/>
          </w:tcPr>
          <w:p w:rsidR="00755C70" w:rsidRDefault="00755C70" w:rsidP="00755C70">
            <w:pPr>
              <w:pStyle w:val="TableParagraph"/>
              <w:spacing w:line="269" w:lineRule="exact"/>
              <w:ind w:left="4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игры: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«Опасный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лабиринт».</w:t>
            </w:r>
          </w:p>
        </w:tc>
        <w:tc>
          <w:tcPr>
            <w:tcW w:w="1418" w:type="dxa"/>
          </w:tcPr>
          <w:p w:rsidR="00755C70" w:rsidRDefault="00755C70" w:rsidP="00755C70">
            <w:pPr>
              <w:pStyle w:val="TableParagraph"/>
              <w:spacing w:before="28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55C70" w:rsidTr="00755C70">
        <w:trPr>
          <w:trHeight w:val="669"/>
        </w:trPr>
        <w:tc>
          <w:tcPr>
            <w:tcW w:w="713" w:type="dxa"/>
          </w:tcPr>
          <w:p w:rsidR="00755C70" w:rsidRDefault="00755C70" w:rsidP="00755C70">
            <w:pPr>
              <w:pStyle w:val="TableParagraph"/>
              <w:spacing w:line="315" w:lineRule="exact"/>
              <w:ind w:left="151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220" w:type="dxa"/>
          </w:tcPr>
          <w:p w:rsidR="00755C70" w:rsidRPr="00755C70" w:rsidRDefault="00755C70" w:rsidP="00755C70">
            <w:pPr>
              <w:pStyle w:val="TableParagraph"/>
              <w:ind w:left="4"/>
              <w:rPr>
                <w:sz w:val="28"/>
              </w:rPr>
            </w:pPr>
            <w:r w:rsidRPr="00755C70">
              <w:rPr>
                <w:sz w:val="28"/>
              </w:rPr>
              <w:t>Составные</w:t>
            </w:r>
            <w:r w:rsidRPr="00755C70">
              <w:rPr>
                <w:spacing w:val="-8"/>
                <w:sz w:val="28"/>
              </w:rPr>
              <w:t xml:space="preserve"> </w:t>
            </w:r>
            <w:r w:rsidRPr="00755C70">
              <w:rPr>
                <w:sz w:val="28"/>
              </w:rPr>
              <w:t>условия.</w:t>
            </w:r>
            <w:r w:rsidRPr="00755C70">
              <w:rPr>
                <w:spacing w:val="-9"/>
                <w:sz w:val="28"/>
              </w:rPr>
              <w:t xml:space="preserve"> </w:t>
            </w:r>
            <w:r w:rsidRPr="00755C70">
              <w:rPr>
                <w:sz w:val="28"/>
              </w:rPr>
              <w:t>Проект</w:t>
            </w:r>
            <w:r w:rsidRPr="00755C70">
              <w:rPr>
                <w:spacing w:val="-8"/>
                <w:sz w:val="28"/>
              </w:rPr>
              <w:t xml:space="preserve"> </w:t>
            </w:r>
            <w:r w:rsidRPr="00755C70">
              <w:rPr>
                <w:sz w:val="28"/>
              </w:rPr>
              <w:t>«Хождение</w:t>
            </w:r>
            <w:r w:rsidRPr="00755C70">
              <w:rPr>
                <w:spacing w:val="-11"/>
                <w:sz w:val="28"/>
              </w:rPr>
              <w:t xml:space="preserve"> </w:t>
            </w:r>
            <w:r w:rsidRPr="00755C70">
              <w:rPr>
                <w:sz w:val="28"/>
              </w:rPr>
              <w:t>по коридору» «Слепой кот»</w:t>
            </w:r>
          </w:p>
        </w:tc>
        <w:tc>
          <w:tcPr>
            <w:tcW w:w="1418" w:type="dxa"/>
          </w:tcPr>
          <w:p w:rsidR="00755C70" w:rsidRDefault="00755C70" w:rsidP="00755C70">
            <w:pPr>
              <w:pStyle w:val="TableParagraph"/>
              <w:spacing w:before="165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55C70" w:rsidTr="00755C70">
        <w:trPr>
          <w:trHeight w:val="671"/>
        </w:trPr>
        <w:tc>
          <w:tcPr>
            <w:tcW w:w="713" w:type="dxa"/>
          </w:tcPr>
          <w:p w:rsidR="00755C70" w:rsidRDefault="00755C70" w:rsidP="00755C70">
            <w:pPr>
              <w:pStyle w:val="TableParagraph"/>
              <w:spacing w:line="315" w:lineRule="exact"/>
              <w:ind w:left="151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220" w:type="dxa"/>
          </w:tcPr>
          <w:p w:rsidR="00755C70" w:rsidRPr="00755C70" w:rsidRDefault="00755C70" w:rsidP="00755C70">
            <w:pPr>
              <w:pStyle w:val="TableParagraph"/>
              <w:spacing w:line="242" w:lineRule="auto"/>
              <w:ind w:left="4" w:right="964"/>
              <w:rPr>
                <w:sz w:val="28"/>
              </w:rPr>
            </w:pPr>
            <w:r w:rsidRPr="00755C70">
              <w:rPr>
                <w:sz w:val="28"/>
              </w:rPr>
              <w:t>Составные</w:t>
            </w:r>
            <w:r w:rsidRPr="00755C70">
              <w:rPr>
                <w:spacing w:val="-13"/>
                <w:sz w:val="28"/>
              </w:rPr>
              <w:t xml:space="preserve"> </w:t>
            </w:r>
            <w:r w:rsidRPr="00755C70">
              <w:rPr>
                <w:sz w:val="28"/>
              </w:rPr>
              <w:t>условия.</w:t>
            </w:r>
            <w:r w:rsidRPr="00755C70">
              <w:rPr>
                <w:spacing w:val="-14"/>
                <w:sz w:val="28"/>
              </w:rPr>
              <w:t xml:space="preserve"> </w:t>
            </w:r>
            <w:r w:rsidRPr="00755C70">
              <w:rPr>
                <w:sz w:val="28"/>
              </w:rPr>
              <w:t>Проект</w:t>
            </w:r>
            <w:r w:rsidRPr="00755C70">
              <w:rPr>
                <w:spacing w:val="-13"/>
                <w:sz w:val="28"/>
              </w:rPr>
              <w:t xml:space="preserve"> </w:t>
            </w:r>
            <w:r w:rsidRPr="00755C70">
              <w:rPr>
                <w:sz w:val="28"/>
              </w:rPr>
              <w:t xml:space="preserve">«Тренажёр </w:t>
            </w:r>
            <w:r w:rsidRPr="00755C70">
              <w:rPr>
                <w:spacing w:val="-2"/>
                <w:sz w:val="28"/>
              </w:rPr>
              <w:t>памяти».</w:t>
            </w:r>
          </w:p>
        </w:tc>
        <w:tc>
          <w:tcPr>
            <w:tcW w:w="1418" w:type="dxa"/>
          </w:tcPr>
          <w:p w:rsidR="00755C70" w:rsidRDefault="00755C70" w:rsidP="00755C70">
            <w:pPr>
              <w:pStyle w:val="TableParagraph"/>
              <w:spacing w:before="168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55C70" w:rsidTr="00755C70">
        <w:trPr>
          <w:trHeight w:val="645"/>
        </w:trPr>
        <w:tc>
          <w:tcPr>
            <w:tcW w:w="713" w:type="dxa"/>
          </w:tcPr>
          <w:p w:rsidR="00755C70" w:rsidRDefault="00755C70" w:rsidP="00755C70">
            <w:pPr>
              <w:pStyle w:val="TableParagraph"/>
              <w:spacing w:line="317" w:lineRule="exact"/>
              <w:ind w:left="151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7220" w:type="dxa"/>
          </w:tcPr>
          <w:p w:rsidR="00755C70" w:rsidRPr="00755C70" w:rsidRDefault="00755C70" w:rsidP="00755C70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 w:rsidRPr="00755C70">
              <w:rPr>
                <w:sz w:val="28"/>
              </w:rPr>
              <w:t>Датчик</w:t>
            </w:r>
            <w:r w:rsidRPr="00755C70">
              <w:rPr>
                <w:spacing w:val="-5"/>
                <w:sz w:val="28"/>
              </w:rPr>
              <w:t xml:space="preserve"> </w:t>
            </w:r>
            <w:r w:rsidRPr="00755C70">
              <w:rPr>
                <w:sz w:val="28"/>
              </w:rPr>
              <w:t>случайных</w:t>
            </w:r>
            <w:r w:rsidRPr="00755C70">
              <w:rPr>
                <w:spacing w:val="-4"/>
                <w:sz w:val="28"/>
              </w:rPr>
              <w:t xml:space="preserve"> </w:t>
            </w:r>
            <w:r w:rsidRPr="00755C70">
              <w:rPr>
                <w:sz w:val="28"/>
              </w:rPr>
              <w:t>чисел.</w:t>
            </w:r>
            <w:r w:rsidRPr="00755C70">
              <w:rPr>
                <w:spacing w:val="-6"/>
                <w:sz w:val="28"/>
              </w:rPr>
              <w:t xml:space="preserve"> </w:t>
            </w:r>
            <w:r w:rsidRPr="00755C70">
              <w:rPr>
                <w:spacing w:val="-2"/>
                <w:sz w:val="28"/>
              </w:rPr>
              <w:t>«Разноцветный</w:t>
            </w:r>
          </w:p>
          <w:p w:rsidR="00755C70" w:rsidRDefault="00755C70" w:rsidP="00755C70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 w:rsidRPr="00755C70">
              <w:rPr>
                <w:sz w:val="28"/>
              </w:rPr>
              <w:t>экран».</w:t>
            </w:r>
            <w:r w:rsidRPr="00755C70"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«Хаотичное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движение».</w:t>
            </w:r>
          </w:p>
        </w:tc>
        <w:tc>
          <w:tcPr>
            <w:tcW w:w="1418" w:type="dxa"/>
          </w:tcPr>
          <w:p w:rsidR="00755C70" w:rsidRDefault="00755C70" w:rsidP="00755C70">
            <w:pPr>
              <w:pStyle w:val="TableParagraph"/>
              <w:spacing w:before="156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55C70" w:rsidTr="00755C70">
        <w:trPr>
          <w:trHeight w:val="410"/>
        </w:trPr>
        <w:tc>
          <w:tcPr>
            <w:tcW w:w="713" w:type="dxa"/>
          </w:tcPr>
          <w:p w:rsidR="00755C70" w:rsidRDefault="00755C70" w:rsidP="00755C70">
            <w:pPr>
              <w:pStyle w:val="TableParagraph"/>
              <w:spacing w:line="270" w:lineRule="exact"/>
              <w:ind w:left="151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7220" w:type="dxa"/>
          </w:tcPr>
          <w:p w:rsidR="00755C70" w:rsidRDefault="00755C70" w:rsidP="00755C70">
            <w:pPr>
              <w:pStyle w:val="TableParagraph"/>
              <w:spacing w:line="270" w:lineRule="exact"/>
              <w:ind w:left="4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«Кошки-</w:t>
            </w:r>
            <w:r>
              <w:rPr>
                <w:spacing w:val="-2"/>
                <w:sz w:val="28"/>
              </w:rPr>
              <w:t>мышки».</w:t>
            </w:r>
          </w:p>
        </w:tc>
        <w:tc>
          <w:tcPr>
            <w:tcW w:w="1418" w:type="dxa"/>
          </w:tcPr>
          <w:p w:rsidR="00755C70" w:rsidRDefault="00755C70" w:rsidP="00755C70">
            <w:pPr>
              <w:pStyle w:val="TableParagraph"/>
              <w:spacing w:before="38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55C70" w:rsidTr="00755C70">
        <w:trPr>
          <w:trHeight w:val="323"/>
        </w:trPr>
        <w:tc>
          <w:tcPr>
            <w:tcW w:w="713" w:type="dxa"/>
          </w:tcPr>
          <w:p w:rsidR="00755C70" w:rsidRDefault="00755C70" w:rsidP="00755C70">
            <w:pPr>
              <w:pStyle w:val="TableParagraph"/>
              <w:spacing w:line="267" w:lineRule="exact"/>
              <w:ind w:left="151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7220" w:type="dxa"/>
          </w:tcPr>
          <w:p w:rsidR="00755C70" w:rsidRDefault="00755C70" w:rsidP="00755C70">
            <w:pPr>
              <w:pStyle w:val="TableParagraph"/>
              <w:spacing w:line="267" w:lineRule="exact"/>
              <w:ind w:left="4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«Вырастим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цветник».</w:t>
            </w:r>
          </w:p>
        </w:tc>
        <w:tc>
          <w:tcPr>
            <w:tcW w:w="1418" w:type="dxa"/>
          </w:tcPr>
          <w:p w:rsidR="00755C70" w:rsidRDefault="00755C70" w:rsidP="00755C70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55C70" w:rsidTr="00755C70">
        <w:trPr>
          <w:trHeight w:val="393"/>
        </w:trPr>
        <w:tc>
          <w:tcPr>
            <w:tcW w:w="713" w:type="dxa"/>
          </w:tcPr>
          <w:p w:rsidR="00755C70" w:rsidRDefault="00755C70" w:rsidP="00755C70">
            <w:pPr>
              <w:pStyle w:val="TableParagraph"/>
              <w:spacing w:line="269" w:lineRule="exact"/>
              <w:ind w:left="151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7220" w:type="dxa"/>
          </w:tcPr>
          <w:p w:rsidR="00755C70" w:rsidRPr="00755C70" w:rsidRDefault="00755C70" w:rsidP="00755C70">
            <w:pPr>
              <w:pStyle w:val="TableParagraph"/>
              <w:spacing w:line="269" w:lineRule="exact"/>
              <w:ind w:left="4"/>
              <w:rPr>
                <w:sz w:val="28"/>
              </w:rPr>
            </w:pPr>
            <w:r w:rsidRPr="00755C70">
              <w:rPr>
                <w:sz w:val="28"/>
              </w:rPr>
              <w:t>Циклы</w:t>
            </w:r>
            <w:r w:rsidRPr="00755C70">
              <w:rPr>
                <w:spacing w:val="-4"/>
                <w:sz w:val="28"/>
              </w:rPr>
              <w:t xml:space="preserve"> </w:t>
            </w:r>
            <w:r w:rsidRPr="00755C70">
              <w:rPr>
                <w:sz w:val="28"/>
              </w:rPr>
              <w:t>с</w:t>
            </w:r>
            <w:r w:rsidRPr="00755C70">
              <w:rPr>
                <w:spacing w:val="-3"/>
                <w:sz w:val="28"/>
              </w:rPr>
              <w:t xml:space="preserve"> </w:t>
            </w:r>
            <w:r w:rsidRPr="00755C70">
              <w:rPr>
                <w:sz w:val="28"/>
              </w:rPr>
              <w:t>условием.</w:t>
            </w:r>
            <w:r w:rsidRPr="00755C70">
              <w:rPr>
                <w:spacing w:val="-6"/>
                <w:sz w:val="28"/>
              </w:rPr>
              <w:t xml:space="preserve"> </w:t>
            </w:r>
            <w:r w:rsidRPr="00755C70">
              <w:rPr>
                <w:sz w:val="28"/>
              </w:rPr>
              <w:t>Проект</w:t>
            </w:r>
            <w:r w:rsidRPr="00755C70">
              <w:rPr>
                <w:spacing w:val="-3"/>
                <w:sz w:val="28"/>
              </w:rPr>
              <w:t xml:space="preserve"> </w:t>
            </w:r>
            <w:r w:rsidRPr="00755C70">
              <w:rPr>
                <w:spacing w:val="-2"/>
                <w:sz w:val="28"/>
              </w:rPr>
              <w:t>«Будильник».</w:t>
            </w:r>
          </w:p>
        </w:tc>
        <w:tc>
          <w:tcPr>
            <w:tcW w:w="1418" w:type="dxa"/>
          </w:tcPr>
          <w:p w:rsidR="00755C70" w:rsidRDefault="00755C70" w:rsidP="00755C70">
            <w:pPr>
              <w:pStyle w:val="TableParagraph"/>
              <w:spacing w:before="28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55C70" w:rsidTr="00755C70">
        <w:trPr>
          <w:trHeight w:val="671"/>
        </w:trPr>
        <w:tc>
          <w:tcPr>
            <w:tcW w:w="713" w:type="dxa"/>
          </w:tcPr>
          <w:p w:rsidR="00755C70" w:rsidRDefault="00755C70" w:rsidP="00755C70">
            <w:pPr>
              <w:pStyle w:val="TableParagraph"/>
              <w:spacing w:line="317" w:lineRule="exact"/>
              <w:ind w:left="151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7220" w:type="dxa"/>
          </w:tcPr>
          <w:p w:rsidR="00755C70" w:rsidRPr="00755C70" w:rsidRDefault="00755C70" w:rsidP="00755C70">
            <w:pPr>
              <w:pStyle w:val="TableParagraph"/>
              <w:ind w:left="4" w:right="964"/>
              <w:rPr>
                <w:sz w:val="28"/>
              </w:rPr>
            </w:pPr>
            <w:r w:rsidRPr="00755C70">
              <w:rPr>
                <w:sz w:val="28"/>
              </w:rPr>
              <w:t>Запуск</w:t>
            </w:r>
            <w:r w:rsidRPr="00755C70">
              <w:rPr>
                <w:spacing w:val="-7"/>
                <w:sz w:val="28"/>
              </w:rPr>
              <w:t xml:space="preserve"> </w:t>
            </w:r>
            <w:r w:rsidRPr="00755C70">
              <w:rPr>
                <w:sz w:val="28"/>
              </w:rPr>
              <w:t>спрайтов</w:t>
            </w:r>
            <w:r w:rsidRPr="00755C70">
              <w:rPr>
                <w:spacing w:val="-8"/>
                <w:sz w:val="28"/>
              </w:rPr>
              <w:t xml:space="preserve"> </w:t>
            </w:r>
            <w:r w:rsidRPr="00755C70">
              <w:rPr>
                <w:sz w:val="28"/>
              </w:rPr>
              <w:t>с</w:t>
            </w:r>
            <w:r w:rsidRPr="00755C70">
              <w:rPr>
                <w:spacing w:val="-10"/>
                <w:sz w:val="28"/>
              </w:rPr>
              <w:t xml:space="preserve"> </w:t>
            </w:r>
            <w:r w:rsidRPr="00755C70">
              <w:rPr>
                <w:sz w:val="28"/>
              </w:rPr>
              <w:t>помощью</w:t>
            </w:r>
            <w:r w:rsidRPr="00755C70">
              <w:rPr>
                <w:spacing w:val="-8"/>
                <w:sz w:val="28"/>
              </w:rPr>
              <w:t xml:space="preserve"> </w:t>
            </w:r>
            <w:r w:rsidRPr="00755C70">
              <w:rPr>
                <w:sz w:val="28"/>
              </w:rPr>
              <w:t>мыши</w:t>
            </w:r>
            <w:r w:rsidRPr="00755C70">
              <w:rPr>
                <w:spacing w:val="-7"/>
                <w:sz w:val="28"/>
              </w:rPr>
              <w:t xml:space="preserve"> </w:t>
            </w:r>
            <w:r w:rsidRPr="00755C70">
              <w:rPr>
                <w:sz w:val="28"/>
              </w:rPr>
              <w:t xml:space="preserve">и </w:t>
            </w:r>
            <w:r w:rsidRPr="00755C70">
              <w:rPr>
                <w:spacing w:val="-2"/>
                <w:sz w:val="28"/>
              </w:rPr>
              <w:t>клавиатуры.</w:t>
            </w:r>
          </w:p>
        </w:tc>
        <w:tc>
          <w:tcPr>
            <w:tcW w:w="1418" w:type="dxa"/>
          </w:tcPr>
          <w:p w:rsidR="00755C70" w:rsidRDefault="00755C70" w:rsidP="00755C70">
            <w:pPr>
              <w:pStyle w:val="TableParagraph"/>
              <w:spacing w:before="168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55C70" w:rsidTr="00755C70">
        <w:trPr>
          <w:trHeight w:val="450"/>
        </w:trPr>
        <w:tc>
          <w:tcPr>
            <w:tcW w:w="713" w:type="dxa"/>
          </w:tcPr>
          <w:p w:rsidR="00755C70" w:rsidRDefault="00755C70" w:rsidP="00755C70">
            <w:pPr>
              <w:pStyle w:val="TableParagraph"/>
              <w:spacing w:line="269" w:lineRule="exact"/>
              <w:ind w:left="151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7220" w:type="dxa"/>
          </w:tcPr>
          <w:p w:rsidR="00755C70" w:rsidRDefault="00755C70" w:rsidP="00755C70">
            <w:pPr>
              <w:pStyle w:val="TableParagraph"/>
              <w:spacing w:line="269" w:lineRule="exact"/>
              <w:ind w:left="4"/>
              <w:rPr>
                <w:sz w:val="28"/>
              </w:rPr>
            </w:pPr>
            <w:r>
              <w:rPr>
                <w:sz w:val="28"/>
              </w:rPr>
              <w:t>Проекты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Переодевалки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Дюймовочка</w:t>
            </w:r>
            <w:proofErr w:type="spellEnd"/>
            <w:r>
              <w:rPr>
                <w:spacing w:val="-2"/>
                <w:sz w:val="28"/>
              </w:rPr>
              <w:t>».</w:t>
            </w:r>
          </w:p>
        </w:tc>
        <w:tc>
          <w:tcPr>
            <w:tcW w:w="1418" w:type="dxa"/>
          </w:tcPr>
          <w:p w:rsidR="00755C70" w:rsidRDefault="00755C70" w:rsidP="00755C70">
            <w:pPr>
              <w:pStyle w:val="TableParagraph"/>
              <w:spacing w:before="57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55C70" w:rsidTr="00755C70">
        <w:trPr>
          <w:trHeight w:val="964"/>
        </w:trPr>
        <w:tc>
          <w:tcPr>
            <w:tcW w:w="713" w:type="dxa"/>
          </w:tcPr>
          <w:p w:rsidR="00755C70" w:rsidRDefault="00755C70" w:rsidP="00755C70">
            <w:pPr>
              <w:pStyle w:val="TableParagraph"/>
              <w:spacing w:line="315" w:lineRule="exact"/>
              <w:ind w:left="151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7220" w:type="dxa"/>
          </w:tcPr>
          <w:p w:rsidR="00755C70" w:rsidRPr="00755C70" w:rsidRDefault="00755C70" w:rsidP="00755C70">
            <w:pPr>
              <w:pStyle w:val="TableParagraph"/>
              <w:ind w:left="4"/>
              <w:rPr>
                <w:b/>
                <w:sz w:val="28"/>
              </w:rPr>
            </w:pPr>
            <w:r w:rsidRPr="00755C70">
              <w:rPr>
                <w:sz w:val="28"/>
              </w:rPr>
              <w:t>Самоуправление спрайтов. Обмен сигналами. Блоки</w:t>
            </w:r>
            <w:r w:rsidRPr="00755C70">
              <w:rPr>
                <w:spacing w:val="-5"/>
                <w:sz w:val="28"/>
              </w:rPr>
              <w:t xml:space="preserve"> </w:t>
            </w:r>
            <w:r w:rsidRPr="00755C70">
              <w:rPr>
                <w:b/>
                <w:sz w:val="28"/>
              </w:rPr>
              <w:t>передать</w:t>
            </w:r>
            <w:r w:rsidRPr="00755C70">
              <w:rPr>
                <w:b/>
                <w:spacing w:val="-6"/>
                <w:sz w:val="28"/>
              </w:rPr>
              <w:t xml:space="preserve"> </w:t>
            </w:r>
            <w:r w:rsidRPr="00755C70">
              <w:rPr>
                <w:b/>
                <w:sz w:val="28"/>
              </w:rPr>
              <w:t>сообщение</w:t>
            </w:r>
            <w:r w:rsidRPr="00755C70">
              <w:rPr>
                <w:b/>
                <w:spacing w:val="-6"/>
                <w:sz w:val="28"/>
              </w:rPr>
              <w:t xml:space="preserve"> </w:t>
            </w:r>
            <w:r w:rsidRPr="00755C70">
              <w:rPr>
                <w:sz w:val="28"/>
              </w:rPr>
              <w:t>и</w:t>
            </w:r>
            <w:r w:rsidRPr="00755C70">
              <w:rPr>
                <w:spacing w:val="-6"/>
                <w:sz w:val="28"/>
              </w:rPr>
              <w:t xml:space="preserve"> </w:t>
            </w:r>
            <w:proofErr w:type="gramStart"/>
            <w:r w:rsidRPr="00755C70">
              <w:rPr>
                <w:b/>
                <w:sz w:val="28"/>
              </w:rPr>
              <w:t>Когда</w:t>
            </w:r>
            <w:proofErr w:type="gramEnd"/>
            <w:r w:rsidRPr="00755C70">
              <w:rPr>
                <w:b/>
                <w:spacing w:val="-5"/>
                <w:sz w:val="28"/>
              </w:rPr>
              <w:t xml:space="preserve"> </w:t>
            </w:r>
            <w:r w:rsidRPr="00755C70">
              <w:rPr>
                <w:b/>
                <w:sz w:val="28"/>
              </w:rPr>
              <w:t>я</w:t>
            </w:r>
            <w:r w:rsidRPr="00755C70">
              <w:rPr>
                <w:b/>
                <w:spacing w:val="-8"/>
                <w:sz w:val="28"/>
              </w:rPr>
              <w:t xml:space="preserve"> </w:t>
            </w:r>
            <w:r w:rsidRPr="00755C70">
              <w:rPr>
                <w:b/>
                <w:sz w:val="28"/>
              </w:rPr>
              <w:t>получу</w:t>
            </w:r>
          </w:p>
          <w:p w:rsidR="00755C70" w:rsidRDefault="00755C70" w:rsidP="00755C70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сообщение</w:t>
            </w:r>
            <w:r>
              <w:rPr>
                <w:spacing w:val="-2"/>
                <w:sz w:val="28"/>
              </w:rPr>
              <w:t>.</w:t>
            </w:r>
          </w:p>
        </w:tc>
        <w:tc>
          <w:tcPr>
            <w:tcW w:w="1418" w:type="dxa"/>
          </w:tcPr>
          <w:p w:rsidR="00755C70" w:rsidRDefault="00755C70" w:rsidP="00755C70">
            <w:pPr>
              <w:pStyle w:val="TableParagraph"/>
              <w:spacing w:before="314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55C70" w:rsidTr="00755C70">
        <w:trPr>
          <w:trHeight w:val="360"/>
        </w:trPr>
        <w:tc>
          <w:tcPr>
            <w:tcW w:w="713" w:type="dxa"/>
          </w:tcPr>
          <w:p w:rsidR="00755C70" w:rsidRDefault="00755C70" w:rsidP="00755C70">
            <w:pPr>
              <w:pStyle w:val="TableParagraph"/>
              <w:spacing w:line="272" w:lineRule="exact"/>
              <w:ind w:left="151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7220" w:type="dxa"/>
          </w:tcPr>
          <w:p w:rsidR="00755C70" w:rsidRDefault="00755C70" w:rsidP="00755C70">
            <w:pPr>
              <w:pStyle w:val="TableParagraph"/>
              <w:spacing w:line="272" w:lineRule="exact"/>
              <w:ind w:left="4"/>
              <w:rPr>
                <w:sz w:val="28"/>
              </w:rPr>
            </w:pPr>
            <w:r>
              <w:rPr>
                <w:sz w:val="28"/>
              </w:rPr>
              <w:t>Проекты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«Лампа»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«Диалог».</w:t>
            </w:r>
          </w:p>
        </w:tc>
        <w:tc>
          <w:tcPr>
            <w:tcW w:w="1418" w:type="dxa"/>
          </w:tcPr>
          <w:p w:rsidR="00755C70" w:rsidRDefault="00755C70" w:rsidP="00755C70">
            <w:pPr>
              <w:pStyle w:val="TableParagraph"/>
              <w:spacing w:before="12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55C70" w:rsidTr="00755C70">
        <w:trPr>
          <w:trHeight w:val="321"/>
        </w:trPr>
        <w:tc>
          <w:tcPr>
            <w:tcW w:w="713" w:type="dxa"/>
          </w:tcPr>
          <w:p w:rsidR="00755C70" w:rsidRDefault="00755C70" w:rsidP="00755C70">
            <w:pPr>
              <w:pStyle w:val="TableParagraph"/>
              <w:spacing w:line="264" w:lineRule="exact"/>
              <w:ind w:left="151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7220" w:type="dxa"/>
          </w:tcPr>
          <w:p w:rsidR="00755C70" w:rsidRDefault="00755C70" w:rsidP="00755C70">
            <w:pPr>
              <w:pStyle w:val="TableParagraph"/>
              <w:spacing w:line="264" w:lineRule="exact"/>
              <w:ind w:left="4"/>
              <w:rPr>
                <w:sz w:val="28"/>
              </w:rPr>
            </w:pPr>
            <w:r>
              <w:rPr>
                <w:sz w:val="28"/>
              </w:rPr>
              <w:t>Доработка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«Лабиринт».</w:t>
            </w:r>
          </w:p>
        </w:tc>
        <w:tc>
          <w:tcPr>
            <w:tcW w:w="1418" w:type="dxa"/>
          </w:tcPr>
          <w:p w:rsidR="00755C70" w:rsidRDefault="00755C70" w:rsidP="00755C70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55C70" w:rsidTr="00755C70">
        <w:trPr>
          <w:trHeight w:val="321"/>
        </w:trPr>
        <w:tc>
          <w:tcPr>
            <w:tcW w:w="713" w:type="dxa"/>
          </w:tcPr>
          <w:p w:rsidR="00755C70" w:rsidRDefault="00755C70" w:rsidP="00755C70">
            <w:pPr>
              <w:pStyle w:val="TableParagraph"/>
              <w:spacing w:line="264" w:lineRule="exact"/>
              <w:ind w:left="151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7220" w:type="dxa"/>
          </w:tcPr>
          <w:p w:rsidR="00755C70" w:rsidRDefault="00755C70" w:rsidP="00755C70">
            <w:pPr>
              <w:pStyle w:val="TableParagraph"/>
              <w:spacing w:line="264" w:lineRule="exact"/>
              <w:ind w:left="4"/>
              <w:rPr>
                <w:sz w:val="28"/>
              </w:rPr>
            </w:pPr>
            <w:r>
              <w:rPr>
                <w:sz w:val="28"/>
              </w:rPr>
              <w:t>Датчики.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«Котёнок-</w:t>
            </w:r>
            <w:r>
              <w:rPr>
                <w:spacing w:val="-2"/>
                <w:sz w:val="28"/>
              </w:rPr>
              <w:t>обжора»</w:t>
            </w:r>
          </w:p>
        </w:tc>
        <w:tc>
          <w:tcPr>
            <w:tcW w:w="1418" w:type="dxa"/>
          </w:tcPr>
          <w:p w:rsidR="00755C70" w:rsidRDefault="00755C70" w:rsidP="00755C70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55C70" w:rsidTr="00755C70">
        <w:trPr>
          <w:trHeight w:val="323"/>
        </w:trPr>
        <w:tc>
          <w:tcPr>
            <w:tcW w:w="713" w:type="dxa"/>
          </w:tcPr>
          <w:p w:rsidR="00755C70" w:rsidRDefault="00755C70" w:rsidP="00755C70">
            <w:pPr>
              <w:pStyle w:val="TableParagraph"/>
              <w:spacing w:line="272" w:lineRule="exact"/>
              <w:ind w:left="151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7220" w:type="dxa"/>
          </w:tcPr>
          <w:p w:rsidR="00755C70" w:rsidRDefault="00755C70" w:rsidP="00755C70">
            <w:pPr>
              <w:pStyle w:val="TableParagraph"/>
              <w:spacing w:line="272" w:lineRule="exact"/>
              <w:ind w:left="4"/>
              <w:rPr>
                <w:sz w:val="28"/>
              </w:rPr>
            </w:pPr>
            <w:r>
              <w:rPr>
                <w:sz w:val="28"/>
              </w:rPr>
              <w:t>Датчики.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«Презентация».</w:t>
            </w:r>
          </w:p>
        </w:tc>
        <w:tc>
          <w:tcPr>
            <w:tcW w:w="1418" w:type="dxa"/>
          </w:tcPr>
          <w:p w:rsidR="00755C70" w:rsidRDefault="00755C70" w:rsidP="00755C70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55C70" w:rsidTr="00755C70">
        <w:trPr>
          <w:trHeight w:val="673"/>
        </w:trPr>
        <w:tc>
          <w:tcPr>
            <w:tcW w:w="713" w:type="dxa"/>
          </w:tcPr>
          <w:p w:rsidR="00755C70" w:rsidRDefault="00755C70" w:rsidP="00755C70">
            <w:pPr>
              <w:pStyle w:val="TableParagraph"/>
              <w:spacing w:line="315" w:lineRule="exact"/>
              <w:ind w:left="151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7220" w:type="dxa"/>
          </w:tcPr>
          <w:p w:rsidR="00755C70" w:rsidRPr="00755C70" w:rsidRDefault="00755C70" w:rsidP="00755C70">
            <w:pPr>
              <w:pStyle w:val="TableParagraph"/>
              <w:ind w:left="4"/>
              <w:rPr>
                <w:sz w:val="28"/>
              </w:rPr>
            </w:pPr>
            <w:r w:rsidRPr="00755C70">
              <w:rPr>
                <w:sz w:val="28"/>
              </w:rPr>
              <w:t>Переменные.</w:t>
            </w:r>
            <w:r w:rsidRPr="00755C70">
              <w:rPr>
                <w:spacing w:val="-14"/>
                <w:sz w:val="28"/>
              </w:rPr>
              <w:t xml:space="preserve"> </w:t>
            </w:r>
            <w:r w:rsidRPr="00755C70">
              <w:rPr>
                <w:sz w:val="28"/>
              </w:rPr>
              <w:t>Их</w:t>
            </w:r>
            <w:r w:rsidRPr="00755C70">
              <w:rPr>
                <w:spacing w:val="-12"/>
                <w:sz w:val="28"/>
              </w:rPr>
              <w:t xml:space="preserve"> </w:t>
            </w:r>
            <w:r w:rsidRPr="00755C70">
              <w:rPr>
                <w:sz w:val="28"/>
              </w:rPr>
              <w:t>создание.</w:t>
            </w:r>
            <w:r w:rsidRPr="00755C70">
              <w:rPr>
                <w:spacing w:val="-14"/>
                <w:sz w:val="28"/>
              </w:rPr>
              <w:t xml:space="preserve"> </w:t>
            </w:r>
            <w:r w:rsidRPr="00755C70">
              <w:rPr>
                <w:sz w:val="28"/>
              </w:rPr>
              <w:t xml:space="preserve">Использование </w:t>
            </w:r>
            <w:r w:rsidRPr="00755C70">
              <w:rPr>
                <w:spacing w:val="-2"/>
                <w:sz w:val="28"/>
              </w:rPr>
              <w:t>счётчиков.</w:t>
            </w:r>
          </w:p>
        </w:tc>
        <w:tc>
          <w:tcPr>
            <w:tcW w:w="1418" w:type="dxa"/>
          </w:tcPr>
          <w:p w:rsidR="00755C70" w:rsidRDefault="00755C70" w:rsidP="00755C70">
            <w:pPr>
              <w:pStyle w:val="TableParagraph"/>
              <w:spacing w:before="168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55C70" w:rsidTr="00755C70">
        <w:trPr>
          <w:trHeight w:val="395"/>
        </w:trPr>
        <w:tc>
          <w:tcPr>
            <w:tcW w:w="713" w:type="dxa"/>
          </w:tcPr>
          <w:p w:rsidR="00755C70" w:rsidRDefault="00755C70" w:rsidP="00755C70">
            <w:pPr>
              <w:pStyle w:val="TableParagraph"/>
              <w:spacing w:line="269" w:lineRule="exact"/>
              <w:ind w:left="151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7220" w:type="dxa"/>
          </w:tcPr>
          <w:p w:rsidR="00755C70" w:rsidRDefault="00755C70" w:rsidP="00755C70">
            <w:pPr>
              <w:pStyle w:val="TableParagraph"/>
              <w:spacing w:line="269" w:lineRule="exact"/>
              <w:ind w:left="4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«Голодный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кот».</w:t>
            </w:r>
          </w:p>
        </w:tc>
        <w:tc>
          <w:tcPr>
            <w:tcW w:w="1418" w:type="dxa"/>
          </w:tcPr>
          <w:p w:rsidR="00755C70" w:rsidRDefault="00755C70" w:rsidP="00755C70">
            <w:pPr>
              <w:pStyle w:val="TableParagraph"/>
              <w:spacing w:before="28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55C70" w:rsidTr="00755C70">
        <w:trPr>
          <w:trHeight w:val="409"/>
        </w:trPr>
        <w:tc>
          <w:tcPr>
            <w:tcW w:w="713" w:type="dxa"/>
          </w:tcPr>
          <w:p w:rsidR="00755C70" w:rsidRDefault="00755C70" w:rsidP="00755C70">
            <w:pPr>
              <w:pStyle w:val="TableParagraph"/>
              <w:spacing w:line="272" w:lineRule="exact"/>
              <w:ind w:left="151"/>
              <w:rPr>
                <w:sz w:val="28"/>
              </w:rPr>
            </w:pPr>
            <w:r>
              <w:rPr>
                <w:spacing w:val="-5"/>
                <w:sz w:val="28"/>
              </w:rPr>
              <w:t>24.</w:t>
            </w:r>
          </w:p>
        </w:tc>
        <w:tc>
          <w:tcPr>
            <w:tcW w:w="7220" w:type="dxa"/>
          </w:tcPr>
          <w:p w:rsidR="00755C70" w:rsidRDefault="00755C70" w:rsidP="00755C70">
            <w:pPr>
              <w:pStyle w:val="TableParagraph"/>
              <w:spacing w:line="272" w:lineRule="exact"/>
              <w:ind w:left="4"/>
              <w:rPr>
                <w:sz w:val="28"/>
              </w:rPr>
            </w:pPr>
            <w:r>
              <w:rPr>
                <w:sz w:val="28"/>
              </w:rPr>
              <w:t>Ввод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переменных.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«Цветы».</w:t>
            </w:r>
          </w:p>
        </w:tc>
        <w:tc>
          <w:tcPr>
            <w:tcW w:w="1418" w:type="dxa"/>
          </w:tcPr>
          <w:p w:rsidR="00755C70" w:rsidRDefault="00755C70" w:rsidP="00755C70">
            <w:pPr>
              <w:pStyle w:val="TableParagraph"/>
              <w:spacing w:before="36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55C70" w:rsidTr="00755C70">
        <w:trPr>
          <w:trHeight w:val="669"/>
        </w:trPr>
        <w:tc>
          <w:tcPr>
            <w:tcW w:w="713" w:type="dxa"/>
          </w:tcPr>
          <w:p w:rsidR="00755C70" w:rsidRDefault="00755C70" w:rsidP="00755C70">
            <w:pPr>
              <w:pStyle w:val="TableParagraph"/>
              <w:spacing w:line="315" w:lineRule="exact"/>
              <w:ind w:left="151"/>
              <w:rPr>
                <w:sz w:val="28"/>
              </w:rPr>
            </w:pPr>
            <w:r>
              <w:rPr>
                <w:spacing w:val="-5"/>
                <w:sz w:val="28"/>
              </w:rPr>
              <w:t>25.</w:t>
            </w:r>
          </w:p>
        </w:tc>
        <w:tc>
          <w:tcPr>
            <w:tcW w:w="7220" w:type="dxa"/>
          </w:tcPr>
          <w:p w:rsidR="00755C70" w:rsidRPr="00755C70" w:rsidRDefault="00755C70" w:rsidP="00755C70">
            <w:pPr>
              <w:pStyle w:val="TableParagraph"/>
              <w:ind w:left="4" w:right="964"/>
              <w:rPr>
                <w:sz w:val="28"/>
              </w:rPr>
            </w:pPr>
            <w:r w:rsidRPr="00755C70">
              <w:rPr>
                <w:sz w:val="28"/>
              </w:rPr>
              <w:t>Доработка проекта «Лабиринт» - запоминание</w:t>
            </w:r>
            <w:r w:rsidRPr="00755C70">
              <w:rPr>
                <w:spacing w:val="-14"/>
                <w:sz w:val="28"/>
              </w:rPr>
              <w:t xml:space="preserve"> </w:t>
            </w:r>
            <w:r w:rsidRPr="00755C70">
              <w:rPr>
                <w:sz w:val="28"/>
              </w:rPr>
              <w:t>имени</w:t>
            </w:r>
            <w:r w:rsidRPr="00755C70">
              <w:rPr>
                <w:spacing w:val="-14"/>
                <w:sz w:val="28"/>
              </w:rPr>
              <w:t xml:space="preserve"> </w:t>
            </w:r>
            <w:r w:rsidRPr="00755C70">
              <w:rPr>
                <w:sz w:val="28"/>
              </w:rPr>
              <w:t>лучшего</w:t>
            </w:r>
            <w:r w:rsidRPr="00755C70">
              <w:rPr>
                <w:spacing w:val="-11"/>
                <w:sz w:val="28"/>
              </w:rPr>
              <w:t xml:space="preserve"> </w:t>
            </w:r>
            <w:r w:rsidRPr="00755C70">
              <w:rPr>
                <w:sz w:val="28"/>
              </w:rPr>
              <w:t>игрока.</w:t>
            </w:r>
          </w:p>
        </w:tc>
        <w:tc>
          <w:tcPr>
            <w:tcW w:w="1418" w:type="dxa"/>
          </w:tcPr>
          <w:p w:rsidR="00755C70" w:rsidRDefault="00755C70" w:rsidP="00755C70">
            <w:pPr>
              <w:pStyle w:val="TableParagraph"/>
              <w:spacing w:before="165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55C70" w:rsidTr="00755C70">
        <w:trPr>
          <w:trHeight w:val="671"/>
        </w:trPr>
        <w:tc>
          <w:tcPr>
            <w:tcW w:w="713" w:type="dxa"/>
          </w:tcPr>
          <w:p w:rsidR="00755C70" w:rsidRDefault="00755C70" w:rsidP="00755C70">
            <w:pPr>
              <w:pStyle w:val="TableParagraph"/>
              <w:spacing w:line="315" w:lineRule="exact"/>
              <w:ind w:right="4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26.</w:t>
            </w:r>
          </w:p>
        </w:tc>
        <w:tc>
          <w:tcPr>
            <w:tcW w:w="7220" w:type="dxa"/>
          </w:tcPr>
          <w:p w:rsidR="00755C70" w:rsidRDefault="00755C70" w:rsidP="00755C70">
            <w:pPr>
              <w:pStyle w:val="TableParagraph"/>
              <w:ind w:left="4" w:right="964"/>
              <w:rPr>
                <w:sz w:val="28"/>
              </w:rPr>
            </w:pPr>
            <w:r>
              <w:rPr>
                <w:sz w:val="28"/>
              </w:rPr>
              <w:t>Ввод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переменных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рычажка. Проект «Цветы» (вариант-2),</w:t>
            </w:r>
          </w:p>
        </w:tc>
        <w:tc>
          <w:tcPr>
            <w:tcW w:w="1418" w:type="dxa"/>
          </w:tcPr>
          <w:p w:rsidR="00755C70" w:rsidRDefault="00755C70" w:rsidP="00755C70">
            <w:pPr>
              <w:pStyle w:val="TableParagraph"/>
              <w:spacing w:before="168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55C70" w:rsidTr="00755C70">
        <w:trPr>
          <w:trHeight w:val="671"/>
        </w:trPr>
        <w:tc>
          <w:tcPr>
            <w:tcW w:w="713" w:type="dxa"/>
          </w:tcPr>
          <w:p w:rsidR="00755C70" w:rsidRDefault="00755C70" w:rsidP="00755C70">
            <w:pPr>
              <w:pStyle w:val="TableParagraph"/>
              <w:spacing w:line="315" w:lineRule="exact"/>
              <w:ind w:right="4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27.</w:t>
            </w:r>
          </w:p>
        </w:tc>
        <w:tc>
          <w:tcPr>
            <w:tcW w:w="7220" w:type="dxa"/>
          </w:tcPr>
          <w:p w:rsidR="00755C70" w:rsidRDefault="00755C70" w:rsidP="00755C70">
            <w:pPr>
              <w:pStyle w:val="TableParagraph"/>
              <w:ind w:left="4" w:right="964"/>
              <w:rPr>
                <w:sz w:val="28"/>
              </w:rPr>
            </w:pPr>
            <w:r>
              <w:rPr>
                <w:sz w:val="28"/>
              </w:rPr>
              <w:t>Поиграем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словами.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Строковые константы и переменные.</w:t>
            </w:r>
          </w:p>
        </w:tc>
        <w:tc>
          <w:tcPr>
            <w:tcW w:w="1418" w:type="dxa"/>
          </w:tcPr>
          <w:p w:rsidR="00755C70" w:rsidRDefault="00755C70" w:rsidP="00755C70">
            <w:pPr>
              <w:pStyle w:val="TableParagraph"/>
              <w:spacing w:before="168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55C70" w:rsidTr="00755C70">
        <w:trPr>
          <w:trHeight w:val="671"/>
        </w:trPr>
        <w:tc>
          <w:tcPr>
            <w:tcW w:w="713" w:type="dxa"/>
          </w:tcPr>
          <w:p w:rsidR="00755C70" w:rsidRDefault="00755C70" w:rsidP="00755C70">
            <w:pPr>
              <w:pStyle w:val="TableParagraph"/>
              <w:spacing w:line="315" w:lineRule="exact"/>
              <w:ind w:right="4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28.</w:t>
            </w:r>
          </w:p>
        </w:tc>
        <w:tc>
          <w:tcPr>
            <w:tcW w:w="7220" w:type="dxa"/>
          </w:tcPr>
          <w:p w:rsidR="00755C70" w:rsidRDefault="00755C70" w:rsidP="00755C70">
            <w:pPr>
              <w:pStyle w:val="TableParagraph"/>
              <w:ind w:left="4" w:right="964"/>
              <w:rPr>
                <w:sz w:val="28"/>
              </w:rPr>
            </w:pPr>
            <w:r>
              <w:rPr>
                <w:sz w:val="28"/>
              </w:rPr>
              <w:t>Поиграем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словами.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со </w:t>
            </w:r>
            <w:r>
              <w:rPr>
                <w:spacing w:val="-2"/>
                <w:sz w:val="28"/>
              </w:rPr>
              <w:t>строками.</w:t>
            </w:r>
          </w:p>
        </w:tc>
        <w:tc>
          <w:tcPr>
            <w:tcW w:w="1418" w:type="dxa"/>
          </w:tcPr>
          <w:p w:rsidR="00755C70" w:rsidRDefault="00755C70" w:rsidP="00755C70">
            <w:pPr>
              <w:pStyle w:val="TableParagraph"/>
              <w:spacing w:before="168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55C70" w:rsidTr="00755C70">
        <w:trPr>
          <w:trHeight w:val="393"/>
        </w:trPr>
        <w:tc>
          <w:tcPr>
            <w:tcW w:w="713" w:type="dxa"/>
          </w:tcPr>
          <w:p w:rsidR="00755C70" w:rsidRDefault="00755C70" w:rsidP="00755C70">
            <w:pPr>
              <w:pStyle w:val="TableParagraph"/>
              <w:spacing w:line="269" w:lineRule="exact"/>
              <w:ind w:right="4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29.</w:t>
            </w:r>
          </w:p>
        </w:tc>
        <w:tc>
          <w:tcPr>
            <w:tcW w:w="7220" w:type="dxa"/>
          </w:tcPr>
          <w:p w:rsidR="00755C70" w:rsidRDefault="00755C70" w:rsidP="00755C70">
            <w:pPr>
              <w:pStyle w:val="TableParagraph"/>
              <w:spacing w:line="269" w:lineRule="exact"/>
              <w:ind w:left="4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«Угадай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слово».</w:t>
            </w:r>
          </w:p>
        </w:tc>
        <w:tc>
          <w:tcPr>
            <w:tcW w:w="1418" w:type="dxa"/>
          </w:tcPr>
          <w:p w:rsidR="00755C70" w:rsidRDefault="00755C70" w:rsidP="00755C70">
            <w:pPr>
              <w:pStyle w:val="TableParagraph"/>
              <w:spacing w:before="28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55C70" w:rsidTr="00755C70">
        <w:trPr>
          <w:trHeight w:val="674"/>
        </w:trPr>
        <w:tc>
          <w:tcPr>
            <w:tcW w:w="713" w:type="dxa"/>
          </w:tcPr>
          <w:p w:rsidR="00755C70" w:rsidRDefault="00755C70" w:rsidP="00755C70">
            <w:pPr>
              <w:pStyle w:val="TableParagraph"/>
              <w:spacing w:line="317" w:lineRule="exact"/>
              <w:ind w:right="4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30.</w:t>
            </w:r>
          </w:p>
        </w:tc>
        <w:tc>
          <w:tcPr>
            <w:tcW w:w="7220" w:type="dxa"/>
          </w:tcPr>
          <w:p w:rsidR="00755C70" w:rsidRDefault="00755C70" w:rsidP="00755C70">
            <w:pPr>
              <w:pStyle w:val="TableParagraph"/>
              <w:ind w:left="4" w:right="964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собственному </w:t>
            </w:r>
            <w:r>
              <w:rPr>
                <w:spacing w:val="-2"/>
                <w:sz w:val="28"/>
              </w:rPr>
              <w:t>замыслу.</w:t>
            </w:r>
          </w:p>
        </w:tc>
        <w:tc>
          <w:tcPr>
            <w:tcW w:w="1418" w:type="dxa"/>
          </w:tcPr>
          <w:p w:rsidR="00755C70" w:rsidRDefault="00755C70" w:rsidP="00755C70">
            <w:pPr>
              <w:pStyle w:val="TableParagraph"/>
              <w:spacing w:before="171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55C70" w:rsidTr="00755C70">
        <w:trPr>
          <w:trHeight w:val="393"/>
        </w:trPr>
        <w:tc>
          <w:tcPr>
            <w:tcW w:w="713" w:type="dxa"/>
          </w:tcPr>
          <w:p w:rsidR="00755C70" w:rsidRDefault="00755C70" w:rsidP="00755C70">
            <w:pPr>
              <w:pStyle w:val="TableParagraph"/>
              <w:spacing w:line="269" w:lineRule="exact"/>
              <w:ind w:right="4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31.</w:t>
            </w:r>
          </w:p>
        </w:tc>
        <w:tc>
          <w:tcPr>
            <w:tcW w:w="7220" w:type="dxa"/>
          </w:tcPr>
          <w:p w:rsidR="00755C70" w:rsidRDefault="00755C70" w:rsidP="00755C70">
            <w:pPr>
              <w:pStyle w:val="TableParagraph"/>
              <w:spacing w:line="269" w:lineRule="exact"/>
              <w:ind w:left="4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собственным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проектом.</w:t>
            </w:r>
          </w:p>
        </w:tc>
        <w:tc>
          <w:tcPr>
            <w:tcW w:w="1418" w:type="dxa"/>
          </w:tcPr>
          <w:p w:rsidR="00755C70" w:rsidRDefault="00755C70" w:rsidP="00755C70">
            <w:pPr>
              <w:pStyle w:val="TableParagraph"/>
              <w:spacing w:before="28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55C70" w:rsidTr="00755C70">
        <w:trPr>
          <w:trHeight w:val="395"/>
        </w:trPr>
        <w:tc>
          <w:tcPr>
            <w:tcW w:w="713" w:type="dxa"/>
          </w:tcPr>
          <w:p w:rsidR="00755C70" w:rsidRDefault="00755C70" w:rsidP="00755C70">
            <w:pPr>
              <w:pStyle w:val="TableParagraph"/>
              <w:spacing w:line="272" w:lineRule="exact"/>
              <w:ind w:right="4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32.</w:t>
            </w:r>
          </w:p>
        </w:tc>
        <w:tc>
          <w:tcPr>
            <w:tcW w:w="7220" w:type="dxa"/>
          </w:tcPr>
          <w:p w:rsidR="00755C70" w:rsidRDefault="00755C70" w:rsidP="00755C70">
            <w:pPr>
              <w:pStyle w:val="TableParagraph"/>
              <w:spacing w:line="272" w:lineRule="exact"/>
              <w:ind w:left="4"/>
              <w:rPr>
                <w:sz w:val="28"/>
              </w:rPr>
            </w:pPr>
            <w:r>
              <w:rPr>
                <w:sz w:val="28"/>
              </w:rPr>
              <w:t>Публичная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проектов.</w:t>
            </w:r>
          </w:p>
        </w:tc>
        <w:tc>
          <w:tcPr>
            <w:tcW w:w="1418" w:type="dxa"/>
          </w:tcPr>
          <w:p w:rsidR="00755C70" w:rsidRDefault="00755C70" w:rsidP="00755C70">
            <w:pPr>
              <w:pStyle w:val="TableParagraph"/>
              <w:spacing w:before="31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55C70" w:rsidTr="00755C70">
        <w:trPr>
          <w:trHeight w:val="395"/>
        </w:trPr>
        <w:tc>
          <w:tcPr>
            <w:tcW w:w="713" w:type="dxa"/>
          </w:tcPr>
          <w:p w:rsidR="00755C70" w:rsidRDefault="00755C70" w:rsidP="00755C70">
            <w:pPr>
              <w:pStyle w:val="TableParagraph"/>
              <w:spacing w:line="272" w:lineRule="exact"/>
              <w:ind w:right="4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33.</w:t>
            </w:r>
          </w:p>
        </w:tc>
        <w:tc>
          <w:tcPr>
            <w:tcW w:w="7220" w:type="dxa"/>
          </w:tcPr>
          <w:p w:rsidR="00755C70" w:rsidRDefault="00755C70" w:rsidP="00755C70">
            <w:pPr>
              <w:pStyle w:val="TableParagraph"/>
              <w:spacing w:line="272" w:lineRule="exact"/>
              <w:ind w:left="4"/>
              <w:rPr>
                <w:sz w:val="28"/>
              </w:rPr>
            </w:pPr>
            <w:r>
              <w:rPr>
                <w:sz w:val="28"/>
              </w:rPr>
              <w:t>Регистрация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Scratch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сообществе.</w:t>
            </w:r>
          </w:p>
        </w:tc>
        <w:tc>
          <w:tcPr>
            <w:tcW w:w="1418" w:type="dxa"/>
          </w:tcPr>
          <w:p w:rsidR="00755C70" w:rsidRDefault="00755C70" w:rsidP="00755C70">
            <w:pPr>
              <w:pStyle w:val="TableParagraph"/>
              <w:spacing w:before="28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55C70" w:rsidTr="00755C70">
        <w:trPr>
          <w:trHeight w:val="395"/>
        </w:trPr>
        <w:tc>
          <w:tcPr>
            <w:tcW w:w="713" w:type="dxa"/>
          </w:tcPr>
          <w:p w:rsidR="00755C70" w:rsidRDefault="00755C70" w:rsidP="00755C70">
            <w:pPr>
              <w:pStyle w:val="TableParagraph"/>
              <w:spacing w:line="269" w:lineRule="exact"/>
              <w:ind w:right="4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34.</w:t>
            </w:r>
          </w:p>
        </w:tc>
        <w:tc>
          <w:tcPr>
            <w:tcW w:w="7220" w:type="dxa"/>
          </w:tcPr>
          <w:p w:rsidR="00755C70" w:rsidRDefault="00755C70" w:rsidP="00755C70">
            <w:pPr>
              <w:pStyle w:val="TableParagraph"/>
              <w:spacing w:line="269" w:lineRule="exact"/>
              <w:ind w:left="4"/>
              <w:rPr>
                <w:sz w:val="28"/>
              </w:rPr>
            </w:pPr>
            <w:r>
              <w:rPr>
                <w:sz w:val="28"/>
              </w:rPr>
              <w:t>Публикация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Сети.</w:t>
            </w:r>
          </w:p>
        </w:tc>
        <w:tc>
          <w:tcPr>
            <w:tcW w:w="1418" w:type="dxa"/>
          </w:tcPr>
          <w:p w:rsidR="00755C70" w:rsidRDefault="00755C70" w:rsidP="00755C70">
            <w:pPr>
              <w:pStyle w:val="TableParagraph"/>
              <w:spacing w:before="28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</w:tbl>
    <w:p w:rsidR="006C380E" w:rsidRPr="00755C70" w:rsidRDefault="006C380E" w:rsidP="00755C70">
      <w:pPr>
        <w:tabs>
          <w:tab w:val="left" w:pos="993"/>
        </w:tabs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3407E" w:rsidRPr="00755C70" w:rsidRDefault="00755C70" w:rsidP="00F3407E">
      <w:pPr>
        <w:pStyle w:val="a3"/>
        <w:tabs>
          <w:tab w:val="left" w:pos="993"/>
        </w:tabs>
        <w:ind w:left="698" w:firstLine="0"/>
        <w:rPr>
          <w:rFonts w:ascii="Times New Roman" w:hAnsi="Times New Roman" w:cs="Times New Roman"/>
          <w:b/>
          <w:i/>
          <w:sz w:val="28"/>
          <w:szCs w:val="24"/>
        </w:rPr>
      </w:pPr>
      <w:r w:rsidRPr="00755C70">
        <w:rPr>
          <w:rFonts w:ascii="Times New Roman" w:hAnsi="Times New Roman" w:cs="Times New Roman"/>
          <w:b/>
          <w:i/>
          <w:sz w:val="28"/>
          <w:szCs w:val="24"/>
        </w:rPr>
        <w:lastRenderedPageBreak/>
        <w:t>3</w:t>
      </w:r>
      <w:r w:rsidR="00F3407E" w:rsidRPr="00755C70">
        <w:rPr>
          <w:rFonts w:ascii="Times New Roman" w:hAnsi="Times New Roman" w:cs="Times New Roman"/>
          <w:b/>
          <w:i/>
          <w:sz w:val="28"/>
          <w:szCs w:val="24"/>
        </w:rPr>
        <w:t xml:space="preserve"> год обучения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7229"/>
        <w:gridCol w:w="1412"/>
      </w:tblGrid>
      <w:tr w:rsidR="00F3407E" w:rsidRPr="00755C70" w:rsidTr="00755C70">
        <w:tc>
          <w:tcPr>
            <w:tcW w:w="709" w:type="dxa"/>
          </w:tcPr>
          <w:p w:rsidR="00F3407E" w:rsidRPr="00755C70" w:rsidRDefault="00F3407E" w:rsidP="00755C70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755C70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229" w:type="dxa"/>
          </w:tcPr>
          <w:p w:rsidR="00F3407E" w:rsidRPr="00755C70" w:rsidRDefault="00F3407E" w:rsidP="00755C70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755C70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412" w:type="dxa"/>
          </w:tcPr>
          <w:p w:rsidR="00F3407E" w:rsidRPr="00755C70" w:rsidRDefault="00755C70" w:rsidP="00755C70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755C70">
              <w:rPr>
                <w:b/>
                <w:sz w:val="28"/>
                <w:szCs w:val="28"/>
              </w:rPr>
              <w:t>Кол-во</w:t>
            </w:r>
            <w:r w:rsidR="00F3407E" w:rsidRPr="00755C70">
              <w:rPr>
                <w:b/>
                <w:sz w:val="28"/>
                <w:szCs w:val="28"/>
              </w:rPr>
              <w:t xml:space="preserve"> часов</w:t>
            </w:r>
          </w:p>
        </w:tc>
      </w:tr>
      <w:tr w:rsidR="00F3407E" w:rsidRPr="00755C70" w:rsidTr="00755C70">
        <w:tc>
          <w:tcPr>
            <w:tcW w:w="709" w:type="dxa"/>
          </w:tcPr>
          <w:p w:rsidR="00F3407E" w:rsidRPr="00755C70" w:rsidRDefault="00F3407E" w:rsidP="008D20F3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F3407E" w:rsidRPr="00755C70" w:rsidRDefault="008D20F3" w:rsidP="00F3407E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1412" w:type="dxa"/>
          </w:tcPr>
          <w:p w:rsidR="00F3407E" w:rsidRPr="00755C70" w:rsidRDefault="001C3A20" w:rsidP="006C380E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20F3" w:rsidRPr="00755C70" w:rsidTr="00755C70">
        <w:tc>
          <w:tcPr>
            <w:tcW w:w="709" w:type="dxa"/>
          </w:tcPr>
          <w:p w:rsidR="008D20F3" w:rsidRPr="00755C70" w:rsidRDefault="008D20F3" w:rsidP="008D20F3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8D20F3" w:rsidRPr="00755C70" w:rsidRDefault="008D20F3" w:rsidP="00F3407E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1412" w:type="dxa"/>
          </w:tcPr>
          <w:p w:rsidR="008D20F3" w:rsidRPr="00755C70" w:rsidRDefault="001C3A20" w:rsidP="006C380E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3407E" w:rsidRPr="00755C70" w:rsidTr="00755C70">
        <w:tc>
          <w:tcPr>
            <w:tcW w:w="709" w:type="dxa"/>
          </w:tcPr>
          <w:p w:rsidR="00F3407E" w:rsidRPr="00755C70" w:rsidRDefault="00F3407E" w:rsidP="008D20F3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F3407E" w:rsidRPr="00755C70" w:rsidRDefault="00F3407E" w:rsidP="00F3407E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Черепашья графика. Процедуры с параметрами</w:t>
            </w:r>
          </w:p>
        </w:tc>
        <w:tc>
          <w:tcPr>
            <w:tcW w:w="1412" w:type="dxa"/>
          </w:tcPr>
          <w:p w:rsidR="00F3407E" w:rsidRPr="00755C70" w:rsidRDefault="001C3A20" w:rsidP="006C380E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755C70">
        <w:tc>
          <w:tcPr>
            <w:tcW w:w="709" w:type="dxa"/>
          </w:tcPr>
          <w:p w:rsidR="001C3A20" w:rsidRPr="00755C70" w:rsidRDefault="001C3A20" w:rsidP="008D20F3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F3407E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Черепашья графика. Процедуры с параметрами</w:t>
            </w:r>
          </w:p>
        </w:tc>
        <w:tc>
          <w:tcPr>
            <w:tcW w:w="1412" w:type="dxa"/>
          </w:tcPr>
          <w:p w:rsidR="001C3A20" w:rsidRPr="00755C70" w:rsidRDefault="001C3A20" w:rsidP="006C380E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755C70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Черепашья графика. Процедуры с параметрами</w:t>
            </w:r>
          </w:p>
        </w:tc>
        <w:tc>
          <w:tcPr>
            <w:tcW w:w="1412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755C70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Черепашья графика. Процедуры с параметрами</w:t>
            </w:r>
          </w:p>
        </w:tc>
        <w:tc>
          <w:tcPr>
            <w:tcW w:w="1412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755C70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Черепашья графика. Процедуры с параметрами</w:t>
            </w:r>
          </w:p>
        </w:tc>
        <w:tc>
          <w:tcPr>
            <w:tcW w:w="1412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755C70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Создание и использование собственных фонов и спрайтов</w:t>
            </w:r>
          </w:p>
        </w:tc>
        <w:tc>
          <w:tcPr>
            <w:tcW w:w="1412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755C70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Создание и использование собственных фонов и спрайтов</w:t>
            </w:r>
          </w:p>
        </w:tc>
        <w:tc>
          <w:tcPr>
            <w:tcW w:w="1412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755C70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Создание и использование собственных фонов и спрайтов</w:t>
            </w:r>
          </w:p>
        </w:tc>
        <w:tc>
          <w:tcPr>
            <w:tcW w:w="1412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755C70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Создание и использование собственных фонов и спрайтов</w:t>
            </w:r>
          </w:p>
        </w:tc>
        <w:tc>
          <w:tcPr>
            <w:tcW w:w="1412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755C70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Создание и использование собственных фонов и спрайтов</w:t>
            </w:r>
          </w:p>
        </w:tc>
        <w:tc>
          <w:tcPr>
            <w:tcW w:w="1412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755C70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Создание и использование собственных фонов и спрайтов</w:t>
            </w:r>
          </w:p>
        </w:tc>
        <w:tc>
          <w:tcPr>
            <w:tcW w:w="1412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755C70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Музыка и звукозапись</w:t>
            </w:r>
          </w:p>
        </w:tc>
        <w:tc>
          <w:tcPr>
            <w:tcW w:w="1412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755C70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Музыка и звукозапись</w:t>
            </w:r>
          </w:p>
        </w:tc>
        <w:tc>
          <w:tcPr>
            <w:tcW w:w="1412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755C70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Музыка и звукозапись</w:t>
            </w:r>
          </w:p>
        </w:tc>
        <w:tc>
          <w:tcPr>
            <w:tcW w:w="1412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755C70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Музыка и звукозапись</w:t>
            </w:r>
          </w:p>
        </w:tc>
        <w:tc>
          <w:tcPr>
            <w:tcW w:w="1412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755C70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Дублирование и клонирование</w:t>
            </w:r>
          </w:p>
        </w:tc>
        <w:tc>
          <w:tcPr>
            <w:tcW w:w="1412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755C70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Дублирование и клонирование</w:t>
            </w:r>
          </w:p>
        </w:tc>
        <w:tc>
          <w:tcPr>
            <w:tcW w:w="1412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755C70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Управление временем. Таймер</w:t>
            </w:r>
          </w:p>
        </w:tc>
        <w:tc>
          <w:tcPr>
            <w:tcW w:w="1412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755C70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Управление временем. Таймер</w:t>
            </w:r>
          </w:p>
        </w:tc>
        <w:tc>
          <w:tcPr>
            <w:tcW w:w="1412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755C70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Включаем таймер. Игры на время</w:t>
            </w:r>
          </w:p>
        </w:tc>
        <w:tc>
          <w:tcPr>
            <w:tcW w:w="1412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755C70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Включаем таймер. Игры на время</w:t>
            </w:r>
          </w:p>
        </w:tc>
        <w:tc>
          <w:tcPr>
            <w:tcW w:w="1412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755C70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Включаем таймер. Игры на время</w:t>
            </w:r>
          </w:p>
        </w:tc>
        <w:tc>
          <w:tcPr>
            <w:tcW w:w="1412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755C70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Лабиринты</w:t>
            </w:r>
          </w:p>
        </w:tc>
        <w:tc>
          <w:tcPr>
            <w:tcW w:w="1412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755C70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Лабиринты</w:t>
            </w:r>
          </w:p>
        </w:tc>
        <w:tc>
          <w:tcPr>
            <w:tcW w:w="1412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755C70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Лабиринты</w:t>
            </w:r>
          </w:p>
        </w:tc>
        <w:tc>
          <w:tcPr>
            <w:tcW w:w="1412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755C70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Лабиринты</w:t>
            </w:r>
          </w:p>
        </w:tc>
        <w:tc>
          <w:tcPr>
            <w:tcW w:w="1412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755C70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Многоуровневые игры. Командная работа над проектом</w:t>
            </w:r>
          </w:p>
        </w:tc>
        <w:tc>
          <w:tcPr>
            <w:tcW w:w="1412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755C70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Многоуровневые игры. Командная работа над проектом</w:t>
            </w:r>
          </w:p>
        </w:tc>
        <w:tc>
          <w:tcPr>
            <w:tcW w:w="1412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755C70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Многоуровневые игры. Командная работа над проектом</w:t>
            </w:r>
          </w:p>
        </w:tc>
        <w:tc>
          <w:tcPr>
            <w:tcW w:w="1412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755C70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Многоуровневые игры. Командная работа над проектом</w:t>
            </w:r>
          </w:p>
        </w:tc>
        <w:tc>
          <w:tcPr>
            <w:tcW w:w="1412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755C70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Презентация проектов, выполненных в рамках модуля</w:t>
            </w:r>
          </w:p>
        </w:tc>
        <w:tc>
          <w:tcPr>
            <w:tcW w:w="1412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755C70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Презентация проектов, выполненных в рамках модуля</w:t>
            </w:r>
          </w:p>
        </w:tc>
        <w:tc>
          <w:tcPr>
            <w:tcW w:w="1412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0771DA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Ремиксы популярных игр</w:t>
            </w:r>
          </w:p>
        </w:tc>
        <w:tc>
          <w:tcPr>
            <w:tcW w:w="1412" w:type="dxa"/>
          </w:tcPr>
          <w:p w:rsidR="001C3A20" w:rsidRPr="00755C70" w:rsidRDefault="0072093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0771DA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Ремиксы популярных игр</w:t>
            </w:r>
          </w:p>
        </w:tc>
        <w:tc>
          <w:tcPr>
            <w:tcW w:w="1412" w:type="dxa"/>
          </w:tcPr>
          <w:p w:rsidR="001C3A20" w:rsidRPr="00755C70" w:rsidRDefault="0072093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0771DA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Ремиксы популярных игр</w:t>
            </w:r>
          </w:p>
        </w:tc>
        <w:tc>
          <w:tcPr>
            <w:tcW w:w="1412" w:type="dxa"/>
          </w:tcPr>
          <w:p w:rsidR="001C3A20" w:rsidRPr="00755C70" w:rsidRDefault="0072093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0771DA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Ремиксы популярных игр</w:t>
            </w:r>
          </w:p>
        </w:tc>
        <w:tc>
          <w:tcPr>
            <w:tcW w:w="1412" w:type="dxa"/>
          </w:tcPr>
          <w:p w:rsidR="001C3A20" w:rsidRPr="00755C70" w:rsidRDefault="0072093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0771DA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Ремиксы популярных игр</w:t>
            </w:r>
          </w:p>
        </w:tc>
        <w:tc>
          <w:tcPr>
            <w:tcW w:w="1412" w:type="dxa"/>
          </w:tcPr>
          <w:p w:rsidR="001C3A20" w:rsidRPr="00755C70" w:rsidRDefault="0072093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0771DA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Ремиксы популярных игр</w:t>
            </w:r>
          </w:p>
        </w:tc>
        <w:tc>
          <w:tcPr>
            <w:tcW w:w="1412" w:type="dxa"/>
          </w:tcPr>
          <w:p w:rsidR="001C3A20" w:rsidRPr="00755C70" w:rsidRDefault="0072093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0771DA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Ремиксы популярных игр</w:t>
            </w:r>
          </w:p>
        </w:tc>
        <w:tc>
          <w:tcPr>
            <w:tcW w:w="1412" w:type="dxa"/>
          </w:tcPr>
          <w:p w:rsidR="001C3A20" w:rsidRPr="00755C70" w:rsidRDefault="0072093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0771DA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Ремиксы популярных игр</w:t>
            </w:r>
          </w:p>
        </w:tc>
        <w:tc>
          <w:tcPr>
            <w:tcW w:w="1412" w:type="dxa"/>
          </w:tcPr>
          <w:p w:rsidR="001C3A20" w:rsidRPr="00755C70" w:rsidRDefault="0072093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0771DA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Ремиксы популярных игр</w:t>
            </w:r>
          </w:p>
        </w:tc>
        <w:tc>
          <w:tcPr>
            <w:tcW w:w="1412" w:type="dxa"/>
          </w:tcPr>
          <w:p w:rsidR="001C3A20" w:rsidRPr="00755C70" w:rsidRDefault="0072093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0771DA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Ремиксы популярных игр</w:t>
            </w:r>
          </w:p>
        </w:tc>
        <w:tc>
          <w:tcPr>
            <w:tcW w:w="1412" w:type="dxa"/>
          </w:tcPr>
          <w:p w:rsidR="001C3A20" w:rsidRPr="00755C70" w:rsidRDefault="0072093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0771DA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Рекурсия</w:t>
            </w:r>
          </w:p>
        </w:tc>
        <w:tc>
          <w:tcPr>
            <w:tcW w:w="1412" w:type="dxa"/>
          </w:tcPr>
          <w:p w:rsidR="001C3A20" w:rsidRPr="00755C70" w:rsidRDefault="0072093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0771DA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Рекурсия</w:t>
            </w:r>
          </w:p>
        </w:tc>
        <w:tc>
          <w:tcPr>
            <w:tcW w:w="1412" w:type="dxa"/>
          </w:tcPr>
          <w:p w:rsidR="001C3A20" w:rsidRPr="00755C70" w:rsidRDefault="0072093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0771DA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Рекурсия</w:t>
            </w:r>
          </w:p>
        </w:tc>
        <w:tc>
          <w:tcPr>
            <w:tcW w:w="1412" w:type="dxa"/>
          </w:tcPr>
          <w:p w:rsidR="001C3A20" w:rsidRPr="00755C70" w:rsidRDefault="0072093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0771DA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Рекурсия</w:t>
            </w:r>
          </w:p>
        </w:tc>
        <w:tc>
          <w:tcPr>
            <w:tcW w:w="1412" w:type="dxa"/>
          </w:tcPr>
          <w:p w:rsidR="001C3A20" w:rsidRPr="00755C70" w:rsidRDefault="0072093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0771DA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Параллельные алгоритмы. Проект «Стройка»</w:t>
            </w:r>
          </w:p>
        </w:tc>
        <w:tc>
          <w:tcPr>
            <w:tcW w:w="1412" w:type="dxa"/>
          </w:tcPr>
          <w:p w:rsidR="001C3A20" w:rsidRPr="00755C70" w:rsidRDefault="0072093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0771DA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Параллельные алгоритмы. Проект «Стройка»</w:t>
            </w:r>
          </w:p>
        </w:tc>
        <w:tc>
          <w:tcPr>
            <w:tcW w:w="1412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A20" w:rsidRPr="00755C70" w:rsidTr="000771DA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Параллельные алгоритмы. Проект «Стройка»</w:t>
            </w:r>
          </w:p>
        </w:tc>
        <w:tc>
          <w:tcPr>
            <w:tcW w:w="1412" w:type="dxa"/>
          </w:tcPr>
          <w:p w:rsidR="001C3A20" w:rsidRPr="00755C70" w:rsidRDefault="0072093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0771DA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Параллельные алгоритмы. Проект «Стройка»</w:t>
            </w:r>
          </w:p>
        </w:tc>
        <w:tc>
          <w:tcPr>
            <w:tcW w:w="1412" w:type="dxa"/>
          </w:tcPr>
          <w:p w:rsidR="001C3A20" w:rsidRPr="00755C70" w:rsidRDefault="0072093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0771DA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 xml:space="preserve">Многоуровневые </w:t>
            </w:r>
            <w:proofErr w:type="spellStart"/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квесты</w:t>
            </w:r>
            <w:proofErr w:type="spellEnd"/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. Командная работа над проектом</w:t>
            </w:r>
          </w:p>
        </w:tc>
        <w:tc>
          <w:tcPr>
            <w:tcW w:w="1412" w:type="dxa"/>
          </w:tcPr>
          <w:p w:rsidR="001C3A20" w:rsidRPr="00755C70" w:rsidRDefault="0072093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0771DA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 xml:space="preserve">Многоуровневые </w:t>
            </w:r>
            <w:proofErr w:type="spellStart"/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квесты</w:t>
            </w:r>
            <w:proofErr w:type="spellEnd"/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. Командная работа над проектом</w:t>
            </w:r>
          </w:p>
        </w:tc>
        <w:tc>
          <w:tcPr>
            <w:tcW w:w="1412" w:type="dxa"/>
          </w:tcPr>
          <w:p w:rsidR="001C3A20" w:rsidRPr="00755C70" w:rsidRDefault="0072093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0771DA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 xml:space="preserve">Многоуровневые </w:t>
            </w:r>
            <w:proofErr w:type="spellStart"/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квесты</w:t>
            </w:r>
            <w:proofErr w:type="spellEnd"/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. Командная работа над проектом</w:t>
            </w:r>
          </w:p>
        </w:tc>
        <w:tc>
          <w:tcPr>
            <w:tcW w:w="1412" w:type="dxa"/>
          </w:tcPr>
          <w:p w:rsidR="001C3A20" w:rsidRPr="00755C70" w:rsidRDefault="0072093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0771DA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 xml:space="preserve">Многоуровневые </w:t>
            </w:r>
            <w:proofErr w:type="spellStart"/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квесты</w:t>
            </w:r>
            <w:proofErr w:type="spellEnd"/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. Командная работа над проектом</w:t>
            </w:r>
          </w:p>
        </w:tc>
        <w:tc>
          <w:tcPr>
            <w:tcW w:w="1412" w:type="dxa"/>
          </w:tcPr>
          <w:p w:rsidR="001C3A20" w:rsidRPr="00755C70" w:rsidRDefault="0072093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0771DA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 xml:space="preserve">Многоуровневые </w:t>
            </w:r>
            <w:proofErr w:type="spellStart"/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квесты</w:t>
            </w:r>
            <w:proofErr w:type="spellEnd"/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. Командная работа над проектом</w:t>
            </w:r>
          </w:p>
        </w:tc>
        <w:tc>
          <w:tcPr>
            <w:tcW w:w="1412" w:type="dxa"/>
          </w:tcPr>
          <w:p w:rsidR="001C3A20" w:rsidRPr="00755C70" w:rsidRDefault="0072093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0771DA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Дополненная реальность</w:t>
            </w:r>
          </w:p>
        </w:tc>
        <w:tc>
          <w:tcPr>
            <w:tcW w:w="1412" w:type="dxa"/>
          </w:tcPr>
          <w:p w:rsidR="001C3A20" w:rsidRPr="00755C70" w:rsidRDefault="0072093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0771DA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Дополненная реальность</w:t>
            </w:r>
          </w:p>
        </w:tc>
        <w:tc>
          <w:tcPr>
            <w:tcW w:w="1412" w:type="dxa"/>
          </w:tcPr>
          <w:p w:rsidR="001C3A20" w:rsidRPr="00755C70" w:rsidRDefault="0072093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0771DA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Дополненная реальность</w:t>
            </w:r>
          </w:p>
        </w:tc>
        <w:tc>
          <w:tcPr>
            <w:tcW w:w="1412" w:type="dxa"/>
          </w:tcPr>
          <w:p w:rsidR="001C3A20" w:rsidRPr="00755C70" w:rsidRDefault="0072093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0771DA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приложений в </w:t>
            </w:r>
            <w:proofErr w:type="spellStart"/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App</w:t>
            </w:r>
            <w:proofErr w:type="spellEnd"/>
            <w:r w:rsidRPr="00755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Inventor</w:t>
            </w:r>
            <w:proofErr w:type="spellEnd"/>
          </w:p>
        </w:tc>
        <w:tc>
          <w:tcPr>
            <w:tcW w:w="1412" w:type="dxa"/>
          </w:tcPr>
          <w:p w:rsidR="001C3A20" w:rsidRPr="00755C70" w:rsidRDefault="0072093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0771DA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приложений в </w:t>
            </w:r>
            <w:proofErr w:type="spellStart"/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App</w:t>
            </w:r>
            <w:proofErr w:type="spellEnd"/>
            <w:r w:rsidRPr="00755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Inventor</w:t>
            </w:r>
            <w:proofErr w:type="spellEnd"/>
          </w:p>
        </w:tc>
        <w:tc>
          <w:tcPr>
            <w:tcW w:w="1412" w:type="dxa"/>
          </w:tcPr>
          <w:p w:rsidR="001C3A20" w:rsidRPr="00755C70" w:rsidRDefault="0072093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0771DA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приложений в </w:t>
            </w:r>
            <w:proofErr w:type="spellStart"/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App</w:t>
            </w:r>
            <w:proofErr w:type="spellEnd"/>
            <w:r w:rsidRPr="00755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Inventor</w:t>
            </w:r>
            <w:proofErr w:type="spellEnd"/>
          </w:p>
        </w:tc>
        <w:tc>
          <w:tcPr>
            <w:tcW w:w="1412" w:type="dxa"/>
          </w:tcPr>
          <w:p w:rsidR="001C3A20" w:rsidRPr="00755C70" w:rsidRDefault="0072093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0771DA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приложений в </w:t>
            </w:r>
            <w:proofErr w:type="spellStart"/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App</w:t>
            </w:r>
            <w:proofErr w:type="spellEnd"/>
            <w:r w:rsidRPr="00755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Inventor</w:t>
            </w:r>
            <w:proofErr w:type="spellEnd"/>
          </w:p>
        </w:tc>
        <w:tc>
          <w:tcPr>
            <w:tcW w:w="1412" w:type="dxa"/>
          </w:tcPr>
          <w:p w:rsidR="001C3A20" w:rsidRPr="00755C70" w:rsidRDefault="0072093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0771DA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приложений в </w:t>
            </w:r>
            <w:proofErr w:type="spellStart"/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App</w:t>
            </w:r>
            <w:proofErr w:type="spellEnd"/>
            <w:r w:rsidRPr="00755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Inventor</w:t>
            </w:r>
            <w:proofErr w:type="spellEnd"/>
          </w:p>
        </w:tc>
        <w:tc>
          <w:tcPr>
            <w:tcW w:w="1412" w:type="dxa"/>
          </w:tcPr>
          <w:p w:rsidR="001C3A20" w:rsidRPr="00755C70" w:rsidRDefault="0072093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0771DA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приложений в </w:t>
            </w:r>
            <w:proofErr w:type="spellStart"/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App</w:t>
            </w:r>
            <w:proofErr w:type="spellEnd"/>
            <w:r w:rsidRPr="00755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Inventor</w:t>
            </w:r>
            <w:proofErr w:type="spellEnd"/>
          </w:p>
        </w:tc>
        <w:tc>
          <w:tcPr>
            <w:tcW w:w="1412" w:type="dxa"/>
          </w:tcPr>
          <w:p w:rsidR="001C3A20" w:rsidRPr="00755C70" w:rsidRDefault="0072093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0771DA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приложений в </w:t>
            </w:r>
            <w:proofErr w:type="spellStart"/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App</w:t>
            </w:r>
            <w:proofErr w:type="spellEnd"/>
            <w:r w:rsidRPr="00755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Inventor</w:t>
            </w:r>
            <w:proofErr w:type="spellEnd"/>
          </w:p>
        </w:tc>
        <w:tc>
          <w:tcPr>
            <w:tcW w:w="1412" w:type="dxa"/>
          </w:tcPr>
          <w:p w:rsidR="001C3A20" w:rsidRPr="00755C70" w:rsidRDefault="0072093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A20" w:rsidRPr="00755C70" w:rsidTr="000771DA">
        <w:tc>
          <w:tcPr>
            <w:tcW w:w="709" w:type="dxa"/>
          </w:tcPr>
          <w:p w:rsidR="001C3A20" w:rsidRPr="00755C70" w:rsidRDefault="001C3A20" w:rsidP="001C3A20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C3A20" w:rsidRPr="00755C70" w:rsidRDefault="001C3A20" w:rsidP="001C3A20">
            <w:pPr>
              <w:pStyle w:val="a3"/>
              <w:tabs>
                <w:tab w:val="left" w:pos="993"/>
              </w:tabs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Презентация проектов, выполненных в рамках модуля</w:t>
            </w:r>
          </w:p>
        </w:tc>
        <w:tc>
          <w:tcPr>
            <w:tcW w:w="1412" w:type="dxa"/>
          </w:tcPr>
          <w:p w:rsidR="001C3A20" w:rsidRPr="00755C70" w:rsidRDefault="00720930" w:rsidP="001C3A20">
            <w:pPr>
              <w:pStyle w:val="a3"/>
              <w:tabs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095D5E" w:rsidRDefault="00095D5E" w:rsidP="00095D5E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00000A"/>
          <w:sz w:val="24"/>
          <w:szCs w:val="24"/>
        </w:rPr>
      </w:pPr>
    </w:p>
    <w:sectPr w:rsidR="00095D5E" w:rsidSect="00755C70">
      <w:pgSz w:w="11920" w:h="16850"/>
      <w:pgMar w:top="1200" w:right="425" w:bottom="920" w:left="1417" w:header="0" w:footer="70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  <w:lang w:val="en-US"/>
      </w:rPr>
    </w:lvl>
  </w:abstractNum>
  <w:abstractNum w:abstractNumId="1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n-US"/>
      </w:rPr>
    </w:lvl>
  </w:abstractNum>
  <w:abstractNum w:abstractNumId="2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n-US"/>
      </w:rPr>
    </w:lvl>
  </w:abstractNum>
  <w:abstractNum w:abstractNumId="3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32B3EF1"/>
    <w:multiLevelType w:val="hybridMultilevel"/>
    <w:tmpl w:val="AE3CAA12"/>
    <w:lvl w:ilvl="0" w:tplc="FF7859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7A32837"/>
    <w:multiLevelType w:val="hybridMultilevel"/>
    <w:tmpl w:val="EC342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137506"/>
    <w:multiLevelType w:val="hybridMultilevel"/>
    <w:tmpl w:val="7ECA9B78"/>
    <w:lvl w:ilvl="0" w:tplc="FF7859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D5357C2"/>
    <w:multiLevelType w:val="hybridMultilevel"/>
    <w:tmpl w:val="FF8AF426"/>
    <w:lvl w:ilvl="0" w:tplc="FF7859D2">
      <w:start w:val="1"/>
      <w:numFmt w:val="bullet"/>
      <w:lvlText w:val="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>
    <w:nsid w:val="108F036C"/>
    <w:multiLevelType w:val="hybridMultilevel"/>
    <w:tmpl w:val="DC6815AA"/>
    <w:lvl w:ilvl="0" w:tplc="8B4A01C2">
      <w:numFmt w:val="bullet"/>
      <w:lvlText w:val=""/>
      <w:lvlJc w:val="left"/>
      <w:pPr>
        <w:ind w:left="314" w:hanging="21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E25F3E">
      <w:numFmt w:val="bullet"/>
      <w:lvlText w:val="•"/>
      <w:lvlJc w:val="left"/>
      <w:pPr>
        <w:ind w:left="795" w:hanging="219"/>
      </w:pPr>
      <w:rPr>
        <w:rFonts w:hint="default"/>
        <w:lang w:val="ru-RU" w:eastAsia="en-US" w:bidi="ar-SA"/>
      </w:rPr>
    </w:lvl>
    <w:lvl w:ilvl="2" w:tplc="58262CDA">
      <w:numFmt w:val="bullet"/>
      <w:lvlText w:val="•"/>
      <w:lvlJc w:val="left"/>
      <w:pPr>
        <w:ind w:left="1270" w:hanging="219"/>
      </w:pPr>
      <w:rPr>
        <w:rFonts w:hint="default"/>
        <w:lang w:val="ru-RU" w:eastAsia="en-US" w:bidi="ar-SA"/>
      </w:rPr>
    </w:lvl>
    <w:lvl w:ilvl="3" w:tplc="00DC6668">
      <w:numFmt w:val="bullet"/>
      <w:lvlText w:val="•"/>
      <w:lvlJc w:val="left"/>
      <w:pPr>
        <w:ind w:left="1745" w:hanging="219"/>
      </w:pPr>
      <w:rPr>
        <w:rFonts w:hint="default"/>
        <w:lang w:val="ru-RU" w:eastAsia="en-US" w:bidi="ar-SA"/>
      </w:rPr>
    </w:lvl>
    <w:lvl w:ilvl="4" w:tplc="FF609CBA">
      <w:numFmt w:val="bullet"/>
      <w:lvlText w:val="•"/>
      <w:lvlJc w:val="left"/>
      <w:pPr>
        <w:ind w:left="2220" w:hanging="219"/>
      </w:pPr>
      <w:rPr>
        <w:rFonts w:hint="default"/>
        <w:lang w:val="ru-RU" w:eastAsia="en-US" w:bidi="ar-SA"/>
      </w:rPr>
    </w:lvl>
    <w:lvl w:ilvl="5" w:tplc="1298913E">
      <w:numFmt w:val="bullet"/>
      <w:lvlText w:val="•"/>
      <w:lvlJc w:val="left"/>
      <w:pPr>
        <w:ind w:left="2696" w:hanging="219"/>
      </w:pPr>
      <w:rPr>
        <w:rFonts w:hint="default"/>
        <w:lang w:val="ru-RU" w:eastAsia="en-US" w:bidi="ar-SA"/>
      </w:rPr>
    </w:lvl>
    <w:lvl w:ilvl="6" w:tplc="8FD428C6">
      <w:numFmt w:val="bullet"/>
      <w:lvlText w:val="•"/>
      <w:lvlJc w:val="left"/>
      <w:pPr>
        <w:ind w:left="3171" w:hanging="219"/>
      </w:pPr>
      <w:rPr>
        <w:rFonts w:hint="default"/>
        <w:lang w:val="ru-RU" w:eastAsia="en-US" w:bidi="ar-SA"/>
      </w:rPr>
    </w:lvl>
    <w:lvl w:ilvl="7" w:tplc="B936DD86">
      <w:numFmt w:val="bullet"/>
      <w:lvlText w:val="•"/>
      <w:lvlJc w:val="left"/>
      <w:pPr>
        <w:ind w:left="3646" w:hanging="219"/>
      </w:pPr>
      <w:rPr>
        <w:rFonts w:hint="default"/>
        <w:lang w:val="ru-RU" w:eastAsia="en-US" w:bidi="ar-SA"/>
      </w:rPr>
    </w:lvl>
    <w:lvl w:ilvl="8" w:tplc="2248A9F0">
      <w:numFmt w:val="bullet"/>
      <w:lvlText w:val="•"/>
      <w:lvlJc w:val="left"/>
      <w:pPr>
        <w:ind w:left="4121" w:hanging="219"/>
      </w:pPr>
      <w:rPr>
        <w:rFonts w:hint="default"/>
        <w:lang w:val="ru-RU" w:eastAsia="en-US" w:bidi="ar-SA"/>
      </w:rPr>
    </w:lvl>
  </w:abstractNum>
  <w:abstractNum w:abstractNumId="9">
    <w:nsid w:val="16D05424"/>
    <w:multiLevelType w:val="hybridMultilevel"/>
    <w:tmpl w:val="5E344B48"/>
    <w:lvl w:ilvl="0" w:tplc="FF7859D2">
      <w:start w:val="1"/>
      <w:numFmt w:val="bullet"/>
      <w:lvlText w:val="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>
    <w:nsid w:val="17A1231F"/>
    <w:multiLevelType w:val="hybridMultilevel"/>
    <w:tmpl w:val="A2D68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1212BB"/>
    <w:multiLevelType w:val="hybridMultilevel"/>
    <w:tmpl w:val="AA1A3AB4"/>
    <w:lvl w:ilvl="0" w:tplc="866EB024">
      <w:start w:val="1"/>
      <w:numFmt w:val="decimal"/>
      <w:lvlText w:val="%1."/>
      <w:lvlJc w:val="left"/>
      <w:pPr>
        <w:ind w:left="5103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2EDA0C">
      <w:numFmt w:val="bullet"/>
      <w:lvlText w:val="•"/>
      <w:lvlJc w:val="left"/>
      <w:pPr>
        <w:ind w:left="5730" w:hanging="708"/>
      </w:pPr>
      <w:rPr>
        <w:rFonts w:hint="default"/>
        <w:lang w:val="ru-RU" w:eastAsia="en-US" w:bidi="ar-SA"/>
      </w:rPr>
    </w:lvl>
    <w:lvl w:ilvl="2" w:tplc="B8D433CA">
      <w:numFmt w:val="bullet"/>
      <w:lvlText w:val="•"/>
      <w:lvlJc w:val="left"/>
      <w:pPr>
        <w:ind w:left="6361" w:hanging="708"/>
      </w:pPr>
      <w:rPr>
        <w:rFonts w:hint="default"/>
        <w:lang w:val="ru-RU" w:eastAsia="en-US" w:bidi="ar-SA"/>
      </w:rPr>
    </w:lvl>
    <w:lvl w:ilvl="3" w:tplc="34561278">
      <w:numFmt w:val="bullet"/>
      <w:lvlText w:val="•"/>
      <w:lvlJc w:val="left"/>
      <w:pPr>
        <w:ind w:left="6992" w:hanging="708"/>
      </w:pPr>
      <w:rPr>
        <w:rFonts w:hint="default"/>
        <w:lang w:val="ru-RU" w:eastAsia="en-US" w:bidi="ar-SA"/>
      </w:rPr>
    </w:lvl>
    <w:lvl w:ilvl="4" w:tplc="DD2C9EBE">
      <w:numFmt w:val="bullet"/>
      <w:lvlText w:val="•"/>
      <w:lvlJc w:val="left"/>
      <w:pPr>
        <w:ind w:left="7623" w:hanging="708"/>
      </w:pPr>
      <w:rPr>
        <w:rFonts w:hint="default"/>
        <w:lang w:val="ru-RU" w:eastAsia="en-US" w:bidi="ar-SA"/>
      </w:rPr>
    </w:lvl>
    <w:lvl w:ilvl="5" w:tplc="7890AACC">
      <w:numFmt w:val="bullet"/>
      <w:lvlText w:val="•"/>
      <w:lvlJc w:val="left"/>
      <w:pPr>
        <w:ind w:left="8254" w:hanging="708"/>
      </w:pPr>
      <w:rPr>
        <w:rFonts w:hint="default"/>
        <w:lang w:val="ru-RU" w:eastAsia="en-US" w:bidi="ar-SA"/>
      </w:rPr>
    </w:lvl>
    <w:lvl w:ilvl="6" w:tplc="C4FC6C7C">
      <w:numFmt w:val="bullet"/>
      <w:lvlText w:val="•"/>
      <w:lvlJc w:val="left"/>
      <w:pPr>
        <w:ind w:left="8885" w:hanging="708"/>
      </w:pPr>
      <w:rPr>
        <w:rFonts w:hint="default"/>
        <w:lang w:val="ru-RU" w:eastAsia="en-US" w:bidi="ar-SA"/>
      </w:rPr>
    </w:lvl>
    <w:lvl w:ilvl="7" w:tplc="304EAD40">
      <w:numFmt w:val="bullet"/>
      <w:lvlText w:val="•"/>
      <w:lvlJc w:val="left"/>
      <w:pPr>
        <w:ind w:left="9516" w:hanging="708"/>
      </w:pPr>
      <w:rPr>
        <w:rFonts w:hint="default"/>
        <w:lang w:val="ru-RU" w:eastAsia="en-US" w:bidi="ar-SA"/>
      </w:rPr>
    </w:lvl>
    <w:lvl w:ilvl="8" w:tplc="E8D4A1A8">
      <w:numFmt w:val="bullet"/>
      <w:lvlText w:val="•"/>
      <w:lvlJc w:val="left"/>
      <w:pPr>
        <w:ind w:left="10147" w:hanging="708"/>
      </w:pPr>
      <w:rPr>
        <w:rFonts w:hint="default"/>
        <w:lang w:val="ru-RU" w:eastAsia="en-US" w:bidi="ar-SA"/>
      </w:rPr>
    </w:lvl>
  </w:abstractNum>
  <w:abstractNum w:abstractNumId="12">
    <w:nsid w:val="24B03458"/>
    <w:multiLevelType w:val="hybridMultilevel"/>
    <w:tmpl w:val="AFB2D268"/>
    <w:lvl w:ilvl="0" w:tplc="FF7859D2">
      <w:start w:val="1"/>
      <w:numFmt w:val="bullet"/>
      <w:lvlText w:val="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>
    <w:nsid w:val="366574C5"/>
    <w:multiLevelType w:val="hybridMultilevel"/>
    <w:tmpl w:val="E7425EE4"/>
    <w:lvl w:ilvl="0" w:tplc="FF7859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B515088"/>
    <w:multiLevelType w:val="hybridMultilevel"/>
    <w:tmpl w:val="570CF462"/>
    <w:lvl w:ilvl="0" w:tplc="FF7859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E381B12"/>
    <w:multiLevelType w:val="hybridMultilevel"/>
    <w:tmpl w:val="8CDA2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005C6B"/>
    <w:multiLevelType w:val="hybridMultilevel"/>
    <w:tmpl w:val="95F0C30E"/>
    <w:lvl w:ilvl="0" w:tplc="FF7859D2">
      <w:start w:val="1"/>
      <w:numFmt w:val="bullet"/>
      <w:lvlText w:val="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>
    <w:nsid w:val="45423398"/>
    <w:multiLevelType w:val="hybridMultilevel"/>
    <w:tmpl w:val="32241D64"/>
    <w:lvl w:ilvl="0" w:tplc="FF7859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9DB0D72"/>
    <w:multiLevelType w:val="hybridMultilevel"/>
    <w:tmpl w:val="1A88346E"/>
    <w:lvl w:ilvl="0" w:tplc="FF7859D2">
      <w:start w:val="1"/>
      <w:numFmt w:val="bullet"/>
      <w:lvlText w:val="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>
    <w:nsid w:val="4FC928A7"/>
    <w:multiLevelType w:val="hybridMultilevel"/>
    <w:tmpl w:val="7F36BF14"/>
    <w:lvl w:ilvl="0" w:tplc="FF7859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26F352F"/>
    <w:multiLevelType w:val="multilevel"/>
    <w:tmpl w:val="894499D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1">
    <w:nsid w:val="58630FAD"/>
    <w:multiLevelType w:val="hybridMultilevel"/>
    <w:tmpl w:val="449207C2"/>
    <w:lvl w:ilvl="0" w:tplc="FF7859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1926462"/>
    <w:multiLevelType w:val="hybridMultilevel"/>
    <w:tmpl w:val="849E4502"/>
    <w:lvl w:ilvl="0" w:tplc="FF7859D2">
      <w:start w:val="1"/>
      <w:numFmt w:val="bullet"/>
      <w:lvlText w:val="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>
    <w:nsid w:val="62B17650"/>
    <w:multiLevelType w:val="hybridMultilevel"/>
    <w:tmpl w:val="3EC0C1C2"/>
    <w:lvl w:ilvl="0" w:tplc="CE08BB64">
      <w:numFmt w:val="bullet"/>
      <w:lvlText w:val=""/>
      <w:lvlJc w:val="left"/>
      <w:pPr>
        <w:ind w:left="314" w:hanging="21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1EC752">
      <w:numFmt w:val="bullet"/>
      <w:lvlText w:val="•"/>
      <w:lvlJc w:val="left"/>
      <w:pPr>
        <w:ind w:left="795" w:hanging="219"/>
      </w:pPr>
      <w:rPr>
        <w:rFonts w:hint="default"/>
        <w:lang w:val="ru-RU" w:eastAsia="en-US" w:bidi="ar-SA"/>
      </w:rPr>
    </w:lvl>
    <w:lvl w:ilvl="2" w:tplc="531228A2">
      <w:numFmt w:val="bullet"/>
      <w:lvlText w:val="•"/>
      <w:lvlJc w:val="left"/>
      <w:pPr>
        <w:ind w:left="1270" w:hanging="219"/>
      </w:pPr>
      <w:rPr>
        <w:rFonts w:hint="default"/>
        <w:lang w:val="ru-RU" w:eastAsia="en-US" w:bidi="ar-SA"/>
      </w:rPr>
    </w:lvl>
    <w:lvl w:ilvl="3" w:tplc="1FE62DD8">
      <w:numFmt w:val="bullet"/>
      <w:lvlText w:val="•"/>
      <w:lvlJc w:val="left"/>
      <w:pPr>
        <w:ind w:left="1745" w:hanging="219"/>
      </w:pPr>
      <w:rPr>
        <w:rFonts w:hint="default"/>
        <w:lang w:val="ru-RU" w:eastAsia="en-US" w:bidi="ar-SA"/>
      </w:rPr>
    </w:lvl>
    <w:lvl w:ilvl="4" w:tplc="46103A00">
      <w:numFmt w:val="bullet"/>
      <w:lvlText w:val="•"/>
      <w:lvlJc w:val="left"/>
      <w:pPr>
        <w:ind w:left="2220" w:hanging="219"/>
      </w:pPr>
      <w:rPr>
        <w:rFonts w:hint="default"/>
        <w:lang w:val="ru-RU" w:eastAsia="en-US" w:bidi="ar-SA"/>
      </w:rPr>
    </w:lvl>
    <w:lvl w:ilvl="5" w:tplc="8604EE3C">
      <w:numFmt w:val="bullet"/>
      <w:lvlText w:val="•"/>
      <w:lvlJc w:val="left"/>
      <w:pPr>
        <w:ind w:left="2696" w:hanging="219"/>
      </w:pPr>
      <w:rPr>
        <w:rFonts w:hint="default"/>
        <w:lang w:val="ru-RU" w:eastAsia="en-US" w:bidi="ar-SA"/>
      </w:rPr>
    </w:lvl>
    <w:lvl w:ilvl="6" w:tplc="F2042990">
      <w:numFmt w:val="bullet"/>
      <w:lvlText w:val="•"/>
      <w:lvlJc w:val="left"/>
      <w:pPr>
        <w:ind w:left="3171" w:hanging="219"/>
      </w:pPr>
      <w:rPr>
        <w:rFonts w:hint="default"/>
        <w:lang w:val="ru-RU" w:eastAsia="en-US" w:bidi="ar-SA"/>
      </w:rPr>
    </w:lvl>
    <w:lvl w:ilvl="7" w:tplc="DA101F24">
      <w:numFmt w:val="bullet"/>
      <w:lvlText w:val="•"/>
      <w:lvlJc w:val="left"/>
      <w:pPr>
        <w:ind w:left="3646" w:hanging="219"/>
      </w:pPr>
      <w:rPr>
        <w:rFonts w:hint="default"/>
        <w:lang w:val="ru-RU" w:eastAsia="en-US" w:bidi="ar-SA"/>
      </w:rPr>
    </w:lvl>
    <w:lvl w:ilvl="8" w:tplc="30D007D8">
      <w:numFmt w:val="bullet"/>
      <w:lvlText w:val="•"/>
      <w:lvlJc w:val="left"/>
      <w:pPr>
        <w:ind w:left="4121" w:hanging="219"/>
      </w:pPr>
      <w:rPr>
        <w:rFonts w:hint="default"/>
        <w:lang w:val="ru-RU" w:eastAsia="en-US" w:bidi="ar-SA"/>
      </w:rPr>
    </w:lvl>
  </w:abstractNum>
  <w:abstractNum w:abstractNumId="24">
    <w:nsid w:val="6E5C1A0F"/>
    <w:multiLevelType w:val="hybridMultilevel"/>
    <w:tmpl w:val="C2FE06B4"/>
    <w:lvl w:ilvl="0" w:tplc="FF7859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C521DE7"/>
    <w:multiLevelType w:val="hybridMultilevel"/>
    <w:tmpl w:val="BCC41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B4757F"/>
    <w:multiLevelType w:val="multilevel"/>
    <w:tmpl w:val="894499D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14"/>
  </w:num>
  <w:num w:numId="2">
    <w:abstractNumId w:val="21"/>
  </w:num>
  <w:num w:numId="3">
    <w:abstractNumId w:val="17"/>
  </w:num>
  <w:num w:numId="4">
    <w:abstractNumId w:val="6"/>
  </w:num>
  <w:num w:numId="5">
    <w:abstractNumId w:val="4"/>
  </w:num>
  <w:num w:numId="6">
    <w:abstractNumId w:val="19"/>
  </w:num>
  <w:num w:numId="7">
    <w:abstractNumId w:val="25"/>
  </w:num>
  <w:num w:numId="8">
    <w:abstractNumId w:val="5"/>
  </w:num>
  <w:num w:numId="9">
    <w:abstractNumId w:val="10"/>
  </w:num>
  <w:num w:numId="10">
    <w:abstractNumId w:val="15"/>
  </w:num>
  <w:num w:numId="11">
    <w:abstractNumId w:val="20"/>
  </w:num>
  <w:num w:numId="12">
    <w:abstractNumId w:val="13"/>
  </w:num>
  <w:num w:numId="13">
    <w:abstractNumId w:val="24"/>
  </w:num>
  <w:num w:numId="14">
    <w:abstractNumId w:val="16"/>
  </w:num>
  <w:num w:numId="15">
    <w:abstractNumId w:val="12"/>
  </w:num>
  <w:num w:numId="16">
    <w:abstractNumId w:val="22"/>
  </w:num>
  <w:num w:numId="17">
    <w:abstractNumId w:val="18"/>
  </w:num>
  <w:num w:numId="18">
    <w:abstractNumId w:val="9"/>
  </w:num>
  <w:num w:numId="19">
    <w:abstractNumId w:val="7"/>
  </w:num>
  <w:num w:numId="20">
    <w:abstractNumId w:val="0"/>
  </w:num>
  <w:num w:numId="21">
    <w:abstractNumId w:val="1"/>
  </w:num>
  <w:num w:numId="22">
    <w:abstractNumId w:val="2"/>
  </w:num>
  <w:num w:numId="23">
    <w:abstractNumId w:val="3"/>
  </w:num>
  <w:num w:numId="24">
    <w:abstractNumId w:val="26"/>
  </w:num>
  <w:num w:numId="25">
    <w:abstractNumId w:val="8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9A9"/>
    <w:rsid w:val="000058F9"/>
    <w:rsid w:val="00066D71"/>
    <w:rsid w:val="000771DA"/>
    <w:rsid w:val="00086A8E"/>
    <w:rsid w:val="00095D5E"/>
    <w:rsid w:val="001C3A20"/>
    <w:rsid w:val="002D7C8C"/>
    <w:rsid w:val="003F56E3"/>
    <w:rsid w:val="005219A9"/>
    <w:rsid w:val="005B6635"/>
    <w:rsid w:val="005C374F"/>
    <w:rsid w:val="006C380E"/>
    <w:rsid w:val="00720930"/>
    <w:rsid w:val="0072187D"/>
    <w:rsid w:val="00755C70"/>
    <w:rsid w:val="00813A32"/>
    <w:rsid w:val="008D20F3"/>
    <w:rsid w:val="00974149"/>
    <w:rsid w:val="00A322B6"/>
    <w:rsid w:val="00DF344B"/>
    <w:rsid w:val="00E55687"/>
    <w:rsid w:val="00F00F30"/>
    <w:rsid w:val="00F3407E"/>
    <w:rsid w:val="00F60156"/>
    <w:rsid w:val="00F9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5BA5D6-D061-4817-8067-EC1B7B4BF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9A9"/>
    <w:pPr>
      <w:ind w:left="720"/>
      <w:contextualSpacing/>
    </w:pPr>
  </w:style>
  <w:style w:type="table" w:styleId="a4">
    <w:name w:val="Table Grid"/>
    <w:basedOn w:val="a1"/>
    <w:uiPriority w:val="39"/>
    <w:rsid w:val="006C38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C374F"/>
    <w:rPr>
      <w:color w:val="0563C1" w:themeColor="hyperlink"/>
      <w:u w:val="single"/>
    </w:rPr>
  </w:style>
  <w:style w:type="paragraph" w:customStyle="1" w:styleId="31">
    <w:name w:val="Основной текст с отступом 31"/>
    <w:basedOn w:val="a"/>
    <w:rsid w:val="002D7C8C"/>
    <w:pPr>
      <w:suppressAutoHyphens/>
      <w:spacing w:after="120" w:line="276" w:lineRule="auto"/>
      <w:ind w:left="283" w:firstLine="0"/>
    </w:pPr>
    <w:rPr>
      <w:rFonts w:ascii="Calibri" w:eastAsia="Calibri" w:hAnsi="Calibri" w:cs="Calibri"/>
      <w:sz w:val="16"/>
      <w:szCs w:val="16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755C70"/>
    <w:pPr>
      <w:widowControl w:val="0"/>
      <w:autoSpaceDE w:val="0"/>
      <w:autoSpaceDN w:val="0"/>
      <w:ind w:firstLine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55C70"/>
    <w:pPr>
      <w:widowControl w:val="0"/>
      <w:autoSpaceDE w:val="0"/>
      <w:autoSpaceDN w:val="0"/>
      <w:ind w:firstLine="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9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bot.edu54.ru/%2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scratch.mit.edu/%20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ligarobotov.ru/%2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robot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bogeek.ru/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E0DE1-8EC1-4D4F-8D85-347EB0C54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2405</Words>
  <Characters>13712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Учетная запись Майкрософт</cp:lastModifiedBy>
  <cp:revision>2</cp:revision>
  <dcterms:created xsi:type="dcterms:W3CDTF">2025-10-14T11:30:00Z</dcterms:created>
  <dcterms:modified xsi:type="dcterms:W3CDTF">2025-10-14T11:30:00Z</dcterms:modified>
</cp:coreProperties>
</file>