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A1" w:rsidRDefault="00492AA1" w:rsidP="00492AA1">
      <w:pPr>
        <w:pStyle w:val="13"/>
        <w:keepNext/>
        <w:keepLines/>
        <w:shd w:val="clear" w:color="auto" w:fill="auto"/>
        <w:spacing w:before="0" w:line="276" w:lineRule="auto"/>
        <w:jc w:val="center"/>
        <w:rPr>
          <w:noProof/>
          <w:sz w:val="24"/>
          <w:szCs w:val="24"/>
          <w:u w:val="single"/>
          <w:lang w:eastAsia="ru-RU"/>
        </w:rPr>
      </w:pPr>
      <w:bookmarkStart w:id="0" w:name="bookmark0"/>
    </w:p>
    <w:p w:rsidR="00492AA1" w:rsidRDefault="00492AA1" w:rsidP="00492AA1">
      <w:pPr>
        <w:pStyle w:val="13"/>
        <w:keepNext/>
        <w:keepLines/>
        <w:shd w:val="clear" w:color="auto" w:fill="auto"/>
        <w:spacing w:before="0" w:line="276" w:lineRule="auto"/>
        <w:jc w:val="center"/>
        <w:rPr>
          <w:noProof/>
          <w:sz w:val="24"/>
          <w:szCs w:val="24"/>
          <w:u w:val="single"/>
          <w:lang w:eastAsia="ru-RU"/>
        </w:rPr>
      </w:pPr>
    </w:p>
    <w:p w:rsidR="00A42118" w:rsidRDefault="00A42118" w:rsidP="00492AA1">
      <w:pPr>
        <w:pStyle w:val="13"/>
        <w:keepNext/>
        <w:keepLines/>
        <w:shd w:val="clear" w:color="auto" w:fill="auto"/>
        <w:spacing w:before="0" w:line="276" w:lineRule="auto"/>
        <w:jc w:val="center"/>
        <w:rPr>
          <w:sz w:val="24"/>
          <w:szCs w:val="24"/>
          <w:u w:val="single"/>
        </w:rPr>
      </w:pPr>
      <w:r>
        <w:rPr>
          <w:b w:val="0"/>
          <w:bCs w:val="0"/>
          <w:noProof/>
          <w:u w:val="single"/>
          <w:lang w:eastAsia="ru-RU"/>
        </w:rPr>
        <w:drawing>
          <wp:inline distT="0" distB="0" distL="0" distR="0">
            <wp:extent cx="6338570" cy="871957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871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18" w:rsidRDefault="00A42118" w:rsidP="00492AA1">
      <w:pPr>
        <w:pStyle w:val="13"/>
        <w:keepNext/>
        <w:keepLines/>
        <w:shd w:val="clear" w:color="auto" w:fill="auto"/>
        <w:spacing w:before="0" w:line="276" w:lineRule="auto"/>
        <w:jc w:val="center"/>
        <w:rPr>
          <w:sz w:val="24"/>
          <w:szCs w:val="24"/>
          <w:u w:val="single"/>
        </w:rPr>
      </w:pPr>
    </w:p>
    <w:p w:rsidR="00A42118" w:rsidRDefault="00A42118" w:rsidP="00492AA1">
      <w:pPr>
        <w:pStyle w:val="13"/>
        <w:keepNext/>
        <w:keepLines/>
        <w:shd w:val="clear" w:color="auto" w:fill="auto"/>
        <w:spacing w:before="0" w:line="276" w:lineRule="auto"/>
        <w:jc w:val="center"/>
        <w:rPr>
          <w:sz w:val="24"/>
          <w:szCs w:val="24"/>
          <w:u w:val="single"/>
        </w:rPr>
      </w:pPr>
    </w:p>
    <w:p w:rsidR="00A42118" w:rsidRDefault="00A42118" w:rsidP="00492AA1">
      <w:pPr>
        <w:pStyle w:val="13"/>
        <w:keepNext/>
        <w:keepLines/>
        <w:shd w:val="clear" w:color="auto" w:fill="auto"/>
        <w:spacing w:before="0" w:line="276" w:lineRule="auto"/>
        <w:jc w:val="center"/>
        <w:rPr>
          <w:sz w:val="24"/>
          <w:szCs w:val="24"/>
          <w:u w:val="single"/>
        </w:rPr>
      </w:pPr>
    </w:p>
    <w:p w:rsidR="00A26A76" w:rsidRDefault="00E14CFB" w:rsidP="00492AA1">
      <w:pPr>
        <w:pStyle w:val="13"/>
        <w:keepNext/>
        <w:keepLines/>
        <w:shd w:val="clear" w:color="auto" w:fill="auto"/>
        <w:spacing w:before="0" w:line="276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2. Цель, задачи и основные направления контрольной деятельности. Объект, субъект и принципы контрольной деятельности. </w:t>
      </w:r>
    </w:p>
    <w:p w:rsidR="00E14CFB" w:rsidRDefault="00E14CFB" w:rsidP="00492AA1">
      <w:pPr>
        <w:pStyle w:val="13"/>
        <w:keepNext/>
        <w:keepLines/>
        <w:shd w:val="clear" w:color="auto" w:fill="auto"/>
        <w:spacing w:before="0" w:line="276" w:lineRule="auto"/>
        <w:jc w:val="center"/>
        <w:rPr>
          <w:sz w:val="24"/>
          <w:szCs w:val="24"/>
          <w:u w:val="single"/>
        </w:rPr>
      </w:pPr>
    </w:p>
    <w:bookmarkEnd w:id="0"/>
    <w:p w:rsidR="00E14CFB" w:rsidRDefault="00E14CFB" w:rsidP="00E14CFB">
      <w:pPr>
        <w:pStyle w:val="a3"/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ab/>
        <w:t>2.1. Цель контрольной деятельности Детского сада – установить соответствие показателей развития Детского сада требованиям ФГОС ДО, ООП Детского сада, локальных нормативных актов Детского сада.</w:t>
      </w:r>
    </w:p>
    <w:p w:rsidR="00E14CFB" w:rsidRDefault="00E14CFB" w:rsidP="00E14CFB">
      <w:pPr>
        <w:pStyle w:val="a3"/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ab/>
        <w:t>2.2. Задачи контрольной деятельности:</w:t>
      </w:r>
    </w:p>
    <w:p w:rsidR="00E14CFB" w:rsidRDefault="00E14CFB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Изучение результатов деятельности Детского сада по различным направлениям; выявление эффективных решений, определение перспективных направлений деятельности;</w:t>
      </w:r>
    </w:p>
    <w:p w:rsidR="00E14CFB" w:rsidRDefault="00650179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Выявление отклонений от требований, установленных нормативно-правовыми и локальными актами;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анализ причин выявленных отклонений;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оказание методической помощи педагогическим работникам.</w:t>
      </w:r>
    </w:p>
    <w:p w:rsidR="00A26A76" w:rsidRDefault="00A26A76" w:rsidP="00A26A76">
      <w:pPr>
        <w:pStyle w:val="a3"/>
        <w:numPr>
          <w:ilvl w:val="0"/>
          <w:numId w:val="3"/>
        </w:numPr>
        <w:shd w:val="clear" w:color="auto" w:fill="auto"/>
        <w:tabs>
          <w:tab w:val="left" w:pos="500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Направления контрольной деятельности:</w:t>
      </w:r>
    </w:p>
    <w:p w:rsidR="00A26A76" w:rsidRDefault="00A26A76" w:rsidP="00A26A76">
      <w:pPr>
        <w:pStyle w:val="a3"/>
        <w:shd w:val="clear" w:color="auto" w:fill="auto"/>
        <w:spacing w:line="276" w:lineRule="auto"/>
        <w:ind w:left="20" w:right="20" w:firstLine="540"/>
        <w:rPr>
          <w:sz w:val="24"/>
          <w:szCs w:val="24"/>
        </w:rPr>
      </w:pPr>
      <w:r>
        <w:rPr>
          <w:sz w:val="24"/>
          <w:szCs w:val="24"/>
        </w:rPr>
        <w:t>контроль образовательной деятельности (контроль реализации</w:t>
      </w:r>
      <w:r w:rsidR="00DD4872">
        <w:rPr>
          <w:sz w:val="24"/>
          <w:szCs w:val="24"/>
        </w:rPr>
        <w:t xml:space="preserve"> ООП Детского сада</w:t>
      </w:r>
      <w:r>
        <w:rPr>
          <w:sz w:val="24"/>
          <w:szCs w:val="24"/>
        </w:rPr>
        <w:t>);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контроль деятельности по охране здоровья воспитанников.</w:t>
      </w:r>
    </w:p>
    <w:p w:rsidR="00A26A76" w:rsidRDefault="00A26A76" w:rsidP="00A26A76">
      <w:pPr>
        <w:pStyle w:val="a3"/>
        <w:numPr>
          <w:ilvl w:val="0"/>
          <w:numId w:val="3"/>
        </w:numPr>
        <w:shd w:val="clear" w:color="auto" w:fill="auto"/>
        <w:tabs>
          <w:tab w:val="left" w:pos="510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В ходе реализации контрольной деятельности по</w:t>
      </w:r>
      <w:r w:rsidR="00DD4872">
        <w:rPr>
          <w:sz w:val="24"/>
          <w:szCs w:val="24"/>
        </w:rPr>
        <w:t xml:space="preserve"> направлениям, указанным в п.2.1</w:t>
      </w:r>
      <w:r>
        <w:rPr>
          <w:sz w:val="24"/>
          <w:szCs w:val="24"/>
        </w:rPr>
        <w:t xml:space="preserve"> настоящего Положения, обеспечивается проверка исполнения сотрудниками </w:t>
      </w:r>
      <w:r w:rsidR="00DD4872">
        <w:rPr>
          <w:sz w:val="24"/>
          <w:szCs w:val="24"/>
        </w:rPr>
        <w:t>Детского сада</w:t>
      </w:r>
      <w:r>
        <w:rPr>
          <w:sz w:val="24"/>
          <w:szCs w:val="24"/>
        </w:rPr>
        <w:t xml:space="preserve"> комплекса нормативных правовых и локальных актов.</w:t>
      </w:r>
    </w:p>
    <w:p w:rsidR="00A26A76" w:rsidRDefault="00A26A76" w:rsidP="00A26A76">
      <w:pPr>
        <w:pStyle w:val="a3"/>
        <w:numPr>
          <w:ilvl w:val="0"/>
          <w:numId w:val="3"/>
        </w:numPr>
        <w:shd w:val="clear" w:color="auto" w:fill="auto"/>
        <w:tabs>
          <w:tab w:val="left" w:pos="534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Объект (объекты) контроля - педагогические и иные работники </w:t>
      </w:r>
      <w:r w:rsidR="00DD4872">
        <w:rPr>
          <w:sz w:val="24"/>
          <w:szCs w:val="24"/>
        </w:rPr>
        <w:t>Детского сада</w:t>
      </w:r>
      <w:r>
        <w:rPr>
          <w:sz w:val="24"/>
          <w:szCs w:val="24"/>
        </w:rPr>
        <w:t xml:space="preserve"> (их деятельность по различным направлениям).</w:t>
      </w:r>
    </w:p>
    <w:p w:rsidR="00A26A76" w:rsidRDefault="00A26A76" w:rsidP="00A26A76">
      <w:pPr>
        <w:pStyle w:val="a3"/>
        <w:numPr>
          <w:ilvl w:val="0"/>
          <w:numId w:val="3"/>
        </w:numPr>
        <w:shd w:val="clear" w:color="auto" w:fill="auto"/>
        <w:tabs>
          <w:tab w:val="left" w:pos="510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Субъект (субъекты) контроля и при</w:t>
      </w:r>
      <w:r w:rsidR="00DD4872">
        <w:rPr>
          <w:sz w:val="24"/>
          <w:szCs w:val="24"/>
        </w:rPr>
        <w:t>нятия решений - заведующий и иные должностные лица Детского сада</w:t>
      </w:r>
      <w:r>
        <w:rPr>
          <w:sz w:val="24"/>
          <w:szCs w:val="24"/>
        </w:rPr>
        <w:t xml:space="preserve">, назначенные приказом заведующего </w:t>
      </w:r>
      <w:proofErr w:type="gramStart"/>
      <w:r>
        <w:rPr>
          <w:sz w:val="24"/>
          <w:szCs w:val="24"/>
        </w:rPr>
        <w:t>ответственными</w:t>
      </w:r>
      <w:proofErr w:type="gramEnd"/>
      <w:r>
        <w:rPr>
          <w:sz w:val="24"/>
          <w:szCs w:val="24"/>
        </w:rPr>
        <w:t xml:space="preserve"> за проведение контрольных мероприятий.</w:t>
      </w:r>
    </w:p>
    <w:p w:rsidR="00A26A76" w:rsidRDefault="00A26A76" w:rsidP="00A26A76">
      <w:pPr>
        <w:pStyle w:val="a3"/>
        <w:numPr>
          <w:ilvl w:val="0"/>
          <w:numId w:val="3"/>
        </w:numPr>
        <w:shd w:val="clear" w:color="auto" w:fill="auto"/>
        <w:tabs>
          <w:tab w:val="left" w:pos="500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Принципы контрольной деятельности: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принцип соответствия - цели и задачи конкретных контрольных мероприятий должны с</w:t>
      </w:r>
      <w:r w:rsidR="00DD4872">
        <w:rPr>
          <w:sz w:val="24"/>
          <w:szCs w:val="24"/>
        </w:rPr>
        <w:t>оответствовать целям работы Детского сада</w:t>
      </w:r>
      <w:r>
        <w:rPr>
          <w:sz w:val="24"/>
          <w:szCs w:val="24"/>
        </w:rPr>
        <w:t>, обозначенным в годовом плане работы;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394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A26A76" w:rsidRDefault="00A26A76" w:rsidP="00A26A76">
      <w:pPr>
        <w:pStyle w:val="a3"/>
        <w:shd w:val="clear" w:color="auto" w:fill="auto"/>
        <w:spacing w:line="276" w:lineRule="auto"/>
        <w:ind w:left="20" w:right="20" w:firstLine="420"/>
        <w:rPr>
          <w:sz w:val="24"/>
          <w:szCs w:val="24"/>
        </w:rPr>
      </w:pPr>
      <w:r>
        <w:rPr>
          <w:sz w:val="24"/>
          <w:szCs w:val="24"/>
        </w:rP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88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A26A76" w:rsidRDefault="00A26A76" w:rsidP="00A26A76">
      <w:pPr>
        <w:pStyle w:val="a3"/>
        <w:shd w:val="clear" w:color="auto" w:fill="auto"/>
        <w:spacing w:line="276" w:lineRule="auto"/>
        <w:ind w:left="20" w:right="20" w:firstLine="420"/>
        <w:rPr>
          <w:sz w:val="24"/>
          <w:szCs w:val="24"/>
        </w:rPr>
      </w:pPr>
      <w:r>
        <w:rPr>
          <w:sz w:val="24"/>
          <w:szCs w:val="24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409"/>
        </w:tabs>
        <w:spacing w:after="244"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A26A76" w:rsidRDefault="00A26A76" w:rsidP="00A26A76">
      <w:pPr>
        <w:pStyle w:val="a3"/>
        <w:shd w:val="clear" w:color="auto" w:fill="auto"/>
        <w:spacing w:line="276" w:lineRule="auto"/>
        <w:ind w:right="2120"/>
        <w:jc w:val="left"/>
        <w:rPr>
          <w:rStyle w:val="4"/>
          <w:sz w:val="24"/>
          <w:szCs w:val="24"/>
          <w:u w:val="single"/>
        </w:rPr>
      </w:pPr>
      <w:r>
        <w:rPr>
          <w:rStyle w:val="4"/>
          <w:sz w:val="24"/>
          <w:szCs w:val="24"/>
          <w:u w:val="single"/>
        </w:rPr>
        <w:t xml:space="preserve">3. Содержание контрольной деятельности </w:t>
      </w:r>
    </w:p>
    <w:p w:rsidR="00A26A76" w:rsidRDefault="00A26A76" w:rsidP="00A26A76">
      <w:pPr>
        <w:pStyle w:val="a3"/>
        <w:shd w:val="clear" w:color="auto" w:fill="auto"/>
        <w:spacing w:line="276" w:lineRule="auto"/>
        <w:ind w:left="20" w:right="2120" w:hanging="20"/>
        <w:jc w:val="left"/>
      </w:pPr>
      <w:r>
        <w:rPr>
          <w:sz w:val="24"/>
          <w:szCs w:val="24"/>
        </w:rPr>
        <w:t>3.1. Содержанием контрольной деятельности является:</w:t>
      </w:r>
    </w:p>
    <w:p w:rsidR="00A26A76" w:rsidRDefault="00A26A76" w:rsidP="00A26A76">
      <w:pPr>
        <w:pStyle w:val="a3"/>
        <w:shd w:val="clear" w:color="auto" w:fill="auto"/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3.1.1. по направлению - контроль образовательной деятельности (контроль реализации</w:t>
      </w:r>
      <w:r w:rsidR="00DD4872">
        <w:rPr>
          <w:sz w:val="24"/>
          <w:szCs w:val="24"/>
        </w:rPr>
        <w:t xml:space="preserve"> ООП Детского сада</w:t>
      </w:r>
      <w:r>
        <w:rPr>
          <w:sz w:val="24"/>
          <w:szCs w:val="24"/>
        </w:rPr>
        <w:t>):</w:t>
      </w:r>
    </w:p>
    <w:p w:rsidR="00A26A76" w:rsidRDefault="00A26A76" w:rsidP="00A26A76">
      <w:pPr>
        <w:spacing w:line="276" w:lineRule="auto"/>
        <w:rPr>
          <w:rFonts w:ascii="Times New Roman" w:hAnsi="Times New Roman" w:cs="Times New Roman"/>
          <w:color w:val="auto"/>
        </w:rPr>
        <w:sectPr w:rsidR="00A26A76">
          <w:pgSz w:w="11905" w:h="16837"/>
          <w:pgMar w:top="568" w:right="990" w:bottom="567" w:left="933" w:header="0" w:footer="3" w:gutter="0"/>
          <w:pgNumType w:start="22"/>
          <w:cols w:space="720"/>
        </w:sectPr>
      </w:pP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399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реализация основной общеобразовательной програм</w:t>
      </w:r>
      <w:r w:rsidR="00DD4872">
        <w:rPr>
          <w:sz w:val="24"/>
          <w:szCs w:val="24"/>
        </w:rPr>
        <w:t>мы дошкольного образования</w:t>
      </w:r>
      <w:r>
        <w:rPr>
          <w:sz w:val="24"/>
          <w:szCs w:val="24"/>
        </w:rPr>
        <w:t>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оценка профессиональной компетентности педагогических работников;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74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документация педагогических работников;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303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12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 xml:space="preserve"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12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A26A76" w:rsidRDefault="00A26A76" w:rsidP="00A26A76">
      <w:pPr>
        <w:pStyle w:val="a3"/>
        <w:numPr>
          <w:ilvl w:val="2"/>
          <w:numId w:val="4"/>
        </w:numPr>
        <w:shd w:val="clear" w:color="auto" w:fill="auto"/>
        <w:tabs>
          <w:tab w:val="left" w:pos="764"/>
        </w:tabs>
        <w:spacing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A26A76" w:rsidRDefault="00A26A76" w:rsidP="00A26A76">
      <w:pPr>
        <w:pStyle w:val="a3"/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-соблюдение режима дня;</w:t>
      </w:r>
    </w:p>
    <w:p w:rsidR="00A26A76" w:rsidRDefault="00A26A76" w:rsidP="00A26A76">
      <w:pPr>
        <w:pStyle w:val="a3"/>
        <w:shd w:val="clear" w:color="auto" w:fill="auto"/>
        <w:tabs>
          <w:tab w:val="left" w:pos="178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-сохранность инвентаря в группах;</w:t>
      </w:r>
    </w:p>
    <w:p w:rsidR="00A26A76" w:rsidRDefault="00A26A76" w:rsidP="00A26A76">
      <w:pPr>
        <w:pStyle w:val="a3"/>
        <w:shd w:val="clear" w:color="auto" w:fill="auto"/>
        <w:tabs>
          <w:tab w:val="left" w:pos="241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-контроль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A26A76" w:rsidRDefault="00DD4872" w:rsidP="00A26A76">
      <w:pPr>
        <w:pStyle w:val="a3"/>
        <w:shd w:val="clear" w:color="auto" w:fill="auto"/>
        <w:tabs>
          <w:tab w:val="left" w:pos="428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-соблюдение сотрудниками Детского сада</w:t>
      </w:r>
      <w:r w:rsidR="00A26A76">
        <w:rPr>
          <w:sz w:val="24"/>
          <w:szCs w:val="24"/>
        </w:rPr>
        <w:t xml:space="preserve"> правил внутреннего трудового распорядка, должностных инструкций, иных инструкций и локальных нормативных актов;</w:t>
      </w:r>
    </w:p>
    <w:p w:rsidR="00A26A76" w:rsidRDefault="00A26A76" w:rsidP="00A26A76">
      <w:pPr>
        <w:pStyle w:val="a3"/>
        <w:shd w:val="clear" w:color="auto" w:fill="auto"/>
        <w:tabs>
          <w:tab w:val="left" w:pos="918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3.1.3.по направлению - контроль деятельности по охране здоровья воспитанников:</w:t>
      </w:r>
    </w:p>
    <w:p w:rsidR="00A26A76" w:rsidRDefault="00A26A76" w:rsidP="00A26A76">
      <w:pPr>
        <w:pStyle w:val="a3"/>
        <w:shd w:val="clear" w:color="auto" w:fill="auto"/>
        <w:tabs>
          <w:tab w:val="left" w:pos="178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-пропаганда и обучение навыкам здорового образа жизни</w:t>
      </w:r>
    </w:p>
    <w:p w:rsidR="00A26A76" w:rsidRDefault="00A26A76" w:rsidP="00A26A76">
      <w:pPr>
        <w:pStyle w:val="a3"/>
        <w:shd w:val="clear" w:color="auto" w:fill="auto"/>
        <w:tabs>
          <w:tab w:val="left" w:pos="370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-организация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A26A76" w:rsidRDefault="00A26A76" w:rsidP="00A26A76">
      <w:pPr>
        <w:pStyle w:val="a3"/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-обеспечение безопасности воспитанн</w:t>
      </w:r>
      <w:r w:rsidR="00DD4872">
        <w:rPr>
          <w:sz w:val="24"/>
          <w:szCs w:val="24"/>
        </w:rPr>
        <w:t>иков во время пребывания в Детском саду</w:t>
      </w:r>
      <w:r>
        <w:rPr>
          <w:sz w:val="24"/>
          <w:szCs w:val="24"/>
        </w:rPr>
        <w:t xml:space="preserve"> и на улице;</w:t>
      </w:r>
    </w:p>
    <w:p w:rsidR="00A26A76" w:rsidRDefault="00A26A76" w:rsidP="00A26A76">
      <w:pPr>
        <w:pStyle w:val="a3"/>
        <w:shd w:val="clear" w:color="auto" w:fill="auto"/>
        <w:tabs>
          <w:tab w:val="left" w:pos="260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-деятельность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A26A76" w:rsidRDefault="00DD4872" w:rsidP="00A26A76">
      <w:pPr>
        <w:pStyle w:val="a3"/>
        <w:shd w:val="clear" w:color="auto" w:fill="auto"/>
        <w:tabs>
          <w:tab w:val="left" w:pos="423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-соблюдение сотрудниками Детского сада</w:t>
      </w:r>
      <w:r w:rsidR="00A26A76">
        <w:rPr>
          <w:sz w:val="24"/>
          <w:szCs w:val="24"/>
        </w:rPr>
        <w:t xml:space="preserve"> правил внутреннего трудового распорядка, должностных инструкций, иных инструкций и локальных нормативных актов.</w:t>
      </w:r>
    </w:p>
    <w:p w:rsidR="00A26A76" w:rsidRDefault="00A26A76" w:rsidP="00A26A76">
      <w:pPr>
        <w:pStyle w:val="a3"/>
        <w:shd w:val="clear" w:color="auto" w:fill="auto"/>
        <w:tabs>
          <w:tab w:val="left" w:pos="423"/>
        </w:tabs>
        <w:spacing w:line="276" w:lineRule="auto"/>
        <w:ind w:left="20" w:right="40"/>
        <w:jc w:val="left"/>
        <w:rPr>
          <w:sz w:val="24"/>
          <w:szCs w:val="24"/>
          <w:u w:val="single"/>
        </w:rPr>
      </w:pPr>
    </w:p>
    <w:p w:rsidR="00A26A76" w:rsidRDefault="00A26A76" w:rsidP="00A26A76">
      <w:pPr>
        <w:pStyle w:val="13"/>
        <w:keepNext/>
        <w:keepLines/>
        <w:shd w:val="clear" w:color="auto" w:fill="auto"/>
        <w:spacing w:before="0" w:line="276" w:lineRule="auto"/>
        <w:rPr>
          <w:sz w:val="24"/>
          <w:szCs w:val="24"/>
          <w:u w:val="single"/>
        </w:rPr>
      </w:pPr>
      <w:bookmarkStart w:id="1" w:name="bookmark2"/>
      <w:r>
        <w:rPr>
          <w:sz w:val="24"/>
          <w:szCs w:val="24"/>
          <w:u w:val="single"/>
        </w:rPr>
        <w:t>4. Виды и основания проведения контрольных мероприятий</w:t>
      </w:r>
      <w:bookmarkEnd w:id="1"/>
    </w:p>
    <w:p w:rsidR="00A26A76" w:rsidRDefault="00A26A76" w:rsidP="00A26A76">
      <w:pPr>
        <w:pStyle w:val="a3"/>
        <w:numPr>
          <w:ilvl w:val="0"/>
          <w:numId w:val="5"/>
        </w:numPr>
        <w:shd w:val="clear" w:color="auto" w:fill="auto"/>
        <w:tabs>
          <w:tab w:val="left" w:pos="500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Нормирование и тематика контрольных мероприятий находятся в исключительн</w:t>
      </w:r>
      <w:r w:rsidR="00DD4872">
        <w:rPr>
          <w:sz w:val="24"/>
          <w:szCs w:val="24"/>
        </w:rPr>
        <w:t>ой компетенции заведующего</w:t>
      </w:r>
      <w:r>
        <w:rPr>
          <w:sz w:val="24"/>
          <w:szCs w:val="24"/>
        </w:rPr>
        <w:t>.</w:t>
      </w:r>
    </w:p>
    <w:p w:rsidR="00A26A76" w:rsidRDefault="00A26A76" w:rsidP="00A26A76">
      <w:pPr>
        <w:pStyle w:val="a5"/>
        <w:tabs>
          <w:tab w:val="left" w:pos="142"/>
        </w:tabs>
        <w:spacing w:line="273" w:lineRule="auto"/>
        <w:ind w:left="0" w:right="20" w:firstLine="142"/>
        <w:jc w:val="both"/>
      </w:pPr>
      <w:r>
        <w:rPr>
          <w:rFonts w:ascii="Times New Roman" w:hAnsi="Times New Roman" w:cs="Times New Roman"/>
        </w:rPr>
        <w:t xml:space="preserve">Темы контроля определяются в соответствии с </w:t>
      </w:r>
      <w:r w:rsidR="00DD4872">
        <w:rPr>
          <w:rFonts w:ascii="Times New Roman" w:hAnsi="Times New Roman" w:cs="Times New Roman"/>
        </w:rPr>
        <w:t>годовым планом работы Детского сада</w:t>
      </w:r>
      <w:r>
        <w:rPr>
          <w:rFonts w:ascii="Times New Roman" w:hAnsi="Times New Roman" w:cs="Times New Roman"/>
        </w:rPr>
        <w:t xml:space="preserve"> на основании проблемно-ориент</w:t>
      </w:r>
      <w:r w:rsidR="00DD4872">
        <w:rPr>
          <w:rFonts w:ascii="Times New Roman" w:hAnsi="Times New Roman" w:cs="Times New Roman"/>
        </w:rPr>
        <w:t>ированного анализа работы Детского сада</w:t>
      </w:r>
      <w:r>
        <w:rPr>
          <w:rFonts w:ascii="Times New Roman" w:hAnsi="Times New Roman" w:cs="Times New Roman"/>
        </w:rPr>
        <w:t xml:space="preserve"> по итогам предыдущего учебного года.</w:t>
      </w:r>
    </w:p>
    <w:p w:rsidR="00A26A76" w:rsidRDefault="00A26A76" w:rsidP="00A26A76">
      <w:pPr>
        <w:pStyle w:val="a3"/>
        <w:numPr>
          <w:ilvl w:val="0"/>
          <w:numId w:val="5"/>
        </w:numPr>
        <w:shd w:val="clear" w:color="auto" w:fill="auto"/>
        <w:tabs>
          <w:tab w:val="left" w:pos="678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В зависимости от отношения к плану контрольные мероприятия подразделяются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плановые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внеплановые.</w:t>
      </w:r>
    </w:p>
    <w:p w:rsidR="00A26A76" w:rsidRDefault="00A26A76" w:rsidP="00A26A76">
      <w:pPr>
        <w:pStyle w:val="a3"/>
        <w:numPr>
          <w:ilvl w:val="0"/>
          <w:numId w:val="6"/>
        </w:numPr>
        <w:shd w:val="clear" w:color="auto" w:fill="auto"/>
        <w:tabs>
          <w:tab w:val="left" w:pos="865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</w:t>
      </w:r>
      <w:r w:rsidR="00DD4872">
        <w:rPr>
          <w:sz w:val="24"/>
          <w:szCs w:val="24"/>
        </w:rPr>
        <w:t>Детского сада</w:t>
      </w:r>
      <w:r>
        <w:rPr>
          <w:sz w:val="24"/>
          <w:szCs w:val="24"/>
        </w:rPr>
        <w:t xml:space="preserve"> на учебный год. Указанный план принимается педагогическим советом  и вводится </w:t>
      </w:r>
      <w:r w:rsidR="00DD4872">
        <w:rPr>
          <w:sz w:val="24"/>
          <w:szCs w:val="24"/>
        </w:rPr>
        <w:t>в действие приказом заведующего</w:t>
      </w:r>
      <w:r>
        <w:rPr>
          <w:sz w:val="24"/>
          <w:szCs w:val="24"/>
        </w:rPr>
        <w:t>.</w:t>
      </w:r>
    </w:p>
    <w:p w:rsidR="00A26A76" w:rsidRDefault="00A26A76" w:rsidP="00A26A76">
      <w:pPr>
        <w:pStyle w:val="a3"/>
        <w:numPr>
          <w:ilvl w:val="0"/>
          <w:numId w:val="6"/>
        </w:numPr>
        <w:shd w:val="clear" w:color="auto" w:fill="auto"/>
        <w:tabs>
          <w:tab w:val="left" w:pos="1018"/>
        </w:tabs>
        <w:spacing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A26A76" w:rsidRDefault="00A26A76" w:rsidP="00A26A76">
      <w:pPr>
        <w:pStyle w:val="a3"/>
        <w:numPr>
          <w:ilvl w:val="0"/>
          <w:numId w:val="5"/>
        </w:numPr>
        <w:shd w:val="clear" w:color="auto" w:fill="auto"/>
        <w:tabs>
          <w:tab w:val="left" w:pos="669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 xml:space="preserve">Контрольные мероприятия проводятся по распространенным формам контроля – </w:t>
      </w:r>
      <w:proofErr w:type="gramStart"/>
      <w:r>
        <w:rPr>
          <w:sz w:val="24"/>
          <w:szCs w:val="24"/>
        </w:rPr>
        <w:t>оперативный</w:t>
      </w:r>
      <w:proofErr w:type="gramEnd"/>
      <w:r>
        <w:rPr>
          <w:sz w:val="24"/>
          <w:szCs w:val="24"/>
        </w:rPr>
        <w:t>, тематический, итоговый.</w:t>
      </w:r>
    </w:p>
    <w:p w:rsidR="00A26A76" w:rsidRDefault="00A26A76" w:rsidP="00A26A76">
      <w:pPr>
        <w:pStyle w:val="a3"/>
        <w:shd w:val="clear" w:color="auto" w:fill="auto"/>
        <w:tabs>
          <w:tab w:val="left" w:pos="669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 xml:space="preserve">Оперативный контроль устраняет незначительные сбои в работе, регулирует деятельность некоторых педагогов или всего коллектива с помощью рекомендаций, советов. </w:t>
      </w:r>
    </w:p>
    <w:p w:rsidR="00A26A76" w:rsidRDefault="00A26A76" w:rsidP="00A26A76">
      <w:pPr>
        <w:pStyle w:val="a3"/>
        <w:shd w:val="clear" w:color="auto" w:fill="auto"/>
        <w:tabs>
          <w:tab w:val="left" w:pos="669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Главным предметом тематического контроля является система педагогической работы с детьми по одному из разделов программы.</w:t>
      </w:r>
    </w:p>
    <w:p w:rsidR="00A26A76" w:rsidRDefault="00A26A76" w:rsidP="00A26A76">
      <w:pPr>
        <w:pStyle w:val="a3"/>
        <w:shd w:val="clear" w:color="auto" w:fill="auto"/>
        <w:tabs>
          <w:tab w:val="left" w:pos="669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Немаловажное значение имеет итоговый контроль, который руководитель осуществляет после завершения отчетного периода (полугодие, год).</w:t>
      </w:r>
    </w:p>
    <w:p w:rsidR="00A26A76" w:rsidRDefault="00A26A76" w:rsidP="00A26A76">
      <w:pPr>
        <w:pStyle w:val="a3"/>
        <w:shd w:val="clear" w:color="auto" w:fill="auto"/>
        <w:tabs>
          <w:tab w:val="left" w:pos="669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 xml:space="preserve">4.4.В зависимости от проверяемых объектов контрольные мероприятия подразделяются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3"/>
        </w:tabs>
        <w:spacing w:line="276" w:lineRule="auto"/>
        <w:ind w:left="40"/>
        <w:rPr>
          <w:sz w:val="24"/>
          <w:szCs w:val="24"/>
        </w:rPr>
      </w:pPr>
      <w:proofErr w:type="gramStart"/>
      <w:r>
        <w:rPr>
          <w:sz w:val="24"/>
          <w:szCs w:val="24"/>
        </w:rPr>
        <w:t>персональные</w:t>
      </w:r>
      <w:proofErr w:type="gramEnd"/>
      <w:r>
        <w:rPr>
          <w:sz w:val="24"/>
          <w:szCs w:val="24"/>
        </w:rPr>
        <w:t xml:space="preserve"> - в отношении конкретного работника;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323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выборочные - в отношении неопределенного круга лиц (</w:t>
      </w:r>
      <w:proofErr w:type="gramStart"/>
      <w:r>
        <w:rPr>
          <w:sz w:val="24"/>
          <w:szCs w:val="24"/>
        </w:rPr>
        <w:t>два и более работников</w:t>
      </w:r>
      <w:proofErr w:type="gramEnd"/>
      <w:r>
        <w:rPr>
          <w:sz w:val="24"/>
          <w:szCs w:val="24"/>
        </w:rPr>
        <w:t>);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3"/>
        </w:tabs>
        <w:spacing w:line="276" w:lineRule="auto"/>
        <w:ind w:left="40"/>
        <w:rPr>
          <w:sz w:val="24"/>
          <w:szCs w:val="24"/>
        </w:rPr>
      </w:pPr>
      <w:proofErr w:type="gramStart"/>
      <w:r>
        <w:rPr>
          <w:sz w:val="24"/>
          <w:szCs w:val="24"/>
        </w:rPr>
        <w:t>фронтальные</w:t>
      </w:r>
      <w:proofErr w:type="gramEnd"/>
      <w:r>
        <w:rPr>
          <w:sz w:val="24"/>
          <w:szCs w:val="24"/>
        </w:rPr>
        <w:t xml:space="preserve"> - в отношении всех работников.</w:t>
      </w:r>
    </w:p>
    <w:p w:rsidR="00A26A76" w:rsidRDefault="00A26A76" w:rsidP="00A26A76">
      <w:pPr>
        <w:pStyle w:val="a3"/>
        <w:shd w:val="clear" w:color="auto" w:fill="auto"/>
        <w:tabs>
          <w:tab w:val="left" w:pos="678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4.5.По кругу рассматриваемых вопросов все контрольные мероприятия являются тематическими.</w:t>
      </w:r>
    </w:p>
    <w:p w:rsidR="00A26A76" w:rsidRDefault="00A26A76" w:rsidP="00A26A76">
      <w:pPr>
        <w:pStyle w:val="a3"/>
        <w:shd w:val="clear" w:color="auto" w:fill="auto"/>
        <w:tabs>
          <w:tab w:val="left" w:pos="678"/>
        </w:tabs>
        <w:spacing w:line="276" w:lineRule="auto"/>
        <w:ind w:left="40" w:right="40"/>
        <w:rPr>
          <w:sz w:val="24"/>
          <w:szCs w:val="24"/>
        </w:rPr>
      </w:pPr>
    </w:p>
    <w:p w:rsidR="00A26A76" w:rsidRDefault="00A26A76" w:rsidP="00A26A76">
      <w:pPr>
        <w:pStyle w:val="70"/>
        <w:shd w:val="clear" w:color="auto" w:fill="auto"/>
        <w:spacing w:before="0"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5. Организация контрольного мероприятия</w:t>
      </w:r>
    </w:p>
    <w:p w:rsidR="00A26A76" w:rsidRDefault="00A26A76" w:rsidP="00A26A76">
      <w:pPr>
        <w:pStyle w:val="20"/>
        <w:numPr>
          <w:ilvl w:val="0"/>
          <w:numId w:val="7"/>
        </w:numPr>
        <w:shd w:val="clear" w:color="auto" w:fill="auto"/>
        <w:tabs>
          <w:tab w:val="left" w:pos="640"/>
        </w:tabs>
        <w:spacing w:line="276" w:lineRule="auto"/>
        <w:ind w:left="40" w:right="40"/>
        <w:rPr>
          <w:sz w:val="24"/>
          <w:szCs w:val="24"/>
        </w:rPr>
      </w:pPr>
      <w:r>
        <w:rPr>
          <w:rStyle w:val="22"/>
          <w:i w:val="0"/>
          <w:iCs w:val="0"/>
          <w:sz w:val="24"/>
          <w:szCs w:val="24"/>
        </w:rPr>
        <w:t>Контрольное мероприятие проводится под руководством заведующего.</w:t>
      </w:r>
    </w:p>
    <w:p w:rsidR="00A26A76" w:rsidRDefault="00A26A76" w:rsidP="00A26A76">
      <w:pPr>
        <w:pStyle w:val="a3"/>
        <w:numPr>
          <w:ilvl w:val="0"/>
          <w:numId w:val="7"/>
        </w:numPr>
        <w:shd w:val="clear" w:color="auto" w:fill="auto"/>
        <w:tabs>
          <w:tab w:val="left" w:pos="650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Организация контрольного мероприятия включает в себя следующие этапы: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подготовительный этап;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3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основной этап;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заключительный этап.</w:t>
      </w:r>
    </w:p>
    <w:p w:rsidR="00A26A76" w:rsidRDefault="00A26A76" w:rsidP="00A26A76">
      <w:pPr>
        <w:pStyle w:val="a3"/>
        <w:numPr>
          <w:ilvl w:val="0"/>
          <w:numId w:val="7"/>
        </w:numPr>
        <w:shd w:val="clear" w:color="auto" w:fill="auto"/>
        <w:tabs>
          <w:tab w:val="left" w:pos="520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Содержание подготовительного этапа: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3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подготовка и издание приказа о проведении контрольного мероприятия;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оперативное совещание (далее - ОС).</w:t>
      </w:r>
    </w:p>
    <w:p w:rsidR="00A26A76" w:rsidRDefault="00A26A76" w:rsidP="00A26A76">
      <w:pPr>
        <w:pStyle w:val="a3"/>
        <w:numPr>
          <w:ilvl w:val="0"/>
          <w:numId w:val="8"/>
        </w:numPr>
        <w:shd w:val="clear" w:color="auto" w:fill="auto"/>
        <w:tabs>
          <w:tab w:val="left" w:pos="746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тема;</w:t>
      </w:r>
    </w:p>
    <w:p w:rsidR="00A26A76" w:rsidRDefault="00A26A76" w:rsidP="00A26A76">
      <w:pPr>
        <w:pStyle w:val="20"/>
        <w:numPr>
          <w:ilvl w:val="0"/>
          <w:numId w:val="2"/>
        </w:numPr>
        <w:shd w:val="clear" w:color="auto" w:fill="auto"/>
        <w:tabs>
          <w:tab w:val="left" w:pos="208"/>
        </w:tabs>
        <w:spacing w:line="276" w:lineRule="auto"/>
        <w:ind w:left="40" w:right="40"/>
        <w:rPr>
          <w:sz w:val="24"/>
          <w:szCs w:val="24"/>
        </w:rPr>
      </w:pPr>
      <w:r>
        <w:rPr>
          <w:rStyle w:val="22"/>
          <w:i w:val="0"/>
          <w:iCs w:val="0"/>
          <w:sz w:val="24"/>
          <w:szCs w:val="24"/>
        </w:rPr>
        <w:t>сроки (продолжительность).</w:t>
      </w:r>
      <w:r>
        <w:rPr>
          <w:sz w:val="24"/>
          <w:szCs w:val="24"/>
        </w:rPr>
        <w:t xml:space="preserve"> Продолжительность контрольного мероприятия определяется его целями и количеством объектов, однако не должна превышать 15 дней (срок может быть и иным - его устанавливает образовательная организация);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3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объект (объекты);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цели, задачи;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4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контрольные действия в рамках контрольного мероприятия;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должностные лица, осуществляющие контрольное мероприятие;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форма подведения итогов.</w:t>
      </w:r>
    </w:p>
    <w:p w:rsidR="00A26A76" w:rsidRDefault="00A26A76" w:rsidP="00A26A76">
      <w:pPr>
        <w:pStyle w:val="a3"/>
        <w:numPr>
          <w:ilvl w:val="0"/>
          <w:numId w:val="8"/>
        </w:numPr>
        <w:shd w:val="clear" w:color="auto" w:fill="auto"/>
        <w:tabs>
          <w:tab w:val="left" w:pos="755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 xml:space="preserve">Приказ о проведении планового контрольного мероприятия размещается на информационном стенде </w:t>
      </w:r>
      <w:r w:rsidR="00DD4872">
        <w:rPr>
          <w:sz w:val="24"/>
          <w:szCs w:val="24"/>
        </w:rPr>
        <w:t>Детского сада</w:t>
      </w:r>
      <w:r>
        <w:rPr>
          <w:sz w:val="24"/>
          <w:szCs w:val="24"/>
        </w:rPr>
        <w:t xml:space="preserve"> в срок</w:t>
      </w:r>
      <w:r>
        <w:rPr>
          <w:rStyle w:val="a7"/>
          <w:sz w:val="24"/>
          <w:szCs w:val="24"/>
        </w:rPr>
        <w:t xml:space="preserve"> не позднее</w:t>
      </w:r>
      <w:r>
        <w:rPr>
          <w:sz w:val="24"/>
          <w:szCs w:val="24"/>
        </w:rPr>
        <w:t xml:space="preserve"> 7</w:t>
      </w:r>
      <w:r>
        <w:rPr>
          <w:rStyle w:val="a7"/>
          <w:sz w:val="24"/>
          <w:szCs w:val="24"/>
        </w:rPr>
        <w:t xml:space="preserve"> дней до начала контрольного мероприятия.</w:t>
      </w:r>
      <w:r>
        <w:rPr>
          <w:sz w:val="24"/>
          <w:szCs w:val="24"/>
        </w:rPr>
        <w:t xml:space="preserve"> Приказ о проведении внепланового контрольного мероприятия довод</w:t>
      </w:r>
      <w:r w:rsidR="00DD4872">
        <w:rPr>
          <w:sz w:val="24"/>
          <w:szCs w:val="24"/>
        </w:rPr>
        <w:t>ится до сведения работника Детского сада</w:t>
      </w:r>
      <w:r>
        <w:rPr>
          <w:sz w:val="24"/>
          <w:szCs w:val="24"/>
        </w:rPr>
        <w:t xml:space="preserve"> в срок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24 часа до его проведения. В экстренных случаях (при наличии обращений физических или юридических лиц, содержащих сведения о наруше</w:t>
      </w:r>
      <w:r w:rsidR="00DD4872">
        <w:rPr>
          <w:sz w:val="24"/>
          <w:szCs w:val="24"/>
        </w:rPr>
        <w:t>ниях в действиях работника Детского сада</w:t>
      </w:r>
      <w:r>
        <w:rPr>
          <w:sz w:val="24"/>
          <w:szCs w:val="24"/>
        </w:rPr>
        <w:t xml:space="preserve"> прав воспитанника, законодательства об образовании, трудовой дисциплины) проведение внепланового контрольного мероприятия может осуществляться б</w:t>
      </w:r>
      <w:r w:rsidR="00DD4872">
        <w:rPr>
          <w:sz w:val="24"/>
          <w:szCs w:val="24"/>
        </w:rPr>
        <w:t>ез предупреждения работника</w:t>
      </w:r>
      <w:r>
        <w:rPr>
          <w:sz w:val="24"/>
          <w:szCs w:val="24"/>
        </w:rPr>
        <w:t>.</w:t>
      </w:r>
    </w:p>
    <w:p w:rsidR="00DD4872" w:rsidRDefault="00A26A76" w:rsidP="00A26A76">
      <w:pPr>
        <w:pStyle w:val="a3"/>
        <w:shd w:val="clear" w:color="auto" w:fill="auto"/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 xml:space="preserve">5.3.3. Необходимость проведения ОС определяется целями контрольного мероприятия и количеством проверяемых объектов. ОС проводит заведующий </w:t>
      </w:r>
      <w:r>
        <w:rPr>
          <w:rStyle w:val="21"/>
        </w:rPr>
        <w:t>или должностное лицо, назначенное заведующим.</w:t>
      </w:r>
      <w:r>
        <w:rPr>
          <w:sz w:val="24"/>
          <w:szCs w:val="24"/>
        </w:rPr>
        <w:t xml:space="preserve"> В ходе ОС детализируются вопросы проведения контрольного мероприятия. ОС не протоколируется.</w:t>
      </w:r>
    </w:p>
    <w:p w:rsidR="00A26A76" w:rsidRDefault="00A26A76" w:rsidP="00A26A76">
      <w:pPr>
        <w:pStyle w:val="a3"/>
        <w:shd w:val="clear" w:color="auto" w:fill="auto"/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 xml:space="preserve"> 5.4. Содержание основного этапа контрольного мероприятия: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94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42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A26A76" w:rsidRDefault="00A26A76" w:rsidP="00A26A76">
      <w:pPr>
        <w:pStyle w:val="a3"/>
        <w:numPr>
          <w:ilvl w:val="0"/>
          <w:numId w:val="9"/>
        </w:numPr>
        <w:shd w:val="clear" w:color="auto" w:fill="auto"/>
        <w:tabs>
          <w:tab w:val="left" w:pos="866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В ходе контрольного мероприятия могут проводиться следующие контрольные действия: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посещение занятий;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посещение мероприятий; режимных моментов: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изучение и анализ документации педагогических и иных работников МБДОУ: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наблюдение;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собеседование с работниками;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опрос родителей (законных представителей);</w:t>
      </w:r>
    </w:p>
    <w:p w:rsidR="00A26A76" w:rsidRDefault="00A26A76" w:rsidP="00A26A76">
      <w:pPr>
        <w:pStyle w:val="20"/>
        <w:numPr>
          <w:ilvl w:val="0"/>
          <w:numId w:val="2"/>
        </w:numPr>
        <w:shd w:val="clear" w:color="auto" w:fill="auto"/>
        <w:tabs>
          <w:tab w:val="left" w:pos="203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иные действия (определяет образовательная организация).</w:t>
      </w:r>
    </w:p>
    <w:p w:rsidR="00A26A76" w:rsidRDefault="00A26A76" w:rsidP="00A26A76">
      <w:pPr>
        <w:pStyle w:val="a3"/>
        <w:numPr>
          <w:ilvl w:val="0"/>
          <w:numId w:val="9"/>
        </w:numPr>
        <w:shd w:val="clear" w:color="auto" w:fill="auto"/>
        <w:tabs>
          <w:tab w:val="left" w:pos="722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В аналитической справке необходимо отразить следующую информацию: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основание для проведения контрольного мероприятия;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цель контрольного мероприятия;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срок проведения контрольного мероприятия;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3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проведенные контрольные действия;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вывод (выводы) по результатам контрольного мероприятия;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90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03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 xml:space="preserve">дата и подпись </w:t>
      </w: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sz w:val="24"/>
          <w:szCs w:val="24"/>
        </w:rPr>
        <w:t xml:space="preserve"> за написание справки.</w:t>
      </w:r>
    </w:p>
    <w:p w:rsidR="00A26A76" w:rsidRDefault="00A26A76" w:rsidP="00A26A76">
      <w:pPr>
        <w:pStyle w:val="a3"/>
        <w:shd w:val="clear" w:color="auto" w:fill="auto"/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5.4.3. При составлении аналитической справки должны соблюдаться следующие требования: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22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объективность, краткость и ясность при изложении результатов контрольного мероприятия;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четкость формулировок содержания выявленных нарушений и недостатков;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 w:right="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логическая и хронологическая последовательность излагаемого материала. </w:t>
      </w:r>
    </w:p>
    <w:p w:rsidR="00A26A76" w:rsidRDefault="00A26A76" w:rsidP="00A26A76">
      <w:pPr>
        <w:pStyle w:val="a3"/>
        <w:shd w:val="clear" w:color="auto" w:fill="auto"/>
        <w:tabs>
          <w:tab w:val="left" w:pos="198"/>
        </w:tabs>
        <w:spacing w:line="276" w:lineRule="auto"/>
        <w:ind w:left="40" w:right="40"/>
        <w:jc w:val="left"/>
        <w:rPr>
          <w:sz w:val="24"/>
          <w:szCs w:val="24"/>
        </w:rPr>
      </w:pPr>
      <w:r>
        <w:rPr>
          <w:sz w:val="24"/>
          <w:szCs w:val="24"/>
        </w:rPr>
        <w:t>5.5. Содержание заключительного этапа контрольного мероприятия: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ознакомление с результатами контрольного мероприятия;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принятие заведующим МБДОУ управленческого решения, приказ о результатах контролях.</w:t>
      </w:r>
    </w:p>
    <w:p w:rsidR="00A26A76" w:rsidRDefault="00A26A76" w:rsidP="00A26A76">
      <w:pPr>
        <w:pStyle w:val="a3"/>
        <w:numPr>
          <w:ilvl w:val="0"/>
          <w:numId w:val="10"/>
        </w:numPr>
        <w:shd w:val="clear" w:color="auto" w:fill="auto"/>
        <w:tabs>
          <w:tab w:val="left" w:pos="746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Ознакомление с результатами контрольного мероприятия осуществляется путем: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309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рассмотрения материалов контрольного мероприятия на педагогическом совете МБДОУ;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94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индивидуального собеседования с работником МБДОУ, чья деятельность являлась объектом проверки.</w:t>
      </w:r>
    </w:p>
    <w:p w:rsidR="00A26A76" w:rsidRDefault="00A26A76" w:rsidP="00A26A76">
      <w:pPr>
        <w:pStyle w:val="a3"/>
        <w:numPr>
          <w:ilvl w:val="0"/>
          <w:numId w:val="10"/>
        </w:numPr>
        <w:shd w:val="clear" w:color="auto" w:fill="auto"/>
        <w:tabs>
          <w:tab w:val="left" w:pos="755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Мероприятия, указанные в п.5.</w:t>
      </w:r>
      <w:r w:rsidR="00DD4872">
        <w:rPr>
          <w:sz w:val="24"/>
          <w:szCs w:val="24"/>
        </w:rPr>
        <w:t>5</w:t>
      </w:r>
      <w:r>
        <w:rPr>
          <w:sz w:val="24"/>
          <w:szCs w:val="24"/>
        </w:rPr>
        <w:t>.1 настоящего Положения, проводятся в срок не позднее 7 рабочих дней с момента завершения проверки.</w:t>
      </w:r>
    </w:p>
    <w:p w:rsidR="00A26A76" w:rsidRDefault="00A26A76" w:rsidP="00A26A76">
      <w:pPr>
        <w:pStyle w:val="a3"/>
        <w:numPr>
          <w:ilvl w:val="0"/>
          <w:numId w:val="10"/>
        </w:numPr>
        <w:shd w:val="clear" w:color="auto" w:fill="auto"/>
        <w:tabs>
          <w:tab w:val="left" w:pos="818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Проверяемые работники после ознакомления с результатами контрольного мероприятия должны ознакомиться под роспись с результатами контроля. В случае отказа работника поставить подпись иное должностное лицо составляет соответствующий акт. Работники вправе сделать запись в итоговом приказе о несогласии с результатами контрольного мероприятия в целом или по отдельным фактам и выводам.</w:t>
      </w:r>
    </w:p>
    <w:p w:rsidR="00A26A76" w:rsidRDefault="00A26A76" w:rsidP="00A26A76">
      <w:pPr>
        <w:pStyle w:val="a3"/>
        <w:numPr>
          <w:ilvl w:val="0"/>
          <w:numId w:val="10"/>
        </w:numPr>
        <w:shd w:val="clear" w:color="auto" w:fill="auto"/>
        <w:tabs>
          <w:tab w:val="left" w:pos="741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>Заведующий  в следующих случаях по результатам контрольного мероприятия издает приказ:</w:t>
      </w:r>
    </w:p>
    <w:p w:rsidR="00A26A76" w:rsidRDefault="00A26A76" w:rsidP="00A26A76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276" w:lineRule="auto"/>
        <w:ind w:left="40" w:right="40"/>
        <w:jc w:val="both"/>
        <w:rPr>
          <w:sz w:val="24"/>
          <w:szCs w:val="24"/>
        </w:rPr>
      </w:pPr>
      <w:bookmarkStart w:id="2" w:name="bookmark3"/>
      <w:r w:rsidRPr="00DD4872">
        <w:rPr>
          <w:b w:val="0"/>
          <w:sz w:val="24"/>
          <w:szCs w:val="24"/>
        </w:rPr>
        <w:t>в случае установления высокого уровня мероприятий, посещенных в ходе контрольного мероприятия</w:t>
      </w:r>
      <w:r>
        <w:rPr>
          <w:rStyle w:val="14"/>
          <w:b w:val="0"/>
          <w:bCs w:val="0"/>
          <w:sz w:val="24"/>
          <w:szCs w:val="24"/>
        </w:rPr>
        <w:t xml:space="preserve"> - о поощрении работников;</w:t>
      </w:r>
      <w:bookmarkEnd w:id="2"/>
    </w:p>
    <w:p w:rsidR="00DD4872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304"/>
        </w:tabs>
        <w:spacing w:line="276" w:lineRule="auto"/>
        <w:ind w:left="40" w:right="40"/>
        <w:rPr>
          <w:sz w:val="24"/>
          <w:szCs w:val="24"/>
        </w:rPr>
      </w:pPr>
      <w:r w:rsidRPr="00DD4872">
        <w:rPr>
          <w:rStyle w:val="23"/>
          <w:b w:val="0"/>
          <w:sz w:val="24"/>
          <w:szCs w:val="24"/>
        </w:rPr>
        <w:t>в случае выявления нарушений и недостатков в ходе контрольного мероприятия</w:t>
      </w:r>
      <w:r w:rsidRPr="00DD4872">
        <w:rPr>
          <w:b/>
          <w:sz w:val="24"/>
          <w:szCs w:val="24"/>
        </w:rPr>
        <w:t xml:space="preserve"> 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304"/>
        </w:tabs>
        <w:spacing w:line="276" w:lineRule="auto"/>
        <w:ind w:left="40" w:right="40"/>
        <w:rPr>
          <w:sz w:val="24"/>
          <w:szCs w:val="24"/>
        </w:rPr>
      </w:pPr>
      <w:r>
        <w:rPr>
          <w:sz w:val="24"/>
          <w:szCs w:val="24"/>
        </w:rPr>
        <w:t xml:space="preserve"> об их устранении к определенному сроку. В указанном случае работник к установленному сроку должен представить заведующему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в копии ранее изданного приказа делается соответствующая отметка. Если выявленные нарушения не устранены к установленному сроку, то заведующий  принимает решение о проведении повторного контрольного мероприятия или о привлечении работника к дисциплинарной ответственности;</w:t>
      </w:r>
    </w:p>
    <w:p w:rsidR="00A26A76" w:rsidRDefault="00A26A76" w:rsidP="00A26A76">
      <w:pPr>
        <w:pStyle w:val="13"/>
        <w:keepNext/>
        <w:keepLines/>
        <w:numPr>
          <w:ilvl w:val="0"/>
          <w:numId w:val="2"/>
        </w:numPr>
        <w:shd w:val="clear" w:color="auto" w:fill="auto"/>
        <w:tabs>
          <w:tab w:val="left" w:pos="405"/>
        </w:tabs>
        <w:spacing w:before="0" w:line="276" w:lineRule="auto"/>
        <w:ind w:left="40" w:right="40"/>
        <w:jc w:val="both"/>
        <w:rPr>
          <w:sz w:val="24"/>
          <w:szCs w:val="24"/>
        </w:rPr>
      </w:pPr>
      <w:bookmarkStart w:id="3" w:name="bookmark4"/>
      <w:r w:rsidRPr="00DD4872">
        <w:rPr>
          <w:b w:val="0"/>
          <w:sz w:val="24"/>
          <w:szCs w:val="24"/>
        </w:rPr>
        <w:t>в случае выявления грубых нарушений трудовой дисципли</w:t>
      </w:r>
      <w:r w:rsidR="00DD4872">
        <w:rPr>
          <w:b w:val="0"/>
          <w:sz w:val="24"/>
          <w:szCs w:val="24"/>
        </w:rPr>
        <w:t>ны, локальных нормативных актов</w:t>
      </w:r>
      <w:r w:rsidRPr="00DD4872">
        <w:rPr>
          <w:b w:val="0"/>
          <w:sz w:val="24"/>
          <w:szCs w:val="24"/>
        </w:rPr>
        <w:t>, при наличии у работника устных</w:t>
      </w:r>
      <w:bookmarkEnd w:id="3"/>
      <w:r w:rsidRPr="00DD4872">
        <w:rPr>
          <w:b w:val="0"/>
          <w:sz w:val="24"/>
          <w:szCs w:val="24"/>
        </w:rPr>
        <w:t xml:space="preserve"> замечаний либо дисциплинарных взысканий</w:t>
      </w:r>
      <w:r w:rsidRPr="00DD4872">
        <w:rPr>
          <w:rStyle w:val="11"/>
          <w:rFonts w:eastAsiaTheme="minorHAnsi"/>
          <w:b w:val="0"/>
          <w:bCs w:val="0"/>
          <w:sz w:val="24"/>
          <w:szCs w:val="24"/>
        </w:rPr>
        <w:t xml:space="preserve"> </w:t>
      </w:r>
      <w:r>
        <w:rPr>
          <w:rStyle w:val="11"/>
          <w:rFonts w:eastAsiaTheme="minorHAnsi"/>
          <w:b w:val="0"/>
          <w:bCs w:val="0"/>
          <w:sz w:val="24"/>
          <w:szCs w:val="24"/>
        </w:rPr>
        <w:t>- о привлечении работника к дисциплинарной ответственности.</w:t>
      </w:r>
    </w:p>
    <w:p w:rsidR="00A26A76" w:rsidRDefault="00A26A76" w:rsidP="00A26A76">
      <w:pPr>
        <w:pStyle w:val="a3"/>
        <w:shd w:val="clear" w:color="auto" w:fill="auto"/>
        <w:spacing w:after="300"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5.5.5. Решение о необходимости издания приказа в иных случаях, не указанных в п. 5.5.4 настоящего Положения, принимает заведующий.</w:t>
      </w:r>
    </w:p>
    <w:p w:rsidR="00A26A76" w:rsidRDefault="00A26A76" w:rsidP="00A26A76">
      <w:pPr>
        <w:pStyle w:val="13"/>
        <w:keepNext/>
        <w:keepLines/>
        <w:shd w:val="clear" w:color="auto" w:fill="auto"/>
        <w:spacing w:before="0" w:line="276" w:lineRule="auto"/>
        <w:rPr>
          <w:sz w:val="24"/>
          <w:szCs w:val="24"/>
          <w:u w:val="single"/>
        </w:rPr>
      </w:pPr>
      <w:bookmarkStart w:id="4" w:name="bookmark5"/>
      <w:r>
        <w:rPr>
          <w:sz w:val="24"/>
          <w:szCs w:val="24"/>
          <w:u w:val="single"/>
        </w:rPr>
        <w:t>6. Специфика осуществления оперативных контрольных мероприятий</w:t>
      </w:r>
      <w:bookmarkEnd w:id="4"/>
    </w:p>
    <w:p w:rsidR="00A26A76" w:rsidRDefault="00A26A76" w:rsidP="00A26A76">
      <w:pPr>
        <w:pStyle w:val="a3"/>
        <w:numPr>
          <w:ilvl w:val="0"/>
          <w:numId w:val="11"/>
        </w:numPr>
        <w:shd w:val="clear" w:color="auto" w:fill="auto"/>
        <w:tabs>
          <w:tab w:val="left" w:pos="615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 xml:space="preserve">Оперативные контрольные мероприятия в </w:t>
      </w:r>
      <w:r w:rsidR="00DD4872">
        <w:rPr>
          <w:sz w:val="24"/>
          <w:szCs w:val="24"/>
        </w:rPr>
        <w:t>Детском саду</w:t>
      </w:r>
      <w:r>
        <w:rPr>
          <w:sz w:val="24"/>
          <w:szCs w:val="24"/>
        </w:rPr>
        <w:t xml:space="preserve"> проводятся регулярно, не требуют длительных наблюдений, проводятся в сжатые сроки.</w:t>
      </w:r>
    </w:p>
    <w:p w:rsidR="00A26A76" w:rsidRPr="00B45B34" w:rsidRDefault="00A26A76" w:rsidP="00A26A76">
      <w:pPr>
        <w:pStyle w:val="20"/>
        <w:numPr>
          <w:ilvl w:val="0"/>
          <w:numId w:val="11"/>
        </w:numPr>
        <w:shd w:val="clear" w:color="auto" w:fill="auto"/>
        <w:tabs>
          <w:tab w:val="left" w:pos="620"/>
        </w:tabs>
        <w:spacing w:line="276" w:lineRule="auto"/>
        <w:ind w:left="20" w:right="40"/>
        <w:rPr>
          <w:sz w:val="24"/>
          <w:szCs w:val="24"/>
        </w:rPr>
      </w:pPr>
      <w:r w:rsidRPr="00B45B34">
        <w:rPr>
          <w:rStyle w:val="210"/>
          <w:i w:val="0"/>
          <w:iCs w:val="0"/>
          <w:sz w:val="24"/>
          <w:szCs w:val="24"/>
        </w:rPr>
        <w:t>Приказ о проведении оперативных контрольных мероприятий издается на квартал. В приказе содержится информация в соответствии с п.5.3.1 настоящего Положения</w:t>
      </w:r>
      <w:r w:rsidR="00B45B34">
        <w:rPr>
          <w:sz w:val="24"/>
          <w:szCs w:val="24"/>
        </w:rPr>
        <w:t xml:space="preserve"> </w:t>
      </w:r>
    </w:p>
    <w:p w:rsidR="00A26A76" w:rsidRDefault="00A26A76" w:rsidP="00A26A76">
      <w:pPr>
        <w:pStyle w:val="a3"/>
        <w:numPr>
          <w:ilvl w:val="0"/>
          <w:numId w:val="11"/>
        </w:numPr>
        <w:shd w:val="clear" w:color="auto" w:fill="auto"/>
        <w:tabs>
          <w:tab w:val="left" w:pos="620"/>
        </w:tabs>
        <w:spacing w:line="276" w:lineRule="auto"/>
        <w:ind w:left="20" w:right="40"/>
        <w:rPr>
          <w:sz w:val="24"/>
          <w:szCs w:val="24"/>
        </w:rPr>
      </w:pPr>
      <w:r w:rsidRPr="00B45B34">
        <w:rPr>
          <w:sz w:val="24"/>
          <w:szCs w:val="24"/>
        </w:rPr>
        <w:t>Результаты оперативных контрольных мероприятий регистрируются в картах анализа в свободной форме</w:t>
      </w:r>
      <w:proofErr w:type="gramStart"/>
      <w:r w:rsidR="00B45B34">
        <w:rPr>
          <w:rStyle w:val="15"/>
          <w:sz w:val="24"/>
          <w:szCs w:val="24"/>
        </w:rPr>
        <w:t xml:space="preserve"> </w:t>
      </w:r>
      <w:r w:rsidRPr="00B45B34">
        <w:rPr>
          <w:rStyle w:val="15"/>
          <w:sz w:val="24"/>
          <w:szCs w:val="24"/>
        </w:rPr>
        <w:t>.</w:t>
      </w:r>
      <w:proofErr w:type="gramEnd"/>
      <w:r w:rsidRPr="00B45B34">
        <w:rPr>
          <w:sz w:val="24"/>
          <w:szCs w:val="24"/>
        </w:rPr>
        <w:t xml:space="preserve"> </w:t>
      </w:r>
    </w:p>
    <w:p w:rsidR="00A26A76" w:rsidRDefault="00A26A76" w:rsidP="00A26A76">
      <w:pPr>
        <w:pStyle w:val="13"/>
        <w:keepNext/>
        <w:keepLines/>
        <w:shd w:val="clear" w:color="auto" w:fill="auto"/>
        <w:spacing w:before="0" w:line="276" w:lineRule="auto"/>
        <w:jc w:val="center"/>
        <w:rPr>
          <w:sz w:val="24"/>
          <w:szCs w:val="24"/>
          <w:u w:val="single"/>
        </w:rPr>
      </w:pPr>
      <w:bookmarkStart w:id="5" w:name="bookmark6"/>
    </w:p>
    <w:p w:rsidR="00A26A76" w:rsidRDefault="00A26A76" w:rsidP="00A26A76">
      <w:pPr>
        <w:pStyle w:val="13"/>
        <w:keepNext/>
        <w:keepLines/>
        <w:shd w:val="clear" w:color="auto" w:fill="auto"/>
        <w:spacing w:before="0" w:line="27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7. Ведение документации при осуществлении контрольной деятельности</w:t>
      </w:r>
      <w:bookmarkEnd w:id="5"/>
    </w:p>
    <w:p w:rsidR="00A26A76" w:rsidRDefault="00A26A76" w:rsidP="00A26A76">
      <w:pPr>
        <w:pStyle w:val="a3"/>
        <w:numPr>
          <w:ilvl w:val="0"/>
          <w:numId w:val="12"/>
        </w:numPr>
        <w:shd w:val="clear" w:color="auto" w:fill="auto"/>
        <w:tabs>
          <w:tab w:val="left" w:pos="510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По каждому контрольному мероприятию формируется пакет документов, в состав которого включаются: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копия приказа о проведении контрольного мероприятия;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аналитическая справка;</w:t>
      </w:r>
    </w:p>
    <w:p w:rsidR="00A26A76" w:rsidRDefault="00A26A76" w:rsidP="00A26A76">
      <w:pPr>
        <w:pStyle w:val="a3"/>
        <w:shd w:val="clear" w:color="auto" w:fill="auto"/>
        <w:spacing w:line="276" w:lineRule="auto"/>
        <w:ind w:left="20" w:right="40" w:firstLine="420"/>
        <w:rPr>
          <w:sz w:val="24"/>
          <w:szCs w:val="24"/>
        </w:rPr>
      </w:pPr>
      <w:r>
        <w:rPr>
          <w:sz w:val="24"/>
          <w:szCs w:val="24"/>
        </w:rPr>
        <w:t>копия приказа по результатам контрольного мероприятия (при необходимости);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74"/>
        </w:tabs>
        <w:spacing w:line="276" w:lineRule="auto"/>
        <w:ind w:left="20"/>
        <w:rPr>
          <w:sz w:val="24"/>
          <w:szCs w:val="24"/>
        </w:rPr>
      </w:pPr>
      <w:r>
        <w:rPr>
          <w:sz w:val="24"/>
          <w:szCs w:val="24"/>
        </w:rPr>
        <w:t>материалы повторного контроля (в случае его проведения).</w:t>
      </w:r>
    </w:p>
    <w:p w:rsidR="00A26A76" w:rsidRDefault="00A26A76" w:rsidP="00A26A76">
      <w:pPr>
        <w:pStyle w:val="a3"/>
        <w:numPr>
          <w:ilvl w:val="0"/>
          <w:numId w:val="12"/>
        </w:numPr>
        <w:shd w:val="clear" w:color="auto" w:fill="auto"/>
        <w:tabs>
          <w:tab w:val="left" w:pos="783"/>
        </w:tabs>
        <w:spacing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A26A76" w:rsidRDefault="00A26A76" w:rsidP="00A26A76">
      <w:pPr>
        <w:pStyle w:val="a3"/>
        <w:numPr>
          <w:ilvl w:val="0"/>
          <w:numId w:val="12"/>
        </w:numPr>
        <w:shd w:val="clear" w:color="auto" w:fill="auto"/>
        <w:tabs>
          <w:tab w:val="left" w:pos="510"/>
        </w:tabs>
        <w:spacing w:after="304" w:line="276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Материалы посещения занятий, мероприятий, проводимых педагогическим работником (посещенных в рамках проведения контрольной деятельности) собираются в папке педагогический контроль.</w:t>
      </w:r>
    </w:p>
    <w:p w:rsidR="00A26A76" w:rsidRDefault="00A26A76" w:rsidP="00A26A76">
      <w:pPr>
        <w:pStyle w:val="13"/>
        <w:keepNext/>
        <w:keepLines/>
        <w:shd w:val="clear" w:color="auto" w:fill="auto"/>
        <w:spacing w:before="0" w:line="276" w:lineRule="auto"/>
        <w:rPr>
          <w:sz w:val="24"/>
          <w:szCs w:val="24"/>
          <w:u w:val="single"/>
        </w:rPr>
      </w:pPr>
      <w:bookmarkStart w:id="6" w:name="bookmark7"/>
      <w:r>
        <w:rPr>
          <w:sz w:val="24"/>
          <w:szCs w:val="24"/>
          <w:u w:val="single"/>
        </w:rPr>
        <w:t>8. Самоконтроль</w:t>
      </w:r>
      <w:bookmarkEnd w:id="6"/>
    </w:p>
    <w:p w:rsidR="00A26A76" w:rsidRDefault="00A26A76" w:rsidP="00A26A76">
      <w:pPr>
        <w:pStyle w:val="a3"/>
        <w:numPr>
          <w:ilvl w:val="0"/>
          <w:numId w:val="13"/>
        </w:numPr>
        <w:shd w:val="clear" w:color="auto" w:fill="auto"/>
        <w:tabs>
          <w:tab w:val="left" w:pos="635"/>
        </w:tabs>
        <w:spacing w:line="276" w:lineRule="auto"/>
        <w:ind w:left="40" w:right="20"/>
        <w:rPr>
          <w:sz w:val="24"/>
          <w:szCs w:val="24"/>
        </w:rPr>
      </w:pPr>
      <w:r>
        <w:rPr>
          <w:sz w:val="24"/>
          <w:szCs w:val="24"/>
        </w:rPr>
        <w:t xml:space="preserve">Под самоконтролем в контрольной деятельности </w:t>
      </w:r>
      <w:proofErr w:type="spellStart"/>
      <w:r w:rsidR="00DD4872">
        <w:rPr>
          <w:sz w:val="24"/>
          <w:szCs w:val="24"/>
        </w:rPr>
        <w:t>Детсого</w:t>
      </w:r>
      <w:proofErr w:type="spellEnd"/>
      <w:r w:rsidR="00DD4872">
        <w:rPr>
          <w:sz w:val="24"/>
          <w:szCs w:val="24"/>
        </w:rPr>
        <w:t xml:space="preserve"> сада</w:t>
      </w:r>
      <w:r>
        <w:rPr>
          <w:sz w:val="24"/>
          <w:szCs w:val="24"/>
        </w:rPr>
        <w:t xml:space="preserve">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A26A76" w:rsidRDefault="00A26A76" w:rsidP="00A26A76">
      <w:pPr>
        <w:pStyle w:val="a3"/>
        <w:numPr>
          <w:ilvl w:val="0"/>
          <w:numId w:val="13"/>
        </w:numPr>
        <w:shd w:val="clear" w:color="auto" w:fill="auto"/>
        <w:tabs>
          <w:tab w:val="left" w:pos="573"/>
        </w:tabs>
        <w:spacing w:line="276" w:lineRule="auto"/>
        <w:ind w:left="40" w:right="20"/>
        <w:rPr>
          <w:sz w:val="24"/>
          <w:szCs w:val="24"/>
        </w:rPr>
      </w:pPr>
      <w:r>
        <w:rPr>
          <w:sz w:val="24"/>
          <w:szCs w:val="24"/>
        </w:rPr>
        <w:t>Перевод педагогического работника на самоконтроль осуществляется по следующим основаниям: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357"/>
        </w:tabs>
        <w:spacing w:line="276" w:lineRule="auto"/>
        <w:ind w:left="40" w:right="20"/>
        <w:rPr>
          <w:sz w:val="24"/>
          <w:szCs w:val="24"/>
        </w:rPr>
      </w:pPr>
      <w:r>
        <w:rPr>
          <w:sz w:val="24"/>
          <w:szCs w:val="24"/>
        </w:rPr>
        <w:t>подтверждение педагогическим работником высшей квалификационной категории;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323"/>
        </w:tabs>
        <w:spacing w:line="276" w:lineRule="auto"/>
        <w:ind w:left="40" w:right="20"/>
        <w:rPr>
          <w:sz w:val="24"/>
          <w:szCs w:val="24"/>
        </w:rPr>
      </w:pPr>
      <w:r>
        <w:rPr>
          <w:sz w:val="24"/>
          <w:szCs w:val="24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A26A76" w:rsidRDefault="00A26A76" w:rsidP="00A26A76">
      <w:pPr>
        <w:pStyle w:val="a3"/>
        <w:numPr>
          <w:ilvl w:val="0"/>
          <w:numId w:val="13"/>
        </w:numPr>
        <w:shd w:val="clear" w:color="auto" w:fill="auto"/>
        <w:tabs>
          <w:tab w:val="left" w:pos="712"/>
        </w:tabs>
        <w:spacing w:line="276" w:lineRule="auto"/>
        <w:ind w:left="40" w:right="20"/>
        <w:rPr>
          <w:sz w:val="24"/>
          <w:szCs w:val="24"/>
        </w:rPr>
      </w:pPr>
      <w:r>
        <w:rPr>
          <w:sz w:val="24"/>
          <w:szCs w:val="24"/>
        </w:rPr>
        <w:t>Решение о переводе педагогического работника на самоконтроль принимает заведующий  с учетом мнения педагогического совета  путем издания соответствующего приказа.</w:t>
      </w:r>
    </w:p>
    <w:p w:rsidR="00A26A76" w:rsidRDefault="00A26A76" w:rsidP="00A26A76">
      <w:pPr>
        <w:pStyle w:val="a3"/>
        <w:numPr>
          <w:ilvl w:val="0"/>
          <w:numId w:val="13"/>
        </w:numPr>
        <w:shd w:val="clear" w:color="auto" w:fill="auto"/>
        <w:tabs>
          <w:tab w:val="left" w:pos="702"/>
        </w:tabs>
        <w:spacing w:line="276" w:lineRule="auto"/>
        <w:ind w:left="40" w:right="20"/>
        <w:rPr>
          <w:sz w:val="24"/>
          <w:szCs w:val="24"/>
        </w:rPr>
      </w:pPr>
      <w:r>
        <w:rPr>
          <w:sz w:val="24"/>
          <w:szCs w:val="24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A26A76" w:rsidRDefault="00A26A76" w:rsidP="00A26A76">
      <w:pPr>
        <w:pStyle w:val="a3"/>
        <w:numPr>
          <w:ilvl w:val="0"/>
          <w:numId w:val="13"/>
        </w:numPr>
        <w:shd w:val="clear" w:color="auto" w:fill="auto"/>
        <w:tabs>
          <w:tab w:val="left" w:pos="510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Педагогический работник, находящийся на самоконтроле: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280"/>
        </w:tabs>
        <w:spacing w:line="276" w:lineRule="auto"/>
        <w:ind w:left="40" w:right="20"/>
        <w:rPr>
          <w:sz w:val="24"/>
          <w:szCs w:val="24"/>
        </w:rPr>
      </w:pPr>
      <w:r>
        <w:rPr>
          <w:sz w:val="24"/>
          <w:szCs w:val="24"/>
        </w:rPr>
        <w:t>может п</w:t>
      </w:r>
      <w:r w:rsidR="00DD4872">
        <w:rPr>
          <w:sz w:val="24"/>
          <w:szCs w:val="24"/>
        </w:rPr>
        <w:t>ривлекаться администрацией</w:t>
      </w:r>
      <w:r>
        <w:rPr>
          <w:sz w:val="24"/>
          <w:szCs w:val="24"/>
        </w:rPr>
        <w:t xml:space="preserve"> к проведению контрольных мероприятий в отношении других педагогических работников;</w:t>
      </w:r>
    </w:p>
    <w:p w:rsidR="00A26A76" w:rsidRDefault="00A26A76" w:rsidP="00A26A76">
      <w:pPr>
        <w:pStyle w:val="a3"/>
        <w:numPr>
          <w:ilvl w:val="0"/>
          <w:numId w:val="2"/>
        </w:numPr>
        <w:shd w:val="clear" w:color="auto" w:fill="auto"/>
        <w:tabs>
          <w:tab w:val="left" w:pos="194"/>
        </w:tabs>
        <w:spacing w:line="276" w:lineRule="auto"/>
        <w:ind w:left="40"/>
        <w:rPr>
          <w:sz w:val="24"/>
          <w:szCs w:val="24"/>
        </w:rPr>
      </w:pPr>
      <w:r>
        <w:rPr>
          <w:sz w:val="24"/>
          <w:szCs w:val="24"/>
        </w:rPr>
        <w:t>в конце учебного года представляет творческий отчет о результатах работы.</w:t>
      </w:r>
    </w:p>
    <w:p w:rsidR="00A26A76" w:rsidRDefault="00A26A76" w:rsidP="00A26A76">
      <w:pPr>
        <w:pStyle w:val="a3"/>
        <w:shd w:val="clear" w:color="auto" w:fill="auto"/>
        <w:tabs>
          <w:tab w:val="left" w:pos="194"/>
        </w:tabs>
        <w:spacing w:line="276" w:lineRule="auto"/>
        <w:ind w:left="40"/>
        <w:rPr>
          <w:b/>
          <w:sz w:val="24"/>
          <w:szCs w:val="24"/>
          <w:u w:val="single"/>
        </w:rPr>
      </w:pPr>
    </w:p>
    <w:p w:rsidR="00A26A76" w:rsidRDefault="00A26A76" w:rsidP="00A26A76">
      <w:pPr>
        <w:pStyle w:val="a3"/>
        <w:shd w:val="clear" w:color="auto" w:fill="auto"/>
        <w:tabs>
          <w:tab w:val="left" w:pos="194"/>
        </w:tabs>
        <w:spacing w:line="276" w:lineRule="auto"/>
        <w:ind w:left="4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9. Права участников должностного контроля</w:t>
      </w:r>
    </w:p>
    <w:p w:rsidR="00A26A76" w:rsidRDefault="00A26A76" w:rsidP="00A26A76">
      <w:pPr>
        <w:pStyle w:val="a5"/>
        <w:tabs>
          <w:tab w:val="left" w:pos="958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9.1.При осуществлении контрольной деятельности </w:t>
      </w:r>
      <w:proofErr w:type="gramStart"/>
      <w:r>
        <w:rPr>
          <w:rFonts w:ascii="Times New Roman" w:hAnsi="Times New Roman" w:cs="Times New Roman"/>
        </w:rPr>
        <w:t>проверяющий</w:t>
      </w:r>
      <w:proofErr w:type="gramEnd"/>
      <w:r>
        <w:rPr>
          <w:rFonts w:ascii="Times New Roman" w:hAnsi="Times New Roman" w:cs="Times New Roman"/>
        </w:rPr>
        <w:t xml:space="preserve"> имеет право:</w:t>
      </w:r>
    </w:p>
    <w:p w:rsidR="00A26A76" w:rsidRDefault="00A26A76" w:rsidP="00A26A76">
      <w:pPr>
        <w:pStyle w:val="a5"/>
        <w:numPr>
          <w:ilvl w:val="0"/>
          <w:numId w:val="14"/>
        </w:numPr>
        <w:tabs>
          <w:tab w:val="left" w:pos="497"/>
        </w:tabs>
        <w:spacing w:line="276" w:lineRule="auto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знакомиться с документацией в соответствии с должностными обязанностями ра</w:t>
      </w:r>
      <w:r w:rsidR="00DD4872">
        <w:rPr>
          <w:rFonts w:ascii="Times New Roman" w:hAnsi="Times New Roman" w:cs="Times New Roman"/>
        </w:rPr>
        <w:t>ботника</w:t>
      </w:r>
      <w:proofErr w:type="gramStart"/>
      <w:r w:rsidR="00DD48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его аналитическими материалами;</w:t>
      </w:r>
    </w:p>
    <w:p w:rsidR="00A26A76" w:rsidRDefault="00A26A76" w:rsidP="00A26A76">
      <w:pPr>
        <w:pStyle w:val="a5"/>
        <w:numPr>
          <w:ilvl w:val="0"/>
          <w:numId w:val="14"/>
        </w:numPr>
        <w:tabs>
          <w:tab w:val="left" w:pos="430"/>
        </w:tabs>
        <w:spacing w:line="276" w:lineRule="auto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A26A76" w:rsidRDefault="00A26A76" w:rsidP="00A26A76">
      <w:pPr>
        <w:pStyle w:val="a5"/>
        <w:numPr>
          <w:ilvl w:val="0"/>
          <w:numId w:val="14"/>
        </w:numPr>
        <w:tabs>
          <w:tab w:val="left" w:pos="36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делать выводы и принимать управленческие решения.</w:t>
      </w:r>
    </w:p>
    <w:p w:rsidR="00A26A76" w:rsidRDefault="00A26A76" w:rsidP="00A26A76">
      <w:pPr>
        <w:pStyle w:val="a5"/>
        <w:tabs>
          <w:tab w:val="left" w:pos="962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9.2.Пров</w:t>
      </w:r>
      <w:r w:rsidR="00DD4872">
        <w:rPr>
          <w:rFonts w:ascii="Times New Roman" w:hAnsi="Times New Roman" w:cs="Times New Roman"/>
        </w:rPr>
        <w:t xml:space="preserve">еряемый работник </w:t>
      </w:r>
      <w:r>
        <w:rPr>
          <w:rFonts w:ascii="Times New Roman" w:hAnsi="Times New Roman" w:cs="Times New Roman"/>
        </w:rPr>
        <w:t xml:space="preserve"> имеет право:</w:t>
      </w:r>
    </w:p>
    <w:p w:rsidR="00A26A76" w:rsidRDefault="00A26A76" w:rsidP="00A26A76">
      <w:pPr>
        <w:pStyle w:val="a5"/>
        <w:numPr>
          <w:ilvl w:val="0"/>
          <w:numId w:val="14"/>
        </w:numPr>
        <w:tabs>
          <w:tab w:val="left" w:pos="367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сроки контроля и критерии оценки его деятельности;</w:t>
      </w:r>
    </w:p>
    <w:p w:rsidR="00A26A76" w:rsidRDefault="00A26A76" w:rsidP="00A26A76">
      <w:pPr>
        <w:pStyle w:val="a5"/>
        <w:numPr>
          <w:ilvl w:val="0"/>
          <w:numId w:val="14"/>
        </w:numPr>
        <w:tabs>
          <w:tab w:val="left" w:pos="367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цель, содержание, виды, формы и методы контроля;</w:t>
      </w:r>
    </w:p>
    <w:p w:rsidR="00A26A76" w:rsidRDefault="00A26A76" w:rsidP="00A26A76">
      <w:pPr>
        <w:pStyle w:val="a5"/>
        <w:numPr>
          <w:ilvl w:val="0"/>
          <w:numId w:val="14"/>
        </w:numPr>
        <w:tabs>
          <w:tab w:val="left" w:pos="367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своевременно знакомиться с выводами и рекомендациями </w:t>
      </w:r>
      <w:proofErr w:type="gramStart"/>
      <w:r>
        <w:rPr>
          <w:rFonts w:ascii="Times New Roman" w:hAnsi="Times New Roman" w:cs="Times New Roman"/>
        </w:rPr>
        <w:t>проверяющих</w:t>
      </w:r>
      <w:proofErr w:type="gramEnd"/>
      <w:r>
        <w:rPr>
          <w:rFonts w:ascii="Times New Roman" w:hAnsi="Times New Roman" w:cs="Times New Roman"/>
        </w:rPr>
        <w:t>;</w:t>
      </w:r>
    </w:p>
    <w:p w:rsidR="00A26A76" w:rsidRDefault="00A26A76" w:rsidP="00A26A76">
      <w:pPr>
        <w:pStyle w:val="a5"/>
        <w:numPr>
          <w:ilvl w:val="0"/>
          <w:numId w:val="14"/>
        </w:numPr>
        <w:tabs>
          <w:tab w:val="left" w:pos="453"/>
        </w:tabs>
        <w:spacing w:after="72" w:line="276" w:lineRule="auto"/>
        <w:ind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обратиться в конфликтную комиссию </w:t>
      </w:r>
      <w:r w:rsidR="00DD4872">
        <w:rPr>
          <w:rFonts w:ascii="Times New Roman" w:hAnsi="Times New Roman" w:cs="Times New Roman"/>
        </w:rPr>
        <w:t xml:space="preserve">профсоюзного комитета </w:t>
      </w:r>
      <w:r>
        <w:rPr>
          <w:rFonts w:ascii="Times New Roman" w:hAnsi="Times New Roman" w:cs="Times New Roman"/>
        </w:rPr>
        <w:t xml:space="preserve"> или вышестоящие органы управления образованием при несогласии с результатами контроля.</w:t>
      </w:r>
    </w:p>
    <w:p w:rsidR="00A26A76" w:rsidRDefault="00A26A76" w:rsidP="00A26A76">
      <w:pPr>
        <w:tabs>
          <w:tab w:val="left" w:pos="453"/>
        </w:tabs>
        <w:spacing w:after="72" w:line="276" w:lineRule="auto"/>
        <w:ind w:right="40"/>
        <w:jc w:val="both"/>
        <w:rPr>
          <w:rFonts w:ascii="Times New Roman" w:hAnsi="Times New Roman" w:cs="Times New Roman"/>
          <w:b/>
          <w:u w:val="single"/>
        </w:rPr>
      </w:pPr>
    </w:p>
    <w:p w:rsidR="00A26A76" w:rsidRDefault="00A26A76" w:rsidP="00A26A76">
      <w:pPr>
        <w:pStyle w:val="a3"/>
        <w:shd w:val="clear" w:color="auto" w:fill="auto"/>
        <w:tabs>
          <w:tab w:val="left" w:pos="194"/>
        </w:tabs>
        <w:spacing w:line="276" w:lineRule="auto"/>
        <w:ind w:left="40"/>
        <w:rPr>
          <w:sz w:val="24"/>
          <w:szCs w:val="24"/>
        </w:rPr>
      </w:pPr>
    </w:p>
    <w:p w:rsidR="00A26A76" w:rsidRDefault="00A26A76" w:rsidP="00A26A76">
      <w:pPr>
        <w:pStyle w:val="a3"/>
        <w:shd w:val="clear" w:color="auto" w:fill="auto"/>
        <w:tabs>
          <w:tab w:val="left" w:pos="194"/>
        </w:tabs>
        <w:spacing w:line="276" w:lineRule="auto"/>
        <w:ind w:left="40"/>
        <w:rPr>
          <w:sz w:val="24"/>
          <w:szCs w:val="24"/>
        </w:rPr>
      </w:pPr>
    </w:p>
    <w:p w:rsidR="00A31967" w:rsidRDefault="00A31967"/>
    <w:sectPr w:rsidR="00A31967" w:rsidSect="00A3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6">
    <w:nsid w:val="0000000F"/>
    <w:multiLevelType w:val="multilevel"/>
    <w:tmpl w:val="0000000E"/>
    <w:lvl w:ilvl="0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7">
    <w:nsid w:val="00000011"/>
    <w:multiLevelType w:val="multilevel"/>
    <w:tmpl w:val="00000010"/>
    <w:lvl w:ilvl="0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8">
    <w:nsid w:val="00000013"/>
    <w:multiLevelType w:val="multilevel"/>
    <w:tmpl w:val="00000012"/>
    <w:lvl w:ilvl="0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9">
    <w:nsid w:val="00000015"/>
    <w:multiLevelType w:val="multilevel"/>
    <w:tmpl w:val="00000014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0">
    <w:nsid w:val="00000017"/>
    <w:multiLevelType w:val="multilevel"/>
    <w:tmpl w:val="00000016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1">
    <w:nsid w:val="00000019"/>
    <w:multiLevelType w:val="multilevel"/>
    <w:tmpl w:val="00000018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2">
    <w:nsid w:val="39856302"/>
    <w:multiLevelType w:val="hybridMultilevel"/>
    <w:tmpl w:val="86BEB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7E49CA"/>
    <w:multiLevelType w:val="multilevel"/>
    <w:tmpl w:val="3ACE3B2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9537E9E"/>
    <w:multiLevelType w:val="hybridMultilevel"/>
    <w:tmpl w:val="B29EF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EF5069"/>
    <w:multiLevelType w:val="multilevel"/>
    <w:tmpl w:val="5C489FF0"/>
    <w:lvl w:ilvl="0">
      <w:start w:val="3"/>
      <w:numFmt w:val="decimal"/>
      <w:lvlText w:val="%1."/>
      <w:lvlJc w:val="left"/>
      <w:pPr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30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7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savePreviewPicture/>
  <w:compat/>
  <w:rsids>
    <w:rsidRoot w:val="00A26A76"/>
    <w:rsid w:val="00056159"/>
    <w:rsid w:val="00062642"/>
    <w:rsid w:val="00250A58"/>
    <w:rsid w:val="00341D57"/>
    <w:rsid w:val="0035591D"/>
    <w:rsid w:val="00492AA1"/>
    <w:rsid w:val="00553603"/>
    <w:rsid w:val="00650179"/>
    <w:rsid w:val="00791810"/>
    <w:rsid w:val="00985CD4"/>
    <w:rsid w:val="00A26A76"/>
    <w:rsid w:val="00A31967"/>
    <w:rsid w:val="00A42118"/>
    <w:rsid w:val="00A962EA"/>
    <w:rsid w:val="00AD3678"/>
    <w:rsid w:val="00B45B34"/>
    <w:rsid w:val="00B87095"/>
    <w:rsid w:val="00DD4872"/>
    <w:rsid w:val="00DF1877"/>
    <w:rsid w:val="00E14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76"/>
    <w:pPr>
      <w:spacing w:after="0" w:line="240" w:lineRule="auto"/>
    </w:pPr>
    <w:rPr>
      <w:rFonts w:ascii="Tahoma" w:eastAsia="Times New Roman" w:hAnsi="Tahoma" w:cs="Tahoma"/>
      <w:color w:val="00000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0A58"/>
    <w:pPr>
      <w:keepNext/>
      <w:jc w:val="center"/>
      <w:outlineLvl w:val="0"/>
    </w:pPr>
    <w:rPr>
      <w:rFonts w:ascii="Times New Roman" w:hAnsi="Times New Roman" w:cs="Times New Roman"/>
      <w:b/>
      <w:bCs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semiHidden/>
    <w:unhideWhenUsed/>
    <w:rsid w:val="00A26A76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A26A76"/>
    <w:rPr>
      <w:rFonts w:ascii="Tahoma" w:eastAsia="Times New Roman" w:hAnsi="Tahoma" w:cs="Tahoma"/>
      <w:color w:val="000000"/>
      <w:szCs w:val="24"/>
      <w:lang w:eastAsia="ru-RU"/>
    </w:rPr>
  </w:style>
  <w:style w:type="paragraph" w:styleId="a5">
    <w:name w:val="List Paragraph"/>
    <w:basedOn w:val="a"/>
    <w:uiPriority w:val="34"/>
    <w:qFormat/>
    <w:rsid w:val="00A26A76"/>
    <w:pPr>
      <w:ind w:left="708"/>
    </w:pPr>
  </w:style>
  <w:style w:type="character" w:customStyle="1" w:styleId="2">
    <w:name w:val="Основной текст (2)_"/>
    <w:link w:val="20"/>
    <w:uiPriority w:val="99"/>
    <w:locked/>
    <w:rsid w:val="00A26A76"/>
    <w:rPr>
      <w:rFonts w:cs="Times New Roman"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26A76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="Times New Roman"/>
      <w:i/>
      <w:iCs/>
      <w:color w:val="auto"/>
      <w:sz w:val="26"/>
      <w:szCs w:val="26"/>
      <w:lang w:eastAsia="en-US"/>
    </w:rPr>
  </w:style>
  <w:style w:type="character" w:customStyle="1" w:styleId="12">
    <w:name w:val="Заголовок №1_"/>
    <w:link w:val="13"/>
    <w:uiPriority w:val="99"/>
    <w:locked/>
    <w:rsid w:val="00A26A76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A26A76"/>
    <w:pPr>
      <w:shd w:val="clear" w:color="auto" w:fill="FFFFFF"/>
      <w:spacing w:before="240" w:line="317" w:lineRule="exac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7">
    <w:name w:val="Основной текст (7)_"/>
    <w:link w:val="70"/>
    <w:uiPriority w:val="99"/>
    <w:locked/>
    <w:rsid w:val="00A26A76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26A76"/>
    <w:pPr>
      <w:shd w:val="clear" w:color="auto" w:fill="FFFFFF"/>
      <w:spacing w:before="240" w:line="317" w:lineRule="exac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11">
    <w:name w:val="Основной текст Знак1"/>
    <w:link w:val="a3"/>
    <w:uiPriority w:val="99"/>
    <w:semiHidden/>
    <w:locked/>
    <w:rsid w:val="00A26A76"/>
    <w:rPr>
      <w:rFonts w:eastAsia="Times New Roman" w:cs="Times New Roman"/>
      <w:sz w:val="26"/>
      <w:szCs w:val="26"/>
      <w:shd w:val="clear" w:color="auto" w:fill="FFFFFF"/>
      <w:lang w:eastAsia="ru-RU"/>
    </w:rPr>
  </w:style>
  <w:style w:type="character" w:customStyle="1" w:styleId="a6">
    <w:name w:val="Основной текст + Полужирный"/>
    <w:uiPriority w:val="99"/>
    <w:rsid w:val="00A26A76"/>
    <w:rPr>
      <w:rFonts w:ascii="Times New Roman" w:hAnsi="Times New Roman" w:cs="Times New Roman" w:hint="default"/>
      <w:b/>
      <w:bCs/>
      <w:spacing w:val="0"/>
      <w:sz w:val="26"/>
      <w:szCs w:val="26"/>
    </w:rPr>
  </w:style>
  <w:style w:type="character" w:customStyle="1" w:styleId="4">
    <w:name w:val="Основной текст + Полужирный4"/>
    <w:uiPriority w:val="99"/>
    <w:rsid w:val="00A26A76"/>
    <w:rPr>
      <w:rFonts w:ascii="Times New Roman" w:hAnsi="Times New Roman" w:cs="Times New Roman" w:hint="default"/>
      <w:b/>
      <w:bCs/>
      <w:spacing w:val="0"/>
      <w:sz w:val="26"/>
      <w:szCs w:val="26"/>
    </w:rPr>
  </w:style>
  <w:style w:type="character" w:customStyle="1" w:styleId="22">
    <w:name w:val="Основной текст (2) + Не курсив2"/>
    <w:uiPriority w:val="99"/>
    <w:rsid w:val="00A26A76"/>
    <w:rPr>
      <w:rFonts w:ascii="Times New Roman" w:hAnsi="Times New Roman" w:cs="Times New Roman" w:hint="default"/>
      <w:i w:val="0"/>
      <w:iCs w:val="0"/>
      <w:spacing w:val="0"/>
      <w:sz w:val="26"/>
      <w:szCs w:val="26"/>
    </w:rPr>
  </w:style>
  <w:style w:type="character" w:customStyle="1" w:styleId="a7">
    <w:name w:val="Основной текст + Курсив"/>
    <w:uiPriority w:val="99"/>
    <w:rsid w:val="00A26A76"/>
    <w:rPr>
      <w:rFonts w:ascii="Times New Roman" w:hAnsi="Times New Roman" w:cs="Times New Roman" w:hint="default"/>
      <w:i/>
      <w:iCs/>
      <w:spacing w:val="0"/>
      <w:sz w:val="26"/>
      <w:szCs w:val="26"/>
    </w:rPr>
  </w:style>
  <w:style w:type="character" w:customStyle="1" w:styleId="21">
    <w:name w:val="Основной текст + Курсив2"/>
    <w:uiPriority w:val="99"/>
    <w:rsid w:val="00A26A76"/>
    <w:rPr>
      <w:rFonts w:ascii="Times New Roman" w:hAnsi="Times New Roman" w:cs="Times New Roman" w:hint="default"/>
      <w:i/>
      <w:iCs/>
      <w:spacing w:val="0"/>
      <w:sz w:val="26"/>
      <w:szCs w:val="26"/>
    </w:rPr>
  </w:style>
  <w:style w:type="character" w:customStyle="1" w:styleId="14">
    <w:name w:val="Заголовок №1 + Не полужирный"/>
    <w:uiPriority w:val="99"/>
    <w:rsid w:val="00A26A76"/>
    <w:rPr>
      <w:rFonts w:ascii="Times New Roman" w:hAnsi="Times New Roman" w:cs="Times New Roman" w:hint="default"/>
      <w:b w:val="0"/>
      <w:bCs w:val="0"/>
      <w:spacing w:val="0"/>
      <w:sz w:val="26"/>
      <w:szCs w:val="26"/>
    </w:rPr>
  </w:style>
  <w:style w:type="character" w:customStyle="1" w:styleId="23">
    <w:name w:val="Основной текст + Полужирный2"/>
    <w:uiPriority w:val="99"/>
    <w:rsid w:val="00A26A76"/>
    <w:rPr>
      <w:rFonts w:ascii="Times New Roman" w:hAnsi="Times New Roman" w:cs="Times New Roman" w:hint="default"/>
      <w:b/>
      <w:bCs/>
      <w:spacing w:val="0"/>
      <w:sz w:val="26"/>
      <w:szCs w:val="26"/>
    </w:rPr>
  </w:style>
  <w:style w:type="character" w:customStyle="1" w:styleId="210">
    <w:name w:val="Основной текст (2) + Не курсив1"/>
    <w:uiPriority w:val="99"/>
    <w:rsid w:val="00A26A76"/>
    <w:rPr>
      <w:rFonts w:ascii="Times New Roman" w:hAnsi="Times New Roman" w:cs="Times New Roman" w:hint="default"/>
      <w:i w:val="0"/>
      <w:iCs w:val="0"/>
      <w:spacing w:val="0"/>
      <w:sz w:val="26"/>
      <w:szCs w:val="26"/>
    </w:rPr>
  </w:style>
  <w:style w:type="character" w:customStyle="1" w:styleId="15">
    <w:name w:val="Основной текст + Курсив1"/>
    <w:uiPriority w:val="99"/>
    <w:rsid w:val="00A26A76"/>
    <w:rPr>
      <w:rFonts w:ascii="Times New Roman" w:hAnsi="Times New Roman" w:cs="Times New Roman" w:hint="default"/>
      <w:i/>
      <w:iCs/>
      <w:spacing w:val="0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492AA1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2AA1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50A58"/>
    <w:rPr>
      <w:rFonts w:eastAsia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Енчукова</cp:lastModifiedBy>
  <cp:revision>3</cp:revision>
  <cp:lastPrinted>2018-04-09T11:48:00Z</cp:lastPrinted>
  <dcterms:created xsi:type="dcterms:W3CDTF">2018-04-09T12:40:00Z</dcterms:created>
  <dcterms:modified xsi:type="dcterms:W3CDTF">2018-04-09T12:43:00Z</dcterms:modified>
</cp:coreProperties>
</file>