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05408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"Основная школа №11 " ЕМР РТ"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2936382)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2054086" w:id="1"/>
    <w:p>
      <w:pPr>
        <w:sectPr>
          <w:pgSz w:w="11906" w:h="16383" w:orient="portrait"/>
        </w:sectPr>
      </w:pPr>
    </w:p>
    <w:bookmarkEnd w:id="1"/>
    <w:bookmarkEnd w:id="0"/>
    <w:bookmarkStart w:name="block-22054087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bba1d8-96c6-4edf-a714-0cf8fa85e20b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‌‌</w:t>
      </w:r>
    </w:p>
    <w:bookmarkStart w:name="block-22054087" w:id="4"/>
    <w:p>
      <w:pPr>
        <w:sectPr>
          <w:pgSz w:w="11906" w:h="16383" w:orient="portrait"/>
        </w:sectPr>
      </w:pPr>
    </w:p>
    <w:bookmarkEnd w:id="4"/>
    <w:bookmarkEnd w:id="2"/>
    <w:bookmarkStart w:name="block-22054088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9"/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22054088" w:id="15"/>
    <w:p>
      <w:pPr>
        <w:sectPr>
          <w:pgSz w:w="11906" w:h="16383" w:orient="portrait"/>
        </w:sectPr>
      </w:pPr>
    </w:p>
    <w:bookmarkEnd w:id="15"/>
    <w:bookmarkEnd w:id="5"/>
    <w:bookmarkStart w:name="block-22054089" w:id="1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22054089" w:id="24"/>
    <w:p>
      <w:pPr>
        <w:sectPr>
          <w:pgSz w:w="11906" w:h="16383" w:orient="portrait"/>
        </w:sectPr>
      </w:pPr>
    </w:p>
    <w:bookmarkEnd w:id="24"/>
    <w:bookmarkEnd w:id="16"/>
    <w:bookmarkStart w:name="block-22054085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054085" w:id="26"/>
    <w:p>
      <w:pPr>
        <w:sectPr>
          <w:pgSz w:w="16383" w:h="11906" w:orient="landscape"/>
        </w:sectPr>
      </w:pPr>
    </w:p>
    <w:bookmarkEnd w:id="26"/>
    <w:bookmarkEnd w:id="25"/>
    <w:bookmarkStart w:name="block-22054084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054084" w:id="28"/>
    <w:p>
      <w:pPr>
        <w:sectPr>
          <w:pgSz w:w="16383" w:h="11906" w:orient="landscape"/>
        </w:sectPr>
      </w:pPr>
    </w:p>
    <w:bookmarkEnd w:id="28"/>
    <w:bookmarkEnd w:id="27"/>
    <w:bookmarkStart w:name="block-22054090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2054090" w:id="30"/>
    <w:p>
      <w:pPr>
        <w:sectPr>
          <w:pgSz w:w="11906" w:h="16383" w:orient="portrait"/>
        </w:sectPr>
      </w:pPr>
    </w:p>
    <w:bookmarkEnd w:id="30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