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193956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af5b5167-7099-47ec-9866-9052e784200d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dc3cea46-96ed-491e-818a-be2785bad2e9" w:id="2"/>
      <w:r>
        <w:rPr>
          <w:rFonts w:ascii="Times New Roman" w:hAnsi="Times New Roman"/>
          <w:b/>
          <w:i w:val="false"/>
          <w:color w:val="000000"/>
          <w:sz w:val="28"/>
        </w:rPr>
        <w:t>‌Муниципальное образование Елабужского района‌​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"Основная школа №11 " ЕМР РТ"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ШМО↵учителей математики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Лобанова Е.А.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директора↵по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Лобанова Л.А.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"ООШ↵№11"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Кожевникова Н.В.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2921647)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4cef1e44-9965-42f4-9abc-c66bc6a4ed05" w:id="3"/>
      <w:r>
        <w:rPr>
          <w:rFonts w:ascii="Times New Roman" w:hAnsi="Times New Roman"/>
          <w:b/>
          <w:i w:val="false"/>
          <w:color w:val="000000"/>
          <w:sz w:val="28"/>
        </w:rPr>
        <w:t>Елабуга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55fbcee7-c9ab-48de-99f2-3f30ab5c08f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1939563" w:id="5"/>
    <w:p>
      <w:pPr>
        <w:sectPr>
          <w:pgSz w:w="11906" w:h="16383" w:orient="portrait"/>
        </w:sectPr>
      </w:pPr>
    </w:p>
    <w:bookmarkEnd w:id="5"/>
    <w:bookmarkEnd w:id="0"/>
    <w:bookmarkStart w:name="block-2193956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8e7274f-146c-45cf-bb6c-0aa84ae038d1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21939564" w:id="8"/>
    <w:p>
      <w:pPr>
        <w:sectPr>
          <w:pgSz w:w="11906" w:h="16383" w:orient="portrait"/>
        </w:sectPr>
      </w:pPr>
    </w:p>
    <w:bookmarkEnd w:id="8"/>
    <w:bookmarkEnd w:id="6"/>
    <w:bookmarkStart w:name="block-21939565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12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13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4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6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7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21939565" w:id="18"/>
    <w:p>
      <w:pPr>
        <w:sectPr>
          <w:pgSz w:w="11906" w:h="16383" w:orient="portrait"/>
        </w:sectPr>
      </w:pPr>
    </w:p>
    <w:bookmarkEnd w:id="18"/>
    <w:bookmarkEnd w:id="9"/>
    <w:bookmarkStart w:name="block-21939559" w:id="1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20"/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32"/>
      <w:bookmarkEnd w:id="32"/>
    </w:p>
    <w:bookmarkStart w:name="block-21939559" w:id="33"/>
    <w:p>
      <w:pPr>
        <w:sectPr>
          <w:pgSz w:w="11906" w:h="16383" w:orient="portrait"/>
        </w:sectPr>
      </w:pPr>
    </w:p>
    <w:bookmarkEnd w:id="33"/>
    <w:bookmarkEnd w:id="19"/>
    <w:bookmarkStart w:name="block-21939560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050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939560" w:id="35"/>
    <w:p>
      <w:pPr>
        <w:sectPr>
          <w:pgSz w:w="16383" w:h="11906" w:orient="landscape"/>
        </w:sectPr>
      </w:pPr>
    </w:p>
    <w:bookmarkEnd w:id="35"/>
    <w:bookmarkEnd w:id="34"/>
    <w:bookmarkStart w:name="block-21939561" w:id="3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7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6"/>
        <w:gridCol w:w="2720"/>
        <w:gridCol w:w="1192"/>
        <w:gridCol w:w="2190"/>
        <w:gridCol w:w="2331"/>
        <w:gridCol w:w="1654"/>
        <w:gridCol w:w="2831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5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4"/>
        <w:gridCol w:w="3091"/>
        <w:gridCol w:w="1128"/>
        <w:gridCol w:w="2116"/>
        <w:gridCol w:w="2263"/>
        <w:gridCol w:w="1595"/>
        <w:gridCol w:w="2757"/>
      </w:tblGrid>
      <w:tr>
        <w:trPr>
          <w:trHeight w:val="300" w:hRule="atLeast"/>
          <w:trHeight w:val="144" w:hRule="atLeast"/>
        </w:trPr>
        <w:tc>
          <w:tcPr>
            <w:tcW w:w="4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939561" w:id="37"/>
    <w:p>
      <w:pPr>
        <w:sectPr>
          <w:pgSz w:w="16383" w:h="11906" w:orient="landscape"/>
        </w:sectPr>
      </w:pPr>
    </w:p>
    <w:bookmarkEnd w:id="37"/>
    <w:bookmarkEnd w:id="36"/>
    <w:bookmarkStart w:name="block-21939562" w:id="3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a811090-bed3-4825-9e59-0925d1d075d6" w:id="39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39"/>
      <w:r>
        <w:rPr>
          <w:sz w:val="28"/>
        </w:rPr>
        <w:br/>
      </w:r>
      <w:bookmarkStart w:name="8a811090-bed3-4825-9e59-0925d1d075d6" w:id="4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Математика. Алгебра: 8-й класс: базовый уровень: учебник, 8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40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259521c0-37d5-43a2-b33b-95c2fb5d010b" w:id="41"/>
      <w:r>
        <w:rPr>
          <w:rFonts w:ascii="Times New Roman" w:hAnsi="Times New Roman"/>
          <w:b w:val="false"/>
          <w:i w:val="false"/>
          <w:color w:val="000000"/>
          <w:sz w:val="28"/>
        </w:rPr>
        <w:t>​• Алгебра, 9 класс/ Макарычев Ю.Н., Миндюк Н.Г., Нешков К.И. и другие,</w:t>
      </w:r>
      <w:bookmarkEnd w:id="41"/>
      <w:r>
        <w:rPr>
          <w:sz w:val="28"/>
        </w:rPr>
        <w:br/>
      </w:r>
      <w:bookmarkStart w:name="259521c0-37d5-43a2-b33b-95c2fb5d010b" w:id="4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Акционерное общество «Издательство «Просвещение»‌​</w:t>
      </w:r>
      <w:bookmarkEnd w:id="42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352b2430-0170-408d-9dba-fadb4a1f57ea" w:id="43"/>
      <w:r>
        <w:rPr>
          <w:rFonts w:ascii="Times New Roman" w:hAnsi="Times New Roman"/>
          <w:b w:val="false"/>
          <w:i w:val="false"/>
          <w:color w:val="000000"/>
          <w:sz w:val="28"/>
        </w:rPr>
        <w:t>​‌1. А.П. Ершова, В.В. Голобородько, А.С. Ершова Самостоятельные и</w:t>
      </w:r>
      <w:bookmarkEnd w:id="43"/>
      <w:r>
        <w:rPr>
          <w:sz w:val="28"/>
        </w:rPr>
        <w:br/>
      </w:r>
      <w:bookmarkStart w:name="352b2430-0170-408d-9dba-fadb4a1f57ea" w:id="4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контрольные работы по алгебре и геометрии для 9 класса, - М.: Илекса,</w:t>
      </w:r>
      <w:bookmarkEnd w:id="44"/>
      <w:r>
        <w:rPr>
          <w:sz w:val="28"/>
        </w:rPr>
        <w:br/>
      </w:r>
      <w:bookmarkStart w:name="352b2430-0170-408d-9dba-fadb4a1f57ea" w:id="4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2012.</w:t>
      </w:r>
      <w:bookmarkEnd w:id="45"/>
      <w:r>
        <w:rPr>
          <w:sz w:val="28"/>
        </w:rPr>
        <w:br/>
      </w:r>
      <w:bookmarkStart w:name="352b2430-0170-408d-9dba-fadb4a1f57ea" w:id="4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2. Я сдам ОГЭ. Математика. 9 класс Государственная итоговая аттестация</w:t>
      </w:r>
      <w:bookmarkEnd w:id="46"/>
      <w:r>
        <w:rPr>
          <w:sz w:val="28"/>
        </w:rPr>
        <w:br/>
      </w:r>
      <w:bookmarkStart w:name="352b2430-0170-408d-9dba-fadb4a1f57ea" w:id="4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Типовые тестовые задания / И.В. Ященко, С.А. Шестаков, А.С. Трепалин,</w:t>
      </w:r>
      <w:bookmarkEnd w:id="47"/>
      <w:r>
        <w:rPr>
          <w:sz w:val="28"/>
        </w:rPr>
        <w:br/>
      </w:r>
      <w:bookmarkStart w:name="352b2430-0170-408d-9dba-fadb4a1f57ea" w:id="4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А.В Семенов, П.И. Захаров - М.: «Экзамен»</w:t>
      </w:r>
      <w:bookmarkEnd w:id="48"/>
      <w:r>
        <w:rPr>
          <w:sz w:val="28"/>
        </w:rPr>
        <w:br/>
      </w:r>
      <w:bookmarkStart w:name="352b2430-0170-408d-9dba-fadb4a1f57ea" w:id="4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3. Кононов А.Я. Задачи по алгебре для 7-9 кл.</w:t>
      </w:r>
      <w:bookmarkEnd w:id="49"/>
      <w:r>
        <w:rPr>
          <w:sz w:val="28"/>
        </w:rPr>
        <w:br/>
      </w:r>
      <w:bookmarkStart w:name="352b2430-0170-408d-9dba-fadb4a1f57ea" w:id="5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Алгебра. 7 класс. Учебник для общеобразовательных учреждений. В 2</w:t>
      </w:r>
      <w:bookmarkEnd w:id="50"/>
      <w:r>
        <w:rPr>
          <w:sz w:val="28"/>
        </w:rPr>
        <w:br/>
      </w:r>
      <w:bookmarkStart w:name="352b2430-0170-408d-9dba-fadb4a1f57ea" w:id="5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частях / А.Г. Мордкович и др.; по ред. А.Г.Мордковича — М.: Мнемозина</w:t>
      </w:r>
      <w:bookmarkEnd w:id="51"/>
      <w:r>
        <w:rPr>
          <w:sz w:val="28"/>
        </w:rPr>
        <w:br/>
      </w:r>
      <w:bookmarkStart w:name="352b2430-0170-408d-9dba-fadb4a1f57ea" w:id="5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(2019 — 2021).</w:t>
      </w:r>
      <w:bookmarkEnd w:id="52"/>
      <w:r>
        <w:rPr>
          <w:sz w:val="28"/>
        </w:rPr>
        <w:br/>
      </w:r>
      <w:bookmarkStart w:name="352b2430-0170-408d-9dba-fadb4a1f57ea" w:id="5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Алгебра. 8 класс. Учебник для общеобразовательных учреждений. В 2</w:t>
      </w:r>
      <w:bookmarkEnd w:id="53"/>
      <w:r>
        <w:rPr>
          <w:sz w:val="28"/>
        </w:rPr>
        <w:br/>
      </w:r>
      <w:bookmarkStart w:name="352b2430-0170-408d-9dba-fadb4a1f57ea" w:id="5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частях / А.Г. Мордкович и др.; по ред. А.Г.Мордковича — М.: Мнемозина</w:t>
      </w:r>
      <w:bookmarkEnd w:id="54"/>
      <w:r>
        <w:rPr>
          <w:sz w:val="28"/>
        </w:rPr>
        <w:br/>
      </w:r>
      <w:bookmarkStart w:name="352b2430-0170-408d-9dba-fadb4a1f57ea" w:id="5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(2019 — 2021).</w:t>
      </w:r>
      <w:bookmarkEnd w:id="55"/>
      <w:r>
        <w:rPr>
          <w:sz w:val="28"/>
        </w:rPr>
        <w:br/>
      </w:r>
      <w:bookmarkStart w:name="352b2430-0170-408d-9dba-fadb4a1f57ea" w:id="5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Алгебра. 9 класс. Учебник для общеобразовательных учреждений. В 2</w:t>
      </w:r>
      <w:bookmarkEnd w:id="56"/>
      <w:r>
        <w:rPr>
          <w:sz w:val="28"/>
        </w:rPr>
        <w:br/>
      </w:r>
      <w:bookmarkStart w:name="352b2430-0170-408d-9dba-fadb4a1f57ea" w:id="5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частях / А.Г. Мордкович и др.; по ред. А.Г.Мордковича — М.: Мнемозина</w:t>
      </w:r>
      <w:bookmarkEnd w:id="57"/>
      <w:r>
        <w:rPr>
          <w:sz w:val="28"/>
        </w:rPr>
        <w:br/>
      </w:r>
      <w:bookmarkStart w:name="352b2430-0170-408d-9dba-fadb4a1f57ea" w:id="5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(2019 — 2021).‌​</w:t>
      </w:r>
      <w:bookmarkEnd w:id="58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bookmarkStart w:name="7d5051e0-bab5-428c-941a-1d062349d11d" w:id="59"/>
      <w:r>
        <w:rPr>
          <w:rFonts w:ascii="Times New Roman" w:hAnsi="Times New Roman"/>
          <w:b w:val="false"/>
          <w:i w:val="false"/>
          <w:color w:val="000000"/>
          <w:sz w:val="28"/>
        </w:rPr>
        <w:t>https://uchi.ru/</w:t>
      </w:r>
      <w:bookmarkEnd w:id="59"/>
      <w:r>
        <w:rPr>
          <w:sz w:val="28"/>
        </w:rPr>
        <w:br/>
      </w:r>
      <w:bookmarkStart w:name="7d5051e0-bab5-428c-941a-1d062349d11d" w:id="6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https://myschool.edu.ru/</w:t>
      </w:r>
      <w:bookmarkEnd w:id="60"/>
      <w:r>
        <w:rPr>
          <w:sz w:val="28"/>
        </w:rPr>
        <w:br/>
      </w:r>
      <w:bookmarkStart w:name="7d5051e0-bab5-428c-941a-1d062349d11d" w:id="6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https://resh.edu.ru/</w:t>
      </w:r>
      <w:bookmarkEnd w:id="61"/>
      <w:r>
        <w:rPr>
          <w:sz w:val="28"/>
        </w:rPr>
        <w:br/>
      </w:r>
      <w:bookmarkStart w:name="7d5051e0-bab5-428c-941a-1d062349d11d" w:id="6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oge.sdamgia.ru/ https://edu.orb.r</w:t>
      </w:r>
      <w:bookmarkEnd w:id="62"/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1939562" w:id="63"/>
    <w:p>
      <w:pPr>
        <w:sectPr>
          <w:pgSz w:w="11906" w:h="16383" w:orient="portrait"/>
        </w:sectPr>
      </w:pPr>
    </w:p>
    <w:bookmarkEnd w:id="63"/>
    <w:bookmarkEnd w:id="3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11de" Type="http://schemas.openxmlformats.org/officeDocument/2006/relationships/hyperlink" Id="rId26"/>
    <Relationship TargetMode="External" Target="https://m.edsoo.ru/7f421382" Type="http://schemas.openxmlformats.org/officeDocument/2006/relationships/hyperlink" Id="rId27"/>
    <Relationship TargetMode="External" Target="https://m.edsoo.ru/7f42154e" Type="http://schemas.openxmlformats.org/officeDocument/2006/relationships/hyperlink" Id="rId28"/>
    <Relationship TargetMode="External" Target="https://m.edsoo.ru/7f4218be" Type="http://schemas.openxmlformats.org/officeDocument/2006/relationships/hyperlink" Id="rId29"/>
    <Relationship TargetMode="External" Target="https://m.edsoo.ru/7f41feec" Type="http://schemas.openxmlformats.org/officeDocument/2006/relationships/hyperlink" Id="rId30"/>
    <Relationship TargetMode="External" Target="https://m.edsoo.ru/7f41fafa" Type="http://schemas.openxmlformats.org/officeDocument/2006/relationships/hyperlink" Id="rId31"/>
    <Relationship TargetMode="External" Target="https://m.edsoo.ru/7f41fd70" Type="http://schemas.openxmlformats.org/officeDocument/2006/relationships/hyperlink" Id="rId32"/>
    <Relationship TargetMode="External" Target="https://m.edsoo.ru/7f421382" Type="http://schemas.openxmlformats.org/officeDocument/2006/relationships/hyperlink" Id="rId33"/>
    <Relationship TargetMode="External" Target="https://m.edsoo.ru/7f42154e" Type="http://schemas.openxmlformats.org/officeDocument/2006/relationships/hyperlink" Id="rId34"/>
    <Relationship TargetMode="External" Target="https://m.edsoo.ru/7f4218be" Type="http://schemas.openxmlformats.org/officeDocument/2006/relationships/hyperlink" Id="rId35"/>
    <Relationship TargetMode="External" Target="https://m.edsoo.ru/7f42276e" Type="http://schemas.openxmlformats.org/officeDocument/2006/relationships/hyperlink" Id="rId36"/>
    <Relationship TargetMode="External" Target="https://m.edsoo.ru/7f422930" Type="http://schemas.openxmlformats.org/officeDocument/2006/relationships/hyperlink" Id="rId37"/>
    <Relationship TargetMode="External" Target="https://m.edsoo.ru/7f422af2" Type="http://schemas.openxmlformats.org/officeDocument/2006/relationships/hyperlink" Id="rId38"/>
    <Relationship TargetMode="External" Target="https://m.edsoo.ru/7f422cc8" Type="http://schemas.openxmlformats.org/officeDocument/2006/relationships/hyperlink" Id="rId39"/>
    <Relationship TargetMode="External" Target="https://m.edsoo.ru/7f422fca" Type="http://schemas.openxmlformats.org/officeDocument/2006/relationships/hyperlink" Id="rId40"/>
    <Relationship TargetMode="External" Target="https://m.edsoo.ru/7f423182" Type="http://schemas.openxmlformats.org/officeDocument/2006/relationships/hyperlink" Id="rId41"/>
    <Relationship TargetMode="External" Target="https://m.edsoo.ru/7f42432a" Type="http://schemas.openxmlformats.org/officeDocument/2006/relationships/hyperlink" Id="rId42"/>
    <Relationship TargetMode="External" Target="https://m.edsoo.ru/7f42464a" Type="http://schemas.openxmlformats.org/officeDocument/2006/relationships/hyperlink" Id="rId43"/>
    <Relationship TargetMode="External" Target="https://m.edsoo.ru/7f424c12" Type="http://schemas.openxmlformats.org/officeDocument/2006/relationships/hyperlink" Id="rId44"/>
    <Relationship TargetMode="External" Target="https://m.edsoo.ru/7f424fd2" Type="http://schemas.openxmlformats.org/officeDocument/2006/relationships/hyperlink" Id="rId45"/>
    <Relationship TargetMode="External" Target="https://m.edsoo.ru/7f4251d0" Type="http://schemas.openxmlformats.org/officeDocument/2006/relationships/hyperlink" Id="rId46"/>
    <Relationship TargetMode="External" Target="https://m.edsoo.ru/7f423312" Type="http://schemas.openxmlformats.org/officeDocument/2006/relationships/hyperlink" Id="rId47"/>
    <Relationship TargetMode="External" Target="https://m.edsoo.ru/7f4237fe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0482" Type="http://schemas.openxmlformats.org/officeDocument/2006/relationships/hyperlink" Id="rId50"/>
    <Relationship TargetMode="External" Target="https://m.edsoo.ru/7f42064e" Type="http://schemas.openxmlformats.org/officeDocument/2006/relationships/hyperlink" Id="rId51"/>
    <Relationship TargetMode="External" Target="https://m.edsoo.ru/7f420806" Type="http://schemas.openxmlformats.org/officeDocument/2006/relationships/hyperlink" Id="rId52"/>
    <Relationship TargetMode="External" Target="https://m.edsoo.ru/7f4209a0" Type="http://schemas.openxmlformats.org/officeDocument/2006/relationships/hyperlink" Id="rId53"/>
    <Relationship TargetMode="External" Target="https://m.edsoo.ru/7f420e6e" Type="http://schemas.openxmlformats.org/officeDocument/2006/relationships/hyperlink" Id="rId54"/>
    <Relationship TargetMode="External" Target="https://m.edsoo.ru/7f427c32" Type="http://schemas.openxmlformats.org/officeDocument/2006/relationships/hyperlink" Id="rId55"/>
    <Relationship TargetMode="External" Target="https://m.edsoo.ru/7f427e8a" Type="http://schemas.openxmlformats.org/officeDocument/2006/relationships/hyperlink" Id="rId56"/>
    <Relationship TargetMode="External" Target="https://m.edsoo.ru/7f42836c" Type="http://schemas.openxmlformats.org/officeDocument/2006/relationships/hyperlink" Id="rId57"/>
    <Relationship TargetMode="External" Target="https://m.edsoo.ru/7f4284de" Type="http://schemas.openxmlformats.org/officeDocument/2006/relationships/hyperlink" Id="rId58"/>
    <Relationship TargetMode="External" Target="https://m.edsoo.ru/7f42865a" Type="http://schemas.openxmlformats.org/officeDocument/2006/relationships/hyperlink" Id="rId59"/>
    <Relationship TargetMode="External" Target="https://m.edsoo.ru/7f4287d6" Type="http://schemas.openxmlformats.org/officeDocument/2006/relationships/hyperlink" Id="rId60"/>
    <Relationship TargetMode="External" Target="https://m.edsoo.ru/7f421044" Type="http://schemas.openxmlformats.org/officeDocument/2006/relationships/hyperlink" Id="rId61"/>
    <Relationship TargetMode="External" Target="https://m.edsoo.ru/7f41de76" Type="http://schemas.openxmlformats.org/officeDocument/2006/relationships/hyperlink" Id="rId62"/>
    <Relationship TargetMode="External" Target="https://m.edsoo.ru/7f41dff2" Type="http://schemas.openxmlformats.org/officeDocument/2006/relationships/hyperlink" Id="rId63"/>
    <Relationship TargetMode="External" Target="https://m.edsoo.ru/7f41e16e" Type="http://schemas.openxmlformats.org/officeDocument/2006/relationships/hyperlink" Id="rId64"/>
    <Relationship TargetMode="External" Target="https://m.edsoo.ru/7f41e42a" Type="http://schemas.openxmlformats.org/officeDocument/2006/relationships/hyperlink" Id="rId65"/>
    <Relationship TargetMode="External" Target="https://m.edsoo.ru/7f41e8a8" Type="http://schemas.openxmlformats.org/officeDocument/2006/relationships/hyperlink" Id="rId66"/>
    <Relationship TargetMode="External" Target="https://m.edsoo.ru/7f41ed80" Type="http://schemas.openxmlformats.org/officeDocument/2006/relationships/hyperlink" Id="rId67"/>
    <Relationship TargetMode="External" Target="https://m.edsoo.ru/7f41ea24" Type="http://schemas.openxmlformats.org/officeDocument/2006/relationships/hyperlink" Id="rId68"/>
    <Relationship TargetMode="External" Target="https://m.edsoo.ru/7f41ef06" Type="http://schemas.openxmlformats.org/officeDocument/2006/relationships/hyperlink" Id="rId69"/>
    <Relationship TargetMode="External" Target="https://m.edsoo.ru/7f41f078" Type="http://schemas.openxmlformats.org/officeDocument/2006/relationships/hyperlink" Id="rId70"/>
    <Relationship TargetMode="External" Target="https://m.edsoo.ru/7f41f1fe" Type="http://schemas.openxmlformats.org/officeDocument/2006/relationships/hyperlink" Id="rId71"/>
    <Relationship TargetMode="External" Target="https://m.edsoo.ru/7f427282" Type="http://schemas.openxmlformats.org/officeDocument/2006/relationships/hyperlink" Id="rId72"/>
    <Relationship TargetMode="External" Target="https://m.edsoo.ru/7f427412" Type="http://schemas.openxmlformats.org/officeDocument/2006/relationships/hyperlink" Id="rId73"/>
    <Relationship TargetMode="External" Target="https://m.edsoo.ru/7f426d1e" Type="http://schemas.openxmlformats.org/officeDocument/2006/relationships/hyperlink" Id="rId74"/>
    <Relationship TargetMode="External" Target="https://m.edsoo.ru/7f41f50a" Type="http://schemas.openxmlformats.org/officeDocument/2006/relationships/hyperlink" Id="rId75"/>
    <Relationship TargetMode="External" Target="https://m.edsoo.ru/7f429c6c" Type="http://schemas.openxmlformats.org/officeDocument/2006/relationships/hyperlink" Id="rId76"/>
    <Relationship TargetMode="External" Target="https://m.edsoo.ru/7f429f32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2a27a" Type="http://schemas.openxmlformats.org/officeDocument/2006/relationships/hyperlink" Id="rId79"/>
    <Relationship TargetMode="External" Target="https://m.edsoo.ru/7f42a900" Type="http://schemas.openxmlformats.org/officeDocument/2006/relationships/hyperlink" Id="rId80"/>
    <Relationship TargetMode="External" Target="https://m.edsoo.ru/7f42d452" Type="http://schemas.openxmlformats.org/officeDocument/2006/relationships/hyperlink" Id="rId81"/>
    <Relationship TargetMode="External" Target="https://m.edsoo.ru/7f42eaaa" Type="http://schemas.openxmlformats.org/officeDocument/2006/relationships/hyperlink" Id="rId82"/>
    <Relationship TargetMode="External" Target="https://m.edsoo.ru/7f42d862" Type="http://schemas.openxmlformats.org/officeDocument/2006/relationships/hyperlink" Id="rId83"/>
    <Relationship TargetMode="External" Target="https://m.edsoo.ru/7f42d862" Type="http://schemas.openxmlformats.org/officeDocument/2006/relationships/hyperlink" Id="rId84"/>
    <Relationship TargetMode="External" Target="https://m.edsoo.ru/7f42dd26" Type="http://schemas.openxmlformats.org/officeDocument/2006/relationships/hyperlink" Id="rId85"/>
    <Relationship TargetMode="External" Target="https://m.edsoo.ru/7f42ded4" Type="http://schemas.openxmlformats.org/officeDocument/2006/relationships/hyperlink" Id="rId86"/>
    <Relationship TargetMode="External" Target="https://m.edsoo.ru/7f42e0be" Type="http://schemas.openxmlformats.org/officeDocument/2006/relationships/hyperlink" Id="rId87"/>
    <Relationship TargetMode="External" Target="https://m.edsoo.ru/7f42e262" Type="http://schemas.openxmlformats.org/officeDocument/2006/relationships/hyperlink" Id="rId88"/>
    <Relationship TargetMode="External" Target="https://m.edsoo.ru/7f4354a4" Type="http://schemas.openxmlformats.org/officeDocument/2006/relationships/hyperlink" Id="rId89"/>
    <Relationship TargetMode="External" Target="https://m.edsoo.ru/7f436098" Type="http://schemas.openxmlformats.org/officeDocument/2006/relationships/hyperlink" Id="rId90"/>
    <Relationship TargetMode="External" Target="https://m.edsoo.ru/7f435648" Type="http://schemas.openxmlformats.org/officeDocument/2006/relationships/hyperlink" Id="rId91"/>
    <Relationship TargetMode="External" Target="https://m.edsoo.ru/7f435648" Type="http://schemas.openxmlformats.org/officeDocument/2006/relationships/hyperlink" Id="rId92"/>
    <Relationship TargetMode="External" Target="https://m.edsoo.ru/7f435648" Type="http://schemas.openxmlformats.org/officeDocument/2006/relationships/hyperlink" Id="rId93"/>
    <Relationship TargetMode="External" Target="https://m.edsoo.ru/7f43599a" Type="http://schemas.openxmlformats.org/officeDocument/2006/relationships/hyperlink" Id="rId94"/>
    <Relationship TargetMode="External" Target="https://m.edsoo.ru/7f435ed6" Type="http://schemas.openxmlformats.org/officeDocument/2006/relationships/hyperlink" Id="rId95"/>
    <Relationship TargetMode="External" Target="https://m.edsoo.ru/7f42fd38" Type="http://schemas.openxmlformats.org/officeDocument/2006/relationships/hyperlink" Id="rId96"/>
    <Relationship TargetMode="External" Target="https://m.edsoo.ru/7f42fd38" Type="http://schemas.openxmlformats.org/officeDocument/2006/relationships/hyperlink" Id="rId97"/>
    <Relationship TargetMode="External" Target="https://m.edsoo.ru/7f42ec80" Type="http://schemas.openxmlformats.org/officeDocument/2006/relationships/hyperlink" Id="rId98"/>
    <Relationship TargetMode="External" Target="https://m.edsoo.ru/7f430382" Type="http://schemas.openxmlformats.org/officeDocument/2006/relationships/hyperlink" Id="rId99"/>
    <Relationship TargetMode="External" Target="https://m.edsoo.ru/7f4308e6" Type="http://schemas.openxmlformats.org/officeDocument/2006/relationships/hyperlink" Id="rId100"/>
    <Relationship TargetMode="External" Target="https://m.edsoo.ru/7f430a8a" Type="http://schemas.openxmlformats.org/officeDocument/2006/relationships/hyperlink" Id="rId101"/>
    <Relationship TargetMode="External" Target="https://m.edsoo.ru/7f430f44" Type="http://schemas.openxmlformats.org/officeDocument/2006/relationships/hyperlink" Id="rId102"/>
    <Relationship TargetMode="External" Target="https://m.edsoo.ru/7f430f44" Type="http://schemas.openxmlformats.org/officeDocument/2006/relationships/hyperlink" Id="rId103"/>
    <Relationship TargetMode="External" Target="https://m.edsoo.ru/7f43128c" Type="http://schemas.openxmlformats.org/officeDocument/2006/relationships/hyperlink" Id="rId104"/>
    <Relationship TargetMode="External" Target="https://m.edsoo.ru/7f4315c0" Type="http://schemas.openxmlformats.org/officeDocument/2006/relationships/hyperlink" Id="rId105"/>
    <Relationship TargetMode="External" Target="https://m.edsoo.ru/7f4318c2" Type="http://schemas.openxmlformats.org/officeDocument/2006/relationships/hyperlink" Id="rId106"/>
    <Relationship TargetMode="External" Target="https://m.edsoo.ru/7f431a20" Type="http://schemas.openxmlformats.org/officeDocument/2006/relationships/hyperlink" Id="rId107"/>
    <Relationship TargetMode="External" Target="https://m.edsoo.ru/7f43259c" Type="http://schemas.openxmlformats.org/officeDocument/2006/relationships/hyperlink" Id="rId108"/>
    <Relationship TargetMode="External" Target="https://m.edsoo.ru/7f432736" Type="http://schemas.openxmlformats.org/officeDocument/2006/relationships/hyperlink" Id="rId109"/>
    <Relationship TargetMode="External" Target="https://m.edsoo.ru/7f432736" Type="http://schemas.openxmlformats.org/officeDocument/2006/relationships/hyperlink" Id="rId110"/>
    <Relationship TargetMode="External" Target="https://m.edsoo.ru/7f431d36" Type="http://schemas.openxmlformats.org/officeDocument/2006/relationships/hyperlink" Id="rId111"/>
    <Relationship TargetMode="External" Target="https://m.edsoo.ru/7f42ee1a" Type="http://schemas.openxmlformats.org/officeDocument/2006/relationships/hyperlink" Id="rId112"/>
    <Relationship TargetMode="External" Target="https://m.edsoo.ru/7f42ee1a" Type="http://schemas.openxmlformats.org/officeDocument/2006/relationships/hyperlink" Id="rId113"/>
    <Relationship TargetMode="External" Target="https://m.edsoo.ru/7f42ee1a" Type="http://schemas.openxmlformats.org/officeDocument/2006/relationships/hyperlink" Id="rId114"/>
    <Relationship TargetMode="External" Target="https://m.edsoo.ru/7f42f158" Type="http://schemas.openxmlformats.org/officeDocument/2006/relationships/hyperlink" Id="rId115"/>
    <Relationship TargetMode="External" Target="https://m.edsoo.ru/7f42f3f6" Type="http://schemas.openxmlformats.org/officeDocument/2006/relationships/hyperlink" Id="rId116"/>
    <Relationship TargetMode="External" Target="https://m.edsoo.ru/7f42f5a4" Type="http://schemas.openxmlformats.org/officeDocument/2006/relationships/hyperlink" Id="rId117"/>
    <Relationship TargetMode="External" Target="https://m.edsoo.ru/7f42fef0" Type="http://schemas.openxmlformats.org/officeDocument/2006/relationships/hyperlink" Id="rId118"/>
    <Relationship TargetMode="External" Target="https://m.edsoo.ru/7f430076" Type="http://schemas.openxmlformats.org/officeDocument/2006/relationships/hyperlink" Id="rId119"/>
    <Relationship TargetMode="External" Target="https://m.edsoo.ru/7f43c542" Type="http://schemas.openxmlformats.org/officeDocument/2006/relationships/hyperlink" Id="rId120"/>
    <Relationship TargetMode="External" Target="https://m.edsoo.ru/7f43c3d0" Type="http://schemas.openxmlformats.org/officeDocument/2006/relationships/hyperlink" Id="rId121"/>
    <Relationship TargetMode="External" Target="https://m.edsoo.ru/7f4328c6" Type="http://schemas.openxmlformats.org/officeDocument/2006/relationships/hyperlink" Id="rId122"/>
    <Relationship TargetMode="External" Target="https://m.edsoo.ru/7f432b6e" Type="http://schemas.openxmlformats.org/officeDocument/2006/relationships/hyperlink" Id="rId123"/>
    <Relationship TargetMode="External" Target="https://m.edsoo.ru/7f42f75c" Type="http://schemas.openxmlformats.org/officeDocument/2006/relationships/hyperlink" Id="rId124"/>
    <Relationship TargetMode="External" Target="https://m.edsoo.ru/7f42f8f6" Type="http://schemas.openxmlformats.org/officeDocument/2006/relationships/hyperlink" Id="rId125"/>
    <Relationship TargetMode="External" Target="https://m.edsoo.ru/7f4301f2" Type="http://schemas.openxmlformats.org/officeDocument/2006/relationships/hyperlink" Id="rId126"/>
    <Relationship TargetMode="External" Target="https://m.edsoo.ru/7f43d6d6" Type="http://schemas.openxmlformats.org/officeDocument/2006/relationships/hyperlink" Id="rId127"/>
    <Relationship TargetMode="External" Target="https://m.edsoo.ru/7f43d6d6" Type="http://schemas.openxmlformats.org/officeDocument/2006/relationships/hyperlink" Id="rId128"/>
    <Relationship TargetMode="External" Target="https://m.edsoo.ru/7f42c692" Type="http://schemas.openxmlformats.org/officeDocument/2006/relationships/hyperlink" Id="rId129"/>
    <Relationship TargetMode="External" Target="https://m.edsoo.ru/7f42c840" Type="http://schemas.openxmlformats.org/officeDocument/2006/relationships/hyperlink" Id="rId130"/>
    <Relationship TargetMode="External" Target="https://m.edsoo.ru/7f42cb88" Type="http://schemas.openxmlformats.org/officeDocument/2006/relationships/hyperlink" Id="rId131"/>
    <Relationship TargetMode="External" Target="https://m.edsoo.ru/7f42cd2c" Type="http://schemas.openxmlformats.org/officeDocument/2006/relationships/hyperlink" Id="rId132"/>
    <Relationship TargetMode="External" Target="https://m.edsoo.ru/7f42c9e4" Type="http://schemas.openxmlformats.org/officeDocument/2006/relationships/hyperlink" Id="rId133"/>
    <Relationship TargetMode="External" Target="https://m.edsoo.ru/7f42c9e4" Type="http://schemas.openxmlformats.org/officeDocument/2006/relationships/hyperlink" Id="rId134"/>
    <Relationship TargetMode="External" Target="https://m.edsoo.ru/7f433c12" Type="http://schemas.openxmlformats.org/officeDocument/2006/relationships/hyperlink" Id="rId135"/>
    <Relationship TargetMode="External" Target="https://m.edsoo.ru/7f433d84" Type="http://schemas.openxmlformats.org/officeDocument/2006/relationships/hyperlink" Id="rId136"/>
    <Relationship TargetMode="External" Target="https://m.edsoo.ru/7f434bbc" Type="http://schemas.openxmlformats.org/officeDocument/2006/relationships/hyperlink" Id="rId137"/>
    <Relationship TargetMode="External" Target="https://m.edsoo.ru/7f4343e2" Type="http://schemas.openxmlformats.org/officeDocument/2006/relationships/hyperlink" Id="rId138"/>
    <Relationship TargetMode="External" Target="https://m.edsoo.ru/7f434572" Type="http://schemas.openxmlformats.org/officeDocument/2006/relationships/hyperlink" Id="rId139"/>
    <Relationship TargetMode="External" Target="https://m.edsoo.ru/7f434d38" Type="http://schemas.openxmlformats.org/officeDocument/2006/relationships/hyperlink" Id="rId140"/>
    <Relationship TargetMode="External" Target="https://m.edsoo.ru/7f434eb4" Type="http://schemas.openxmlformats.org/officeDocument/2006/relationships/hyperlink" Id="rId141"/>
    <Relationship TargetMode="External" Target="https://m.edsoo.ru/7f4371aa" Type="http://schemas.openxmlformats.org/officeDocument/2006/relationships/hyperlink" Id="rId142"/>
    <Relationship TargetMode="External" Target="https://m.edsoo.ru/7f43736c" Type="http://schemas.openxmlformats.org/officeDocument/2006/relationships/hyperlink" Id="rId143"/>
    <Relationship TargetMode="External" Target="https://m.edsoo.ru/7f437510" Type="http://schemas.openxmlformats.org/officeDocument/2006/relationships/hyperlink" Id="rId144"/>
    <Relationship TargetMode="External" Target="https://m.edsoo.ru/7f4376b4" Type="http://schemas.openxmlformats.org/officeDocument/2006/relationships/hyperlink" Id="rId145"/>
    <Relationship TargetMode="External" Target="https://m.edsoo.ru/7f436b88" Type="http://schemas.openxmlformats.org/officeDocument/2006/relationships/hyperlink" Id="rId146"/>
    <Relationship TargetMode="External" Target="https://m.edsoo.ru/7f437858" Type="http://schemas.openxmlformats.org/officeDocument/2006/relationships/hyperlink" Id="rId147"/>
    <Relationship TargetMode="External" Target="https://m.edsoo.ru/7f43bf66" Type="http://schemas.openxmlformats.org/officeDocument/2006/relationships/hyperlink" Id="rId148"/>
    <Relationship TargetMode="External" Target="https://m.edsoo.ru/7f43c542" Type="http://schemas.openxmlformats.org/officeDocument/2006/relationships/hyperlink" Id="rId149"/>
    <Relationship TargetMode="External" Target="https://m.edsoo.ru/7f43c542" Type="http://schemas.openxmlformats.org/officeDocument/2006/relationships/hyperlink" Id="rId150"/>
    <Relationship TargetMode="External" Target="https://m.edsoo.ru/7f43c3d0" Type="http://schemas.openxmlformats.org/officeDocument/2006/relationships/hyperlink" Id="rId151"/>
    <Relationship TargetMode="External" Target="https://m.edsoo.ru/7f43c3d0" Type="http://schemas.openxmlformats.org/officeDocument/2006/relationships/hyperlink" Id="rId152"/>
    <Relationship TargetMode="External" Target="https://m.edsoo.ru/7f43c9b6" Type="http://schemas.openxmlformats.org/officeDocument/2006/relationships/hyperlink" Id="rId153"/>
    <Relationship TargetMode="External" Target="https://m.edsoo.ru/7f43c9b6" Type="http://schemas.openxmlformats.org/officeDocument/2006/relationships/hyperlink" Id="rId154"/>
    <Relationship TargetMode="External" Target="https://m.edsoo.ru/7f43d0b4" Type="http://schemas.openxmlformats.org/officeDocument/2006/relationships/hyperlink" Id="rId155"/>
    <Relationship TargetMode="External" Target="https://m.edsoo.ru/7f43d0b4" Type="http://schemas.openxmlformats.org/officeDocument/2006/relationships/hyperlink" Id="rId156"/>
    <Relationship TargetMode="External" Target="https://m.edsoo.ru/7f43d23a" Type="http://schemas.openxmlformats.org/officeDocument/2006/relationships/hyperlink" Id="rId157"/>
    <Relationship TargetMode="External" Target="https://m.edsoo.ru/7f43d55a" Type="http://schemas.openxmlformats.org/officeDocument/2006/relationships/hyperlink" Id="rId158"/>
    <Relationship TargetMode="External" Target="https://m.edsoo.ru/7f43ad5a" Type="http://schemas.openxmlformats.org/officeDocument/2006/relationships/hyperlink" Id="rId159"/>
    <Relationship TargetMode="External" Target="https://m.edsoo.ru/7f43af08" Type="http://schemas.openxmlformats.org/officeDocument/2006/relationships/hyperlink" Id="rId160"/>
    <Relationship TargetMode="External" Target="https://m.edsoo.ru/7f43af08" Type="http://schemas.openxmlformats.org/officeDocument/2006/relationships/hyperlink" Id="rId161"/>
    <Relationship TargetMode="External" Target="https://m.edsoo.ru/7f43af08" Type="http://schemas.openxmlformats.org/officeDocument/2006/relationships/hyperlink" Id="rId162"/>
    <Relationship TargetMode="External" Target="https://m.edsoo.ru/7f43b098" Type="http://schemas.openxmlformats.org/officeDocument/2006/relationships/hyperlink" Id="rId163"/>
    <Relationship TargetMode="External" Target="https://m.edsoo.ru/7f43b21e" Type="http://schemas.openxmlformats.org/officeDocument/2006/relationships/hyperlink" Id="rId164"/>
    <Relationship TargetMode="External" Target="https://m.edsoo.ru/7f43b5a2" Type="http://schemas.openxmlformats.org/officeDocument/2006/relationships/hyperlink" Id="rId165"/>
    <Relationship TargetMode="External" Target="https://m.edsoo.ru/7f43b098" Type="http://schemas.openxmlformats.org/officeDocument/2006/relationships/hyperlink" Id="rId166"/>
    <Relationship TargetMode="External" Target="https://m.edsoo.ru/7f4396c6" Type="http://schemas.openxmlformats.org/officeDocument/2006/relationships/hyperlink" Id="rId167"/>
    <Relationship TargetMode="External" Target="https://m.edsoo.ru/7f439842" Type="http://schemas.openxmlformats.org/officeDocument/2006/relationships/hyperlink" Id="rId168"/>
    <Relationship TargetMode="External" Target="https://m.edsoo.ru/7f4399b4" Type="http://schemas.openxmlformats.org/officeDocument/2006/relationships/hyperlink" Id="rId169"/>
    <Relationship TargetMode="External" Target="https://m.edsoo.ru/7f439eb4" Type="http://schemas.openxmlformats.org/officeDocument/2006/relationships/hyperlink" Id="rId170"/>
    <Relationship TargetMode="External" Target="https://m.edsoo.ru/7f43a03a" Type="http://schemas.openxmlformats.org/officeDocument/2006/relationships/hyperlink" Id="rId171"/>
    <Relationship TargetMode="External" Target="https://m.edsoo.ru/7f43a1ac" Type="http://schemas.openxmlformats.org/officeDocument/2006/relationships/hyperlink" Id="rId172"/>
    <Relationship TargetMode="External" Target="https://m.edsoo.ru/7f43a31e" Type="http://schemas.openxmlformats.org/officeDocument/2006/relationships/hyperlink" Id="rId173"/>
    <Relationship TargetMode="External" Target="https://m.edsoo.ru/7f43a526" Type="http://schemas.openxmlformats.org/officeDocument/2006/relationships/hyperlink" Id="rId174"/>
    <Relationship TargetMode="External" Target="https://m.edsoo.ru/7f43ab84" Type="http://schemas.openxmlformats.org/officeDocument/2006/relationships/hyperlink" Id="rId175"/>
    <Relationship TargetMode="External" Target="https://m.edsoo.ru/7f43e6c6" Type="http://schemas.openxmlformats.org/officeDocument/2006/relationships/hyperlink" Id="rId176"/>
    <Relationship TargetMode="External" Target="https://m.edsoo.ru/7f43ebda" Type="http://schemas.openxmlformats.org/officeDocument/2006/relationships/hyperlink" Id="rId177"/>
    <Relationship TargetMode="External" Target="https://m.edsoo.ru/7f43ed7e" Type="http://schemas.openxmlformats.org/officeDocument/2006/relationships/hyperlink" Id="rId178"/>
    <Relationship TargetMode="External" Target="https://m.edsoo.ru/7f43f3b4" Type="http://schemas.openxmlformats.org/officeDocument/2006/relationships/hyperlink" Id="rId179"/>
    <Relationship TargetMode="External" Target="https://m.edsoo.ru/7f43f58a" Type="http://schemas.openxmlformats.org/officeDocument/2006/relationships/hyperlink" Id="rId180"/>
    <Relationship TargetMode="External" Target="https://m.edsoo.ru/7f43ef2c" Type="http://schemas.openxmlformats.org/officeDocument/2006/relationships/hyperlink" Id="rId181"/>
    <Relationship TargetMode="External" Target="https://m.edsoo.ru/7f43f0c6" Type="http://schemas.openxmlformats.org/officeDocument/2006/relationships/hyperlink" Id="rId182"/>
    <Relationship TargetMode="External" Target="https://m.edsoo.ru/7f43f72e" Type="http://schemas.openxmlformats.org/officeDocument/2006/relationships/hyperlink" Id="rId183"/>
    <Relationship TargetMode="External" Target="https://m.edsoo.ru/7f43f8a0" Type="http://schemas.openxmlformats.org/officeDocument/2006/relationships/hyperlink" Id="rId184"/>
    <Relationship TargetMode="External" Target="https://m.edsoo.ru/7f43fe0e" Type="http://schemas.openxmlformats.org/officeDocument/2006/relationships/hyperlink" Id="rId185"/>
    <Relationship TargetMode="External" Target="https://m.edsoo.ru/7f4401a6" Type="http://schemas.openxmlformats.org/officeDocument/2006/relationships/hyperlink" Id="rId186"/>
    <Relationship TargetMode="External" Target="https://m.edsoo.ru/7f4404f8" Type="http://schemas.openxmlformats.org/officeDocument/2006/relationships/hyperlink" Id="rId187"/>
    <Relationship TargetMode="External" Target="https://m.edsoo.ru/7f443b12" Type="http://schemas.openxmlformats.org/officeDocument/2006/relationships/hyperlink" Id="rId188"/>
    <Relationship TargetMode="External" Target="https://m.edsoo.ru/7f443cd4" Type="http://schemas.openxmlformats.org/officeDocument/2006/relationships/hyperlink" Id="rId189"/>
    <Relationship TargetMode="External" Target="https://m.edsoo.ru/7f443fea" Type="http://schemas.openxmlformats.org/officeDocument/2006/relationships/hyperlink" Id="rId190"/>
    <Relationship TargetMode="External" Target="https://m.edsoo.ru/7f4441ca" Type="http://schemas.openxmlformats.org/officeDocument/2006/relationships/hyperlink" Id="rId191"/>
    <Relationship TargetMode="External" Target="https://m.edsoo.ru/7f444364" Type="http://schemas.openxmlformats.org/officeDocument/2006/relationships/hyperlink" Id="rId192"/>
    <Relationship TargetMode="External" Target="https://m.edsoo.ru/7f4446f2" Type="http://schemas.openxmlformats.org/officeDocument/2006/relationships/hyperlink" Id="rId193"/>
    <Relationship TargetMode="External" Target="https://m.edsoo.ru/7f444a94" Type="http://schemas.openxmlformats.org/officeDocument/2006/relationships/hyperlink" Id="rId194"/>
    <Relationship TargetMode="External" Target="https://m.edsoo.ru/7f444c56" Type="http://schemas.openxmlformats.org/officeDocument/2006/relationships/hyperlink" Id="rId195"/>
    <Relationship TargetMode="External" Target="https://m.edsoo.ru/7f444f44" Type="http://schemas.openxmlformats.org/officeDocument/2006/relationships/hyperlink" Id="rId196"/>
    <Relationship TargetMode="External" Target="https://m.edsoo.ru/7f44516a" Type="http://schemas.openxmlformats.org/officeDocument/2006/relationships/hyperlink" Id="rId197"/>
    <Relationship TargetMode="External" Target="https://m.edsoo.ru/7f4452e6" Type="http://schemas.openxmlformats.org/officeDocument/2006/relationships/hyperlink" Id="rId198"/>
    <Relationship TargetMode="External" Target="https://m.edsoo.ru/7f445516" Type="http://schemas.openxmlformats.org/officeDocument/2006/relationships/hyperlink" Id="rId19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