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63047A" w:rsidRPr="0063047A" w:rsidTr="0063047A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/>
              </w:rPr>
            </w:pPr>
            <w:bookmarkStart w:id="0" w:name="_GoBack"/>
            <w:bookmarkEnd w:id="0"/>
            <w:r w:rsidRPr="0063047A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/>
              </w:rPr>
              <w:t>Принято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Педагогическим советом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МБОУ «</w:t>
            </w:r>
            <w:proofErr w:type="spellStart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Мичанская</w:t>
            </w:r>
            <w:proofErr w:type="spellEnd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</w:pPr>
            <w:proofErr w:type="spellStart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Протокол</w:t>
            </w:r>
            <w:proofErr w:type="spellEnd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№</w:t>
            </w: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2</w:t>
            </w: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   </w:t>
            </w:r>
            <w:proofErr w:type="spellStart"/>
            <w:proofErr w:type="gramStart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 </w:t>
            </w: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31.08.2020</w:t>
            </w:r>
            <w:proofErr w:type="gramEnd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 </w:t>
            </w: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г.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lang w:val="en-US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/>
              </w:rPr>
              <w:t>«Утверждаю»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Директор МБОУ «</w:t>
            </w:r>
            <w:proofErr w:type="spellStart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Мичанская</w:t>
            </w:r>
            <w:proofErr w:type="spellEnd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______________Закиров Д.Р.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Введено в действие приказом 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№ 158_от 31.08.2020 г.</w:t>
            </w:r>
          </w:p>
        </w:tc>
      </w:tr>
    </w:tbl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63047A" w:rsidRPr="0063047A" w:rsidTr="0063047A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/>
              </w:rPr>
              <w:t>Согласовано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Советом </w:t>
            </w:r>
            <w:proofErr w:type="gramStart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обучающихся</w:t>
            </w:r>
            <w:proofErr w:type="gramEnd"/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МБОУ «</w:t>
            </w:r>
            <w:proofErr w:type="spellStart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Мичанская</w:t>
            </w:r>
            <w:proofErr w:type="spellEnd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proofErr w:type="spellStart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Протокол</w:t>
            </w:r>
            <w:proofErr w:type="spellEnd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№</w:t>
            </w: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1</w:t>
            </w: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    </w:t>
            </w:r>
            <w:proofErr w:type="spellStart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val="en-US" w:eastAsia="en-US"/>
              </w:rPr>
              <w:t xml:space="preserve">  </w:t>
            </w: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31.08.2020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kern w:val="36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22"/>
                <w:szCs w:val="22"/>
                <w:lang w:eastAsia="en-US"/>
              </w:rPr>
              <w:t>Согласовано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Calibri" w:eastAsia="Times New Roman" w:hAnsi="Calibri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Советом родителей  МБОУ «</w:t>
            </w:r>
            <w:proofErr w:type="spellStart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Мичанская</w:t>
            </w:r>
            <w:proofErr w:type="spellEnd"/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 xml:space="preserve">  основная общеобразовательная школа Сабинского муниципального района РТ»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</w:pPr>
            <w:r w:rsidRPr="0063047A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  <w:lang w:eastAsia="en-US"/>
              </w:rPr>
              <w:t>Протокол № 1 от 31.08.2020 г.</w:t>
            </w:r>
          </w:p>
          <w:p w:rsidR="0063047A" w:rsidRPr="0063047A" w:rsidRDefault="0063047A" w:rsidP="0063047A">
            <w:pPr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lang w:eastAsia="en-US"/>
              </w:rPr>
            </w:pPr>
          </w:p>
        </w:tc>
      </w:tr>
    </w:tbl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3047A" w:rsidRPr="0063047A" w:rsidRDefault="0063047A" w:rsidP="0063047A">
      <w:pPr>
        <w:ind w:right="20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63047A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ПОЛОЖЕНИЕ</w:t>
      </w:r>
    </w:p>
    <w:p w:rsidR="0063047A" w:rsidRPr="0063047A" w:rsidRDefault="0063047A" w:rsidP="0063047A">
      <w:pPr>
        <w:spacing w:line="14" w:lineRule="exact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</w:p>
    <w:p w:rsidR="0063047A" w:rsidRPr="0063047A" w:rsidRDefault="0063047A" w:rsidP="0063047A">
      <w:pPr>
        <w:tabs>
          <w:tab w:val="left" w:pos="878"/>
        </w:tabs>
        <w:spacing w:line="228" w:lineRule="auto"/>
        <w:ind w:right="560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63047A">
        <w:rPr>
          <w:rFonts w:ascii="Times New Roman" w:hAnsi="Times New Roman" w:cs="Times New Roman"/>
          <w:b/>
          <w:sz w:val="32"/>
          <w:szCs w:val="32"/>
        </w:rPr>
        <w:t xml:space="preserve">о порядке разработки, принятия и утверждения локальных нормативных актов </w:t>
      </w:r>
      <w:r w:rsidRPr="0063047A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муниципального бюджетного общеобразовательного учреждения «</w:t>
      </w:r>
      <w:proofErr w:type="spellStart"/>
      <w:r w:rsidRPr="0063047A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Мичанская</w:t>
      </w:r>
      <w:proofErr w:type="spellEnd"/>
      <w:r w:rsidRPr="0063047A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основная общеобразовательная школа Сабинского муниципального района   Республики Татарстан»</w:t>
      </w:r>
    </w:p>
    <w:p w:rsidR="00C02493" w:rsidRPr="00C02493" w:rsidRDefault="00C02493" w:rsidP="00C02493">
      <w:pPr>
        <w:rPr>
          <w:rFonts w:ascii="Times New Roman" w:hAnsi="Times New Roman" w:cs="Times New Roman"/>
          <w:color w:val="auto"/>
        </w:rPr>
        <w:sectPr w:rsidR="00C02493" w:rsidRPr="00C02493" w:rsidSect="00C02493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C02493" w:rsidRPr="00C02493" w:rsidRDefault="00C02493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Pr="00981647" w:rsidRDefault="00406384" w:rsidP="00981647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en-US"/>
        </w:rPr>
        <w:t xml:space="preserve"> </w:t>
      </w:r>
    </w:p>
    <w:p w:rsidR="00C02493" w:rsidRPr="00C02493" w:rsidRDefault="00C02493" w:rsidP="00262708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ind w:left="-851" w:firstLine="851"/>
        <w:jc w:val="center"/>
        <w:rPr>
          <w:spacing w:val="0"/>
          <w:sz w:val="24"/>
          <w:szCs w:val="24"/>
        </w:rPr>
      </w:pPr>
    </w:p>
    <w:p w:rsidR="00C02493" w:rsidRDefault="00C02493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Default="00981647" w:rsidP="00C02493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jc w:val="center"/>
        <w:rPr>
          <w:spacing w:val="0"/>
          <w:sz w:val="24"/>
          <w:szCs w:val="24"/>
        </w:rPr>
      </w:pPr>
    </w:p>
    <w:p w:rsidR="00981647" w:rsidRPr="00C02493" w:rsidRDefault="00AE7AD5" w:rsidP="00406384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rPr>
          <w:spacing w:val="0"/>
          <w:sz w:val="24"/>
          <w:szCs w:val="24"/>
        </w:rPr>
      </w:pPr>
      <w:r>
        <w:rPr>
          <w:noProof/>
          <w:spacing w:val="0"/>
          <w:sz w:val="24"/>
          <w:szCs w:val="24"/>
        </w:rPr>
        <w:lastRenderedPageBreak/>
        <w:drawing>
          <wp:inline distT="0" distB="0" distL="0" distR="0">
            <wp:extent cx="6690360" cy="9538052"/>
            <wp:effectExtent l="0" t="0" r="0" b="6350"/>
            <wp:docPr id="1" name="Рисунок 1" descr="C:\Users\Равия\Desktop\при Л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при ЛН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953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lastRenderedPageBreak/>
        <w:t>1. Общие положения</w:t>
      </w:r>
    </w:p>
    <w:p w:rsidR="00907A21" w:rsidRPr="00E7602E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E7602E">
        <w:rPr>
          <w:sz w:val="24"/>
          <w:szCs w:val="24"/>
        </w:rPr>
        <w:t xml:space="preserve">Настоящий Порядок разработки, принятия и утверждения локальных нормативных актов (далее - Порядок) </w:t>
      </w:r>
      <w:r w:rsidR="00E7602E" w:rsidRPr="00E7602E">
        <w:rPr>
          <w:sz w:val="24"/>
          <w:szCs w:val="24"/>
        </w:rPr>
        <w:t>муниципального бюджетного общеобразовательно</w:t>
      </w:r>
      <w:r w:rsidR="009A16C6">
        <w:rPr>
          <w:sz w:val="24"/>
          <w:szCs w:val="24"/>
        </w:rPr>
        <w:t>го учреждения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основная</w:t>
      </w:r>
      <w:r w:rsidR="00E7602E" w:rsidRPr="00E7602E">
        <w:rPr>
          <w:sz w:val="24"/>
          <w:szCs w:val="24"/>
        </w:rPr>
        <w:t xml:space="preserve"> общеобразовательная школа Сабинского муниципального района Республики Татарстан» </w:t>
      </w:r>
      <w:r w:rsidRPr="00E7602E">
        <w:rPr>
          <w:sz w:val="24"/>
          <w:szCs w:val="24"/>
        </w:rPr>
        <w:t xml:space="preserve">(далее </w:t>
      </w:r>
      <w:r w:rsidR="00E7602E">
        <w:rPr>
          <w:sz w:val="24"/>
          <w:szCs w:val="24"/>
        </w:rPr>
        <w:t>–</w:t>
      </w:r>
      <w:r w:rsidRPr="00E7602E">
        <w:rPr>
          <w:sz w:val="24"/>
          <w:szCs w:val="24"/>
        </w:rPr>
        <w:t xml:space="preserve"> МБОУ</w:t>
      </w:r>
      <w:r w:rsidR="009A16C6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</w:t>
      </w:r>
      <w:r w:rsidR="00E7602E">
        <w:rPr>
          <w:sz w:val="24"/>
          <w:szCs w:val="24"/>
        </w:rPr>
        <w:t>ОШ»</w:t>
      </w:r>
      <w:r w:rsidRPr="00E7602E">
        <w:rPr>
          <w:sz w:val="24"/>
          <w:szCs w:val="24"/>
        </w:rPr>
        <w:t>) разработан в соответствии со статьей 30 Федерального</w:t>
      </w:r>
      <w:r w:rsidR="00E7602E"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>закона от 29.12.2012 № 273-Ф</w:t>
      </w:r>
      <w:r w:rsidR="00E7602E">
        <w:rPr>
          <w:sz w:val="24"/>
          <w:szCs w:val="24"/>
        </w:rPr>
        <w:t>З</w:t>
      </w:r>
      <w:r w:rsidRPr="00E7602E">
        <w:rPr>
          <w:sz w:val="24"/>
          <w:szCs w:val="24"/>
        </w:rPr>
        <w:t xml:space="preserve"> «Об образовании в Российской Федерации».</w:t>
      </w:r>
    </w:p>
    <w:p w:rsidR="00907A21" w:rsidRPr="00C02493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0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, порядку их принятия, утверждения, внесения в них дополнений и изменений.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2. Понятие локальных нормативных актов</w:t>
      </w:r>
    </w:p>
    <w:p w:rsidR="00907A21" w:rsidRPr="00C02493" w:rsidRDefault="00907A21" w:rsidP="00C02493">
      <w:pPr>
        <w:pStyle w:val="a8"/>
        <w:numPr>
          <w:ilvl w:val="1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Локальный нормативный акт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(далее - ЛНА) - основанный на нормах законодательства официальный правовой документ, регулирующий отношения в рамках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 утвержденный приказом директора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  <w:proofErr w:type="gramEnd"/>
    </w:p>
    <w:p w:rsidR="00907A21" w:rsidRPr="00C02493" w:rsidRDefault="00907A21" w:rsidP="00C02493">
      <w:pPr>
        <w:pStyle w:val="a8"/>
        <w:numPr>
          <w:ilvl w:val="1"/>
          <w:numId w:val="1"/>
        </w:numPr>
        <w:shd w:val="clear" w:color="auto" w:fill="auto"/>
        <w:tabs>
          <w:tab w:val="left" w:pos="156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1" w:name="bookmark0"/>
      <w:r w:rsidRPr="00C02493">
        <w:rPr>
          <w:spacing w:val="0"/>
          <w:sz w:val="24"/>
          <w:szCs w:val="24"/>
        </w:rPr>
        <w:t>3. Виды ЛНА</w:t>
      </w:r>
      <w:bookmarkEnd w:id="1"/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ind w:firstLine="840"/>
        <w:jc w:val="both"/>
        <w:rPr>
          <w:spacing w:val="0"/>
          <w:sz w:val="24"/>
          <w:szCs w:val="24"/>
        </w:rPr>
      </w:pPr>
      <w:bookmarkStart w:id="2" w:name="bookmark1"/>
      <w:r w:rsidRPr="00C02493">
        <w:rPr>
          <w:spacing w:val="0"/>
          <w:sz w:val="24"/>
          <w:szCs w:val="24"/>
        </w:rPr>
        <w:t xml:space="preserve">3.1. ЛНА, регламентирующие организационные аспекты деятельности </w:t>
      </w:r>
      <w:r w:rsidR="00E7602E" w:rsidRPr="00E7602E">
        <w:rPr>
          <w:spacing w:val="0"/>
          <w:sz w:val="24"/>
          <w:szCs w:val="24"/>
        </w:rPr>
        <w:t>МБОУ «</w:t>
      </w:r>
      <w:proofErr w:type="spellStart"/>
      <w:r w:rsidR="009A16C6">
        <w:rPr>
          <w:spacing w:val="0"/>
          <w:sz w:val="24"/>
          <w:szCs w:val="24"/>
        </w:rPr>
        <w:t>Мичанская</w:t>
      </w:r>
      <w:proofErr w:type="spellEnd"/>
      <w:r w:rsidR="009A16C6">
        <w:rPr>
          <w:spacing w:val="0"/>
          <w:sz w:val="24"/>
          <w:szCs w:val="24"/>
        </w:rPr>
        <w:t xml:space="preserve"> ООШ</w:t>
      </w:r>
      <w:r w:rsidR="00E7602E" w:rsidRPr="00E7602E">
        <w:rPr>
          <w:spacing w:val="0"/>
          <w:sz w:val="24"/>
          <w:szCs w:val="24"/>
        </w:rPr>
        <w:t>»</w:t>
      </w:r>
      <w:r w:rsidRPr="00C02493">
        <w:rPr>
          <w:spacing w:val="0"/>
          <w:sz w:val="24"/>
          <w:szCs w:val="24"/>
        </w:rPr>
        <w:t>:</w:t>
      </w:r>
      <w:bookmarkEnd w:id="2"/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Правила приема в </w:t>
      </w:r>
      <w:r w:rsidR="00E7602E" w:rsidRPr="00E7602E">
        <w:rPr>
          <w:sz w:val="24"/>
          <w:szCs w:val="24"/>
        </w:rPr>
        <w:t>МБОУ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 w:rsidRP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(включая порядок оформления возникновения, изменения и прекращения образовательных отношений);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Правила внутреннего распорядка учащихся;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Правила внутреннего трудового распорядка;</w:t>
      </w:r>
    </w:p>
    <w:p w:rsidR="00907A21" w:rsidRPr="00C02493" w:rsidRDefault="00A273DC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8"/>
        </w:tabs>
        <w:spacing w:line="240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>Положение о школьной форме</w:t>
      </w:r>
      <w:r w:rsidR="00907A21" w:rsidRPr="00C02493">
        <w:rPr>
          <w:sz w:val="24"/>
          <w:szCs w:val="24"/>
        </w:rPr>
        <w:t xml:space="preserve"> учащихся;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Штатное расписание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Программа развития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345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</w:t>
      </w:r>
      <w:proofErr w:type="gramStart"/>
      <w:r w:rsidRPr="00C02493">
        <w:rPr>
          <w:spacing w:val="0"/>
          <w:sz w:val="24"/>
          <w:szCs w:val="24"/>
        </w:rPr>
        <w:t>регламентирующие</w:t>
      </w:r>
      <w:proofErr w:type="gramEnd"/>
      <w:r w:rsidRPr="00C02493">
        <w:rPr>
          <w:spacing w:val="0"/>
          <w:sz w:val="24"/>
          <w:szCs w:val="24"/>
        </w:rPr>
        <w:t xml:space="preserve"> управлени</w:t>
      </w:r>
      <w:r w:rsidR="00CF5E18">
        <w:rPr>
          <w:spacing w:val="0"/>
          <w:sz w:val="24"/>
          <w:szCs w:val="24"/>
        </w:rPr>
        <w:t>е</w:t>
      </w:r>
      <w:r w:rsidRPr="00C02493">
        <w:rPr>
          <w:spacing w:val="0"/>
          <w:sz w:val="24"/>
          <w:szCs w:val="24"/>
        </w:rPr>
        <w:t xml:space="preserve"> </w:t>
      </w:r>
      <w:r w:rsidR="00E7602E" w:rsidRPr="00E7602E">
        <w:rPr>
          <w:spacing w:val="0"/>
          <w:sz w:val="24"/>
          <w:szCs w:val="24"/>
        </w:rPr>
        <w:t>МБОУ «</w:t>
      </w:r>
      <w:proofErr w:type="spellStart"/>
      <w:r w:rsidR="009A16C6">
        <w:rPr>
          <w:spacing w:val="0"/>
          <w:sz w:val="24"/>
          <w:szCs w:val="24"/>
        </w:rPr>
        <w:t>Мичанская</w:t>
      </w:r>
      <w:proofErr w:type="spellEnd"/>
      <w:r w:rsidR="009A16C6">
        <w:rPr>
          <w:spacing w:val="0"/>
          <w:sz w:val="24"/>
          <w:szCs w:val="24"/>
        </w:rPr>
        <w:t xml:space="preserve"> ООШ</w:t>
      </w:r>
      <w:r w:rsidR="00E7602E" w:rsidRPr="00E7602E">
        <w:rPr>
          <w:spacing w:val="0"/>
          <w:sz w:val="24"/>
          <w:szCs w:val="24"/>
        </w:rPr>
        <w:t>»</w:t>
      </w:r>
      <w:r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общем собрании работников образовательной организации;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 педагогическом совете;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</w:t>
      </w:r>
      <w:r w:rsidR="00A273DC">
        <w:rPr>
          <w:sz w:val="24"/>
          <w:szCs w:val="24"/>
        </w:rPr>
        <w:t>Школьной Думе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 родительском комитете;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570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 xml:space="preserve">особенности </w:t>
      </w:r>
      <w:r w:rsidRPr="00C02493">
        <w:rPr>
          <w:spacing w:val="0"/>
          <w:sz w:val="24"/>
          <w:szCs w:val="24"/>
        </w:rPr>
        <w:t>организаци</w:t>
      </w:r>
      <w:r w:rsidR="00CF5E18">
        <w:rPr>
          <w:spacing w:val="0"/>
          <w:sz w:val="24"/>
          <w:szCs w:val="24"/>
        </w:rPr>
        <w:t>и</w:t>
      </w:r>
      <w:r w:rsidRPr="00C02493">
        <w:rPr>
          <w:spacing w:val="0"/>
          <w:sz w:val="24"/>
          <w:szCs w:val="24"/>
        </w:rPr>
        <w:t xml:space="preserve"> </w:t>
      </w:r>
      <w:r w:rsidR="00CF5E18" w:rsidRPr="00C02493">
        <w:rPr>
          <w:spacing w:val="0"/>
          <w:sz w:val="24"/>
          <w:szCs w:val="24"/>
        </w:rPr>
        <w:t>образовательного процесса</w:t>
      </w:r>
      <w:r w:rsidR="00CF5E18" w:rsidRPr="00E7602E">
        <w:rPr>
          <w:spacing w:val="0"/>
          <w:sz w:val="24"/>
          <w:szCs w:val="24"/>
        </w:rPr>
        <w:t xml:space="preserve"> МБОУ «</w:t>
      </w:r>
      <w:proofErr w:type="spellStart"/>
      <w:r w:rsidR="009A16C6">
        <w:rPr>
          <w:spacing w:val="0"/>
          <w:sz w:val="24"/>
          <w:szCs w:val="24"/>
        </w:rPr>
        <w:t>Мичанская</w:t>
      </w:r>
      <w:proofErr w:type="spellEnd"/>
      <w:r w:rsidR="009A16C6">
        <w:rPr>
          <w:spacing w:val="0"/>
          <w:sz w:val="24"/>
          <w:szCs w:val="24"/>
        </w:rPr>
        <w:t xml:space="preserve"> ООШ</w:t>
      </w:r>
      <w:r w:rsidR="00CF5E18" w:rsidRPr="00E7602E">
        <w:rPr>
          <w:spacing w:val="0"/>
          <w:sz w:val="24"/>
          <w:szCs w:val="24"/>
        </w:rPr>
        <w:t>»</w:t>
      </w:r>
      <w:r w:rsidRPr="00C02493">
        <w:rPr>
          <w:spacing w:val="0"/>
          <w:sz w:val="24"/>
          <w:szCs w:val="24"/>
        </w:rPr>
        <w:t>:</w:t>
      </w:r>
    </w:p>
    <w:p w:rsidR="00F82922" w:rsidRDefault="00F82922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>Положение о внеурочной деятельности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формах обучения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языках образования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индивидуальном учебном плане;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организации обучения учащихся на дому;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Порядок освоения учебных предметов, курсов, дисциплин, модулей, не входящих в осваиваемую образовательную программу;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зачета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результатов освоения учащимися учебных предметов в других организациях, осуществляющих образовательную деятельность;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494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</w:t>
      </w:r>
      <w:proofErr w:type="gramStart"/>
      <w:r w:rsidRPr="00C02493">
        <w:rPr>
          <w:spacing w:val="0"/>
          <w:sz w:val="24"/>
          <w:szCs w:val="24"/>
        </w:rPr>
        <w:t>регламентирующие</w:t>
      </w:r>
      <w:proofErr w:type="gramEnd"/>
      <w:r w:rsidRPr="00C02493">
        <w:rPr>
          <w:spacing w:val="0"/>
          <w:sz w:val="24"/>
          <w:szCs w:val="24"/>
        </w:rPr>
        <w:t xml:space="preserve"> оценку и учет образовательных достижений учащихся</w:t>
      </w:r>
      <w:r w:rsidR="00CF5E18" w:rsidRPr="00CF5E18">
        <w:rPr>
          <w:spacing w:val="0"/>
          <w:sz w:val="24"/>
          <w:szCs w:val="24"/>
        </w:rPr>
        <w:t xml:space="preserve"> </w:t>
      </w:r>
      <w:r w:rsidR="00CF5E18" w:rsidRPr="00E7602E">
        <w:rPr>
          <w:spacing w:val="0"/>
          <w:sz w:val="24"/>
          <w:szCs w:val="24"/>
        </w:rPr>
        <w:t>МБОУ «</w:t>
      </w:r>
      <w:proofErr w:type="spellStart"/>
      <w:r w:rsidR="009A16C6">
        <w:rPr>
          <w:spacing w:val="0"/>
          <w:sz w:val="24"/>
          <w:szCs w:val="24"/>
        </w:rPr>
        <w:t>Мичанская</w:t>
      </w:r>
      <w:proofErr w:type="spellEnd"/>
      <w:r w:rsidR="009A16C6">
        <w:rPr>
          <w:spacing w:val="0"/>
          <w:sz w:val="24"/>
          <w:szCs w:val="24"/>
        </w:rPr>
        <w:t xml:space="preserve"> ООШ</w:t>
      </w:r>
      <w:r w:rsidR="00CF5E18" w:rsidRPr="00E7602E">
        <w:rPr>
          <w:spacing w:val="0"/>
          <w:sz w:val="24"/>
          <w:szCs w:val="24"/>
        </w:rPr>
        <w:t>»</w:t>
      </w:r>
      <w:r w:rsidR="00CF5E18"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внутренней системе оценки качества образования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об индивидуальном учете результатов освоения </w:t>
      </w:r>
      <w:proofErr w:type="gramStart"/>
      <w:r w:rsidRPr="00C02493">
        <w:rPr>
          <w:sz w:val="24"/>
          <w:szCs w:val="24"/>
        </w:rPr>
        <w:t>обучающимися</w:t>
      </w:r>
      <w:proofErr w:type="gramEnd"/>
      <w:r w:rsidRPr="00C02493">
        <w:rPr>
          <w:sz w:val="24"/>
          <w:szCs w:val="24"/>
        </w:rPr>
        <w:t xml:space="preserve"> образовательных программ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портфеле/портфолио достижений обучающихся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 порядке текущего контроля успеваемости</w:t>
      </w:r>
      <w:r w:rsidR="00F82922">
        <w:rPr>
          <w:sz w:val="24"/>
          <w:szCs w:val="24"/>
        </w:rPr>
        <w:t xml:space="preserve">, проведения </w:t>
      </w:r>
      <w:r w:rsidRPr="00C02493">
        <w:rPr>
          <w:sz w:val="24"/>
          <w:szCs w:val="24"/>
        </w:rPr>
        <w:t xml:space="preserve">и </w:t>
      </w:r>
      <w:r w:rsidR="00F82922">
        <w:rPr>
          <w:sz w:val="24"/>
          <w:szCs w:val="24"/>
        </w:rPr>
        <w:t xml:space="preserve">формах </w:t>
      </w:r>
      <w:r w:rsidRPr="00C02493">
        <w:rPr>
          <w:sz w:val="24"/>
          <w:szCs w:val="24"/>
        </w:rPr>
        <w:t>промежуточной аттестации обучающихся</w:t>
      </w:r>
      <w:r w:rsidR="00F82922">
        <w:rPr>
          <w:sz w:val="24"/>
          <w:szCs w:val="24"/>
        </w:rPr>
        <w:t xml:space="preserve">, выставления годовых оценок </w:t>
      </w:r>
      <w:r w:rsidRPr="00C02493">
        <w:rPr>
          <w:sz w:val="24"/>
          <w:szCs w:val="24"/>
        </w:rPr>
        <w:t xml:space="preserve">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2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>Приказ</w:t>
      </w:r>
      <w:proofErr w:type="gramEnd"/>
      <w:r w:rsidRPr="00C02493">
        <w:rPr>
          <w:sz w:val="24"/>
          <w:szCs w:val="24"/>
        </w:rPr>
        <w:t xml:space="preserve"> утверждающий форму справки об обучении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о периоде обучения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388"/>
        </w:tabs>
        <w:spacing w:after="0" w:line="240" w:lineRule="auto"/>
        <w:ind w:firstLine="82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>права, обязанности и ответственность родителей (законных представителей) несовершеннолетних обучающихся</w:t>
      </w:r>
      <w:r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 Совете профилактики безнадзорности и правонарушений среди несовершеннолетних;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Основания и порядок постановки учащихся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E7602E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на </w:t>
      </w:r>
      <w:proofErr w:type="spellStart"/>
      <w:r w:rsidRPr="00C02493">
        <w:rPr>
          <w:sz w:val="24"/>
          <w:szCs w:val="24"/>
        </w:rPr>
        <w:t>внутришкольный</w:t>
      </w:r>
      <w:proofErr w:type="spellEnd"/>
      <w:r w:rsidRPr="00C02493">
        <w:rPr>
          <w:sz w:val="24"/>
          <w:szCs w:val="24"/>
        </w:rPr>
        <w:t xml:space="preserve"> учет;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об отряде профилактики правонарушений;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CF5E18" w:rsidRDefault="005431C0" w:rsidP="005431C0">
      <w:pPr>
        <w:pStyle w:val="40"/>
        <w:numPr>
          <w:ilvl w:val="1"/>
          <w:numId w:val="14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="00CF5E18"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>права, обязанности и ответственность работников МБОУ «</w:t>
      </w:r>
      <w:proofErr w:type="spellStart"/>
      <w:r w:rsidR="009A16C6">
        <w:rPr>
          <w:spacing w:val="0"/>
          <w:sz w:val="24"/>
          <w:szCs w:val="24"/>
        </w:rPr>
        <w:t>Мичанская</w:t>
      </w:r>
      <w:proofErr w:type="spellEnd"/>
      <w:r w:rsidR="009A16C6">
        <w:rPr>
          <w:spacing w:val="0"/>
          <w:sz w:val="24"/>
          <w:szCs w:val="24"/>
        </w:rPr>
        <w:t xml:space="preserve"> ООШ</w:t>
      </w:r>
      <w:r w:rsidR="00CF5E18">
        <w:rPr>
          <w:spacing w:val="0"/>
          <w:sz w:val="24"/>
          <w:szCs w:val="24"/>
        </w:rPr>
        <w:t>»</w:t>
      </w:r>
      <w:r w:rsidR="00CF5E18" w:rsidRPr="00C02493">
        <w:rPr>
          <w:spacing w:val="0"/>
          <w:sz w:val="24"/>
          <w:szCs w:val="24"/>
        </w:rPr>
        <w:t>:</w:t>
      </w:r>
    </w:p>
    <w:p w:rsidR="00F82922" w:rsidRPr="00F82922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F82922">
        <w:rPr>
          <w:b w:val="0"/>
          <w:spacing w:val="0"/>
          <w:sz w:val="24"/>
          <w:szCs w:val="24"/>
        </w:rPr>
        <w:t>Положение о режиме рабочего времени и времени отдыха пед</w:t>
      </w:r>
      <w:r>
        <w:rPr>
          <w:b w:val="0"/>
          <w:spacing w:val="0"/>
          <w:sz w:val="24"/>
          <w:szCs w:val="24"/>
        </w:rPr>
        <w:t>а</w:t>
      </w:r>
      <w:r w:rsidRPr="00F82922">
        <w:rPr>
          <w:b w:val="0"/>
          <w:spacing w:val="0"/>
          <w:sz w:val="24"/>
          <w:szCs w:val="24"/>
        </w:rPr>
        <w:t>гогических работников</w:t>
      </w:r>
    </w:p>
    <w:p w:rsidR="00F82922" w:rsidRPr="00F82922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 xml:space="preserve">- Положение о порядке аттестации педагогических </w:t>
      </w:r>
      <w:proofErr w:type="gramStart"/>
      <w:r>
        <w:rPr>
          <w:b w:val="0"/>
          <w:spacing w:val="0"/>
          <w:sz w:val="24"/>
          <w:szCs w:val="24"/>
        </w:rPr>
        <w:t>работников</w:t>
      </w:r>
      <w:proofErr w:type="gramEnd"/>
      <w:r>
        <w:rPr>
          <w:b w:val="0"/>
          <w:spacing w:val="0"/>
          <w:sz w:val="24"/>
          <w:szCs w:val="24"/>
        </w:rPr>
        <w:t xml:space="preserve"> в целях подтверждения  соответствия занимаемой должности</w:t>
      </w:r>
    </w:p>
    <w:p w:rsidR="00F82922" w:rsidRDefault="005431C0" w:rsidP="00F82922">
      <w:pPr>
        <w:pStyle w:val="40"/>
        <w:numPr>
          <w:ilvl w:val="1"/>
          <w:numId w:val="13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="00F82922" w:rsidRPr="00C02493">
        <w:rPr>
          <w:spacing w:val="0"/>
          <w:sz w:val="24"/>
          <w:szCs w:val="24"/>
        </w:rPr>
        <w:t xml:space="preserve">ЛНА, регламентирующие </w:t>
      </w:r>
      <w:r w:rsidR="00F82922">
        <w:rPr>
          <w:spacing w:val="0"/>
          <w:sz w:val="24"/>
          <w:szCs w:val="24"/>
        </w:rPr>
        <w:t>образовательные отношения:</w:t>
      </w:r>
    </w:p>
    <w:p w:rsidR="00F82922" w:rsidRPr="005431C0" w:rsidRDefault="005431C0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5431C0">
        <w:rPr>
          <w:b w:val="0"/>
          <w:spacing w:val="0"/>
          <w:sz w:val="24"/>
          <w:szCs w:val="24"/>
        </w:rPr>
        <w:t>Положение о комиссии по урегулированию споров между участниками образовательных отношений</w:t>
      </w:r>
    </w:p>
    <w:p w:rsidR="00F82922" w:rsidRPr="00C02493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820"/>
        <w:jc w:val="both"/>
        <w:rPr>
          <w:spacing w:val="0"/>
          <w:sz w:val="24"/>
          <w:szCs w:val="24"/>
        </w:rPr>
      </w:pP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Перечень видов ЛНА и конкретных ЛНА не является исчерпывающим. МБОУ имеет право разрабатывать, принимать и утверждать иные ЛНА.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4. Разработка ЛНА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1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Проекты ЛНА разрабатываются по решению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заместителей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>МБОУ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0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Этапы разработки проектов ЛНА: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4.2.1. Определение круга вопросов, по которым требуются разработка, принятие и утверждение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Создание рабочей группы по разработке ЛНА. Состав рабочей группы определяется по решению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>МБОУ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директора </w:t>
      </w:r>
      <w:r w:rsidR="00F129E4" w:rsidRPr="00F129E4">
        <w:rPr>
          <w:sz w:val="24"/>
          <w:szCs w:val="24"/>
        </w:rPr>
        <w:t>МБОУ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Определение сроков разработки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Pr="00C02493">
        <w:rPr>
          <w:sz w:val="24"/>
          <w:szCs w:val="24"/>
        </w:rPr>
        <w:t>участников</w:t>
      </w:r>
      <w:proofErr w:type="gramEnd"/>
      <w:r w:rsidRPr="00C02493">
        <w:rPr>
          <w:sz w:val="24"/>
          <w:szCs w:val="24"/>
        </w:rPr>
        <w:t xml:space="preserve"> и контролировать установленные сроки разработки ЛНА..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</w:t>
      </w:r>
      <w:r w:rsidRPr="00C02493">
        <w:rPr>
          <w:sz w:val="24"/>
          <w:szCs w:val="24"/>
        </w:rPr>
        <w:lastRenderedPageBreak/>
        <w:t>подпись и должность визирующего документ, расшифровку подписи (инициалы, фамилию) и дату согласования.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</w:t>
      </w:r>
      <w:r w:rsidR="00F129E4" w:rsidRPr="00F129E4">
        <w:rPr>
          <w:sz w:val="24"/>
          <w:szCs w:val="24"/>
        </w:rPr>
        <w:t>МБОУ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сети Интернет и на информационном стенде </w:t>
      </w:r>
      <w:r w:rsidR="00F129E4" w:rsidRPr="00F129E4">
        <w:rPr>
          <w:sz w:val="24"/>
          <w:szCs w:val="24"/>
        </w:rPr>
        <w:t>МБОУ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F129E4" w:rsidRPr="00F129E4">
        <w:rPr>
          <w:sz w:val="24"/>
          <w:szCs w:val="24"/>
        </w:rPr>
        <w:t>МБОУ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сети Интернет и на информационном стенде </w:t>
      </w:r>
      <w:r w:rsidR="00F129E4" w:rsidRPr="00F129E4">
        <w:rPr>
          <w:sz w:val="24"/>
          <w:szCs w:val="24"/>
        </w:rPr>
        <w:t>МБОУ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срок не позднее 7 рабочих дней после их обсуждения рабочей группой.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6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Доработанный те</w:t>
      </w:r>
      <w:proofErr w:type="gramStart"/>
      <w:r w:rsidRPr="00C02493">
        <w:rPr>
          <w:sz w:val="24"/>
          <w:szCs w:val="24"/>
        </w:rPr>
        <w:t>кст пр</w:t>
      </w:r>
      <w:proofErr w:type="gramEnd"/>
      <w:r w:rsidRPr="00C02493">
        <w:rPr>
          <w:sz w:val="24"/>
          <w:szCs w:val="24"/>
        </w:rPr>
        <w:t xml:space="preserve">оекта передается в соответствующий компетентный орган управления </w:t>
      </w:r>
      <w:r w:rsidR="00F129E4" w:rsidRPr="00F129E4">
        <w:rPr>
          <w:sz w:val="24"/>
          <w:szCs w:val="24"/>
        </w:rPr>
        <w:t>МБОУ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 w:rsidRP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уполномоченный принимать ЛНА.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3" w:name="bookmark2"/>
      <w:r w:rsidRPr="00C02493">
        <w:rPr>
          <w:spacing w:val="0"/>
          <w:sz w:val="24"/>
          <w:szCs w:val="24"/>
        </w:rPr>
        <w:t>5. Согласование ЛНА</w:t>
      </w:r>
      <w:bookmarkEnd w:id="3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5.1. В установленных законодательством случаях доработанный проект ЛНА передается на согласование: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5.1.1. в совет родителей (законных представителей) учащихся и в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ЛНА, затрагивающие права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для учета мнения указанных представительных органов. Совет родителей (законных представителей) учащихся и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заместителю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мотивированное мнение по проекту ЛНА в письменной форме. </w:t>
      </w:r>
      <w:proofErr w:type="gramStart"/>
      <w:r w:rsidRPr="00C02493">
        <w:rPr>
          <w:sz w:val="24"/>
          <w:szCs w:val="24"/>
        </w:rPr>
        <w:t xml:space="preserve">В случае если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совет родителей (законных представителей) учащихся выразили согласие с проектом ДНА, либо если мотивированное мнение не поступило в обозначенный срок, вопрос о принятии ДНА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  <w:proofErr w:type="gramEnd"/>
      <w:r w:rsidRPr="00C02493">
        <w:rPr>
          <w:sz w:val="24"/>
          <w:szCs w:val="24"/>
        </w:rPr>
        <w:t xml:space="preserve"> В случае если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совет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совет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педагогического совета МБОУ. </w:t>
      </w:r>
      <w:proofErr w:type="gramStart"/>
      <w:r w:rsidRPr="00C02493">
        <w:rPr>
          <w:sz w:val="24"/>
          <w:szCs w:val="24"/>
        </w:rPr>
        <w:t xml:space="preserve">В случае если мотивированное мнение совета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совета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не содержит согласия с проектом </w:t>
      </w:r>
      <w:proofErr w:type="spellStart"/>
      <w:r w:rsidRPr="00C02493">
        <w:rPr>
          <w:sz w:val="24"/>
          <w:szCs w:val="24"/>
        </w:rPr>
        <w:t>ЛНАа</w:t>
      </w:r>
      <w:proofErr w:type="spellEnd"/>
      <w:r w:rsidRPr="00C02493">
        <w:rPr>
          <w:sz w:val="24"/>
          <w:szCs w:val="24"/>
        </w:rPr>
        <w:t xml:space="preserve">, либо содержит предложения по его радикальному изменению, которые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рабочая группа учитывать не планирует,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лицо, уполномоченное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течение трех дней после получения мотивированного мнения</w:t>
      </w:r>
      <w:proofErr w:type="gramEnd"/>
      <w:r w:rsidRPr="00C02493">
        <w:rPr>
          <w:sz w:val="24"/>
          <w:szCs w:val="24"/>
        </w:rPr>
        <w:t xml:space="preserve"> проводит дополнительные консультации с указанными представительными органами в целях достижения взаимоприемлемого решения. При </w:t>
      </w:r>
      <w:proofErr w:type="spellStart"/>
      <w:r w:rsidRPr="00C02493">
        <w:rPr>
          <w:sz w:val="24"/>
          <w:szCs w:val="24"/>
        </w:rPr>
        <w:t>недостижении</w:t>
      </w:r>
      <w:proofErr w:type="spellEnd"/>
      <w:r w:rsidRPr="00C02493">
        <w:rPr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5.1.2. в профсоюзный комитет первичной профсоюзной организации, представляющий интересы большинства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="00F129E4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(далее - профсоюзный комитет) - ЛНА, регламентирующие трудовые отношения; права и обязанности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Профсоюзный комитет 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мотивированное мнение по проекту. В случае</w:t>
      </w:r>
      <w:proofErr w:type="gramStart"/>
      <w:r w:rsidRPr="00C02493">
        <w:rPr>
          <w:sz w:val="24"/>
          <w:szCs w:val="24"/>
        </w:rPr>
        <w:t>,</w:t>
      </w:r>
      <w:proofErr w:type="gramEnd"/>
      <w:r w:rsidRPr="00C02493">
        <w:rPr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При </w:t>
      </w:r>
      <w:proofErr w:type="gramStart"/>
      <w:r w:rsidRPr="00C02493">
        <w:rPr>
          <w:sz w:val="24"/>
          <w:szCs w:val="24"/>
        </w:rPr>
        <w:t>не</w:t>
      </w:r>
      <w:r w:rsidR="002242E0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>достижении</w:t>
      </w:r>
      <w:proofErr w:type="gramEnd"/>
      <w:r w:rsidRPr="00C02493">
        <w:rPr>
          <w:sz w:val="24"/>
          <w:szCs w:val="24"/>
        </w:rPr>
        <w:t xml:space="preserve"> согласия возникшие разногласия оформляются протоколом, после чего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МБОУ).</w:t>
      </w:r>
    </w:p>
    <w:p w:rsidR="00907A21" w:rsidRPr="00C02493" w:rsidRDefault="00907A21" w:rsidP="00F129E4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5.1.3 учредителю МБОУ - программа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. Срок согласования 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установлен учредителем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 После согласования</w:t>
      </w:r>
      <w:r w:rsidR="00F129E4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учредителем вопрос о ее принятии вносится директором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A273DC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или заместителем директора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A273DC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повестку дня заседания </w:t>
      </w:r>
      <w:r w:rsidR="009A16C6">
        <w:rPr>
          <w:sz w:val="24"/>
          <w:szCs w:val="24"/>
        </w:rPr>
        <w:t>педсовета</w:t>
      </w:r>
      <w:r w:rsidRPr="00C02493">
        <w:rPr>
          <w:sz w:val="24"/>
          <w:szCs w:val="24"/>
        </w:rPr>
        <w:t xml:space="preserve">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A273DC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6. Принятие ЛНА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20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ЛНА принимаются: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Общим собранием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локальные нормативные акты, содержащие нормы трудового права и регламентирующие права сотрудников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являющихся педагогическими работниками;</w:t>
      </w:r>
    </w:p>
    <w:p w:rsidR="005431C0" w:rsidRPr="009A16C6" w:rsidRDefault="00907A21" w:rsidP="009A16C6">
      <w:pPr>
        <w:pStyle w:val="a8"/>
        <w:numPr>
          <w:ilvl w:val="0"/>
          <w:numId w:val="7"/>
        </w:numPr>
        <w:shd w:val="clear" w:color="auto" w:fill="auto"/>
        <w:tabs>
          <w:tab w:val="left" w:pos="112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Педагогическим советом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- локальные нормативные акты, содержащие нормы, регулир</w:t>
      </w:r>
      <w:r w:rsidR="005431C0">
        <w:rPr>
          <w:sz w:val="24"/>
          <w:szCs w:val="24"/>
        </w:rPr>
        <w:t>ующие образовательные отношения;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8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принятия решений коллегиальными органами управления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указанными в п.6.1 настоящего Порядка, регламентированы соответствующими положениями (Положение о педагогическом совете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Положение об общем собрании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).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7. Утверждение ЛНА</w:t>
      </w:r>
    </w:p>
    <w:p w:rsidR="001A02B8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7.1. Директор МБОУ утверждает ЛНА путем издания приказа об утверждении ЛНА. 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7.2. В приказе в обязательном порядке указываются: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дата введения ЛНА в действие;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указание об ознакомлении работников с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фамилии и должности лиц, ответственных за соблюдение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условия.</w:t>
      </w:r>
    </w:p>
    <w:p w:rsidR="00907A21" w:rsidRPr="00C02493" w:rsidRDefault="00907A21" w:rsidP="00C02493">
      <w:pPr>
        <w:pStyle w:val="a8"/>
        <w:numPr>
          <w:ilvl w:val="0"/>
          <w:numId w:val="8"/>
        </w:numPr>
        <w:shd w:val="clear" w:color="auto" w:fill="auto"/>
        <w:tabs>
          <w:tab w:val="left" w:pos="135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Принятые ЛНА подлежат обязательной регистрации в соответствии с требованиями делопроизводства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с присвоением им порядкового номера.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8. Ознакомление участников образовательных отношений с локальными нормативными актами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55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Работники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обязательном порядке должны быть ознакомлены под личную роспись со всеми ЛНА, принимаемыми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и непосредственно связанными с их трудовой деятельностью.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60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47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6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подписью лица </w:t>
      </w:r>
      <w:r w:rsidR="00F741D1">
        <w:rPr>
          <w:sz w:val="24"/>
          <w:szCs w:val="24"/>
        </w:rPr>
        <w:t xml:space="preserve">об </w:t>
      </w:r>
      <w:r w:rsidRPr="00C02493">
        <w:rPr>
          <w:sz w:val="24"/>
          <w:szCs w:val="24"/>
        </w:rPr>
        <w:t>ознакомлени</w:t>
      </w:r>
      <w:r w:rsidR="00F741D1">
        <w:rPr>
          <w:sz w:val="24"/>
          <w:szCs w:val="24"/>
        </w:rPr>
        <w:t>и с ЛНА школы в</w:t>
      </w:r>
      <w:r w:rsidRPr="00C02493">
        <w:rPr>
          <w:sz w:val="24"/>
          <w:szCs w:val="24"/>
        </w:rPr>
        <w:t xml:space="preserve"> трудовом</w:t>
      </w:r>
      <w:r w:rsidR="00F741D1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 договор</w:t>
      </w:r>
      <w:r w:rsidR="00F741D1">
        <w:rPr>
          <w:sz w:val="24"/>
          <w:szCs w:val="24"/>
        </w:rPr>
        <w:t>е</w:t>
      </w:r>
      <w:r w:rsidRPr="00C02493">
        <w:rPr>
          <w:sz w:val="24"/>
          <w:szCs w:val="24"/>
        </w:rPr>
        <w:t>, с регистрацией в специальном журнале.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51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ознакомления родителей (законных представителей) учащихся и учащихся с ЛНА при приеме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регламентирован в Правилах приема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350"/>
        </w:tabs>
        <w:spacing w:line="240" w:lineRule="auto"/>
        <w:ind w:firstLine="82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, осуществляется путем размещения копий ЛНА на официальном сайте в сети Интернет, на информационном стенде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а также в ходе проведения собраний учащихся, собраний родителей (законных представителей) учащихся.</w:t>
      </w:r>
      <w:proofErr w:type="gramEnd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8.4. ЛНА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размещаются на официальном сайте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 xml:space="preserve"> в сети «Интернет».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4" w:name="bookmark3"/>
      <w:r w:rsidRPr="00C02493">
        <w:rPr>
          <w:spacing w:val="0"/>
          <w:sz w:val="24"/>
          <w:szCs w:val="24"/>
        </w:rPr>
        <w:t>9. Изменение ЛНА</w:t>
      </w:r>
      <w:bookmarkEnd w:id="4"/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40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ЛНА подлежат изменению и дополнению в следующих случаях: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реорганизация либо изменение структуры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, которое влечет за собой изменение наименования либо задач и направлений деятельности;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изменение законодательства Российской Федерации;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 усмотрению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9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5" w:name="bookmark4"/>
      <w:r w:rsidRPr="00C02493">
        <w:rPr>
          <w:spacing w:val="0"/>
          <w:sz w:val="24"/>
          <w:szCs w:val="24"/>
        </w:rPr>
        <w:t>10. Отмена ЛНА</w:t>
      </w:r>
      <w:bookmarkEnd w:id="5"/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38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Основания для отмены ЛНА МБОУ являются: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49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Отмена локального нормативного акта в связи с утратой силы производится приказом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9A16C6">
        <w:rPr>
          <w:sz w:val="24"/>
          <w:szCs w:val="24"/>
        </w:rPr>
        <w:t>Мичанская</w:t>
      </w:r>
      <w:proofErr w:type="spellEnd"/>
      <w:r w:rsidR="009A16C6">
        <w:rPr>
          <w:sz w:val="24"/>
          <w:szCs w:val="24"/>
        </w:rPr>
        <w:t xml:space="preserve"> ООШ</w:t>
      </w:r>
      <w:r w:rsidR="00F129E4">
        <w:rPr>
          <w:sz w:val="24"/>
          <w:szCs w:val="24"/>
        </w:rPr>
        <w:t>»</w:t>
      </w:r>
      <w:r w:rsidRPr="00C02493">
        <w:rPr>
          <w:sz w:val="24"/>
          <w:szCs w:val="24"/>
        </w:rPr>
        <w:t>.</w:t>
      </w:r>
    </w:p>
    <w:sectPr w:rsidR="00907A21" w:rsidRPr="00C02493" w:rsidSect="00262708">
      <w:type w:val="continuous"/>
      <w:pgSz w:w="11905" w:h="16837"/>
      <w:pgMar w:top="860" w:right="518" w:bottom="135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12B" w:rsidRDefault="0069312B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69312B" w:rsidRDefault="0069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12B" w:rsidRDefault="0069312B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69312B" w:rsidRDefault="00693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7">
    <w:nsid w:val="0000000F"/>
    <w:multiLevelType w:val="multilevel"/>
    <w:tmpl w:val="0000000E"/>
    <w:lvl w:ilvl="0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3"/>
    <w:multiLevelType w:val="multilevel"/>
    <w:tmpl w:val="00000012"/>
    <w:lvl w:ilvl="0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3F93399C"/>
    <w:multiLevelType w:val="multilevel"/>
    <w:tmpl w:val="AB9CFF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13">
    <w:nsid w:val="58DA75BB"/>
    <w:multiLevelType w:val="multilevel"/>
    <w:tmpl w:val="9926C2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E0"/>
    <w:rsid w:val="000A4A0D"/>
    <w:rsid w:val="001A02B8"/>
    <w:rsid w:val="001C2325"/>
    <w:rsid w:val="00205A92"/>
    <w:rsid w:val="002242E0"/>
    <w:rsid w:val="00262708"/>
    <w:rsid w:val="002662F3"/>
    <w:rsid w:val="00406384"/>
    <w:rsid w:val="00440316"/>
    <w:rsid w:val="005431C0"/>
    <w:rsid w:val="00573F4C"/>
    <w:rsid w:val="005C6243"/>
    <w:rsid w:val="006014BD"/>
    <w:rsid w:val="0063047A"/>
    <w:rsid w:val="00672712"/>
    <w:rsid w:val="0069312B"/>
    <w:rsid w:val="0070665E"/>
    <w:rsid w:val="0077187E"/>
    <w:rsid w:val="007B56D8"/>
    <w:rsid w:val="00907A21"/>
    <w:rsid w:val="00981647"/>
    <w:rsid w:val="009A1568"/>
    <w:rsid w:val="009A16C6"/>
    <w:rsid w:val="00A25557"/>
    <w:rsid w:val="00A273DC"/>
    <w:rsid w:val="00A313C0"/>
    <w:rsid w:val="00AE7AD5"/>
    <w:rsid w:val="00C02493"/>
    <w:rsid w:val="00C95BE3"/>
    <w:rsid w:val="00CA5A08"/>
    <w:rsid w:val="00CF5E18"/>
    <w:rsid w:val="00D60FC2"/>
    <w:rsid w:val="00E7602E"/>
    <w:rsid w:val="00EA3096"/>
    <w:rsid w:val="00F129E4"/>
    <w:rsid w:val="00F21C08"/>
    <w:rsid w:val="00F726B9"/>
    <w:rsid w:val="00F741D1"/>
    <w:rsid w:val="00F82922"/>
    <w:rsid w:val="00F8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2360</Words>
  <Characters>13456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МИЛЯУША</cp:lastModifiedBy>
  <cp:revision>2</cp:revision>
  <cp:lastPrinted>2020-12-26T13:28:00Z</cp:lastPrinted>
  <dcterms:created xsi:type="dcterms:W3CDTF">2020-12-27T17:38:00Z</dcterms:created>
  <dcterms:modified xsi:type="dcterms:W3CDTF">2020-12-27T17:38:00Z</dcterms:modified>
</cp:coreProperties>
</file>