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006" w:rsidRPr="00C2790F" w:rsidRDefault="00F1763B" w:rsidP="002F02CF">
      <w:pPr>
        <w:pStyle w:val="a4"/>
        <w:shd w:val="clear" w:color="auto" w:fill="auto"/>
        <w:spacing w:before="0" w:line="240" w:lineRule="auto"/>
        <w:ind w:left="-1560" w:right="423" w:hanging="141"/>
        <w:rPr>
          <w:sz w:val="24"/>
          <w:szCs w:val="24"/>
        </w:rPr>
      </w:pPr>
      <w:r>
        <w:rPr>
          <w:b/>
          <w:noProof/>
          <w:sz w:val="24"/>
          <w:szCs w:val="24"/>
        </w:rPr>
        <w:drawing>
          <wp:inline distT="0" distB="0" distL="0" distR="0">
            <wp:extent cx="7391400" cy="109118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391400" cy="10911840"/>
                    </a:xfrm>
                    <a:prstGeom prst="rect">
                      <a:avLst/>
                    </a:prstGeom>
                    <a:noFill/>
                    <a:ln w="9525">
                      <a:noFill/>
                      <a:miter lim="800000"/>
                      <a:headEnd/>
                      <a:tailEnd/>
                    </a:ln>
                  </pic:spPr>
                </pic:pic>
              </a:graphicData>
            </a:graphic>
          </wp:inline>
        </w:drawing>
      </w:r>
    </w:p>
    <w:p w:rsidR="00944006" w:rsidRDefault="00944006" w:rsidP="00C2790F">
      <w:pPr>
        <w:pStyle w:val="a4"/>
        <w:shd w:val="clear" w:color="auto" w:fill="auto"/>
        <w:spacing w:before="0" w:line="240" w:lineRule="auto"/>
        <w:ind w:left="20" w:right="423" w:firstLine="740"/>
        <w:rPr>
          <w:sz w:val="24"/>
          <w:szCs w:val="24"/>
        </w:rPr>
      </w:pPr>
    </w:p>
    <w:p w:rsidR="00944006" w:rsidRDefault="00944006" w:rsidP="00C2790F">
      <w:pPr>
        <w:pStyle w:val="a4"/>
        <w:shd w:val="clear" w:color="auto" w:fill="auto"/>
        <w:spacing w:before="0" w:line="240" w:lineRule="auto"/>
        <w:ind w:left="20" w:right="423" w:firstLine="740"/>
        <w:rPr>
          <w:sz w:val="24"/>
          <w:szCs w:val="24"/>
        </w:rPr>
      </w:pPr>
    </w:p>
    <w:p w:rsidR="00DC1B61" w:rsidRPr="00C2790F" w:rsidRDefault="00DC1B61" w:rsidP="00C2790F">
      <w:pPr>
        <w:pStyle w:val="a4"/>
        <w:shd w:val="clear" w:color="auto" w:fill="auto"/>
        <w:spacing w:before="0" w:line="240" w:lineRule="auto"/>
        <w:ind w:left="20" w:right="423" w:firstLine="740"/>
        <w:rPr>
          <w:sz w:val="24"/>
          <w:szCs w:val="24"/>
        </w:rPr>
      </w:pPr>
      <w:r w:rsidRPr="00C2790F">
        <w:rPr>
          <w:sz w:val="24"/>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C1B61" w:rsidRPr="00C2790F" w:rsidRDefault="00216C8A" w:rsidP="00C2790F">
      <w:pPr>
        <w:pStyle w:val="a4"/>
        <w:shd w:val="clear" w:color="auto" w:fill="auto"/>
        <w:spacing w:before="0" w:line="240" w:lineRule="auto"/>
        <w:ind w:left="20" w:right="423" w:firstLine="740"/>
        <w:rPr>
          <w:sz w:val="24"/>
          <w:szCs w:val="24"/>
        </w:rPr>
      </w:pPr>
      <w:r>
        <w:rPr>
          <w:sz w:val="24"/>
          <w:szCs w:val="24"/>
        </w:rPr>
        <w:t>Организация, осуществляющая</w:t>
      </w:r>
      <w:r w:rsidR="00DC1B61" w:rsidRPr="00C2790F">
        <w:rPr>
          <w:sz w:val="24"/>
          <w:szCs w:val="24"/>
        </w:rPr>
        <w:t xml:space="preserve">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C1B61" w:rsidRPr="00C2790F" w:rsidRDefault="00DC1B61" w:rsidP="00C2790F">
      <w:pPr>
        <w:pStyle w:val="a4"/>
        <w:shd w:val="clear" w:color="auto" w:fill="auto"/>
        <w:spacing w:before="0" w:line="240" w:lineRule="auto"/>
        <w:ind w:left="440" w:right="423" w:firstLine="0"/>
        <w:jc w:val="left"/>
        <w:rPr>
          <w:sz w:val="24"/>
          <w:szCs w:val="24"/>
        </w:rPr>
      </w:pPr>
      <w:r w:rsidRPr="00C2790F">
        <w:rPr>
          <w:sz w:val="24"/>
          <w:szCs w:val="24"/>
        </w:rPr>
        <w:t>К платным дополнительным образовательным услугам относится:</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rPr>
        <w:t>изучение профильных дисциплин сверх часов и сверх программы по данной дисциплине, предусмотренной учебным планом;</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rPr>
        <w:t>обучение детей, подростков и взрослых</w:t>
      </w:r>
      <w:r w:rsidRPr="00C2790F">
        <w:rPr>
          <w:rFonts w:ascii="Times New Roman" w:hAnsi="Times New Roman" w:cs="Times New Roman"/>
          <w:snapToGrid w:val="0"/>
        </w:rPr>
        <w:t xml:space="preserve"> </w:t>
      </w:r>
      <w:r w:rsidRPr="00C2790F">
        <w:rPr>
          <w:rFonts w:ascii="Times New Roman" w:hAnsi="Times New Roman" w:cs="Times New Roman"/>
        </w:rPr>
        <w:t>игре на музыкальных инструментах, вокальному искусству;</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rPr>
        <w:t>обучение детей в группах раннего эстетического развития;</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rPr>
        <w:t>обучение детей в подготовительных группах для подготовки к обучению в Учреждении;</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rPr>
      </w:pPr>
      <w:r w:rsidRPr="00C2790F">
        <w:rPr>
          <w:rFonts w:ascii="Times New Roman" w:hAnsi="Times New Roman" w:cs="Times New Roman"/>
        </w:rPr>
        <w:t xml:space="preserve">факультативные занятия для детей дошкольного и младшего школьного возраста; </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snapToGrid w:val="0"/>
        </w:rPr>
        <w:t>преподавание специальных курсов и дисциплин;</w:t>
      </w:r>
    </w:p>
    <w:p w:rsidR="00526E9E" w:rsidRPr="00C2790F" w:rsidRDefault="00526E9E" w:rsidP="00C2790F">
      <w:pPr>
        <w:numPr>
          <w:ilvl w:val="0"/>
          <w:numId w:val="10"/>
        </w:numPr>
        <w:tabs>
          <w:tab w:val="clear" w:pos="1260"/>
          <w:tab w:val="num" w:pos="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rPr>
        <w:t>занятия по индивидуальным учебным планам;</w:t>
      </w:r>
    </w:p>
    <w:p w:rsidR="00526E9E" w:rsidRPr="00C2790F" w:rsidRDefault="00526E9E" w:rsidP="00C2790F">
      <w:pPr>
        <w:numPr>
          <w:ilvl w:val="0"/>
          <w:numId w:val="10"/>
        </w:numPr>
        <w:tabs>
          <w:tab w:val="clear" w:pos="1260"/>
          <w:tab w:val="num" w:pos="0"/>
          <w:tab w:val="left" w:pos="720"/>
          <w:tab w:val="left" w:pos="900"/>
          <w:tab w:val="num" w:pos="4472"/>
        </w:tabs>
        <w:ind w:left="0" w:right="423" w:firstLine="540"/>
        <w:jc w:val="both"/>
        <w:rPr>
          <w:rFonts w:ascii="Times New Roman" w:hAnsi="Times New Roman" w:cs="Times New Roman"/>
          <w:snapToGrid w:val="0"/>
        </w:rPr>
      </w:pPr>
      <w:r w:rsidRPr="00C2790F">
        <w:rPr>
          <w:rFonts w:ascii="Times New Roman" w:hAnsi="Times New Roman" w:cs="Times New Roman"/>
          <w:snapToGrid w:val="0"/>
        </w:rPr>
        <w:t>репетиторство;</w:t>
      </w:r>
    </w:p>
    <w:p w:rsidR="00526E9E" w:rsidRPr="00C2790F" w:rsidRDefault="00526E9E" w:rsidP="00C2790F">
      <w:pPr>
        <w:numPr>
          <w:ilvl w:val="0"/>
          <w:numId w:val="10"/>
        </w:numPr>
        <w:tabs>
          <w:tab w:val="clear" w:pos="1260"/>
          <w:tab w:val="num" w:pos="0"/>
          <w:tab w:val="left" w:pos="900"/>
          <w:tab w:val="num" w:pos="4472"/>
        </w:tabs>
        <w:ind w:left="0" w:right="423" w:firstLine="540"/>
        <w:rPr>
          <w:rFonts w:ascii="Times New Roman" w:hAnsi="Times New Roman" w:cs="Times New Roman"/>
          <w:snapToGrid w:val="0"/>
        </w:rPr>
      </w:pPr>
      <w:r w:rsidRPr="00C2790F">
        <w:rPr>
          <w:rFonts w:ascii="Times New Roman" w:hAnsi="Times New Roman" w:cs="Times New Roman"/>
        </w:rPr>
        <w:t>освоение смежных музыкальных инструментов</w:t>
      </w:r>
      <w:r w:rsidRPr="00C2790F">
        <w:rPr>
          <w:rFonts w:ascii="Times New Roman" w:hAnsi="Times New Roman" w:cs="Times New Roman"/>
          <w:snapToGrid w:val="0"/>
        </w:rPr>
        <w:t>;</w:t>
      </w:r>
    </w:p>
    <w:p w:rsidR="00526E9E" w:rsidRPr="00C2790F" w:rsidRDefault="00526E9E" w:rsidP="00C2790F">
      <w:pPr>
        <w:numPr>
          <w:ilvl w:val="0"/>
          <w:numId w:val="10"/>
        </w:numPr>
        <w:tabs>
          <w:tab w:val="clear" w:pos="1260"/>
          <w:tab w:val="num" w:pos="0"/>
          <w:tab w:val="left" w:pos="900"/>
          <w:tab w:val="num" w:pos="4472"/>
        </w:tabs>
        <w:ind w:left="0" w:right="423" w:firstLine="540"/>
        <w:contextualSpacing/>
        <w:rPr>
          <w:rFonts w:ascii="Times New Roman" w:hAnsi="Times New Roman" w:cs="Times New Roman"/>
        </w:rPr>
      </w:pPr>
      <w:r w:rsidRPr="00C2790F">
        <w:rPr>
          <w:rFonts w:ascii="Times New Roman" w:hAnsi="Times New Roman" w:cs="Times New Roman"/>
          <w:snapToGrid w:val="0"/>
        </w:rPr>
        <w:t xml:space="preserve"> организация и проведение на базе Учреждения учебно-методических мероприятий (семинаров, тренингов, конференций и др.); </w:t>
      </w:r>
    </w:p>
    <w:p w:rsidR="00526E9E" w:rsidRPr="00C2790F" w:rsidRDefault="00526E9E" w:rsidP="00C2790F">
      <w:pPr>
        <w:numPr>
          <w:ilvl w:val="0"/>
          <w:numId w:val="10"/>
        </w:numPr>
        <w:tabs>
          <w:tab w:val="clear" w:pos="1260"/>
          <w:tab w:val="num" w:pos="0"/>
          <w:tab w:val="left" w:pos="900"/>
          <w:tab w:val="num" w:pos="4472"/>
        </w:tabs>
        <w:ind w:left="0" w:right="423" w:firstLine="540"/>
        <w:rPr>
          <w:rFonts w:ascii="Times New Roman" w:hAnsi="Times New Roman" w:cs="Times New Roman"/>
          <w:snapToGrid w:val="0"/>
        </w:rPr>
      </w:pPr>
      <w:r w:rsidRPr="00C2790F">
        <w:rPr>
          <w:rFonts w:ascii="Times New Roman" w:hAnsi="Times New Roman" w:cs="Times New Roman"/>
          <w:snapToGrid w:val="0"/>
        </w:rPr>
        <w:t>методическое консультирование обучающихся и преподавателей;</w:t>
      </w:r>
    </w:p>
    <w:p w:rsidR="00526E9E" w:rsidRPr="00C2790F" w:rsidRDefault="00526E9E" w:rsidP="00C2790F">
      <w:pPr>
        <w:numPr>
          <w:ilvl w:val="0"/>
          <w:numId w:val="10"/>
        </w:numPr>
        <w:tabs>
          <w:tab w:val="clear" w:pos="1260"/>
          <w:tab w:val="num" w:pos="0"/>
          <w:tab w:val="left" w:pos="900"/>
          <w:tab w:val="num" w:pos="4472"/>
        </w:tabs>
        <w:ind w:left="0" w:right="423" w:firstLine="540"/>
        <w:rPr>
          <w:rFonts w:ascii="Times New Roman" w:hAnsi="Times New Roman" w:cs="Times New Roman"/>
          <w:snapToGrid w:val="0"/>
        </w:rPr>
      </w:pPr>
      <w:r w:rsidRPr="00C2790F">
        <w:rPr>
          <w:rFonts w:ascii="Times New Roman" w:hAnsi="Times New Roman" w:cs="Times New Roman"/>
          <w:snapToGrid w:val="0"/>
        </w:rPr>
        <w:t xml:space="preserve"> создание творческих коллективов из числа выпускников Учреждения.</w:t>
      </w:r>
    </w:p>
    <w:p w:rsidR="00526E9E" w:rsidRPr="00C2790F" w:rsidRDefault="00526E9E" w:rsidP="00C2790F">
      <w:pPr>
        <w:pStyle w:val="a4"/>
        <w:shd w:val="clear" w:color="auto" w:fill="auto"/>
        <w:spacing w:before="0" w:line="240" w:lineRule="auto"/>
        <w:ind w:left="440" w:right="423" w:firstLine="0"/>
        <w:jc w:val="left"/>
        <w:rPr>
          <w:sz w:val="24"/>
          <w:szCs w:val="24"/>
        </w:rPr>
      </w:pPr>
      <w:r w:rsidRPr="00C2790F">
        <w:rPr>
          <w:sz w:val="24"/>
          <w:szCs w:val="24"/>
        </w:rPr>
        <w:t>К иным платным услугам относится:</w:t>
      </w:r>
    </w:p>
    <w:p w:rsidR="00526E9E" w:rsidRPr="00C2790F" w:rsidRDefault="00526E9E" w:rsidP="00C2790F">
      <w:pPr>
        <w:pStyle w:val="21"/>
        <w:numPr>
          <w:ilvl w:val="0"/>
          <w:numId w:val="11"/>
        </w:numPr>
        <w:tabs>
          <w:tab w:val="clear" w:pos="720"/>
          <w:tab w:val="num" w:pos="0"/>
          <w:tab w:val="left" w:pos="900"/>
        </w:tabs>
        <w:spacing w:after="0"/>
        <w:ind w:left="0" w:right="423" w:firstLine="567"/>
        <w:jc w:val="both"/>
        <w:rPr>
          <w:sz w:val="24"/>
          <w:szCs w:val="24"/>
        </w:rPr>
      </w:pPr>
      <w:r w:rsidRPr="00C2790F">
        <w:rPr>
          <w:sz w:val="24"/>
          <w:szCs w:val="24"/>
        </w:rPr>
        <w:t>организация и проведение культурно-массовых, досуговых мероприятий (тематические вечера, игровые программы, утренники, лекции, танцевальные вечера и др.) для детей и родителей (законных представителей), для населения;</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создание результатов интеллектуальной деятельности (разработка и реализация учебных планов, программ, учебных пособий, методической, справочной литературы, аудио- и видеопродукции, компьютерных программ, баз данных, технических средств обучения по направлениям дополнительного образования) и реализация прав на них;</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создание творческих коллективов;</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выпуск и реализация печатной и аудиовизуальной продукции, обучающих программ, информационных материалов,</w:t>
      </w:r>
      <w:r w:rsidRPr="00C2790F">
        <w:rPr>
          <w:rFonts w:ascii="Times New Roman" w:hAnsi="Times New Roman" w:cs="Times New Roman"/>
          <w:snapToGrid w:val="0"/>
        </w:rPr>
        <w:t xml:space="preserve"> выпуск  видеофильмов, запись  компакт  дисков</w:t>
      </w:r>
      <w:r w:rsidRPr="00C2790F">
        <w:rPr>
          <w:rFonts w:ascii="Times New Roman" w:hAnsi="Times New Roman" w:cs="Times New Roman"/>
        </w:rPr>
        <w:t xml:space="preserve">; </w:t>
      </w:r>
    </w:p>
    <w:p w:rsidR="00526E9E" w:rsidRPr="00C2790F" w:rsidRDefault="00526E9E" w:rsidP="00C2790F">
      <w:pPr>
        <w:pStyle w:val="a7"/>
        <w:numPr>
          <w:ilvl w:val="0"/>
          <w:numId w:val="11"/>
        </w:numPr>
        <w:tabs>
          <w:tab w:val="clear" w:pos="720"/>
          <w:tab w:val="num" w:pos="0"/>
          <w:tab w:val="left" w:pos="360"/>
          <w:tab w:val="left" w:pos="900"/>
        </w:tabs>
        <w:ind w:left="0" w:right="423" w:firstLine="567"/>
        <w:jc w:val="both"/>
        <w:rPr>
          <w:rFonts w:ascii="Times New Roman" w:eastAsia="MS Mincho" w:hAnsi="Times New Roman"/>
          <w:sz w:val="24"/>
          <w:szCs w:val="24"/>
        </w:rPr>
      </w:pPr>
      <w:r w:rsidRPr="00C2790F">
        <w:rPr>
          <w:rFonts w:ascii="Times New Roman" w:hAnsi="Times New Roman"/>
          <w:sz w:val="24"/>
          <w:szCs w:val="24"/>
        </w:rPr>
        <w:t>реализация товаров, созданных (произведенных) Учреждением,</w:t>
      </w:r>
      <w:r w:rsidRPr="00C2790F">
        <w:rPr>
          <w:rFonts w:ascii="Times New Roman" w:eastAsia="MS Mincho" w:hAnsi="Times New Roman"/>
          <w:sz w:val="24"/>
          <w:szCs w:val="24"/>
        </w:rPr>
        <w:t xml:space="preserve"> организация и проведение ярмарки-продажи изделий, сделанных руками обучающихся Учреждения;</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snapToGrid w:val="0"/>
        </w:rPr>
      </w:pPr>
      <w:r w:rsidRPr="00C2790F">
        <w:rPr>
          <w:rFonts w:ascii="Times New Roman" w:hAnsi="Times New Roman" w:cs="Times New Roman"/>
        </w:rPr>
        <w:t xml:space="preserve">организация театрально-зрелищных мероприятий (фестивалей, конкурсов, спектаклей, выставок, концертов и иных форм публичного показа результатов творческой деятельности), </w:t>
      </w:r>
      <w:r w:rsidRPr="00C2790F">
        <w:rPr>
          <w:rFonts w:ascii="Times New Roman" w:hAnsi="Times New Roman" w:cs="Times New Roman"/>
          <w:snapToGrid w:val="0"/>
        </w:rPr>
        <w:t>реализация абонементов на мероприятия;</w:t>
      </w:r>
    </w:p>
    <w:p w:rsidR="00526E9E" w:rsidRPr="00C2790F" w:rsidRDefault="00526E9E" w:rsidP="00C2790F">
      <w:pPr>
        <w:pStyle w:val="a7"/>
        <w:numPr>
          <w:ilvl w:val="0"/>
          <w:numId w:val="11"/>
        </w:numPr>
        <w:tabs>
          <w:tab w:val="clear" w:pos="720"/>
          <w:tab w:val="num" w:pos="0"/>
          <w:tab w:val="left" w:pos="360"/>
          <w:tab w:val="left" w:pos="900"/>
        </w:tabs>
        <w:ind w:left="0" w:right="423" w:firstLine="567"/>
        <w:jc w:val="both"/>
        <w:rPr>
          <w:rFonts w:ascii="Times New Roman" w:eastAsia="MS Mincho" w:hAnsi="Times New Roman"/>
          <w:sz w:val="24"/>
          <w:szCs w:val="24"/>
        </w:rPr>
      </w:pPr>
      <w:r w:rsidRPr="00C2790F">
        <w:rPr>
          <w:rFonts w:ascii="Times New Roman" w:eastAsia="MS Mincho" w:hAnsi="Times New Roman"/>
          <w:sz w:val="24"/>
          <w:szCs w:val="24"/>
        </w:rPr>
        <w:t>гастрольная деятельность (выездные концерты с участием преподавателей и обучающихся);</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eastAsia="MS Mincho" w:hAnsi="Times New Roman" w:cs="Times New Roman"/>
        </w:rPr>
      </w:pPr>
      <w:r w:rsidRPr="00C2790F">
        <w:rPr>
          <w:rFonts w:ascii="Times New Roman" w:eastAsia="MS Mincho" w:hAnsi="Times New Roman" w:cs="Times New Roman"/>
        </w:rPr>
        <w:t>проведение театрально-зрелищных, культурно-массовых мероприятий по договорам;</w:t>
      </w:r>
    </w:p>
    <w:p w:rsidR="00944006" w:rsidRDefault="00526E9E" w:rsidP="00C2790F">
      <w:pPr>
        <w:pStyle w:val="a7"/>
        <w:numPr>
          <w:ilvl w:val="0"/>
          <w:numId w:val="11"/>
        </w:numPr>
        <w:tabs>
          <w:tab w:val="clear" w:pos="720"/>
          <w:tab w:val="num" w:pos="0"/>
          <w:tab w:val="left" w:pos="360"/>
          <w:tab w:val="left" w:pos="900"/>
        </w:tabs>
        <w:ind w:left="0" w:right="423" w:firstLine="567"/>
        <w:jc w:val="both"/>
        <w:rPr>
          <w:rFonts w:ascii="Times New Roman" w:eastAsia="MS Mincho" w:hAnsi="Times New Roman"/>
          <w:sz w:val="24"/>
          <w:szCs w:val="24"/>
        </w:rPr>
      </w:pPr>
      <w:r w:rsidRPr="00C2790F">
        <w:rPr>
          <w:rFonts w:ascii="Times New Roman" w:eastAsia="MS Mincho" w:hAnsi="Times New Roman"/>
          <w:sz w:val="24"/>
          <w:szCs w:val="24"/>
        </w:rPr>
        <w:t xml:space="preserve">реализация входных билетов на посещение театрально-зрелищных, культурно-просветительных и зрелищно-развлекательных мероприятий (концерты, фестивали, </w:t>
      </w:r>
    </w:p>
    <w:p w:rsidR="00526E9E" w:rsidRPr="00C2790F" w:rsidRDefault="00526E9E" w:rsidP="00C2790F">
      <w:pPr>
        <w:pStyle w:val="a7"/>
        <w:numPr>
          <w:ilvl w:val="0"/>
          <w:numId w:val="11"/>
        </w:numPr>
        <w:tabs>
          <w:tab w:val="clear" w:pos="720"/>
          <w:tab w:val="num" w:pos="0"/>
          <w:tab w:val="left" w:pos="360"/>
          <w:tab w:val="left" w:pos="900"/>
        </w:tabs>
        <w:ind w:left="0" w:right="423" w:firstLine="567"/>
        <w:jc w:val="both"/>
        <w:rPr>
          <w:rFonts w:ascii="Times New Roman" w:eastAsia="MS Mincho" w:hAnsi="Times New Roman"/>
          <w:sz w:val="24"/>
          <w:szCs w:val="24"/>
        </w:rPr>
      </w:pPr>
      <w:r w:rsidRPr="00C2790F">
        <w:rPr>
          <w:rFonts w:ascii="Times New Roman" w:eastAsia="MS Mincho" w:hAnsi="Times New Roman"/>
          <w:sz w:val="24"/>
          <w:szCs w:val="24"/>
        </w:rPr>
        <w:lastRenderedPageBreak/>
        <w:t>смотры, конкурсы, выставки, ярмарки, вечера отдыха, танцевальные вечера, показ художественных фильмов, детских мультфильмов, спектаклей);</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осуществление копировальных и множительных работ, выполнение художественных, оформительских и дизайнерских работ;</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предоставление библиотечных услуг и услуг по пользованию архивами лицами, не являющимся сотрудниками или обучающимися Учреждения;</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настройка и ремонт музыкальных инструментов, </w:t>
      </w:r>
      <w:r w:rsidRPr="00C2790F">
        <w:rPr>
          <w:rFonts w:ascii="Times New Roman" w:hAnsi="Times New Roman" w:cs="Times New Roman"/>
          <w:snapToGrid w:val="0"/>
        </w:rPr>
        <w:t>предоставление (</w:t>
      </w:r>
      <w:r w:rsidRPr="00C2790F">
        <w:rPr>
          <w:rFonts w:ascii="Times New Roman" w:hAnsi="Times New Roman" w:cs="Times New Roman"/>
        </w:rPr>
        <w:t>прокат) музыкальных инструментов;</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snapToGrid w:val="0"/>
        </w:rPr>
        <w:t xml:space="preserve"> предоставление в пользование сценических костюмов, культурного и другого инвентаря, аудио- и видеокассет с записями, звукоусилительной и осветительной аппаратуры для организации и проведения культурно-массовых мероприятий;</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осуществление </w:t>
      </w:r>
      <w:r w:rsidRPr="00C2790F">
        <w:rPr>
          <w:rFonts w:ascii="Times New Roman" w:hAnsi="Times New Roman" w:cs="Times New Roman"/>
          <w:snapToGrid w:val="0"/>
        </w:rPr>
        <w:t>информационно-</w:t>
      </w:r>
      <w:r w:rsidRPr="00C2790F">
        <w:rPr>
          <w:rFonts w:ascii="Times New Roman" w:hAnsi="Times New Roman" w:cs="Times New Roman"/>
        </w:rPr>
        <w:t xml:space="preserve">рекламной и издательско-полиграфической деятельности, реализация результатов данной деятельности, </w:t>
      </w:r>
      <w:r w:rsidRPr="00C2790F">
        <w:rPr>
          <w:rFonts w:ascii="Times New Roman" w:hAnsi="Times New Roman" w:cs="Times New Roman"/>
          <w:snapToGrid w:val="0"/>
        </w:rPr>
        <w:t xml:space="preserve">изготовление всех видов рекламных, информационных, полиграфических </w:t>
      </w:r>
      <w:r w:rsidR="006814C4" w:rsidRPr="00C2790F">
        <w:rPr>
          <w:rFonts w:ascii="Times New Roman" w:hAnsi="Times New Roman" w:cs="Times New Roman"/>
          <w:snapToGrid w:val="0"/>
        </w:rPr>
        <w:t xml:space="preserve">материалов, печатной </w:t>
      </w:r>
      <w:r w:rsidRPr="00C2790F">
        <w:rPr>
          <w:rFonts w:ascii="Times New Roman" w:hAnsi="Times New Roman" w:cs="Times New Roman"/>
          <w:snapToGrid w:val="0"/>
        </w:rPr>
        <w:t xml:space="preserve">и сувенирной продукции, связанной с обеспечением образовательной, художественно-творческой деятельности, включая продукцию и товары с символикой </w:t>
      </w:r>
      <w:r w:rsidRPr="00C2790F">
        <w:rPr>
          <w:rFonts w:ascii="Times New Roman" w:hAnsi="Times New Roman" w:cs="Times New Roman"/>
        </w:rPr>
        <w:t>Учреждения</w:t>
      </w:r>
      <w:r w:rsidRPr="00C2790F">
        <w:rPr>
          <w:rFonts w:ascii="Times New Roman" w:hAnsi="Times New Roman" w:cs="Times New Roman"/>
          <w:snapToGrid w:val="0"/>
        </w:rPr>
        <w:t>, и распространение их;</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snapToGrid w:val="0"/>
        </w:rPr>
        <w:t xml:space="preserve"> сдача на возмездную утилизацию отходов имущества, приобретенного за счет средств, полученных от приносящей доход деятельности,</w:t>
      </w:r>
      <w:r w:rsidRPr="00C2790F">
        <w:rPr>
          <w:rFonts w:ascii="Times New Roman" w:hAnsi="Times New Roman" w:cs="Times New Roman"/>
        </w:rPr>
        <w:t xml:space="preserve"> сдача вторичного сырья;</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сдача в аренду имущества в порядке, установленном законодательством Российской Федерации и настоящим Уставом;</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оказание посреднических, информационных и маркетинговых услуг;</w:t>
      </w:r>
    </w:p>
    <w:p w:rsidR="00526E9E" w:rsidRPr="00C2790F" w:rsidRDefault="00526E9E" w:rsidP="00C2790F">
      <w:pPr>
        <w:numPr>
          <w:ilvl w:val="0"/>
          <w:numId w:val="11"/>
        </w:numPr>
        <w:tabs>
          <w:tab w:val="clear" w:pos="720"/>
          <w:tab w:val="num" w:pos="0"/>
          <w:tab w:val="left" w:pos="900"/>
        </w:tabs>
        <w:ind w:left="0" w:right="423" w:firstLine="567"/>
        <w:jc w:val="both"/>
        <w:rPr>
          <w:rFonts w:ascii="Times New Roman" w:hAnsi="Times New Roman" w:cs="Times New Roman"/>
        </w:rPr>
      </w:pPr>
      <w:r w:rsidRPr="00C2790F">
        <w:rPr>
          <w:rFonts w:ascii="Times New Roman" w:hAnsi="Times New Roman" w:cs="Times New Roman"/>
        </w:rPr>
        <w:t xml:space="preserve"> привлечение для осуществления своей уставной деятельности дополнительных источников финансовых и материальных средств (безвозмездных поступлений от физических и юридических лиц, в том числе гранты, премии, добровольные пожертвования, средства родителей (законных представителей) за предоставление дополнительных платных образовательных услуг).</w:t>
      </w:r>
    </w:p>
    <w:p w:rsidR="00DC1B61" w:rsidRPr="00C2790F" w:rsidRDefault="007E238F" w:rsidP="00C2790F">
      <w:pPr>
        <w:pStyle w:val="a4"/>
        <w:shd w:val="clear" w:color="auto" w:fill="auto"/>
        <w:spacing w:before="0" w:line="240" w:lineRule="auto"/>
        <w:ind w:left="20" w:right="423" w:firstLine="640"/>
        <w:rPr>
          <w:sz w:val="24"/>
          <w:szCs w:val="24"/>
        </w:rPr>
      </w:pPr>
      <w:r w:rsidRPr="00C2790F">
        <w:rPr>
          <w:sz w:val="24"/>
          <w:szCs w:val="24"/>
        </w:rPr>
        <w:t>Отказ потребителя</w:t>
      </w:r>
      <w:r w:rsidR="00DC1B61" w:rsidRPr="00C2790F">
        <w:rPr>
          <w:sz w:val="24"/>
          <w:szCs w:val="24"/>
        </w:rPr>
        <w:t xml:space="preserve"> от предлагаемых ему платных образовательных услуг не может быть причиной изменения объема и условий уже предоставляемых ему</w:t>
      </w:r>
      <w:r w:rsidR="006D6DBB">
        <w:rPr>
          <w:sz w:val="24"/>
          <w:szCs w:val="24"/>
        </w:rPr>
        <w:t xml:space="preserve"> МБОУ «СОШ № 48</w:t>
      </w:r>
      <w:r w:rsidRPr="00C2790F">
        <w:rPr>
          <w:sz w:val="24"/>
          <w:szCs w:val="24"/>
        </w:rPr>
        <w:t>» Приволжского района г. Казани</w:t>
      </w:r>
      <w:r w:rsidR="00526E9E" w:rsidRPr="00C2790F">
        <w:rPr>
          <w:sz w:val="24"/>
          <w:szCs w:val="24"/>
        </w:rPr>
        <w:t xml:space="preserve"> </w:t>
      </w:r>
      <w:r w:rsidR="00DC1B61" w:rsidRPr="00C2790F">
        <w:rPr>
          <w:sz w:val="24"/>
          <w:szCs w:val="24"/>
        </w:rPr>
        <w:t>образовательных услуг.</w:t>
      </w:r>
    </w:p>
    <w:p w:rsidR="00DC1B61" w:rsidRPr="00C2790F" w:rsidRDefault="006D6DBB" w:rsidP="00C2790F">
      <w:pPr>
        <w:pStyle w:val="a4"/>
        <w:shd w:val="clear" w:color="auto" w:fill="auto"/>
        <w:spacing w:before="0" w:line="240" w:lineRule="auto"/>
        <w:ind w:left="20" w:right="423" w:firstLine="640"/>
        <w:rPr>
          <w:sz w:val="24"/>
          <w:szCs w:val="24"/>
        </w:rPr>
      </w:pPr>
      <w:r>
        <w:rPr>
          <w:sz w:val="24"/>
          <w:szCs w:val="24"/>
        </w:rPr>
        <w:t>МБОУ «СОШ № 48</w:t>
      </w:r>
      <w:r w:rsidR="007E238F" w:rsidRPr="00C2790F">
        <w:rPr>
          <w:sz w:val="24"/>
          <w:szCs w:val="24"/>
        </w:rPr>
        <w:t>» Приволжского района г. Казани обязано обеспечить потребителю</w:t>
      </w:r>
      <w:r w:rsidR="00DC1B61" w:rsidRPr="00C2790F">
        <w:rPr>
          <w:sz w:val="24"/>
          <w:szCs w:val="24"/>
        </w:rPr>
        <w:t xml:space="preserve">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C1B61" w:rsidRPr="00C2790F" w:rsidRDefault="006D6DBB" w:rsidP="00C2790F">
      <w:pPr>
        <w:pStyle w:val="a4"/>
        <w:shd w:val="clear" w:color="auto" w:fill="auto"/>
        <w:spacing w:before="0" w:line="240" w:lineRule="auto"/>
        <w:ind w:left="20" w:right="423" w:firstLine="640"/>
        <w:rPr>
          <w:sz w:val="24"/>
          <w:szCs w:val="24"/>
        </w:rPr>
      </w:pPr>
      <w:r>
        <w:rPr>
          <w:sz w:val="24"/>
          <w:szCs w:val="24"/>
        </w:rPr>
        <w:t>МБОУ « СОШ № 48</w:t>
      </w:r>
      <w:r w:rsidR="007E238F" w:rsidRPr="00C2790F">
        <w:rPr>
          <w:sz w:val="24"/>
          <w:szCs w:val="24"/>
        </w:rPr>
        <w:t xml:space="preserve">» Приволжского района г. Казани </w:t>
      </w:r>
      <w:r w:rsidR="00DC1B61" w:rsidRPr="00C2790F">
        <w:rPr>
          <w:sz w:val="24"/>
          <w:szCs w:val="24"/>
        </w:rPr>
        <w:t>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w:t>
      </w:r>
      <w:r w:rsidR="007E238F" w:rsidRPr="00C2790F">
        <w:rPr>
          <w:sz w:val="24"/>
          <w:szCs w:val="24"/>
        </w:rPr>
        <w:t xml:space="preserve"> доводятся до сведения потребителя</w:t>
      </w:r>
      <w:r w:rsidR="00DC1B61" w:rsidRPr="00C2790F">
        <w:rPr>
          <w:sz w:val="24"/>
          <w:szCs w:val="24"/>
        </w:rPr>
        <w:t xml:space="preserve"> и (или) обучающегося.</w:t>
      </w:r>
    </w:p>
    <w:p w:rsidR="00DC1B61" w:rsidRPr="00C2790F" w:rsidRDefault="00DC1B61" w:rsidP="00C2790F">
      <w:pPr>
        <w:pStyle w:val="a4"/>
        <w:shd w:val="clear" w:color="auto" w:fill="auto"/>
        <w:spacing w:before="0" w:line="240" w:lineRule="auto"/>
        <w:ind w:left="20" w:right="423" w:firstLine="640"/>
        <w:rPr>
          <w:sz w:val="24"/>
          <w:szCs w:val="24"/>
        </w:rPr>
      </w:pPr>
      <w:r w:rsidRPr="00C2790F">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C1B61" w:rsidRDefault="00DC1B61" w:rsidP="00C2790F">
      <w:pPr>
        <w:pStyle w:val="a4"/>
        <w:shd w:val="clear" w:color="auto" w:fill="auto"/>
        <w:spacing w:before="0" w:line="240" w:lineRule="auto"/>
        <w:ind w:left="20" w:right="423" w:firstLine="640"/>
        <w:rPr>
          <w:sz w:val="24"/>
          <w:szCs w:val="24"/>
        </w:rPr>
      </w:pPr>
      <w:r w:rsidRPr="00C2790F">
        <w:rPr>
          <w:sz w:val="24"/>
          <w:szCs w:val="24"/>
        </w:rPr>
        <w:t>Платные образовательные у</w:t>
      </w:r>
      <w:r w:rsidR="00526E9E" w:rsidRPr="00C2790F">
        <w:rPr>
          <w:sz w:val="24"/>
          <w:szCs w:val="24"/>
        </w:rPr>
        <w:t>слуги предоставляются обучающим</w:t>
      </w:r>
      <w:r w:rsidRPr="00C2790F">
        <w:rPr>
          <w:sz w:val="24"/>
          <w:szCs w:val="24"/>
        </w:rPr>
        <w:t xml:space="preserve">ся в </w:t>
      </w:r>
      <w:r w:rsidR="006D6DBB">
        <w:rPr>
          <w:sz w:val="24"/>
          <w:szCs w:val="24"/>
        </w:rPr>
        <w:t>МБОУ «СОШ № 48</w:t>
      </w:r>
      <w:r w:rsidR="007E238F" w:rsidRPr="00C2790F">
        <w:rPr>
          <w:sz w:val="24"/>
          <w:szCs w:val="24"/>
        </w:rPr>
        <w:t>» Приволжского района г. Казани</w:t>
      </w:r>
      <w:r w:rsidRPr="00C2790F">
        <w:rPr>
          <w:sz w:val="24"/>
          <w:szCs w:val="24"/>
        </w:rPr>
        <w:t>, расположенному по адресу</w:t>
      </w:r>
      <w:r w:rsidR="00526E9E" w:rsidRPr="00C2790F">
        <w:rPr>
          <w:sz w:val="24"/>
          <w:szCs w:val="24"/>
        </w:rPr>
        <w:t xml:space="preserve">: </w:t>
      </w:r>
      <w:r w:rsidR="002A1530">
        <w:rPr>
          <w:sz w:val="24"/>
          <w:szCs w:val="24"/>
        </w:rPr>
        <w:t xml:space="preserve">420054, </w:t>
      </w:r>
      <w:r w:rsidR="006D6DBB">
        <w:rPr>
          <w:sz w:val="24"/>
          <w:szCs w:val="24"/>
        </w:rPr>
        <w:t>г. Казань, ул. Актайская,д.5</w:t>
      </w:r>
      <w:r w:rsidR="00526E9E" w:rsidRPr="00C2790F">
        <w:rPr>
          <w:sz w:val="24"/>
          <w:szCs w:val="24"/>
        </w:rPr>
        <w:t>.</w:t>
      </w:r>
    </w:p>
    <w:p w:rsidR="00F104DD" w:rsidRPr="00C2790F" w:rsidRDefault="00F104DD" w:rsidP="00C2790F">
      <w:pPr>
        <w:pStyle w:val="a4"/>
        <w:shd w:val="clear" w:color="auto" w:fill="auto"/>
        <w:spacing w:before="0" w:line="240" w:lineRule="auto"/>
        <w:ind w:left="20" w:right="423" w:firstLine="640"/>
        <w:rPr>
          <w:sz w:val="24"/>
          <w:szCs w:val="24"/>
        </w:rPr>
      </w:pPr>
    </w:p>
    <w:p w:rsidR="00526E9E" w:rsidRPr="00C2790F" w:rsidRDefault="00526E9E" w:rsidP="00C2790F">
      <w:pPr>
        <w:pStyle w:val="a4"/>
        <w:shd w:val="clear" w:color="auto" w:fill="auto"/>
        <w:spacing w:before="0" w:line="240" w:lineRule="auto"/>
        <w:ind w:left="20" w:right="423" w:firstLine="640"/>
        <w:rPr>
          <w:sz w:val="24"/>
          <w:szCs w:val="24"/>
        </w:rPr>
      </w:pPr>
    </w:p>
    <w:p w:rsidR="00DC1B61" w:rsidRPr="00C2790F" w:rsidRDefault="00DC1B61" w:rsidP="00927CB1">
      <w:pPr>
        <w:pStyle w:val="10"/>
        <w:keepNext/>
        <w:keepLines/>
        <w:shd w:val="clear" w:color="auto" w:fill="auto"/>
        <w:spacing w:before="0" w:after="0" w:line="240" w:lineRule="auto"/>
        <w:ind w:left="1780" w:right="423"/>
        <w:jc w:val="left"/>
        <w:rPr>
          <w:sz w:val="24"/>
          <w:szCs w:val="24"/>
        </w:rPr>
      </w:pPr>
      <w:bookmarkStart w:id="0" w:name="bookmark1"/>
      <w:r w:rsidRPr="00C2790F">
        <w:rPr>
          <w:sz w:val="24"/>
          <w:szCs w:val="24"/>
        </w:rPr>
        <w:t>2. Цели и задачи предоставления платных дополнительных образовательных и иных услуг.</w:t>
      </w:r>
      <w:bookmarkEnd w:id="0"/>
    </w:p>
    <w:p w:rsidR="00DC1B61" w:rsidRPr="00C2790F" w:rsidRDefault="00DC1B61" w:rsidP="00927CB1">
      <w:pPr>
        <w:pStyle w:val="a4"/>
        <w:shd w:val="clear" w:color="auto" w:fill="auto"/>
        <w:spacing w:before="0" w:line="240" w:lineRule="auto"/>
        <w:ind w:left="20" w:right="423" w:firstLine="0"/>
        <w:rPr>
          <w:sz w:val="24"/>
          <w:szCs w:val="24"/>
        </w:rPr>
      </w:pPr>
      <w:r w:rsidRPr="00C2790F">
        <w:rPr>
          <w:sz w:val="24"/>
          <w:szCs w:val="24"/>
        </w:rPr>
        <w:t>2.1. Целью предоставления дополнительных платных образовательных и иных услуг является:</w:t>
      </w:r>
    </w:p>
    <w:p w:rsidR="00DC1B61" w:rsidRPr="00C2790F" w:rsidRDefault="00DC1B61" w:rsidP="00C2790F">
      <w:pPr>
        <w:pStyle w:val="a4"/>
        <w:numPr>
          <w:ilvl w:val="0"/>
          <w:numId w:val="2"/>
        </w:numPr>
        <w:shd w:val="clear" w:color="auto" w:fill="auto"/>
        <w:tabs>
          <w:tab w:val="left" w:pos="812"/>
        </w:tabs>
        <w:spacing w:before="0" w:line="240" w:lineRule="auto"/>
        <w:ind w:left="20" w:right="423" w:firstLine="523"/>
        <w:rPr>
          <w:sz w:val="24"/>
          <w:szCs w:val="24"/>
        </w:rPr>
      </w:pPr>
      <w:r w:rsidRPr="00C2790F">
        <w:rPr>
          <w:sz w:val="24"/>
          <w:szCs w:val="24"/>
        </w:rPr>
        <w:lastRenderedPageBreak/>
        <w:t>более полное удовлетворение запросов родителей (законных представителей), обучающихся в сфере образования, на основе расширения спектра образовательных услуг;</w:t>
      </w:r>
    </w:p>
    <w:p w:rsidR="00DC1B61" w:rsidRPr="00C2790F" w:rsidRDefault="00DC1B61" w:rsidP="00C2790F">
      <w:pPr>
        <w:pStyle w:val="a4"/>
        <w:numPr>
          <w:ilvl w:val="0"/>
          <w:numId w:val="2"/>
        </w:numPr>
        <w:shd w:val="clear" w:color="auto" w:fill="auto"/>
        <w:tabs>
          <w:tab w:val="left" w:pos="812"/>
          <w:tab w:val="left" w:pos="934"/>
        </w:tabs>
        <w:spacing w:before="0" w:line="240" w:lineRule="auto"/>
        <w:ind w:left="20" w:right="423" w:firstLine="523"/>
        <w:rPr>
          <w:sz w:val="24"/>
          <w:szCs w:val="24"/>
        </w:rPr>
      </w:pPr>
      <w:r w:rsidRPr="00C2790F">
        <w:rPr>
          <w:sz w:val="24"/>
          <w:szCs w:val="24"/>
        </w:rPr>
        <w:t>обеспечение всестороннего развития и формирование личности ребёнка;</w:t>
      </w:r>
    </w:p>
    <w:p w:rsidR="00DC1B61" w:rsidRPr="00C2790F" w:rsidRDefault="00DC1B61" w:rsidP="00C2790F">
      <w:pPr>
        <w:pStyle w:val="a4"/>
        <w:numPr>
          <w:ilvl w:val="0"/>
          <w:numId w:val="2"/>
        </w:numPr>
        <w:shd w:val="clear" w:color="auto" w:fill="auto"/>
        <w:tabs>
          <w:tab w:val="left" w:pos="812"/>
          <w:tab w:val="left" w:pos="951"/>
        </w:tabs>
        <w:spacing w:before="0" w:line="240" w:lineRule="auto"/>
        <w:ind w:left="20" w:right="423" w:firstLine="523"/>
        <w:rPr>
          <w:sz w:val="24"/>
          <w:szCs w:val="24"/>
        </w:rPr>
      </w:pPr>
      <w:r w:rsidRPr="00C2790F">
        <w:rPr>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лицее;</w:t>
      </w:r>
    </w:p>
    <w:p w:rsidR="00DC1B61" w:rsidRPr="00C2790F" w:rsidRDefault="00DC1B61" w:rsidP="00C2790F">
      <w:pPr>
        <w:pStyle w:val="a4"/>
        <w:numPr>
          <w:ilvl w:val="0"/>
          <w:numId w:val="2"/>
        </w:numPr>
        <w:shd w:val="clear" w:color="auto" w:fill="auto"/>
        <w:tabs>
          <w:tab w:val="left" w:pos="812"/>
          <w:tab w:val="left" w:pos="1100"/>
        </w:tabs>
        <w:spacing w:before="0" w:line="240" w:lineRule="auto"/>
        <w:ind w:left="20" w:right="423" w:firstLine="523"/>
        <w:rPr>
          <w:sz w:val="24"/>
          <w:szCs w:val="24"/>
        </w:rPr>
      </w:pPr>
      <w:r w:rsidRPr="00C2790F">
        <w:rPr>
          <w:sz w:val="24"/>
          <w:szCs w:val="24"/>
        </w:rPr>
        <w:t>улучшение качества личностно-ориентированной образовательной среды, положительно влияющей на физическое, психическое и нравств</w:t>
      </w:r>
      <w:r w:rsidR="00526E9E" w:rsidRPr="00C2790F">
        <w:rPr>
          <w:sz w:val="24"/>
          <w:szCs w:val="24"/>
        </w:rPr>
        <w:t>енное благополучие обучающихся</w:t>
      </w:r>
      <w:r w:rsidRPr="00C2790F">
        <w:rPr>
          <w:sz w:val="24"/>
          <w:szCs w:val="24"/>
        </w:rPr>
        <w:t>;</w:t>
      </w:r>
    </w:p>
    <w:p w:rsidR="00DC1B61" w:rsidRPr="00C2790F" w:rsidRDefault="00DC1B61" w:rsidP="00C2790F">
      <w:pPr>
        <w:pStyle w:val="a4"/>
        <w:numPr>
          <w:ilvl w:val="0"/>
          <w:numId w:val="2"/>
        </w:numPr>
        <w:shd w:val="clear" w:color="auto" w:fill="auto"/>
        <w:tabs>
          <w:tab w:val="left" w:pos="812"/>
          <w:tab w:val="left" w:pos="1014"/>
        </w:tabs>
        <w:spacing w:before="0" w:line="240" w:lineRule="auto"/>
        <w:ind w:left="20" w:right="423" w:firstLine="523"/>
        <w:rPr>
          <w:sz w:val="24"/>
          <w:szCs w:val="24"/>
        </w:rPr>
      </w:pPr>
      <w:r w:rsidRPr="00C2790F">
        <w:rPr>
          <w:sz w:val="24"/>
          <w:szCs w:val="24"/>
        </w:rPr>
        <w:t xml:space="preserve">профилактика и предупреждение заболеваний, функциональных нарушений, формирование у </w:t>
      </w:r>
      <w:r w:rsidR="00526E9E" w:rsidRPr="00C2790F">
        <w:rPr>
          <w:sz w:val="24"/>
          <w:szCs w:val="24"/>
        </w:rPr>
        <w:t xml:space="preserve">обучающихся </w:t>
      </w:r>
      <w:r w:rsidRPr="00C2790F">
        <w:rPr>
          <w:sz w:val="24"/>
          <w:szCs w:val="24"/>
        </w:rPr>
        <w:t>навыков здорового образа жизни путём эффективной интеграции здоровьесберегающих технологий в образовательный процесс;</w:t>
      </w:r>
    </w:p>
    <w:p w:rsidR="00DC1B61" w:rsidRPr="00C2790F" w:rsidRDefault="00DC1B61" w:rsidP="00C2790F">
      <w:pPr>
        <w:pStyle w:val="a4"/>
        <w:numPr>
          <w:ilvl w:val="0"/>
          <w:numId w:val="2"/>
        </w:numPr>
        <w:shd w:val="clear" w:color="auto" w:fill="auto"/>
        <w:tabs>
          <w:tab w:val="left" w:pos="812"/>
          <w:tab w:val="left" w:pos="913"/>
        </w:tabs>
        <w:spacing w:before="0" w:line="240" w:lineRule="auto"/>
        <w:ind w:left="20" w:right="423" w:firstLine="523"/>
        <w:rPr>
          <w:sz w:val="24"/>
          <w:szCs w:val="24"/>
        </w:rPr>
      </w:pPr>
      <w:r w:rsidRPr="00C2790F">
        <w:rPr>
          <w:sz w:val="24"/>
          <w:szCs w:val="24"/>
        </w:rPr>
        <w:t>учёт индивидуальных склонностей и способностей учащихся при проектировании собственной образовательной траектории, оказание содействия в проф. ориентации;</w:t>
      </w:r>
    </w:p>
    <w:p w:rsidR="00DC1B61" w:rsidRPr="00C2790F" w:rsidRDefault="00DC1B61" w:rsidP="00C2790F">
      <w:pPr>
        <w:pStyle w:val="a4"/>
        <w:numPr>
          <w:ilvl w:val="0"/>
          <w:numId w:val="2"/>
        </w:numPr>
        <w:shd w:val="clear" w:color="auto" w:fill="auto"/>
        <w:tabs>
          <w:tab w:val="left" w:pos="812"/>
          <w:tab w:val="left" w:pos="985"/>
        </w:tabs>
        <w:spacing w:before="0" w:line="240" w:lineRule="auto"/>
        <w:ind w:left="20" w:right="423" w:firstLine="523"/>
        <w:rPr>
          <w:sz w:val="24"/>
          <w:szCs w:val="24"/>
        </w:rPr>
      </w:pPr>
      <w:r w:rsidRPr="00C2790F">
        <w:rPr>
          <w:sz w:val="24"/>
          <w:szCs w:val="24"/>
        </w:rPr>
        <w:t>создание условий и механизмов для обеспечения высокого уровня качества образования на основе компетентного подхода, преемственности образовательных</w:t>
      </w:r>
      <w:r w:rsidR="007E238F" w:rsidRPr="00C2790F">
        <w:rPr>
          <w:sz w:val="24"/>
          <w:szCs w:val="24"/>
        </w:rPr>
        <w:t xml:space="preserve"> </w:t>
      </w:r>
      <w:r w:rsidRPr="00C2790F">
        <w:rPr>
          <w:sz w:val="24"/>
          <w:szCs w:val="24"/>
        </w:rPr>
        <w:t>программ на всех ступенях общего образования и запросов потребителей.</w:t>
      </w:r>
    </w:p>
    <w:p w:rsidR="00DC1B61" w:rsidRPr="00C2790F" w:rsidRDefault="00DC1B61" w:rsidP="00C2790F">
      <w:pPr>
        <w:pStyle w:val="10"/>
        <w:keepNext/>
        <w:keepLines/>
        <w:shd w:val="clear" w:color="auto" w:fill="auto"/>
        <w:spacing w:before="0" w:after="0" w:line="240" w:lineRule="auto"/>
        <w:ind w:left="20" w:right="423" w:firstLine="720"/>
        <w:jc w:val="both"/>
        <w:rPr>
          <w:sz w:val="24"/>
          <w:szCs w:val="24"/>
        </w:rPr>
      </w:pPr>
      <w:bookmarkStart w:id="1" w:name="bookmark2"/>
      <w:r w:rsidRPr="00C2790F">
        <w:rPr>
          <w:rStyle w:val="12"/>
          <w:b/>
          <w:bCs/>
          <w:sz w:val="24"/>
          <w:szCs w:val="24"/>
        </w:rPr>
        <w:t>2.2.</w:t>
      </w:r>
      <w:r w:rsidRPr="00C2790F">
        <w:rPr>
          <w:sz w:val="24"/>
          <w:szCs w:val="24"/>
        </w:rPr>
        <w:t xml:space="preserve"> Основные задачи:</w:t>
      </w:r>
      <w:bookmarkEnd w:id="1"/>
    </w:p>
    <w:p w:rsidR="00DC1B61" w:rsidRPr="00C2790F" w:rsidRDefault="00DC1B61" w:rsidP="00C2790F">
      <w:pPr>
        <w:pStyle w:val="a4"/>
        <w:numPr>
          <w:ilvl w:val="0"/>
          <w:numId w:val="2"/>
        </w:numPr>
        <w:shd w:val="clear" w:color="auto" w:fill="auto"/>
        <w:tabs>
          <w:tab w:val="left" w:pos="724"/>
          <w:tab w:val="left" w:pos="905"/>
        </w:tabs>
        <w:spacing w:before="0" w:line="240" w:lineRule="auto"/>
        <w:ind w:left="20" w:right="423" w:firstLine="523"/>
        <w:rPr>
          <w:sz w:val="24"/>
          <w:szCs w:val="24"/>
        </w:rPr>
      </w:pPr>
      <w:r w:rsidRPr="00C2790F">
        <w:rPr>
          <w:sz w:val="24"/>
          <w:szCs w:val="24"/>
        </w:rPr>
        <w:t>создание максимально возможных благоприятных условий, обеспечивающих умственное, духовное, физическое и эстетическое развитие учащихся;</w:t>
      </w:r>
    </w:p>
    <w:p w:rsidR="00DC1B61" w:rsidRPr="00C2790F" w:rsidRDefault="00DC1B61" w:rsidP="00C2790F">
      <w:pPr>
        <w:pStyle w:val="a4"/>
        <w:numPr>
          <w:ilvl w:val="0"/>
          <w:numId w:val="2"/>
        </w:numPr>
        <w:shd w:val="clear" w:color="auto" w:fill="auto"/>
        <w:tabs>
          <w:tab w:val="left" w:pos="724"/>
          <w:tab w:val="left" w:pos="905"/>
        </w:tabs>
        <w:spacing w:before="0" w:line="240" w:lineRule="auto"/>
        <w:ind w:left="20" w:right="423" w:firstLine="523"/>
        <w:rPr>
          <w:sz w:val="24"/>
          <w:szCs w:val="24"/>
        </w:rPr>
      </w:pPr>
      <w:r w:rsidRPr="00C2790F">
        <w:rPr>
          <w:sz w:val="24"/>
          <w:szCs w:val="24"/>
        </w:rPr>
        <w:t xml:space="preserve">повышение мотивации </w:t>
      </w:r>
      <w:r w:rsidR="00526E9E" w:rsidRPr="00C2790F">
        <w:rPr>
          <w:sz w:val="24"/>
          <w:szCs w:val="24"/>
        </w:rPr>
        <w:t xml:space="preserve">обучающихся </w:t>
      </w:r>
      <w:r w:rsidRPr="00C2790F">
        <w:rPr>
          <w:sz w:val="24"/>
          <w:szCs w:val="24"/>
        </w:rPr>
        <w:t>к учебной деятельности;</w:t>
      </w:r>
    </w:p>
    <w:p w:rsidR="00DC1B61" w:rsidRPr="00C2790F" w:rsidRDefault="00DC1B61" w:rsidP="00C2790F">
      <w:pPr>
        <w:pStyle w:val="a4"/>
        <w:numPr>
          <w:ilvl w:val="0"/>
          <w:numId w:val="2"/>
        </w:numPr>
        <w:shd w:val="clear" w:color="auto" w:fill="auto"/>
        <w:tabs>
          <w:tab w:val="left" w:pos="724"/>
          <w:tab w:val="left" w:pos="905"/>
        </w:tabs>
        <w:spacing w:before="0" w:line="240" w:lineRule="auto"/>
        <w:ind w:left="20" w:right="423" w:firstLine="523"/>
        <w:rPr>
          <w:sz w:val="24"/>
          <w:szCs w:val="24"/>
        </w:rPr>
      </w:pPr>
      <w:r w:rsidRPr="00C2790F">
        <w:rPr>
          <w:sz w:val="24"/>
          <w:szCs w:val="24"/>
        </w:rPr>
        <w:t>разработка и использование новых форм организационно-педагогической деятельности;</w:t>
      </w:r>
    </w:p>
    <w:p w:rsidR="00DC1B61" w:rsidRPr="00C2790F" w:rsidRDefault="00DC1B61" w:rsidP="00C2790F">
      <w:pPr>
        <w:pStyle w:val="a4"/>
        <w:numPr>
          <w:ilvl w:val="0"/>
          <w:numId w:val="2"/>
        </w:numPr>
        <w:shd w:val="clear" w:color="auto" w:fill="auto"/>
        <w:tabs>
          <w:tab w:val="left" w:pos="724"/>
          <w:tab w:val="left" w:pos="905"/>
          <w:tab w:val="left" w:pos="1282"/>
        </w:tabs>
        <w:spacing w:before="0" w:line="240" w:lineRule="auto"/>
        <w:ind w:left="20" w:right="423" w:firstLine="523"/>
        <w:rPr>
          <w:sz w:val="24"/>
          <w:szCs w:val="24"/>
        </w:rPr>
      </w:pPr>
      <w:r w:rsidRPr="00C2790F">
        <w:rPr>
          <w:sz w:val="24"/>
          <w:szCs w:val="24"/>
        </w:rPr>
        <w:t xml:space="preserve">усиление предпрофильной и профильной направленности обучения для </w:t>
      </w:r>
      <w:r w:rsidR="00526E9E" w:rsidRPr="00C2790F">
        <w:rPr>
          <w:sz w:val="24"/>
          <w:szCs w:val="24"/>
        </w:rPr>
        <w:t>обучающихся</w:t>
      </w:r>
      <w:r w:rsidRPr="00C2790F">
        <w:rPr>
          <w:sz w:val="24"/>
          <w:szCs w:val="24"/>
        </w:rPr>
        <w:t>;</w:t>
      </w:r>
    </w:p>
    <w:p w:rsidR="00DC1B61" w:rsidRPr="00C2790F" w:rsidRDefault="00DC1B61" w:rsidP="00C2790F">
      <w:pPr>
        <w:pStyle w:val="a4"/>
        <w:numPr>
          <w:ilvl w:val="0"/>
          <w:numId w:val="2"/>
        </w:numPr>
        <w:shd w:val="clear" w:color="auto" w:fill="auto"/>
        <w:tabs>
          <w:tab w:val="left" w:pos="724"/>
          <w:tab w:val="left" w:pos="905"/>
        </w:tabs>
        <w:spacing w:before="0" w:line="240" w:lineRule="auto"/>
        <w:ind w:left="20" w:right="423" w:firstLine="523"/>
        <w:rPr>
          <w:sz w:val="24"/>
          <w:szCs w:val="24"/>
        </w:rPr>
      </w:pPr>
      <w:r w:rsidRPr="00C2790F">
        <w:rPr>
          <w:sz w:val="24"/>
          <w:szCs w:val="24"/>
        </w:rPr>
        <w:t>обеспечение преемственности в деятельности педагогов различных уровней и ступеней системы образования;</w:t>
      </w:r>
    </w:p>
    <w:p w:rsidR="00DC1B61" w:rsidRDefault="00DC1B61" w:rsidP="00C2790F">
      <w:pPr>
        <w:pStyle w:val="a4"/>
        <w:numPr>
          <w:ilvl w:val="0"/>
          <w:numId w:val="2"/>
        </w:numPr>
        <w:shd w:val="clear" w:color="auto" w:fill="auto"/>
        <w:tabs>
          <w:tab w:val="left" w:pos="724"/>
          <w:tab w:val="left" w:pos="905"/>
          <w:tab w:val="left" w:pos="1309"/>
        </w:tabs>
        <w:spacing w:before="0" w:line="240" w:lineRule="auto"/>
        <w:ind w:left="20" w:right="423" w:firstLine="523"/>
        <w:rPr>
          <w:sz w:val="24"/>
          <w:szCs w:val="24"/>
        </w:rPr>
      </w:pPr>
      <w:r w:rsidRPr="00C2790F">
        <w:rPr>
          <w:sz w:val="24"/>
          <w:szCs w:val="24"/>
        </w:rPr>
        <w:t xml:space="preserve">формирование у </w:t>
      </w:r>
      <w:r w:rsidR="00526E9E" w:rsidRPr="00C2790F">
        <w:rPr>
          <w:sz w:val="24"/>
          <w:szCs w:val="24"/>
        </w:rPr>
        <w:t xml:space="preserve">обучающихся </w:t>
      </w:r>
      <w:r w:rsidRPr="00C2790F">
        <w:rPr>
          <w:sz w:val="24"/>
          <w:szCs w:val="24"/>
        </w:rPr>
        <w:t>навыков здорового образа</w:t>
      </w:r>
      <w:r w:rsidR="007E238F" w:rsidRPr="00C2790F">
        <w:rPr>
          <w:sz w:val="24"/>
          <w:szCs w:val="24"/>
        </w:rPr>
        <w:t xml:space="preserve"> </w:t>
      </w:r>
      <w:r w:rsidR="00526E9E" w:rsidRPr="00C2790F">
        <w:rPr>
          <w:sz w:val="24"/>
          <w:szCs w:val="24"/>
        </w:rPr>
        <w:t>жизни.</w:t>
      </w:r>
    </w:p>
    <w:p w:rsidR="00F104DD" w:rsidRPr="00C2790F" w:rsidRDefault="00F104DD" w:rsidP="00C2790F">
      <w:pPr>
        <w:pStyle w:val="a4"/>
        <w:numPr>
          <w:ilvl w:val="0"/>
          <w:numId w:val="2"/>
        </w:numPr>
        <w:shd w:val="clear" w:color="auto" w:fill="auto"/>
        <w:tabs>
          <w:tab w:val="left" w:pos="724"/>
          <w:tab w:val="left" w:pos="905"/>
          <w:tab w:val="left" w:pos="1309"/>
        </w:tabs>
        <w:spacing w:before="0" w:line="240" w:lineRule="auto"/>
        <w:ind w:left="20" w:right="423" w:firstLine="523"/>
        <w:rPr>
          <w:sz w:val="24"/>
          <w:szCs w:val="24"/>
        </w:rPr>
      </w:pPr>
    </w:p>
    <w:p w:rsidR="00D159CA" w:rsidRPr="00C2790F" w:rsidRDefault="00D159CA" w:rsidP="00C2790F">
      <w:pPr>
        <w:pStyle w:val="10"/>
        <w:keepNext/>
        <w:keepLines/>
        <w:shd w:val="clear" w:color="auto" w:fill="auto"/>
        <w:spacing w:before="0" w:after="0" w:line="240" w:lineRule="auto"/>
        <w:ind w:left="20" w:right="423" w:firstLine="1020"/>
        <w:jc w:val="left"/>
        <w:rPr>
          <w:sz w:val="24"/>
          <w:szCs w:val="24"/>
        </w:rPr>
      </w:pPr>
      <w:bookmarkStart w:id="2" w:name="bookmark3"/>
    </w:p>
    <w:p w:rsidR="00DC1B61" w:rsidRPr="00C2790F" w:rsidRDefault="00DC1B61" w:rsidP="00C2790F">
      <w:pPr>
        <w:pStyle w:val="10"/>
        <w:keepNext/>
        <w:keepLines/>
        <w:shd w:val="clear" w:color="auto" w:fill="auto"/>
        <w:spacing w:before="0" w:after="0" w:line="240" w:lineRule="auto"/>
        <w:ind w:left="20" w:right="423" w:firstLine="1020"/>
        <w:jc w:val="left"/>
        <w:rPr>
          <w:sz w:val="24"/>
          <w:szCs w:val="24"/>
        </w:rPr>
      </w:pPr>
      <w:r w:rsidRPr="00C2790F">
        <w:rPr>
          <w:sz w:val="24"/>
          <w:szCs w:val="24"/>
        </w:rPr>
        <w:t>3. Информация о платных образовательных и иных услугах.</w:t>
      </w:r>
      <w:bookmarkEnd w:id="2"/>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 xml:space="preserve">3.1. </w:t>
      </w:r>
      <w:r w:rsidR="006D6DBB">
        <w:rPr>
          <w:sz w:val="24"/>
          <w:szCs w:val="24"/>
        </w:rPr>
        <w:t>МБОУ «СОШ № 48</w:t>
      </w:r>
      <w:r w:rsidR="007E238F" w:rsidRPr="00C2790F">
        <w:rPr>
          <w:sz w:val="24"/>
          <w:szCs w:val="24"/>
        </w:rPr>
        <w:t xml:space="preserve">» Приволжского района г. Казани </w:t>
      </w:r>
      <w:r w:rsidRPr="00C2790F">
        <w:rPr>
          <w:sz w:val="24"/>
          <w:szCs w:val="24"/>
        </w:rPr>
        <w:t>в месте фактического осуществления образовательной деятельности до заключения договора и в период его действия:</w:t>
      </w:r>
    </w:p>
    <w:p w:rsidR="00DC1B61" w:rsidRPr="00C2790F" w:rsidRDefault="007E238F" w:rsidP="00C2790F">
      <w:pPr>
        <w:pStyle w:val="a4"/>
        <w:numPr>
          <w:ilvl w:val="0"/>
          <w:numId w:val="2"/>
        </w:numPr>
        <w:shd w:val="clear" w:color="auto" w:fill="auto"/>
        <w:tabs>
          <w:tab w:val="left" w:pos="942"/>
        </w:tabs>
        <w:spacing w:before="0" w:line="240" w:lineRule="auto"/>
        <w:ind w:left="20" w:right="423" w:firstLine="720"/>
        <w:rPr>
          <w:sz w:val="24"/>
          <w:szCs w:val="24"/>
        </w:rPr>
      </w:pPr>
      <w:r w:rsidRPr="00C2790F">
        <w:rPr>
          <w:sz w:val="24"/>
          <w:szCs w:val="24"/>
        </w:rPr>
        <w:t>предоставляет потребителю</w:t>
      </w:r>
      <w:r w:rsidR="00DC1B61" w:rsidRPr="00C2790F">
        <w:rPr>
          <w:sz w:val="24"/>
          <w:szCs w:val="24"/>
        </w:rPr>
        <w:t xml:space="preserve"> достоверную информацию о себе и об оказываемых платных образовательных услугах, обеспечивающую возможность их правильного выбора;</w:t>
      </w:r>
    </w:p>
    <w:p w:rsidR="00DC1B61" w:rsidRPr="00C2790F" w:rsidRDefault="007E238F" w:rsidP="00C2790F">
      <w:pPr>
        <w:pStyle w:val="a4"/>
        <w:numPr>
          <w:ilvl w:val="0"/>
          <w:numId w:val="2"/>
        </w:numPr>
        <w:shd w:val="clear" w:color="auto" w:fill="auto"/>
        <w:tabs>
          <w:tab w:val="left" w:pos="956"/>
        </w:tabs>
        <w:spacing w:before="0" w:line="240" w:lineRule="auto"/>
        <w:ind w:left="20" w:right="423" w:firstLine="720"/>
        <w:rPr>
          <w:sz w:val="24"/>
          <w:szCs w:val="24"/>
        </w:rPr>
      </w:pPr>
      <w:r w:rsidRPr="00C2790F">
        <w:rPr>
          <w:sz w:val="24"/>
          <w:szCs w:val="24"/>
        </w:rPr>
        <w:t>доводит до потребителя</w:t>
      </w:r>
      <w:r w:rsidR="00DC1B61" w:rsidRPr="00C2790F">
        <w:rPr>
          <w:sz w:val="24"/>
          <w:szCs w:val="24"/>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DC1B61" w:rsidRPr="00C2790F" w:rsidRDefault="007E238F" w:rsidP="00C2790F">
      <w:pPr>
        <w:pStyle w:val="a4"/>
        <w:shd w:val="clear" w:color="auto" w:fill="auto"/>
        <w:tabs>
          <w:tab w:val="left" w:pos="778"/>
        </w:tabs>
        <w:spacing w:before="0" w:line="240" w:lineRule="auto"/>
        <w:ind w:left="20" w:right="423" w:firstLine="420"/>
        <w:rPr>
          <w:sz w:val="24"/>
          <w:szCs w:val="24"/>
        </w:rPr>
      </w:pPr>
      <w:r w:rsidRPr="00C2790F">
        <w:rPr>
          <w:sz w:val="24"/>
          <w:szCs w:val="24"/>
        </w:rPr>
        <w:t xml:space="preserve">а) </w:t>
      </w:r>
      <w:r w:rsidR="00DC1B61" w:rsidRPr="00C2790F">
        <w:rPr>
          <w:sz w:val="24"/>
          <w:szCs w:val="24"/>
        </w:rPr>
        <w:t>наименование, место проведения занятий в группах дополнительных платных образовательных и иных услуг и режим их работы;</w:t>
      </w:r>
    </w:p>
    <w:p w:rsidR="00DC1B61" w:rsidRPr="00C2790F" w:rsidRDefault="007E238F" w:rsidP="00C2790F">
      <w:pPr>
        <w:pStyle w:val="a4"/>
        <w:shd w:val="clear" w:color="auto" w:fill="auto"/>
        <w:tabs>
          <w:tab w:val="left" w:pos="769"/>
        </w:tabs>
        <w:spacing w:before="0" w:line="240" w:lineRule="auto"/>
        <w:ind w:left="20" w:right="423" w:firstLine="420"/>
        <w:rPr>
          <w:sz w:val="24"/>
          <w:szCs w:val="24"/>
        </w:rPr>
      </w:pPr>
      <w:r w:rsidRPr="00C2790F">
        <w:rPr>
          <w:sz w:val="24"/>
          <w:szCs w:val="24"/>
        </w:rPr>
        <w:t xml:space="preserve">б) </w:t>
      </w:r>
      <w:r w:rsidR="00DC1B61" w:rsidRPr="00C2790F">
        <w:rPr>
          <w:sz w:val="24"/>
          <w:szCs w:val="24"/>
        </w:rPr>
        <w:t>сведения о наличии лицензии на право ведения образовательной деятельности с указанием регистрационного номера и срока действия, а также информация об органе, выдавшем лицензию;</w:t>
      </w:r>
    </w:p>
    <w:p w:rsidR="00DC1B61" w:rsidRPr="00C2790F" w:rsidRDefault="007E238F" w:rsidP="00C2790F">
      <w:pPr>
        <w:pStyle w:val="a4"/>
        <w:shd w:val="clear" w:color="auto" w:fill="auto"/>
        <w:tabs>
          <w:tab w:val="left" w:pos="942"/>
        </w:tabs>
        <w:spacing w:before="0" w:line="240" w:lineRule="auto"/>
        <w:ind w:left="20" w:right="423" w:firstLine="420"/>
        <w:rPr>
          <w:sz w:val="24"/>
          <w:szCs w:val="24"/>
        </w:rPr>
      </w:pPr>
      <w:r w:rsidRPr="00C2790F">
        <w:rPr>
          <w:sz w:val="24"/>
          <w:szCs w:val="24"/>
        </w:rPr>
        <w:t xml:space="preserve">в) </w:t>
      </w:r>
      <w:r w:rsidR="00DC1B61" w:rsidRPr="00C2790F">
        <w:rPr>
          <w:sz w:val="24"/>
          <w:szCs w:val="24"/>
        </w:rPr>
        <w:t>уровень и направленность реализуемых основных и дополнительных образовательных программ, формы и сроки их освоения;</w:t>
      </w:r>
    </w:p>
    <w:p w:rsidR="00DC1B61" w:rsidRPr="00C2790F" w:rsidRDefault="007E238F" w:rsidP="00C2790F">
      <w:pPr>
        <w:pStyle w:val="a4"/>
        <w:shd w:val="clear" w:color="auto" w:fill="auto"/>
        <w:tabs>
          <w:tab w:val="left" w:pos="764"/>
        </w:tabs>
        <w:spacing w:before="0" w:line="240" w:lineRule="auto"/>
        <w:ind w:left="20" w:right="423" w:firstLine="420"/>
        <w:rPr>
          <w:sz w:val="24"/>
          <w:szCs w:val="24"/>
        </w:rPr>
      </w:pPr>
      <w:r w:rsidRPr="00C2790F">
        <w:rPr>
          <w:sz w:val="24"/>
          <w:szCs w:val="24"/>
        </w:rPr>
        <w:t xml:space="preserve">г) </w:t>
      </w:r>
      <w:r w:rsidR="00DC1B61" w:rsidRPr="00C2790F">
        <w:rPr>
          <w:sz w:val="24"/>
          <w:szCs w:val="24"/>
        </w:rPr>
        <w:t xml:space="preserve">перечень платных дополнительных образовательных и иных услуг, стоимость, порядок их предоставления, </w:t>
      </w:r>
      <w:r w:rsidRPr="00C2790F">
        <w:rPr>
          <w:sz w:val="24"/>
          <w:szCs w:val="24"/>
        </w:rPr>
        <w:t>оказываемых с согласия потребителя</w:t>
      </w:r>
      <w:r w:rsidR="00DC1B61" w:rsidRPr="00C2790F">
        <w:rPr>
          <w:sz w:val="24"/>
          <w:szCs w:val="24"/>
        </w:rPr>
        <w:t xml:space="preserve"> (утверждается директором </w:t>
      </w:r>
      <w:r w:rsidR="006D6DBB">
        <w:rPr>
          <w:sz w:val="24"/>
          <w:szCs w:val="24"/>
        </w:rPr>
        <w:t>школы</w:t>
      </w:r>
      <w:r w:rsidR="00DC1B61" w:rsidRPr="00C2790F">
        <w:rPr>
          <w:sz w:val="24"/>
          <w:szCs w:val="24"/>
        </w:rPr>
        <w:t xml:space="preserve"> ежегодн</w:t>
      </w:r>
      <w:r w:rsidR="00D159CA" w:rsidRPr="00C2790F">
        <w:rPr>
          <w:sz w:val="24"/>
          <w:szCs w:val="24"/>
        </w:rPr>
        <w:t>о, и является приложением № 1</w:t>
      </w:r>
      <w:r w:rsidR="00DC1B61" w:rsidRPr="00C2790F">
        <w:rPr>
          <w:sz w:val="24"/>
          <w:szCs w:val="24"/>
        </w:rPr>
        <w:t xml:space="preserve"> к данному положению);</w:t>
      </w:r>
    </w:p>
    <w:p w:rsidR="00DC1B61" w:rsidRPr="00C2790F" w:rsidRDefault="00E077DB" w:rsidP="00C2790F">
      <w:pPr>
        <w:pStyle w:val="a4"/>
        <w:shd w:val="clear" w:color="auto" w:fill="auto"/>
        <w:tabs>
          <w:tab w:val="left" w:pos="819"/>
        </w:tabs>
        <w:spacing w:before="0" w:line="240" w:lineRule="auto"/>
        <w:ind w:left="20" w:right="423" w:firstLine="420"/>
        <w:rPr>
          <w:sz w:val="24"/>
          <w:szCs w:val="24"/>
        </w:rPr>
      </w:pPr>
      <w:r w:rsidRPr="00C2790F">
        <w:rPr>
          <w:sz w:val="24"/>
          <w:szCs w:val="24"/>
        </w:rPr>
        <w:t xml:space="preserve">д) </w:t>
      </w:r>
      <w:r w:rsidR="00DC1B61" w:rsidRPr="00C2790F">
        <w:rPr>
          <w:sz w:val="24"/>
          <w:szCs w:val="24"/>
        </w:rPr>
        <w:t>порядок приема и требования к обучающимся;</w:t>
      </w:r>
    </w:p>
    <w:p w:rsidR="00DC1B61" w:rsidRPr="00C2790F" w:rsidRDefault="00E077DB" w:rsidP="00C2790F">
      <w:pPr>
        <w:pStyle w:val="a4"/>
        <w:shd w:val="clear" w:color="auto" w:fill="auto"/>
        <w:tabs>
          <w:tab w:val="left" w:pos="728"/>
        </w:tabs>
        <w:spacing w:before="0" w:line="240" w:lineRule="auto"/>
        <w:ind w:left="20" w:right="423" w:firstLine="420"/>
        <w:rPr>
          <w:sz w:val="24"/>
          <w:szCs w:val="24"/>
        </w:rPr>
      </w:pPr>
      <w:r w:rsidRPr="00C2790F">
        <w:rPr>
          <w:sz w:val="24"/>
          <w:szCs w:val="24"/>
        </w:rPr>
        <w:t xml:space="preserve">е) </w:t>
      </w:r>
      <w:r w:rsidR="00DC1B61" w:rsidRPr="00C2790F">
        <w:rPr>
          <w:sz w:val="24"/>
          <w:szCs w:val="24"/>
        </w:rPr>
        <w:t>форма документа, выдаваемого по окончании обучения.</w:t>
      </w:r>
    </w:p>
    <w:p w:rsidR="00DC1B61" w:rsidRPr="00C2790F" w:rsidRDefault="00DC1B61" w:rsidP="00C2790F">
      <w:pPr>
        <w:pStyle w:val="a4"/>
        <w:shd w:val="clear" w:color="auto" w:fill="auto"/>
        <w:spacing w:before="0" w:line="240" w:lineRule="auto"/>
        <w:ind w:left="20" w:right="423" w:firstLine="420"/>
        <w:rPr>
          <w:sz w:val="24"/>
          <w:szCs w:val="24"/>
        </w:rPr>
      </w:pPr>
      <w:r w:rsidRPr="00C2790F">
        <w:rPr>
          <w:sz w:val="24"/>
          <w:szCs w:val="24"/>
        </w:rPr>
        <w:lastRenderedPageBreak/>
        <w:t xml:space="preserve">3.2. </w:t>
      </w:r>
      <w:r w:rsidR="00927CB1">
        <w:rPr>
          <w:sz w:val="24"/>
          <w:szCs w:val="24"/>
        </w:rPr>
        <w:t>МБОУ «СОШ №</w:t>
      </w:r>
      <w:r w:rsidR="006D6DBB">
        <w:rPr>
          <w:sz w:val="24"/>
          <w:szCs w:val="24"/>
        </w:rPr>
        <w:t>48</w:t>
      </w:r>
      <w:r w:rsidR="00E077DB" w:rsidRPr="00C2790F">
        <w:rPr>
          <w:sz w:val="24"/>
          <w:szCs w:val="24"/>
        </w:rPr>
        <w:t>» Приволжского района г. Казани по требованию потребителя</w:t>
      </w:r>
      <w:r w:rsidRPr="00C2790F">
        <w:rPr>
          <w:sz w:val="24"/>
          <w:szCs w:val="24"/>
        </w:rPr>
        <w:t xml:space="preserve"> предоставляет для ознакомления:</w:t>
      </w:r>
    </w:p>
    <w:p w:rsidR="00DC1B61" w:rsidRPr="00C2790F" w:rsidRDefault="00E077DB" w:rsidP="00C2790F">
      <w:pPr>
        <w:pStyle w:val="a4"/>
        <w:shd w:val="clear" w:color="auto" w:fill="auto"/>
        <w:tabs>
          <w:tab w:val="left" w:pos="723"/>
        </w:tabs>
        <w:spacing w:before="0" w:line="240" w:lineRule="auto"/>
        <w:ind w:left="20" w:right="423" w:firstLine="420"/>
        <w:rPr>
          <w:sz w:val="24"/>
          <w:szCs w:val="24"/>
        </w:rPr>
      </w:pPr>
      <w:r w:rsidRPr="00C2790F">
        <w:rPr>
          <w:sz w:val="24"/>
          <w:szCs w:val="24"/>
        </w:rPr>
        <w:t>а)</w:t>
      </w:r>
      <w:r w:rsidRPr="00C2790F">
        <w:rPr>
          <w:sz w:val="24"/>
          <w:szCs w:val="24"/>
        </w:rPr>
        <w:tab/>
        <w:t>У</w:t>
      </w:r>
      <w:r w:rsidR="00DC1B61" w:rsidRPr="00C2790F">
        <w:rPr>
          <w:sz w:val="24"/>
          <w:szCs w:val="24"/>
        </w:rPr>
        <w:t xml:space="preserve">став </w:t>
      </w:r>
      <w:r w:rsidR="006D6DBB">
        <w:rPr>
          <w:sz w:val="24"/>
          <w:szCs w:val="24"/>
        </w:rPr>
        <w:t>МБОУ «СОШ № 48</w:t>
      </w:r>
      <w:r w:rsidRPr="00C2790F">
        <w:rPr>
          <w:sz w:val="24"/>
          <w:szCs w:val="24"/>
        </w:rPr>
        <w:t xml:space="preserve">» Приволжского района г. Казани  </w:t>
      </w:r>
      <w:r w:rsidR="00DC1B61" w:rsidRPr="00C2790F">
        <w:rPr>
          <w:sz w:val="24"/>
          <w:szCs w:val="24"/>
        </w:rPr>
        <w:t>;</w:t>
      </w:r>
    </w:p>
    <w:p w:rsidR="00DC1B61" w:rsidRPr="00C2790F" w:rsidRDefault="00E077DB" w:rsidP="00C2790F">
      <w:pPr>
        <w:pStyle w:val="a4"/>
        <w:shd w:val="clear" w:color="auto" w:fill="auto"/>
        <w:tabs>
          <w:tab w:val="left" w:pos="728"/>
        </w:tabs>
        <w:spacing w:before="0" w:line="240" w:lineRule="auto"/>
        <w:ind w:left="20" w:right="423" w:firstLine="420"/>
        <w:rPr>
          <w:sz w:val="24"/>
          <w:szCs w:val="24"/>
        </w:rPr>
      </w:pPr>
      <w:r w:rsidRPr="00C2790F">
        <w:rPr>
          <w:sz w:val="24"/>
          <w:szCs w:val="24"/>
        </w:rPr>
        <w:t xml:space="preserve">б) </w:t>
      </w:r>
      <w:r w:rsidR="00DC1B61" w:rsidRPr="00C2790F">
        <w:rPr>
          <w:sz w:val="24"/>
          <w:szCs w:val="24"/>
        </w:rPr>
        <w:t>лицензию на осуществление образовательной деятельности;</w:t>
      </w:r>
    </w:p>
    <w:p w:rsidR="00DC1B61" w:rsidRPr="00C2790F" w:rsidRDefault="00E077DB" w:rsidP="00C2790F">
      <w:pPr>
        <w:pStyle w:val="a4"/>
        <w:shd w:val="clear" w:color="auto" w:fill="auto"/>
        <w:tabs>
          <w:tab w:val="left" w:pos="733"/>
        </w:tabs>
        <w:spacing w:before="0" w:line="240" w:lineRule="auto"/>
        <w:ind w:left="20" w:right="423" w:firstLine="420"/>
        <w:rPr>
          <w:sz w:val="24"/>
          <w:szCs w:val="24"/>
        </w:rPr>
      </w:pPr>
      <w:r w:rsidRPr="00C2790F">
        <w:rPr>
          <w:sz w:val="24"/>
          <w:szCs w:val="24"/>
        </w:rPr>
        <w:t xml:space="preserve">в) </w:t>
      </w:r>
      <w:r w:rsidR="00DC1B61" w:rsidRPr="00C2790F">
        <w:rPr>
          <w:sz w:val="24"/>
          <w:szCs w:val="24"/>
        </w:rPr>
        <w:t>другие документы, регламентирующие организацию образовательного процесса;</w:t>
      </w:r>
    </w:p>
    <w:p w:rsidR="00DC1B61" w:rsidRPr="00C2790F" w:rsidRDefault="00E077DB" w:rsidP="00C2790F">
      <w:pPr>
        <w:pStyle w:val="a4"/>
        <w:shd w:val="clear" w:color="auto" w:fill="auto"/>
        <w:tabs>
          <w:tab w:val="left" w:pos="769"/>
        </w:tabs>
        <w:spacing w:before="0" w:line="240" w:lineRule="auto"/>
        <w:ind w:left="20" w:right="423" w:firstLine="420"/>
        <w:rPr>
          <w:sz w:val="24"/>
          <w:szCs w:val="24"/>
        </w:rPr>
      </w:pPr>
      <w:r w:rsidRPr="00C2790F">
        <w:rPr>
          <w:sz w:val="24"/>
          <w:szCs w:val="24"/>
        </w:rPr>
        <w:t xml:space="preserve">г) </w:t>
      </w:r>
      <w:r w:rsidR="00DC1B61" w:rsidRPr="00C2790F">
        <w:rPr>
          <w:sz w:val="24"/>
          <w:szCs w:val="24"/>
        </w:rPr>
        <w:t>образцы договоров, в том числе об оказании платных доп. образовательных и иных услуг;</w:t>
      </w:r>
    </w:p>
    <w:p w:rsidR="00DC1B61" w:rsidRPr="00C2790F" w:rsidRDefault="006D6DBB" w:rsidP="00C2790F">
      <w:pPr>
        <w:pStyle w:val="a4"/>
        <w:shd w:val="clear" w:color="auto" w:fill="auto"/>
        <w:tabs>
          <w:tab w:val="left" w:pos="992"/>
        </w:tabs>
        <w:spacing w:before="0" w:line="240" w:lineRule="auto"/>
        <w:ind w:left="20" w:right="423" w:firstLine="420"/>
        <w:rPr>
          <w:sz w:val="24"/>
          <w:szCs w:val="24"/>
        </w:rPr>
      </w:pPr>
      <w:r>
        <w:rPr>
          <w:sz w:val="24"/>
          <w:szCs w:val="24"/>
        </w:rPr>
        <w:t>д)</w:t>
      </w:r>
      <w:r w:rsidR="00DC1B61" w:rsidRPr="00C2790F">
        <w:rPr>
          <w:sz w:val="24"/>
          <w:szCs w:val="24"/>
        </w:rPr>
        <w:t>основные и дополнительные образовательные программы, стоимость</w:t>
      </w:r>
      <w:r w:rsidR="00E077DB" w:rsidRPr="00C2790F">
        <w:rPr>
          <w:sz w:val="24"/>
          <w:szCs w:val="24"/>
        </w:rPr>
        <w:t xml:space="preserve"> </w:t>
      </w:r>
      <w:r w:rsidR="00DC1B61" w:rsidRPr="00C2790F">
        <w:rPr>
          <w:sz w:val="24"/>
          <w:szCs w:val="24"/>
        </w:rPr>
        <w:t>образовательных услуг по которым включается в основную плату по договору;</w:t>
      </w:r>
    </w:p>
    <w:p w:rsidR="00DC1B61" w:rsidRDefault="00DC1B61" w:rsidP="00C2790F">
      <w:pPr>
        <w:pStyle w:val="a4"/>
        <w:shd w:val="clear" w:color="auto" w:fill="auto"/>
        <w:spacing w:before="0" w:line="240" w:lineRule="auto"/>
        <w:ind w:left="20" w:right="423" w:firstLine="320"/>
        <w:rPr>
          <w:sz w:val="24"/>
          <w:szCs w:val="24"/>
        </w:rPr>
      </w:pPr>
      <w:r w:rsidRPr="00C2790F">
        <w:rPr>
          <w:sz w:val="24"/>
          <w:szCs w:val="24"/>
        </w:rPr>
        <w:t>е) дополнительные образовательные программы, специальные курсы, циклы дисциплин и другие доп. образовательные услуги, оказываемые за п</w:t>
      </w:r>
      <w:r w:rsidR="00E077DB" w:rsidRPr="00C2790F">
        <w:rPr>
          <w:sz w:val="24"/>
          <w:szCs w:val="24"/>
        </w:rPr>
        <w:t>лату только с согласия потребителя</w:t>
      </w:r>
      <w:r w:rsidR="00F104DD">
        <w:rPr>
          <w:sz w:val="24"/>
          <w:szCs w:val="24"/>
        </w:rPr>
        <w:t>.</w:t>
      </w:r>
    </w:p>
    <w:p w:rsidR="00F104DD" w:rsidRPr="00C2790F" w:rsidRDefault="00F104DD" w:rsidP="00C2790F">
      <w:pPr>
        <w:pStyle w:val="a4"/>
        <w:shd w:val="clear" w:color="auto" w:fill="auto"/>
        <w:spacing w:before="0" w:line="240" w:lineRule="auto"/>
        <w:ind w:left="20" w:right="423" w:firstLine="320"/>
        <w:rPr>
          <w:sz w:val="24"/>
          <w:szCs w:val="24"/>
        </w:rPr>
      </w:pPr>
    </w:p>
    <w:p w:rsidR="00DC1B61" w:rsidRPr="00C2790F" w:rsidRDefault="00DC1B61" w:rsidP="00C2790F">
      <w:pPr>
        <w:pStyle w:val="10"/>
        <w:keepNext/>
        <w:keepLines/>
        <w:shd w:val="clear" w:color="auto" w:fill="auto"/>
        <w:spacing w:before="0" w:after="0" w:line="240" w:lineRule="auto"/>
        <w:ind w:left="2880" w:right="423"/>
        <w:jc w:val="left"/>
        <w:rPr>
          <w:sz w:val="24"/>
          <w:szCs w:val="24"/>
        </w:rPr>
      </w:pPr>
      <w:bookmarkStart w:id="3" w:name="bookmark4"/>
    </w:p>
    <w:p w:rsidR="00DC1B61" w:rsidRDefault="00DC1B61" w:rsidP="00C2790F">
      <w:pPr>
        <w:pStyle w:val="10"/>
        <w:keepNext/>
        <w:keepLines/>
        <w:shd w:val="clear" w:color="auto" w:fill="auto"/>
        <w:spacing w:before="0" w:after="0" w:line="240" w:lineRule="auto"/>
        <w:ind w:left="2880" w:right="423"/>
        <w:jc w:val="left"/>
        <w:rPr>
          <w:sz w:val="24"/>
          <w:szCs w:val="24"/>
        </w:rPr>
      </w:pPr>
      <w:r w:rsidRPr="00C2790F">
        <w:rPr>
          <w:sz w:val="24"/>
          <w:szCs w:val="24"/>
        </w:rPr>
        <w:t>4. Порядок заключения договоров.</w:t>
      </w:r>
      <w:bookmarkEnd w:id="3"/>
    </w:p>
    <w:p w:rsidR="00F104DD" w:rsidRPr="00C2790F" w:rsidRDefault="00F104DD" w:rsidP="00C2790F">
      <w:pPr>
        <w:pStyle w:val="10"/>
        <w:keepNext/>
        <w:keepLines/>
        <w:shd w:val="clear" w:color="auto" w:fill="auto"/>
        <w:spacing w:before="0" w:after="0" w:line="240" w:lineRule="auto"/>
        <w:ind w:left="2880" w:right="423"/>
        <w:jc w:val="left"/>
        <w:rPr>
          <w:sz w:val="24"/>
          <w:szCs w:val="24"/>
        </w:rPr>
      </w:pPr>
    </w:p>
    <w:p w:rsidR="00DC1B61" w:rsidRPr="00C2790F" w:rsidRDefault="00F104DD" w:rsidP="00F104DD">
      <w:pPr>
        <w:pStyle w:val="a4"/>
        <w:shd w:val="clear" w:color="auto" w:fill="auto"/>
        <w:tabs>
          <w:tab w:val="left" w:pos="1650"/>
        </w:tabs>
        <w:spacing w:before="0" w:line="240" w:lineRule="auto"/>
        <w:ind w:right="423" w:firstLine="0"/>
        <w:rPr>
          <w:sz w:val="24"/>
          <w:szCs w:val="24"/>
        </w:rPr>
      </w:pPr>
      <w:r>
        <w:rPr>
          <w:sz w:val="24"/>
          <w:szCs w:val="24"/>
        </w:rPr>
        <w:t xml:space="preserve">4.1 </w:t>
      </w:r>
      <w:r w:rsidR="006D6DBB">
        <w:rPr>
          <w:sz w:val="24"/>
          <w:szCs w:val="24"/>
        </w:rPr>
        <w:t>МБОУ «СОШ № 48</w:t>
      </w:r>
      <w:r w:rsidR="00E077DB" w:rsidRPr="00C2790F">
        <w:rPr>
          <w:sz w:val="24"/>
          <w:szCs w:val="24"/>
        </w:rPr>
        <w:t>» Приволжского района г. Казани</w:t>
      </w:r>
      <w:r w:rsidR="00DC1B61" w:rsidRPr="00C2790F">
        <w:rPr>
          <w:sz w:val="24"/>
          <w:szCs w:val="24"/>
        </w:rPr>
        <w:t>:</w:t>
      </w:r>
    </w:p>
    <w:p w:rsidR="00DC1B61" w:rsidRPr="00C2790F" w:rsidRDefault="00DC1B61" w:rsidP="00C2790F">
      <w:pPr>
        <w:pStyle w:val="a4"/>
        <w:numPr>
          <w:ilvl w:val="0"/>
          <w:numId w:val="2"/>
        </w:numPr>
        <w:shd w:val="clear" w:color="auto" w:fill="auto"/>
        <w:tabs>
          <w:tab w:val="left" w:pos="735"/>
        </w:tabs>
        <w:spacing w:before="0" w:line="240" w:lineRule="auto"/>
        <w:ind w:left="20" w:right="423" w:firstLine="320"/>
        <w:rPr>
          <w:sz w:val="24"/>
          <w:szCs w:val="24"/>
        </w:rPr>
      </w:pPr>
      <w:r w:rsidRPr="00C2790F">
        <w:rPr>
          <w:sz w:val="24"/>
          <w:szCs w:val="24"/>
        </w:rPr>
        <w:t>обязан</w:t>
      </w:r>
      <w:r w:rsidR="00F104DD">
        <w:rPr>
          <w:sz w:val="24"/>
          <w:szCs w:val="24"/>
        </w:rPr>
        <w:t>о</w:t>
      </w:r>
      <w:r w:rsidRPr="00C2790F">
        <w:rPr>
          <w:sz w:val="24"/>
          <w:szCs w:val="24"/>
        </w:rPr>
        <w:t xml:space="preserve"> заключить 2-х сторонний договор</w:t>
      </w:r>
      <w:r w:rsidR="00927CB1">
        <w:rPr>
          <w:sz w:val="24"/>
          <w:szCs w:val="24"/>
        </w:rPr>
        <w:t xml:space="preserve"> </w:t>
      </w:r>
      <w:r w:rsidRPr="00C2790F">
        <w:rPr>
          <w:sz w:val="24"/>
          <w:szCs w:val="24"/>
        </w:rPr>
        <w:t xml:space="preserve"> при наличии возможности оказания </w:t>
      </w:r>
      <w:r w:rsidR="00E077DB" w:rsidRPr="00C2790F">
        <w:rPr>
          <w:sz w:val="24"/>
          <w:szCs w:val="24"/>
        </w:rPr>
        <w:t>услуги, запрашиваемой потребителем</w:t>
      </w:r>
      <w:r w:rsidRPr="00C2790F">
        <w:rPr>
          <w:sz w:val="24"/>
          <w:szCs w:val="24"/>
        </w:rPr>
        <w:t>.</w:t>
      </w:r>
    </w:p>
    <w:p w:rsidR="00DC1B61" w:rsidRPr="00C2790F" w:rsidRDefault="00DC1B61" w:rsidP="00C2790F">
      <w:pPr>
        <w:pStyle w:val="a4"/>
        <w:numPr>
          <w:ilvl w:val="0"/>
          <w:numId w:val="2"/>
        </w:numPr>
        <w:shd w:val="clear" w:color="auto" w:fill="auto"/>
        <w:tabs>
          <w:tab w:val="left" w:pos="505"/>
        </w:tabs>
        <w:spacing w:before="0" w:line="240" w:lineRule="auto"/>
        <w:ind w:left="20" w:right="423" w:firstLine="320"/>
        <w:rPr>
          <w:sz w:val="24"/>
          <w:szCs w:val="24"/>
        </w:rPr>
      </w:pPr>
      <w:r w:rsidRPr="00C2790F">
        <w:rPr>
          <w:sz w:val="24"/>
          <w:szCs w:val="24"/>
        </w:rPr>
        <w:t>не вправе оказыва</w:t>
      </w:r>
      <w:r w:rsidR="00E077DB" w:rsidRPr="00C2790F">
        <w:rPr>
          <w:sz w:val="24"/>
          <w:szCs w:val="24"/>
        </w:rPr>
        <w:t>ть предпочтение одному потребителю</w:t>
      </w:r>
      <w:r w:rsidRPr="00C2790F">
        <w:rPr>
          <w:sz w:val="24"/>
          <w:szCs w:val="24"/>
        </w:rPr>
        <w:t xml:space="preserve"> перед другим в отношении заключения договора, кроме случаев, предусмотренных законом и иными нормативными правовыми актами.</w:t>
      </w:r>
    </w:p>
    <w:p w:rsidR="00DC1B61" w:rsidRPr="00C2790F" w:rsidRDefault="00F104DD" w:rsidP="00F104DD">
      <w:pPr>
        <w:pStyle w:val="a4"/>
        <w:shd w:val="clear" w:color="auto" w:fill="auto"/>
        <w:tabs>
          <w:tab w:val="left" w:pos="836"/>
        </w:tabs>
        <w:spacing w:before="0" w:line="240" w:lineRule="auto"/>
        <w:ind w:right="423" w:firstLine="0"/>
        <w:rPr>
          <w:sz w:val="24"/>
          <w:szCs w:val="24"/>
        </w:rPr>
      </w:pPr>
      <w:r>
        <w:rPr>
          <w:sz w:val="24"/>
          <w:szCs w:val="24"/>
        </w:rPr>
        <w:t xml:space="preserve">4.2. </w:t>
      </w:r>
      <w:r w:rsidR="00DC1B61" w:rsidRPr="00C2790F">
        <w:rPr>
          <w:sz w:val="24"/>
          <w:szCs w:val="24"/>
        </w:rPr>
        <w:t xml:space="preserve">Договор между </w:t>
      </w:r>
      <w:r w:rsidR="006D6DBB">
        <w:rPr>
          <w:sz w:val="24"/>
          <w:szCs w:val="24"/>
        </w:rPr>
        <w:t>МБОУ «СОШ № 48</w:t>
      </w:r>
      <w:r w:rsidR="00E077DB" w:rsidRPr="00C2790F">
        <w:rPr>
          <w:sz w:val="24"/>
          <w:szCs w:val="24"/>
        </w:rPr>
        <w:t>» Приволжского района г. Казани и потребителем</w:t>
      </w:r>
      <w:r w:rsidR="00DC1B61" w:rsidRPr="00C2790F">
        <w:rPr>
          <w:sz w:val="24"/>
          <w:szCs w:val="24"/>
        </w:rPr>
        <w:t xml:space="preserve"> о предоставлении дополнительных платных образовательных и иных услуг заключается в простой письменной форме и должен содержать следующие сведения:</w:t>
      </w:r>
    </w:p>
    <w:p w:rsidR="00DC1B61" w:rsidRPr="00C2790F" w:rsidRDefault="000523C5" w:rsidP="00C2790F">
      <w:pPr>
        <w:pStyle w:val="a4"/>
        <w:shd w:val="clear" w:color="auto" w:fill="auto"/>
        <w:tabs>
          <w:tab w:val="left" w:pos="1023"/>
        </w:tabs>
        <w:spacing w:before="0" w:line="240" w:lineRule="auto"/>
        <w:ind w:left="20" w:right="423" w:firstLine="720"/>
        <w:rPr>
          <w:sz w:val="24"/>
          <w:szCs w:val="24"/>
        </w:rPr>
      </w:pPr>
      <w:r w:rsidRPr="00C2790F">
        <w:rPr>
          <w:sz w:val="24"/>
          <w:szCs w:val="24"/>
        </w:rPr>
        <w:t xml:space="preserve">а) </w:t>
      </w:r>
      <w:r w:rsidR="00DC1B61" w:rsidRPr="00C2790F">
        <w:rPr>
          <w:sz w:val="24"/>
          <w:szCs w:val="24"/>
        </w:rPr>
        <w:t>полное наименование и сокращенное наименование исполнителя;</w:t>
      </w:r>
    </w:p>
    <w:p w:rsidR="00DC1B61" w:rsidRPr="00C2790F" w:rsidRDefault="000523C5" w:rsidP="00C2790F">
      <w:pPr>
        <w:pStyle w:val="a4"/>
        <w:shd w:val="clear" w:color="auto" w:fill="auto"/>
        <w:tabs>
          <w:tab w:val="left" w:pos="1038"/>
        </w:tabs>
        <w:spacing w:before="0" w:line="240" w:lineRule="auto"/>
        <w:ind w:left="20" w:right="423" w:firstLine="720"/>
        <w:rPr>
          <w:sz w:val="24"/>
          <w:szCs w:val="24"/>
        </w:rPr>
      </w:pPr>
      <w:r w:rsidRPr="00C2790F">
        <w:rPr>
          <w:sz w:val="24"/>
          <w:szCs w:val="24"/>
        </w:rPr>
        <w:t xml:space="preserve">б) </w:t>
      </w:r>
      <w:r w:rsidR="00DC1B61" w:rsidRPr="00C2790F">
        <w:rPr>
          <w:sz w:val="24"/>
          <w:szCs w:val="24"/>
        </w:rPr>
        <w:t>место нахождения исполнителя;</w:t>
      </w:r>
    </w:p>
    <w:p w:rsidR="00DC1B61" w:rsidRPr="00C2790F" w:rsidRDefault="000523C5" w:rsidP="00C2790F">
      <w:pPr>
        <w:pStyle w:val="a4"/>
        <w:shd w:val="clear" w:color="auto" w:fill="auto"/>
        <w:tabs>
          <w:tab w:val="left" w:pos="1057"/>
        </w:tabs>
        <w:spacing w:before="0" w:line="240" w:lineRule="auto"/>
        <w:ind w:left="20" w:right="423" w:firstLine="720"/>
        <w:rPr>
          <w:sz w:val="24"/>
          <w:szCs w:val="24"/>
        </w:rPr>
      </w:pPr>
      <w:r w:rsidRPr="00C2790F">
        <w:rPr>
          <w:sz w:val="24"/>
          <w:szCs w:val="24"/>
        </w:rPr>
        <w:t xml:space="preserve">в) </w:t>
      </w:r>
      <w:r w:rsidR="00DC1B61" w:rsidRPr="00C2790F">
        <w:rPr>
          <w:sz w:val="24"/>
          <w:szCs w:val="24"/>
        </w:rPr>
        <w:t xml:space="preserve">наименование или фамилия, имя, </w:t>
      </w:r>
      <w:r w:rsidRPr="00C2790F">
        <w:rPr>
          <w:sz w:val="24"/>
          <w:szCs w:val="24"/>
        </w:rPr>
        <w:t>отчество (при наличии) потребителя, телефон потребителя</w:t>
      </w:r>
      <w:r w:rsidR="00DC1B61" w:rsidRPr="00C2790F">
        <w:rPr>
          <w:sz w:val="24"/>
          <w:szCs w:val="24"/>
        </w:rPr>
        <w:t>;</w:t>
      </w:r>
    </w:p>
    <w:p w:rsidR="00DC1B61" w:rsidRPr="00C2790F" w:rsidRDefault="000523C5" w:rsidP="00C2790F">
      <w:pPr>
        <w:pStyle w:val="a4"/>
        <w:shd w:val="clear" w:color="auto" w:fill="auto"/>
        <w:tabs>
          <w:tab w:val="left" w:pos="1018"/>
        </w:tabs>
        <w:spacing w:before="0" w:line="240" w:lineRule="auto"/>
        <w:ind w:left="20" w:right="423" w:firstLine="720"/>
        <w:rPr>
          <w:sz w:val="24"/>
          <w:szCs w:val="24"/>
        </w:rPr>
      </w:pPr>
      <w:r w:rsidRPr="00C2790F">
        <w:rPr>
          <w:sz w:val="24"/>
          <w:szCs w:val="24"/>
        </w:rPr>
        <w:t xml:space="preserve">г) </w:t>
      </w:r>
      <w:r w:rsidR="00DC1B61" w:rsidRPr="00C2790F">
        <w:rPr>
          <w:sz w:val="24"/>
          <w:szCs w:val="24"/>
        </w:rPr>
        <w:t>место нахождения или место жительства заказчика;</w:t>
      </w:r>
    </w:p>
    <w:p w:rsidR="00DC1B61" w:rsidRPr="00C2790F" w:rsidRDefault="000523C5" w:rsidP="00C2790F">
      <w:pPr>
        <w:pStyle w:val="a4"/>
        <w:shd w:val="clear" w:color="auto" w:fill="auto"/>
        <w:tabs>
          <w:tab w:val="left" w:pos="1114"/>
        </w:tabs>
        <w:spacing w:before="0" w:line="240" w:lineRule="auto"/>
        <w:ind w:left="20" w:right="423" w:firstLine="720"/>
        <w:rPr>
          <w:sz w:val="24"/>
          <w:szCs w:val="24"/>
        </w:rPr>
      </w:pPr>
      <w:r w:rsidRPr="00C2790F">
        <w:rPr>
          <w:sz w:val="24"/>
          <w:szCs w:val="24"/>
        </w:rPr>
        <w:t xml:space="preserve">д) </w:t>
      </w:r>
      <w:r w:rsidR="00DC1B61" w:rsidRPr="00C2790F">
        <w:rPr>
          <w:sz w:val="24"/>
          <w:szCs w:val="24"/>
        </w:rPr>
        <w:t>фамилия, имя, отчество (при наличии) представите</w:t>
      </w:r>
      <w:r w:rsidRPr="00C2790F">
        <w:rPr>
          <w:sz w:val="24"/>
          <w:szCs w:val="24"/>
        </w:rPr>
        <w:t>ля исполнителя и (или) потребителя</w:t>
      </w:r>
      <w:r w:rsidR="00DC1B61" w:rsidRPr="00C2790F">
        <w:rPr>
          <w:sz w:val="24"/>
          <w:szCs w:val="24"/>
        </w:rPr>
        <w:t>, реквизиты документа, удостоверяющего полномочия представите</w:t>
      </w:r>
      <w:r w:rsidRPr="00C2790F">
        <w:rPr>
          <w:sz w:val="24"/>
          <w:szCs w:val="24"/>
        </w:rPr>
        <w:t>ля исполнителя и (или) потребителя</w:t>
      </w:r>
      <w:r w:rsidR="00DC1B61" w:rsidRPr="00C2790F">
        <w:rPr>
          <w:sz w:val="24"/>
          <w:szCs w:val="24"/>
        </w:rPr>
        <w:t>;</w:t>
      </w:r>
    </w:p>
    <w:p w:rsidR="00DC1B61" w:rsidRPr="00C2790F" w:rsidRDefault="00DC1B61" w:rsidP="00C2790F">
      <w:pPr>
        <w:pStyle w:val="a4"/>
        <w:shd w:val="clear" w:color="auto" w:fill="auto"/>
        <w:tabs>
          <w:tab w:val="left" w:pos="1066"/>
        </w:tabs>
        <w:spacing w:before="0" w:line="240" w:lineRule="auto"/>
        <w:ind w:left="20" w:right="423" w:firstLine="720"/>
        <w:rPr>
          <w:sz w:val="24"/>
          <w:szCs w:val="24"/>
        </w:rPr>
      </w:pPr>
      <w:r w:rsidRPr="00C2790F">
        <w:rPr>
          <w:sz w:val="24"/>
          <w:szCs w:val="24"/>
        </w:rPr>
        <w:t>е)</w:t>
      </w:r>
      <w:r w:rsidRPr="00C2790F">
        <w:rPr>
          <w:sz w:val="24"/>
          <w:szCs w:val="24"/>
        </w:rPr>
        <w:tab/>
        <w:t>фамилия, имя, отчество (при наличии) обучающегося, его место жи</w:t>
      </w:r>
      <w:r w:rsidR="000523C5" w:rsidRPr="00C2790F">
        <w:rPr>
          <w:sz w:val="24"/>
          <w:szCs w:val="24"/>
        </w:rPr>
        <w:t xml:space="preserve">тельства, телефон </w:t>
      </w:r>
      <w:r w:rsidRPr="00C2790F">
        <w:rPr>
          <w:sz w:val="24"/>
          <w:szCs w:val="24"/>
        </w:rPr>
        <w:t>(указывается в случае оказания платных образовательных услуг в пользу обучающ</w:t>
      </w:r>
      <w:r w:rsidR="000523C5" w:rsidRPr="00C2790F">
        <w:rPr>
          <w:sz w:val="24"/>
          <w:szCs w:val="24"/>
        </w:rPr>
        <w:t>егося, не являющегося потребителем</w:t>
      </w:r>
      <w:r w:rsidRPr="00C2790F">
        <w:rPr>
          <w:sz w:val="24"/>
          <w:szCs w:val="24"/>
        </w:rPr>
        <w:t xml:space="preserve"> по договору);</w:t>
      </w:r>
    </w:p>
    <w:p w:rsidR="00DC1B61" w:rsidRPr="00C2790F" w:rsidRDefault="000523C5" w:rsidP="00C2790F">
      <w:pPr>
        <w:pStyle w:val="a4"/>
        <w:shd w:val="clear" w:color="auto" w:fill="auto"/>
        <w:tabs>
          <w:tab w:val="left" w:pos="1340"/>
        </w:tabs>
        <w:spacing w:before="0" w:line="240" w:lineRule="auto"/>
        <w:ind w:left="20" w:right="423" w:firstLine="720"/>
        <w:rPr>
          <w:sz w:val="24"/>
          <w:szCs w:val="24"/>
        </w:rPr>
      </w:pPr>
      <w:r w:rsidRPr="00C2790F">
        <w:rPr>
          <w:sz w:val="24"/>
          <w:szCs w:val="24"/>
        </w:rPr>
        <w:t xml:space="preserve">ж) </w:t>
      </w:r>
      <w:r w:rsidR="00DC1B61" w:rsidRPr="00C2790F">
        <w:rPr>
          <w:sz w:val="24"/>
          <w:szCs w:val="24"/>
        </w:rPr>
        <w:t>права, обязанности и ответс</w:t>
      </w:r>
      <w:r w:rsidRPr="00C2790F">
        <w:rPr>
          <w:sz w:val="24"/>
          <w:szCs w:val="24"/>
        </w:rPr>
        <w:t>твенность исполнителя, потребителя</w:t>
      </w:r>
      <w:r w:rsidR="00DC1B61" w:rsidRPr="00C2790F">
        <w:rPr>
          <w:sz w:val="24"/>
          <w:szCs w:val="24"/>
        </w:rPr>
        <w:t xml:space="preserve"> и обучающегося;</w:t>
      </w:r>
    </w:p>
    <w:p w:rsidR="00DC1B61" w:rsidRPr="00C2790F" w:rsidRDefault="000523C5" w:rsidP="00C2790F">
      <w:pPr>
        <w:pStyle w:val="a4"/>
        <w:shd w:val="clear" w:color="auto" w:fill="auto"/>
        <w:tabs>
          <w:tab w:val="left" w:pos="1014"/>
        </w:tabs>
        <w:spacing w:before="0" w:line="240" w:lineRule="auto"/>
        <w:ind w:left="20" w:right="423" w:firstLine="720"/>
        <w:rPr>
          <w:sz w:val="24"/>
          <w:szCs w:val="24"/>
        </w:rPr>
      </w:pPr>
      <w:r w:rsidRPr="00C2790F">
        <w:rPr>
          <w:sz w:val="24"/>
          <w:szCs w:val="24"/>
        </w:rPr>
        <w:t xml:space="preserve">з) </w:t>
      </w:r>
      <w:r w:rsidR="00DC1B61" w:rsidRPr="00C2790F">
        <w:rPr>
          <w:sz w:val="24"/>
          <w:szCs w:val="24"/>
        </w:rPr>
        <w:t>полная стоимость образовательных услуг, порядок их оплаты;</w:t>
      </w:r>
    </w:p>
    <w:p w:rsidR="00DC1B61" w:rsidRPr="00C2790F" w:rsidRDefault="000523C5" w:rsidP="00C2790F">
      <w:pPr>
        <w:pStyle w:val="a4"/>
        <w:shd w:val="clear" w:color="auto" w:fill="auto"/>
        <w:tabs>
          <w:tab w:val="left" w:pos="1196"/>
        </w:tabs>
        <w:spacing w:before="0" w:line="240" w:lineRule="auto"/>
        <w:ind w:left="20" w:right="423" w:firstLine="720"/>
        <w:rPr>
          <w:sz w:val="24"/>
          <w:szCs w:val="24"/>
        </w:rPr>
      </w:pPr>
      <w:r w:rsidRPr="00C2790F">
        <w:rPr>
          <w:sz w:val="24"/>
          <w:szCs w:val="24"/>
        </w:rPr>
        <w:t xml:space="preserve">и) </w:t>
      </w:r>
      <w:r w:rsidR="00DC1B61" w:rsidRPr="00C2790F">
        <w:rPr>
          <w:sz w:val="24"/>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л) форма обучения;</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м) сроки освоения образовательной программы (продолжительность обучения);</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о) порядок изменения и расторжения договора;</w:t>
      </w:r>
    </w:p>
    <w:p w:rsidR="00DC1B61" w:rsidRPr="00C2790F" w:rsidRDefault="00DC1B61" w:rsidP="00C2790F">
      <w:pPr>
        <w:pStyle w:val="a4"/>
        <w:shd w:val="clear" w:color="auto" w:fill="auto"/>
        <w:spacing w:before="0" w:line="240" w:lineRule="auto"/>
        <w:ind w:left="20" w:right="423" w:firstLine="720"/>
        <w:rPr>
          <w:sz w:val="24"/>
          <w:szCs w:val="24"/>
        </w:rPr>
      </w:pPr>
      <w:r w:rsidRPr="00C2790F">
        <w:rPr>
          <w:sz w:val="24"/>
          <w:szCs w:val="24"/>
        </w:rPr>
        <w:t>п) другие необходимые сведения, связанные со спецификой оказываемых платных образовательных услуг.</w:t>
      </w:r>
    </w:p>
    <w:p w:rsidR="00DC1B61" w:rsidRPr="00C2790F" w:rsidRDefault="00F104DD" w:rsidP="00F104DD">
      <w:pPr>
        <w:pStyle w:val="a4"/>
        <w:shd w:val="clear" w:color="auto" w:fill="auto"/>
        <w:tabs>
          <w:tab w:val="left" w:pos="1254"/>
        </w:tabs>
        <w:spacing w:before="0" w:line="240" w:lineRule="auto"/>
        <w:ind w:right="423" w:firstLine="0"/>
        <w:rPr>
          <w:sz w:val="24"/>
          <w:szCs w:val="24"/>
        </w:rPr>
      </w:pPr>
      <w:r>
        <w:rPr>
          <w:sz w:val="24"/>
          <w:szCs w:val="24"/>
        </w:rPr>
        <w:t xml:space="preserve">4.3. </w:t>
      </w:r>
      <w:r w:rsidR="00DC1B61" w:rsidRPr="00C2790F">
        <w:rPr>
          <w:sz w:val="24"/>
          <w:szCs w:val="24"/>
        </w:rPr>
        <w:t>Договор составляется в двух экземплярах, имеющих равную юридическую силу, один находится у и</w:t>
      </w:r>
      <w:r w:rsidR="000523C5" w:rsidRPr="00C2790F">
        <w:rPr>
          <w:sz w:val="24"/>
          <w:szCs w:val="24"/>
        </w:rPr>
        <w:t>сполнителя, другой - у потребителя</w:t>
      </w:r>
      <w:r w:rsidR="00DC1B61" w:rsidRPr="00C2790F">
        <w:rPr>
          <w:sz w:val="24"/>
          <w:szCs w:val="24"/>
        </w:rPr>
        <w:t>.</w:t>
      </w:r>
    </w:p>
    <w:p w:rsidR="00DC1B61" w:rsidRPr="00C2790F" w:rsidRDefault="00F104DD" w:rsidP="00F104DD">
      <w:pPr>
        <w:pStyle w:val="a4"/>
        <w:shd w:val="clear" w:color="auto" w:fill="auto"/>
        <w:tabs>
          <w:tab w:val="left" w:pos="1302"/>
        </w:tabs>
        <w:spacing w:before="0" w:line="240" w:lineRule="auto"/>
        <w:ind w:right="423" w:firstLine="0"/>
        <w:rPr>
          <w:sz w:val="24"/>
          <w:szCs w:val="24"/>
        </w:rPr>
      </w:pPr>
      <w:r>
        <w:rPr>
          <w:sz w:val="24"/>
          <w:szCs w:val="24"/>
        </w:rPr>
        <w:t xml:space="preserve">4.4. </w:t>
      </w:r>
      <w:r w:rsidR="00DC1B61" w:rsidRPr="00C2790F">
        <w:rPr>
          <w:sz w:val="24"/>
          <w:szCs w:val="24"/>
        </w:rPr>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w:t>
      </w:r>
      <w:r w:rsidR="00DC1B61" w:rsidRPr="00C2790F">
        <w:rPr>
          <w:sz w:val="24"/>
          <w:szCs w:val="24"/>
        </w:rPr>
        <w:lastRenderedPageBreak/>
        <w:t>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C1B61" w:rsidRPr="00C2790F" w:rsidRDefault="00F104DD" w:rsidP="00F104DD">
      <w:pPr>
        <w:pStyle w:val="a4"/>
        <w:shd w:val="clear" w:color="auto" w:fill="auto"/>
        <w:tabs>
          <w:tab w:val="left" w:pos="1296"/>
        </w:tabs>
        <w:spacing w:before="0" w:line="240" w:lineRule="auto"/>
        <w:ind w:right="423" w:firstLine="0"/>
        <w:rPr>
          <w:sz w:val="24"/>
          <w:szCs w:val="24"/>
        </w:rPr>
      </w:pPr>
      <w:r>
        <w:rPr>
          <w:sz w:val="24"/>
          <w:szCs w:val="24"/>
        </w:rPr>
        <w:t xml:space="preserve">4.5 </w:t>
      </w:r>
      <w:r w:rsidR="00DC1B61" w:rsidRPr="00C2790F">
        <w:rPr>
          <w:sz w:val="24"/>
          <w:szCs w:val="24"/>
        </w:rPr>
        <w:t xml:space="preserve">Договор об оказании платных дополнительных образовательных и иных услуг </w:t>
      </w:r>
      <w:r w:rsidR="000523C5" w:rsidRPr="00C2790F">
        <w:rPr>
          <w:sz w:val="24"/>
          <w:szCs w:val="24"/>
        </w:rPr>
        <w:t>МБ</w:t>
      </w:r>
      <w:r w:rsidR="006D6DBB">
        <w:rPr>
          <w:sz w:val="24"/>
          <w:szCs w:val="24"/>
        </w:rPr>
        <w:t>ОУ «СОШ №48</w:t>
      </w:r>
      <w:r w:rsidR="000523C5" w:rsidRPr="00C2790F">
        <w:rPr>
          <w:sz w:val="24"/>
          <w:szCs w:val="24"/>
        </w:rPr>
        <w:t xml:space="preserve">» Приволжского района г. Казани </w:t>
      </w:r>
      <w:r w:rsidR="00DC1B61" w:rsidRPr="00C2790F">
        <w:rPr>
          <w:sz w:val="24"/>
          <w:szCs w:val="24"/>
        </w:rPr>
        <w:t>разработан на основе примерный формы договоров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я</w:t>
      </w:r>
      <w:r w:rsidR="00D159CA" w:rsidRPr="00C2790F">
        <w:rPr>
          <w:sz w:val="24"/>
          <w:szCs w:val="24"/>
        </w:rPr>
        <w:t>вляется приложением № 2</w:t>
      </w:r>
      <w:r w:rsidR="00DC1B61" w:rsidRPr="00C2790F">
        <w:rPr>
          <w:sz w:val="24"/>
          <w:szCs w:val="24"/>
        </w:rPr>
        <w:t xml:space="preserve"> к данному положению.</w:t>
      </w:r>
    </w:p>
    <w:p w:rsidR="00DC1B61" w:rsidRDefault="00F104DD" w:rsidP="00F104DD">
      <w:pPr>
        <w:pStyle w:val="a4"/>
        <w:shd w:val="clear" w:color="auto" w:fill="auto"/>
        <w:tabs>
          <w:tab w:val="left" w:pos="1315"/>
        </w:tabs>
        <w:spacing w:before="0" w:line="240" w:lineRule="auto"/>
        <w:ind w:right="423" w:firstLine="0"/>
        <w:rPr>
          <w:sz w:val="24"/>
          <w:szCs w:val="24"/>
        </w:rPr>
      </w:pPr>
      <w:r>
        <w:rPr>
          <w:sz w:val="24"/>
          <w:szCs w:val="24"/>
        </w:rPr>
        <w:t xml:space="preserve">4.6. </w:t>
      </w:r>
      <w:r w:rsidR="00DC1B61" w:rsidRPr="00C2790F">
        <w:rPr>
          <w:sz w:val="24"/>
          <w:szCs w:val="24"/>
        </w:rPr>
        <w:t xml:space="preserve">Сведения, указанные в договоре, должны соответствовать информации, размещенной на официальном сайте </w:t>
      </w:r>
      <w:r w:rsidR="006D6DBB">
        <w:rPr>
          <w:sz w:val="24"/>
          <w:szCs w:val="24"/>
        </w:rPr>
        <w:t>МБОУ «СОШ № 48</w:t>
      </w:r>
      <w:r w:rsidR="000523C5" w:rsidRPr="00C2790F">
        <w:rPr>
          <w:sz w:val="24"/>
          <w:szCs w:val="24"/>
        </w:rPr>
        <w:t xml:space="preserve">» Приволжского района г. Казани </w:t>
      </w:r>
      <w:r w:rsidR="00DC1B61" w:rsidRPr="00C2790F">
        <w:rPr>
          <w:sz w:val="24"/>
          <w:szCs w:val="24"/>
        </w:rPr>
        <w:t>в информационно- телекоммуникационной сети "Интернет" на дату заключения договора.</w:t>
      </w:r>
    </w:p>
    <w:p w:rsidR="00F104DD" w:rsidRDefault="00F104DD" w:rsidP="00F104DD">
      <w:pPr>
        <w:pStyle w:val="a4"/>
        <w:shd w:val="clear" w:color="auto" w:fill="auto"/>
        <w:tabs>
          <w:tab w:val="left" w:pos="1315"/>
        </w:tabs>
        <w:spacing w:before="0" w:line="240" w:lineRule="auto"/>
        <w:ind w:right="423" w:firstLine="0"/>
        <w:rPr>
          <w:sz w:val="24"/>
          <w:szCs w:val="24"/>
        </w:rPr>
      </w:pPr>
    </w:p>
    <w:p w:rsidR="00F104DD" w:rsidRPr="00C2790F" w:rsidRDefault="00F104DD" w:rsidP="00F104DD">
      <w:pPr>
        <w:pStyle w:val="a4"/>
        <w:shd w:val="clear" w:color="auto" w:fill="auto"/>
        <w:tabs>
          <w:tab w:val="left" w:pos="1315"/>
        </w:tabs>
        <w:spacing w:before="0" w:line="240" w:lineRule="auto"/>
        <w:ind w:right="423" w:firstLine="0"/>
        <w:rPr>
          <w:sz w:val="24"/>
          <w:szCs w:val="24"/>
        </w:rPr>
      </w:pPr>
    </w:p>
    <w:p w:rsidR="00DC1B61" w:rsidRDefault="00DC1B61" w:rsidP="00C2790F">
      <w:pPr>
        <w:pStyle w:val="10"/>
        <w:keepNext/>
        <w:keepLines/>
        <w:shd w:val="clear" w:color="auto" w:fill="auto"/>
        <w:spacing w:before="0" w:after="0" w:line="240" w:lineRule="auto"/>
        <w:ind w:right="423"/>
        <w:rPr>
          <w:sz w:val="24"/>
          <w:szCs w:val="24"/>
        </w:rPr>
      </w:pPr>
      <w:bookmarkStart w:id="4" w:name="bookmark5"/>
      <w:r w:rsidRPr="00C2790F">
        <w:rPr>
          <w:sz w:val="24"/>
          <w:szCs w:val="24"/>
        </w:rPr>
        <w:t>5. Перечень платных образовательных услуг и порядок их предоставления.</w:t>
      </w:r>
      <w:bookmarkEnd w:id="4"/>
    </w:p>
    <w:p w:rsidR="00F104DD" w:rsidRPr="00C2790F" w:rsidRDefault="00F104DD" w:rsidP="00C2790F">
      <w:pPr>
        <w:pStyle w:val="10"/>
        <w:keepNext/>
        <w:keepLines/>
        <w:shd w:val="clear" w:color="auto" w:fill="auto"/>
        <w:spacing w:before="0" w:after="0" w:line="240" w:lineRule="auto"/>
        <w:ind w:right="423"/>
        <w:rPr>
          <w:sz w:val="24"/>
          <w:szCs w:val="24"/>
        </w:rPr>
      </w:pPr>
    </w:p>
    <w:p w:rsidR="00DC1B61" w:rsidRPr="00C2790F" w:rsidRDefault="00F104DD" w:rsidP="00F104DD">
      <w:pPr>
        <w:pStyle w:val="a4"/>
        <w:shd w:val="clear" w:color="auto" w:fill="auto"/>
        <w:tabs>
          <w:tab w:val="left" w:pos="1459"/>
        </w:tabs>
        <w:spacing w:before="0" w:line="240" w:lineRule="auto"/>
        <w:ind w:right="423" w:firstLine="0"/>
        <w:rPr>
          <w:sz w:val="24"/>
          <w:szCs w:val="24"/>
        </w:rPr>
      </w:pPr>
      <w:r>
        <w:rPr>
          <w:sz w:val="24"/>
          <w:szCs w:val="24"/>
        </w:rPr>
        <w:t>5.1.</w:t>
      </w:r>
      <w:r w:rsidR="00DC1B61" w:rsidRPr="00C2790F">
        <w:rPr>
          <w:sz w:val="24"/>
          <w:szCs w:val="24"/>
        </w:rPr>
        <w:t>Перечень платных дополнительных образовательных и иных услуг утверждается приказом директора ежегодно не позднее 1</w:t>
      </w:r>
      <w:r w:rsidR="000523C5" w:rsidRPr="00C2790F">
        <w:rPr>
          <w:sz w:val="24"/>
          <w:szCs w:val="24"/>
        </w:rPr>
        <w:t>5</w:t>
      </w:r>
      <w:r w:rsidR="00DC1B61" w:rsidRPr="00C2790F">
        <w:rPr>
          <w:sz w:val="24"/>
          <w:szCs w:val="24"/>
        </w:rPr>
        <w:t xml:space="preserve"> сентября.</w:t>
      </w:r>
    </w:p>
    <w:p w:rsidR="00DC1B61" w:rsidRPr="00C2790F" w:rsidRDefault="00F104DD" w:rsidP="00F104DD">
      <w:pPr>
        <w:pStyle w:val="a4"/>
        <w:shd w:val="clear" w:color="auto" w:fill="auto"/>
        <w:tabs>
          <w:tab w:val="left" w:pos="1421"/>
        </w:tabs>
        <w:spacing w:before="0" w:line="240" w:lineRule="auto"/>
        <w:ind w:right="423" w:firstLine="0"/>
        <w:rPr>
          <w:sz w:val="24"/>
          <w:szCs w:val="24"/>
        </w:rPr>
      </w:pPr>
      <w:r>
        <w:rPr>
          <w:sz w:val="24"/>
          <w:szCs w:val="24"/>
        </w:rPr>
        <w:t xml:space="preserve">5.2 </w:t>
      </w:r>
      <w:r w:rsidR="00DC1B61" w:rsidRPr="00C2790F">
        <w:rPr>
          <w:sz w:val="24"/>
          <w:szCs w:val="24"/>
        </w:rPr>
        <w:t xml:space="preserve">Для осуществления организационно-педагогической деятельности привлекаются квалифицированные </w:t>
      </w:r>
      <w:r w:rsidR="006D6DBB">
        <w:rPr>
          <w:sz w:val="24"/>
          <w:szCs w:val="24"/>
        </w:rPr>
        <w:t>преподаватели школы</w:t>
      </w:r>
      <w:r w:rsidR="00DC1B61" w:rsidRPr="00C2790F">
        <w:rPr>
          <w:sz w:val="24"/>
          <w:szCs w:val="24"/>
        </w:rPr>
        <w:t>, а по мере необходимости - другие сотрудники и специалисты других учреждений.</w:t>
      </w:r>
    </w:p>
    <w:p w:rsidR="00DC1B61" w:rsidRDefault="00DC1B61" w:rsidP="00F104DD">
      <w:pPr>
        <w:pStyle w:val="a4"/>
        <w:shd w:val="clear" w:color="auto" w:fill="auto"/>
        <w:spacing w:before="0" w:line="240" w:lineRule="auto"/>
        <w:ind w:right="423" w:firstLine="0"/>
        <w:rPr>
          <w:sz w:val="24"/>
          <w:szCs w:val="24"/>
        </w:rPr>
      </w:pPr>
      <w:r w:rsidRPr="00C2790F">
        <w:rPr>
          <w:sz w:val="24"/>
          <w:szCs w:val="24"/>
        </w:rPr>
        <w:t xml:space="preserve">5.3. Занятия в группах на платной основе проводятся в строгом соответствии с утверждёнными директором </w:t>
      </w:r>
      <w:r w:rsidR="006D6DBB">
        <w:rPr>
          <w:sz w:val="24"/>
          <w:szCs w:val="24"/>
        </w:rPr>
        <w:t>МБОУ «СОШ № 48</w:t>
      </w:r>
      <w:r w:rsidR="000523C5" w:rsidRPr="00C2790F">
        <w:rPr>
          <w:sz w:val="24"/>
          <w:szCs w:val="24"/>
        </w:rPr>
        <w:t xml:space="preserve">» Приволжского района г. Казани </w:t>
      </w:r>
      <w:r w:rsidRPr="00C2790F">
        <w:rPr>
          <w:sz w:val="24"/>
          <w:szCs w:val="24"/>
        </w:rPr>
        <w:t>программами, учебными планами и графиками (расписанием) учебных занятий, разработанными на основе действующих образовательных стандартов, требований санитарных норм и правил, норм по охране труда, методических рекомендаций и данного положения.</w:t>
      </w:r>
    </w:p>
    <w:p w:rsidR="00F104DD" w:rsidRPr="00C2790F" w:rsidRDefault="00F104DD" w:rsidP="00F104DD">
      <w:pPr>
        <w:pStyle w:val="a4"/>
        <w:shd w:val="clear" w:color="auto" w:fill="auto"/>
        <w:spacing w:before="0" w:line="240" w:lineRule="auto"/>
        <w:ind w:right="423" w:firstLine="0"/>
        <w:rPr>
          <w:sz w:val="24"/>
          <w:szCs w:val="24"/>
        </w:rPr>
      </w:pPr>
    </w:p>
    <w:p w:rsidR="00DC1B61" w:rsidRPr="00C2790F" w:rsidRDefault="00DC1B61" w:rsidP="00C2790F">
      <w:pPr>
        <w:pStyle w:val="10"/>
        <w:keepNext/>
        <w:keepLines/>
        <w:shd w:val="clear" w:color="auto" w:fill="auto"/>
        <w:spacing w:before="0" w:after="0" w:line="240" w:lineRule="auto"/>
        <w:ind w:right="423" w:firstLine="640"/>
        <w:jc w:val="both"/>
        <w:rPr>
          <w:sz w:val="24"/>
          <w:szCs w:val="24"/>
        </w:rPr>
      </w:pPr>
      <w:bookmarkStart w:id="5" w:name="bookmark6"/>
      <w:r w:rsidRPr="00C2790F">
        <w:rPr>
          <w:sz w:val="24"/>
          <w:szCs w:val="24"/>
        </w:rPr>
        <w:t>6. Порядок комплектования групп системы дополнительных платных</w:t>
      </w:r>
      <w:bookmarkEnd w:id="5"/>
    </w:p>
    <w:p w:rsidR="00DC1B61" w:rsidRPr="00C2790F" w:rsidRDefault="00DC1B61" w:rsidP="00C2790F">
      <w:pPr>
        <w:pStyle w:val="10"/>
        <w:keepNext/>
        <w:keepLines/>
        <w:shd w:val="clear" w:color="auto" w:fill="auto"/>
        <w:spacing w:before="0" w:after="0" w:line="240" w:lineRule="auto"/>
        <w:ind w:right="423"/>
        <w:rPr>
          <w:sz w:val="24"/>
          <w:szCs w:val="24"/>
        </w:rPr>
      </w:pPr>
      <w:bookmarkStart w:id="6" w:name="bookmark7"/>
      <w:r w:rsidRPr="00C2790F">
        <w:rPr>
          <w:sz w:val="24"/>
          <w:szCs w:val="24"/>
        </w:rPr>
        <w:t>образовательных и иных услуг.</w:t>
      </w:r>
      <w:bookmarkEnd w:id="6"/>
    </w:p>
    <w:p w:rsidR="00DC1B61" w:rsidRPr="00C2790F" w:rsidRDefault="00F104DD" w:rsidP="00F104DD">
      <w:pPr>
        <w:pStyle w:val="a4"/>
        <w:shd w:val="clear" w:color="auto" w:fill="auto"/>
        <w:tabs>
          <w:tab w:val="left" w:pos="1152"/>
        </w:tabs>
        <w:spacing w:before="0" w:line="240" w:lineRule="auto"/>
        <w:ind w:right="423" w:firstLine="0"/>
        <w:rPr>
          <w:sz w:val="24"/>
          <w:szCs w:val="24"/>
        </w:rPr>
      </w:pPr>
      <w:r>
        <w:rPr>
          <w:sz w:val="24"/>
          <w:szCs w:val="24"/>
        </w:rPr>
        <w:t xml:space="preserve">6.1.  </w:t>
      </w:r>
      <w:r w:rsidR="00DC1B61" w:rsidRPr="00C2790F">
        <w:rPr>
          <w:sz w:val="24"/>
          <w:szCs w:val="24"/>
        </w:rPr>
        <w:t xml:space="preserve">В группы, сформированные в соответствии с перечнем платных дополнительных образовательных и иных услуг зачисляются обучающиеся </w:t>
      </w:r>
      <w:r w:rsidR="006D6DBB">
        <w:rPr>
          <w:sz w:val="24"/>
          <w:szCs w:val="24"/>
        </w:rPr>
        <w:t>школы</w:t>
      </w:r>
      <w:r w:rsidR="00DC1B61" w:rsidRPr="00C2790F">
        <w:rPr>
          <w:sz w:val="24"/>
          <w:szCs w:val="24"/>
        </w:rPr>
        <w:t>, обучающиеся других образовательных учреждений, воспитанники детских садов, дети дошкольного возраста и другие категории детей по личному заявлению родителей (законных представителей), а также по мере востребованности и представители взрослого населения.</w:t>
      </w:r>
    </w:p>
    <w:p w:rsidR="00DC1B61" w:rsidRPr="00C2790F" w:rsidRDefault="00F104DD" w:rsidP="00F104DD">
      <w:pPr>
        <w:pStyle w:val="a4"/>
        <w:shd w:val="clear" w:color="auto" w:fill="auto"/>
        <w:tabs>
          <w:tab w:val="left" w:pos="994"/>
        </w:tabs>
        <w:spacing w:before="0" w:line="240" w:lineRule="auto"/>
        <w:ind w:right="423" w:firstLine="0"/>
        <w:rPr>
          <w:sz w:val="24"/>
          <w:szCs w:val="24"/>
        </w:rPr>
      </w:pPr>
      <w:r>
        <w:rPr>
          <w:sz w:val="24"/>
          <w:szCs w:val="24"/>
        </w:rPr>
        <w:t xml:space="preserve">6.2.  </w:t>
      </w:r>
      <w:r w:rsidR="00DC1B61" w:rsidRPr="00C2790F">
        <w:rPr>
          <w:sz w:val="24"/>
          <w:szCs w:val="24"/>
        </w:rPr>
        <w:t xml:space="preserve">В группы дополнительного образования по различным направлениям деятельности по заявлениям родителей (законных представителей) принимаются </w:t>
      </w:r>
      <w:r w:rsidR="00206C00" w:rsidRPr="00C2790F">
        <w:rPr>
          <w:sz w:val="24"/>
          <w:szCs w:val="24"/>
        </w:rPr>
        <w:t>об</w:t>
      </w:r>
      <w:r w:rsidR="00DC1B61" w:rsidRPr="00C2790F">
        <w:rPr>
          <w:sz w:val="24"/>
          <w:szCs w:val="24"/>
        </w:rPr>
        <w:t>уча</w:t>
      </w:r>
      <w:r w:rsidR="00206C00" w:rsidRPr="00C2790F">
        <w:rPr>
          <w:sz w:val="24"/>
          <w:szCs w:val="24"/>
        </w:rPr>
        <w:t>ю</w:t>
      </w:r>
      <w:r w:rsidR="00DC1B61" w:rsidRPr="00C2790F">
        <w:rPr>
          <w:sz w:val="24"/>
          <w:szCs w:val="24"/>
        </w:rPr>
        <w:t xml:space="preserve">щиеся </w:t>
      </w:r>
      <w:r w:rsidR="006D6DBB">
        <w:rPr>
          <w:sz w:val="24"/>
          <w:szCs w:val="24"/>
        </w:rPr>
        <w:t>МБОУ «СОШ № 48</w:t>
      </w:r>
      <w:r w:rsidR="000523C5" w:rsidRPr="00C2790F">
        <w:rPr>
          <w:sz w:val="24"/>
          <w:szCs w:val="24"/>
        </w:rPr>
        <w:t xml:space="preserve">» Приволжского района г. Казани </w:t>
      </w:r>
      <w:r w:rsidR="00DC1B61" w:rsidRPr="00C2790F">
        <w:rPr>
          <w:sz w:val="24"/>
          <w:szCs w:val="24"/>
        </w:rPr>
        <w:t>всех ступеней обучения, не имеющие медицинских противопоказаний.</w:t>
      </w:r>
    </w:p>
    <w:p w:rsidR="00DC1B61" w:rsidRPr="00C2790F" w:rsidRDefault="00F104DD" w:rsidP="00F104DD">
      <w:pPr>
        <w:pStyle w:val="a4"/>
        <w:shd w:val="clear" w:color="auto" w:fill="auto"/>
        <w:tabs>
          <w:tab w:val="left" w:pos="989"/>
        </w:tabs>
        <w:spacing w:before="0" w:line="240" w:lineRule="auto"/>
        <w:ind w:right="423" w:firstLine="0"/>
        <w:rPr>
          <w:sz w:val="24"/>
          <w:szCs w:val="24"/>
        </w:rPr>
      </w:pPr>
      <w:r>
        <w:rPr>
          <w:sz w:val="24"/>
          <w:szCs w:val="24"/>
        </w:rPr>
        <w:t xml:space="preserve">6.3.  </w:t>
      </w:r>
      <w:r w:rsidR="00DC1B61" w:rsidRPr="00C2790F">
        <w:rPr>
          <w:sz w:val="24"/>
          <w:szCs w:val="24"/>
        </w:rPr>
        <w:t xml:space="preserve">Комплектование групп системы дополнительных платных образовательных и иных услуг проводится до 1 октября текущего года на основании договоров, заключённых </w:t>
      </w:r>
      <w:r w:rsidR="006D6DBB">
        <w:rPr>
          <w:sz w:val="24"/>
          <w:szCs w:val="24"/>
        </w:rPr>
        <w:t>МБОУ «СОШ № 48</w:t>
      </w:r>
      <w:r w:rsidR="000523C5" w:rsidRPr="00C2790F">
        <w:rPr>
          <w:sz w:val="24"/>
          <w:szCs w:val="24"/>
        </w:rPr>
        <w:t xml:space="preserve">» Приволжского района г. Казани </w:t>
      </w:r>
      <w:r w:rsidR="00DC1B61" w:rsidRPr="00C2790F">
        <w:rPr>
          <w:sz w:val="24"/>
          <w:szCs w:val="24"/>
        </w:rPr>
        <w:t>с родителями (законными предст</w:t>
      </w:r>
      <w:r>
        <w:rPr>
          <w:sz w:val="24"/>
          <w:szCs w:val="24"/>
        </w:rPr>
        <w:t>авителями) всех категорий детей.</w:t>
      </w:r>
    </w:p>
    <w:p w:rsidR="00DC1B61" w:rsidRPr="00C2790F" w:rsidRDefault="00F104DD" w:rsidP="00F104DD">
      <w:pPr>
        <w:pStyle w:val="a4"/>
        <w:shd w:val="clear" w:color="auto" w:fill="auto"/>
        <w:tabs>
          <w:tab w:val="left" w:pos="989"/>
        </w:tabs>
        <w:spacing w:before="0" w:line="240" w:lineRule="auto"/>
        <w:ind w:right="423" w:firstLine="0"/>
        <w:rPr>
          <w:sz w:val="24"/>
          <w:szCs w:val="24"/>
        </w:rPr>
      </w:pPr>
      <w:r>
        <w:rPr>
          <w:sz w:val="24"/>
          <w:szCs w:val="24"/>
        </w:rPr>
        <w:t xml:space="preserve">6.4. </w:t>
      </w:r>
      <w:r w:rsidR="00DC1B61" w:rsidRPr="00C2790F">
        <w:rPr>
          <w:sz w:val="24"/>
          <w:szCs w:val="24"/>
        </w:rPr>
        <w:t>Предварительное формирование групп системы дополнительных платных образовательных и иных услуг с учётом пожеланий родителей (законных представителей) осуществляют:</w:t>
      </w:r>
    </w:p>
    <w:p w:rsidR="00DC1B61" w:rsidRPr="00C2790F" w:rsidRDefault="00F104DD" w:rsidP="00F104DD">
      <w:pPr>
        <w:pStyle w:val="a4"/>
        <w:shd w:val="clear" w:color="auto" w:fill="auto"/>
        <w:tabs>
          <w:tab w:val="left" w:pos="909"/>
        </w:tabs>
        <w:spacing w:before="0" w:line="240" w:lineRule="auto"/>
        <w:ind w:left="400" w:right="423" w:firstLine="0"/>
        <w:rPr>
          <w:sz w:val="24"/>
          <w:szCs w:val="24"/>
        </w:rPr>
      </w:pPr>
      <w:r>
        <w:rPr>
          <w:sz w:val="24"/>
          <w:szCs w:val="24"/>
        </w:rPr>
        <w:t xml:space="preserve">-  </w:t>
      </w:r>
      <w:r w:rsidR="00DC1B61" w:rsidRPr="00C2790F">
        <w:rPr>
          <w:sz w:val="24"/>
          <w:szCs w:val="24"/>
        </w:rPr>
        <w:t>заместитель ди</w:t>
      </w:r>
      <w:r w:rsidR="000523C5" w:rsidRPr="00C2790F">
        <w:rPr>
          <w:sz w:val="24"/>
          <w:szCs w:val="24"/>
        </w:rPr>
        <w:t>ректора по учебной</w:t>
      </w:r>
      <w:r w:rsidR="00DC1B61" w:rsidRPr="00C2790F">
        <w:rPr>
          <w:sz w:val="24"/>
          <w:szCs w:val="24"/>
        </w:rPr>
        <w:t xml:space="preserve"> работе;</w:t>
      </w:r>
    </w:p>
    <w:p w:rsidR="00DC1B61" w:rsidRPr="00C2790F" w:rsidRDefault="00DC1B61" w:rsidP="00C2790F">
      <w:pPr>
        <w:pStyle w:val="a4"/>
        <w:shd w:val="clear" w:color="auto" w:fill="auto"/>
        <w:spacing w:before="0" w:line="240" w:lineRule="auto"/>
        <w:ind w:left="20" w:right="423" w:firstLine="380"/>
        <w:rPr>
          <w:sz w:val="24"/>
          <w:szCs w:val="24"/>
        </w:rPr>
      </w:pPr>
      <w:r w:rsidRPr="00C2790F">
        <w:rPr>
          <w:sz w:val="24"/>
          <w:szCs w:val="24"/>
        </w:rPr>
        <w:t xml:space="preserve">- педагоги и сотрудники </w:t>
      </w:r>
      <w:r w:rsidR="000E256E">
        <w:rPr>
          <w:sz w:val="24"/>
          <w:szCs w:val="24"/>
        </w:rPr>
        <w:t>школы</w:t>
      </w:r>
      <w:r w:rsidRPr="00C2790F">
        <w:rPr>
          <w:sz w:val="24"/>
          <w:szCs w:val="24"/>
        </w:rPr>
        <w:t>, ответственные за предоставление платных дополнительных образовательных и иных услуг.</w:t>
      </w:r>
    </w:p>
    <w:p w:rsidR="00DC1B61" w:rsidRPr="00C2790F" w:rsidRDefault="00F104DD" w:rsidP="00F104DD">
      <w:pPr>
        <w:pStyle w:val="a4"/>
        <w:shd w:val="clear" w:color="auto" w:fill="auto"/>
        <w:tabs>
          <w:tab w:val="left" w:pos="1009"/>
        </w:tabs>
        <w:spacing w:before="0" w:line="240" w:lineRule="auto"/>
        <w:ind w:right="423" w:firstLine="0"/>
        <w:rPr>
          <w:sz w:val="24"/>
          <w:szCs w:val="24"/>
        </w:rPr>
      </w:pPr>
      <w:r>
        <w:rPr>
          <w:sz w:val="24"/>
          <w:szCs w:val="24"/>
        </w:rPr>
        <w:t xml:space="preserve">6.5.  </w:t>
      </w:r>
      <w:r w:rsidR="00DC1B61" w:rsidRPr="00C2790F">
        <w:rPr>
          <w:sz w:val="24"/>
          <w:szCs w:val="24"/>
        </w:rPr>
        <w:t xml:space="preserve">Наполняемость групп системы дополнительных платных образовательных и иных услуг формируется в зависимости от количества поданных заявлений, специфики </w:t>
      </w:r>
      <w:r w:rsidR="00DC1B61" w:rsidRPr="00C2790F">
        <w:rPr>
          <w:sz w:val="24"/>
          <w:szCs w:val="24"/>
        </w:rPr>
        <w:lastRenderedPageBreak/>
        <w:t>организации занятий, материальных возможностей, требований санитарных норм и правил.</w:t>
      </w:r>
    </w:p>
    <w:p w:rsidR="00DC1B61" w:rsidRPr="00C2790F" w:rsidRDefault="00F104DD" w:rsidP="00F104DD">
      <w:pPr>
        <w:pStyle w:val="a4"/>
        <w:shd w:val="clear" w:color="auto" w:fill="auto"/>
        <w:tabs>
          <w:tab w:val="left" w:pos="1014"/>
        </w:tabs>
        <w:spacing w:before="0" w:line="240" w:lineRule="auto"/>
        <w:ind w:right="423" w:firstLine="0"/>
        <w:rPr>
          <w:sz w:val="24"/>
          <w:szCs w:val="24"/>
        </w:rPr>
      </w:pPr>
      <w:r>
        <w:rPr>
          <w:sz w:val="24"/>
          <w:szCs w:val="24"/>
        </w:rPr>
        <w:t xml:space="preserve">6.6. </w:t>
      </w:r>
      <w:r w:rsidR="00DC1B61" w:rsidRPr="00C2790F">
        <w:rPr>
          <w:sz w:val="24"/>
          <w:szCs w:val="24"/>
        </w:rPr>
        <w:t xml:space="preserve">Количественный и списочный состав групп системы дополнительных платных образовательных и иных услуг, по представлению лиц, ответственных за формирование соответствующих групп, утверждается приказом директора </w:t>
      </w:r>
      <w:r w:rsidR="000E256E">
        <w:rPr>
          <w:sz w:val="24"/>
          <w:szCs w:val="24"/>
        </w:rPr>
        <w:t>МБОУ «СОШ № 48</w:t>
      </w:r>
      <w:r w:rsidR="000523C5" w:rsidRPr="00C2790F">
        <w:rPr>
          <w:sz w:val="24"/>
          <w:szCs w:val="24"/>
        </w:rPr>
        <w:t>» Приволжского района г. Казани</w:t>
      </w:r>
      <w:r w:rsidR="00DC1B61" w:rsidRPr="00C2790F">
        <w:rPr>
          <w:sz w:val="24"/>
          <w:szCs w:val="24"/>
        </w:rPr>
        <w:t>.</w:t>
      </w:r>
    </w:p>
    <w:p w:rsidR="00DC1B61" w:rsidRPr="00C2790F" w:rsidRDefault="00F104DD" w:rsidP="00F104DD">
      <w:pPr>
        <w:pStyle w:val="a4"/>
        <w:shd w:val="clear" w:color="auto" w:fill="auto"/>
        <w:tabs>
          <w:tab w:val="left" w:pos="1009"/>
        </w:tabs>
        <w:spacing w:before="0" w:line="240" w:lineRule="auto"/>
        <w:ind w:right="423" w:firstLine="0"/>
        <w:rPr>
          <w:sz w:val="24"/>
          <w:szCs w:val="24"/>
        </w:rPr>
      </w:pPr>
      <w:r>
        <w:rPr>
          <w:sz w:val="24"/>
          <w:szCs w:val="24"/>
        </w:rPr>
        <w:t xml:space="preserve">6.7.  </w:t>
      </w:r>
      <w:r w:rsidR="00DC1B61" w:rsidRPr="00C2790F">
        <w:rPr>
          <w:sz w:val="24"/>
          <w:szCs w:val="24"/>
        </w:rPr>
        <w:t>В порядке исключения, в связи с педагогической целесообразностью в течение всего срока занятий дети могут быть переведены в другую группу, соответствующего направления при наличии заявления родителей (законных представителей).</w:t>
      </w:r>
    </w:p>
    <w:p w:rsidR="00DC1B61" w:rsidRDefault="00F104DD" w:rsidP="00F104DD">
      <w:pPr>
        <w:pStyle w:val="a4"/>
        <w:shd w:val="clear" w:color="auto" w:fill="auto"/>
        <w:tabs>
          <w:tab w:val="left" w:pos="1023"/>
        </w:tabs>
        <w:spacing w:before="0" w:line="240" w:lineRule="auto"/>
        <w:ind w:right="423" w:firstLine="0"/>
        <w:rPr>
          <w:sz w:val="24"/>
          <w:szCs w:val="24"/>
        </w:rPr>
      </w:pPr>
      <w:r>
        <w:rPr>
          <w:sz w:val="24"/>
          <w:szCs w:val="24"/>
        </w:rPr>
        <w:t xml:space="preserve">6.8.  </w:t>
      </w:r>
      <w:r w:rsidR="00DC1B61" w:rsidRPr="00C2790F">
        <w:rPr>
          <w:sz w:val="24"/>
          <w:szCs w:val="24"/>
        </w:rPr>
        <w:t xml:space="preserve">Обучающиеся по личному заявлению родителей (законных представителей) могут быть отчислены до окончания срока обучения приказом директора </w:t>
      </w:r>
      <w:r w:rsidR="000E256E">
        <w:rPr>
          <w:sz w:val="24"/>
          <w:szCs w:val="24"/>
        </w:rPr>
        <w:t>МБОУ «СОШ № 48</w:t>
      </w:r>
      <w:r w:rsidR="000523C5" w:rsidRPr="00C2790F">
        <w:rPr>
          <w:sz w:val="24"/>
          <w:szCs w:val="24"/>
        </w:rPr>
        <w:t>» Приволжского района г. Казани</w:t>
      </w:r>
      <w:r w:rsidR="00DC1B61" w:rsidRPr="00C2790F">
        <w:rPr>
          <w:sz w:val="24"/>
          <w:szCs w:val="24"/>
        </w:rPr>
        <w:t>.</w:t>
      </w:r>
    </w:p>
    <w:p w:rsidR="00F104DD" w:rsidRDefault="00F104DD" w:rsidP="00F104DD">
      <w:pPr>
        <w:pStyle w:val="a4"/>
        <w:shd w:val="clear" w:color="auto" w:fill="auto"/>
        <w:tabs>
          <w:tab w:val="left" w:pos="1023"/>
        </w:tabs>
        <w:spacing w:before="0" w:line="240" w:lineRule="auto"/>
        <w:ind w:right="423" w:firstLine="0"/>
        <w:rPr>
          <w:sz w:val="24"/>
          <w:szCs w:val="24"/>
        </w:rPr>
      </w:pPr>
    </w:p>
    <w:p w:rsidR="00F104DD" w:rsidRPr="00C2790F" w:rsidRDefault="00F104DD" w:rsidP="00F104DD">
      <w:pPr>
        <w:pStyle w:val="a4"/>
        <w:shd w:val="clear" w:color="auto" w:fill="auto"/>
        <w:tabs>
          <w:tab w:val="left" w:pos="1023"/>
        </w:tabs>
        <w:spacing w:before="0" w:line="240" w:lineRule="auto"/>
        <w:ind w:right="423" w:firstLine="0"/>
        <w:rPr>
          <w:sz w:val="24"/>
          <w:szCs w:val="24"/>
        </w:rPr>
      </w:pPr>
    </w:p>
    <w:p w:rsidR="00DC1B61" w:rsidRDefault="00DC1B61" w:rsidP="00C2790F">
      <w:pPr>
        <w:pStyle w:val="10"/>
        <w:keepNext/>
        <w:keepLines/>
        <w:shd w:val="clear" w:color="auto" w:fill="auto"/>
        <w:spacing w:before="0" w:after="0" w:line="240" w:lineRule="auto"/>
        <w:ind w:right="423" w:firstLine="50"/>
        <w:rPr>
          <w:sz w:val="24"/>
          <w:szCs w:val="24"/>
        </w:rPr>
      </w:pPr>
      <w:bookmarkStart w:id="7" w:name="bookmark8"/>
      <w:r w:rsidRPr="00C2790F">
        <w:rPr>
          <w:sz w:val="24"/>
          <w:szCs w:val="24"/>
        </w:rPr>
        <w:t>7. Управление системой дополнительных платных образовательных и иных услуг.</w:t>
      </w:r>
      <w:bookmarkEnd w:id="7"/>
    </w:p>
    <w:p w:rsidR="00F104DD" w:rsidRPr="00C2790F" w:rsidRDefault="00F104DD" w:rsidP="00C2790F">
      <w:pPr>
        <w:pStyle w:val="10"/>
        <w:keepNext/>
        <w:keepLines/>
        <w:shd w:val="clear" w:color="auto" w:fill="auto"/>
        <w:spacing w:before="0" w:after="0" w:line="240" w:lineRule="auto"/>
        <w:ind w:right="423" w:firstLine="50"/>
        <w:rPr>
          <w:sz w:val="24"/>
          <w:szCs w:val="24"/>
        </w:rPr>
      </w:pPr>
    </w:p>
    <w:p w:rsidR="00DC1B61" w:rsidRPr="00C2790F" w:rsidRDefault="00F104DD" w:rsidP="00F104DD">
      <w:pPr>
        <w:pStyle w:val="a4"/>
        <w:shd w:val="clear" w:color="auto" w:fill="auto"/>
        <w:tabs>
          <w:tab w:val="left" w:pos="1014"/>
        </w:tabs>
        <w:spacing w:before="0" w:line="240" w:lineRule="auto"/>
        <w:ind w:right="423" w:firstLine="0"/>
        <w:rPr>
          <w:sz w:val="24"/>
          <w:szCs w:val="24"/>
        </w:rPr>
      </w:pPr>
      <w:r>
        <w:rPr>
          <w:sz w:val="24"/>
          <w:szCs w:val="24"/>
        </w:rPr>
        <w:t>7.1.</w:t>
      </w:r>
      <w:r w:rsidR="00DC1B61" w:rsidRPr="00C2790F">
        <w:rPr>
          <w:sz w:val="24"/>
          <w:szCs w:val="24"/>
        </w:rPr>
        <w:t xml:space="preserve">Руководство системой дополнительных платных образовательных и иных услуг осуществляет директор </w:t>
      </w:r>
      <w:r w:rsidR="000E256E">
        <w:rPr>
          <w:sz w:val="24"/>
          <w:szCs w:val="24"/>
        </w:rPr>
        <w:t>МБОУ «СОШ № 48</w:t>
      </w:r>
      <w:r w:rsidR="000523C5" w:rsidRPr="00C2790F">
        <w:rPr>
          <w:sz w:val="24"/>
          <w:szCs w:val="24"/>
        </w:rPr>
        <w:t>» Приволжского района г. Казани</w:t>
      </w:r>
      <w:r w:rsidR="00DC1B61" w:rsidRPr="00C2790F">
        <w:rPr>
          <w:sz w:val="24"/>
          <w:szCs w:val="24"/>
        </w:rPr>
        <w:t>.</w:t>
      </w:r>
    </w:p>
    <w:p w:rsidR="00DC1B61" w:rsidRPr="00C2790F" w:rsidRDefault="00F104DD" w:rsidP="00F104DD">
      <w:pPr>
        <w:pStyle w:val="a4"/>
        <w:shd w:val="clear" w:color="auto" w:fill="auto"/>
        <w:tabs>
          <w:tab w:val="left" w:pos="1034"/>
        </w:tabs>
        <w:spacing w:before="0" w:line="240" w:lineRule="auto"/>
        <w:ind w:right="423" w:firstLine="0"/>
        <w:rPr>
          <w:sz w:val="24"/>
          <w:szCs w:val="24"/>
        </w:rPr>
      </w:pPr>
      <w:r>
        <w:rPr>
          <w:sz w:val="24"/>
          <w:szCs w:val="24"/>
        </w:rPr>
        <w:t>7.2.</w:t>
      </w:r>
      <w:r w:rsidR="00DC1B61" w:rsidRPr="00C2790F">
        <w:rPr>
          <w:sz w:val="24"/>
          <w:szCs w:val="24"/>
        </w:rPr>
        <w:t xml:space="preserve">Директор </w:t>
      </w:r>
      <w:r w:rsidR="000F2B71">
        <w:rPr>
          <w:sz w:val="24"/>
          <w:szCs w:val="24"/>
        </w:rPr>
        <w:t>МБОУ « СОШ № 48</w:t>
      </w:r>
      <w:r w:rsidR="000523C5" w:rsidRPr="00C2790F">
        <w:rPr>
          <w:sz w:val="24"/>
          <w:szCs w:val="24"/>
        </w:rPr>
        <w:t>» Приволжского района г. Казани</w:t>
      </w:r>
      <w:r w:rsidR="00DC1B61" w:rsidRPr="00C2790F">
        <w:rPr>
          <w:sz w:val="24"/>
          <w:szCs w:val="24"/>
        </w:rPr>
        <w:t>:</w:t>
      </w:r>
    </w:p>
    <w:p w:rsidR="00DC1B61" w:rsidRPr="00C2790F" w:rsidRDefault="00DC1B61" w:rsidP="00C2790F">
      <w:pPr>
        <w:pStyle w:val="a4"/>
        <w:numPr>
          <w:ilvl w:val="0"/>
          <w:numId w:val="2"/>
        </w:numPr>
        <w:shd w:val="clear" w:color="auto" w:fill="auto"/>
        <w:tabs>
          <w:tab w:val="left" w:pos="956"/>
        </w:tabs>
        <w:spacing w:before="0" w:line="240" w:lineRule="auto"/>
        <w:ind w:left="20" w:right="423" w:firstLine="700"/>
        <w:rPr>
          <w:sz w:val="24"/>
          <w:szCs w:val="24"/>
        </w:rPr>
      </w:pPr>
      <w:r w:rsidRPr="00C2790F">
        <w:rPr>
          <w:sz w:val="24"/>
          <w:szCs w:val="24"/>
        </w:rPr>
        <w:t>принимает решение об организации дополнительных платных образовательных и иных услуг на основании изучения спроса обучающихся и родителей;</w:t>
      </w:r>
    </w:p>
    <w:p w:rsidR="00DC1B61" w:rsidRPr="00C2790F" w:rsidRDefault="00DC1B61" w:rsidP="00C2790F">
      <w:pPr>
        <w:pStyle w:val="a4"/>
        <w:numPr>
          <w:ilvl w:val="0"/>
          <w:numId w:val="2"/>
        </w:numPr>
        <w:shd w:val="clear" w:color="auto" w:fill="auto"/>
        <w:tabs>
          <w:tab w:val="left" w:pos="884"/>
        </w:tabs>
        <w:spacing w:before="0" w:line="240" w:lineRule="auto"/>
        <w:ind w:left="20" w:right="423" w:firstLine="700"/>
        <w:rPr>
          <w:sz w:val="24"/>
          <w:szCs w:val="24"/>
        </w:rPr>
      </w:pPr>
      <w:r w:rsidRPr="00C2790F">
        <w:rPr>
          <w:sz w:val="24"/>
          <w:szCs w:val="24"/>
        </w:rPr>
        <w:t xml:space="preserve">формирует и утверждает дополнительное штатное расписание </w:t>
      </w:r>
      <w:r w:rsidR="000F2B71">
        <w:rPr>
          <w:sz w:val="24"/>
          <w:szCs w:val="24"/>
        </w:rPr>
        <w:t>МБОУ «СОШ № 48</w:t>
      </w:r>
      <w:r w:rsidR="000523C5" w:rsidRPr="00C2790F">
        <w:rPr>
          <w:sz w:val="24"/>
          <w:szCs w:val="24"/>
        </w:rPr>
        <w:t xml:space="preserve">» Приволжского района г. Казани </w:t>
      </w:r>
      <w:r w:rsidRPr="00C2790F">
        <w:rPr>
          <w:sz w:val="24"/>
          <w:szCs w:val="24"/>
        </w:rPr>
        <w:t>с целью обеспечения деятельности групп дополнительных образовательных и иных услуг на платной основе по конкретным направлениям;</w:t>
      </w:r>
    </w:p>
    <w:p w:rsidR="00DC1B61" w:rsidRPr="00C2790F" w:rsidRDefault="00DC1B61" w:rsidP="00C2790F">
      <w:pPr>
        <w:pStyle w:val="a4"/>
        <w:numPr>
          <w:ilvl w:val="0"/>
          <w:numId w:val="2"/>
        </w:numPr>
        <w:shd w:val="clear" w:color="auto" w:fill="auto"/>
        <w:tabs>
          <w:tab w:val="left" w:pos="889"/>
        </w:tabs>
        <w:spacing w:before="0" w:line="240" w:lineRule="auto"/>
        <w:ind w:left="20" w:right="423" w:firstLine="700"/>
        <w:rPr>
          <w:sz w:val="24"/>
          <w:szCs w:val="24"/>
        </w:rPr>
      </w:pPr>
      <w:r w:rsidRPr="00C2790F">
        <w:rPr>
          <w:sz w:val="24"/>
          <w:szCs w:val="24"/>
        </w:rPr>
        <w:t xml:space="preserve">заключает дополнительные соглашения (договора) и назначает работников </w:t>
      </w:r>
      <w:r w:rsidR="000F2B71">
        <w:rPr>
          <w:sz w:val="24"/>
          <w:szCs w:val="24"/>
        </w:rPr>
        <w:t>МБОУ «СОШ № 48</w:t>
      </w:r>
      <w:r w:rsidR="000523C5" w:rsidRPr="00C2790F">
        <w:rPr>
          <w:sz w:val="24"/>
          <w:szCs w:val="24"/>
        </w:rPr>
        <w:t xml:space="preserve">» Приволжского района г. Казани </w:t>
      </w:r>
      <w:r w:rsidRPr="00C2790F">
        <w:rPr>
          <w:sz w:val="24"/>
          <w:szCs w:val="24"/>
        </w:rPr>
        <w:t>на должности, согласно утверждённому дополнительному штатному расписанию с целью обеспечения деятельности групп по оказанию дополнительных образовательных и иных услуг;</w:t>
      </w:r>
    </w:p>
    <w:p w:rsidR="00DC1B61" w:rsidRPr="00C2790F" w:rsidRDefault="00DC1B61" w:rsidP="00C2790F">
      <w:pPr>
        <w:pStyle w:val="a4"/>
        <w:numPr>
          <w:ilvl w:val="0"/>
          <w:numId w:val="2"/>
        </w:numPr>
        <w:shd w:val="clear" w:color="auto" w:fill="auto"/>
        <w:tabs>
          <w:tab w:val="left" w:pos="908"/>
        </w:tabs>
        <w:spacing w:before="0" w:line="240" w:lineRule="auto"/>
        <w:ind w:left="20" w:right="423" w:firstLine="700"/>
        <w:rPr>
          <w:sz w:val="24"/>
          <w:szCs w:val="24"/>
        </w:rPr>
      </w:pPr>
      <w:r w:rsidRPr="00C2790F">
        <w:rPr>
          <w:sz w:val="24"/>
          <w:szCs w:val="24"/>
        </w:rPr>
        <w:t xml:space="preserve">определяет функциональные обязанности и утверждает должностные инструкции работников </w:t>
      </w:r>
      <w:r w:rsidR="000F2B71">
        <w:rPr>
          <w:sz w:val="24"/>
          <w:szCs w:val="24"/>
        </w:rPr>
        <w:t>МБОУ «СОШ № 48</w:t>
      </w:r>
      <w:r w:rsidR="00BA3F47" w:rsidRPr="00C2790F">
        <w:rPr>
          <w:sz w:val="24"/>
          <w:szCs w:val="24"/>
        </w:rPr>
        <w:t xml:space="preserve">» Приволжского района г. Казани, </w:t>
      </w:r>
      <w:r w:rsidRPr="00C2790F">
        <w:rPr>
          <w:sz w:val="24"/>
          <w:szCs w:val="24"/>
        </w:rPr>
        <w:t>обеспечивающих деятельность групп дополнительных образовательных и иных услуг;</w:t>
      </w:r>
    </w:p>
    <w:p w:rsidR="00DC1B61" w:rsidRPr="00C2790F" w:rsidRDefault="00DC1B61" w:rsidP="00C2790F">
      <w:pPr>
        <w:pStyle w:val="a4"/>
        <w:numPr>
          <w:ilvl w:val="0"/>
          <w:numId w:val="2"/>
        </w:numPr>
        <w:shd w:val="clear" w:color="auto" w:fill="auto"/>
        <w:tabs>
          <w:tab w:val="left" w:pos="889"/>
        </w:tabs>
        <w:spacing w:before="0" w:line="240" w:lineRule="auto"/>
        <w:ind w:left="20" w:right="423" w:firstLine="700"/>
        <w:rPr>
          <w:sz w:val="24"/>
          <w:szCs w:val="24"/>
        </w:rPr>
      </w:pPr>
      <w:r w:rsidRPr="00C2790F">
        <w:rPr>
          <w:sz w:val="24"/>
          <w:szCs w:val="24"/>
        </w:rPr>
        <w:t>издаёт приказы и распоряжения по организации деятельности групп платных дополнительных образовательных и иных услуг, утверждает калькуляцию стоимости платных дополнительных образовательных и иных услуг по различным направлениям, расшифровку к калькуляции платных дополнительных образовательных и иных услуг, план финансово-хозяйственной деятельности, учебный план, режим работы и т.д.</w:t>
      </w:r>
    </w:p>
    <w:p w:rsidR="00DC1B61" w:rsidRPr="00C2790F" w:rsidRDefault="00DC1B61" w:rsidP="00F104DD">
      <w:pPr>
        <w:pStyle w:val="a4"/>
        <w:shd w:val="clear" w:color="auto" w:fill="auto"/>
        <w:spacing w:before="0" w:line="240" w:lineRule="auto"/>
        <w:ind w:left="20" w:right="423" w:firstLine="0"/>
        <w:rPr>
          <w:sz w:val="24"/>
          <w:szCs w:val="24"/>
        </w:rPr>
      </w:pPr>
      <w:r w:rsidRPr="00C2790F">
        <w:rPr>
          <w:sz w:val="24"/>
          <w:szCs w:val="24"/>
        </w:rPr>
        <w:t>7.3. Непосредственная организация деятельности групп дополнительных платных образовательных и иных услуг возлагается:</w:t>
      </w:r>
    </w:p>
    <w:p w:rsidR="00F104DD" w:rsidRDefault="00DC1B61" w:rsidP="00C2790F">
      <w:pPr>
        <w:pStyle w:val="a4"/>
        <w:shd w:val="clear" w:color="auto" w:fill="auto"/>
        <w:spacing w:before="0" w:line="240" w:lineRule="auto"/>
        <w:ind w:left="20" w:right="423" w:firstLine="0"/>
        <w:rPr>
          <w:sz w:val="24"/>
          <w:szCs w:val="24"/>
        </w:rPr>
      </w:pPr>
      <w:r w:rsidRPr="00C2790F">
        <w:rPr>
          <w:sz w:val="24"/>
          <w:szCs w:val="24"/>
        </w:rPr>
        <w:t xml:space="preserve">- на </w:t>
      </w:r>
      <w:r w:rsidR="00BA3F47" w:rsidRPr="00C2790F">
        <w:rPr>
          <w:sz w:val="24"/>
          <w:szCs w:val="24"/>
        </w:rPr>
        <w:t>заместителя директора по учебной</w:t>
      </w:r>
      <w:r w:rsidRPr="00C2790F">
        <w:rPr>
          <w:sz w:val="24"/>
          <w:szCs w:val="24"/>
        </w:rPr>
        <w:t xml:space="preserve"> работ</w:t>
      </w:r>
      <w:r w:rsidR="00BA3F47" w:rsidRPr="00C2790F">
        <w:rPr>
          <w:sz w:val="24"/>
          <w:szCs w:val="24"/>
        </w:rPr>
        <w:t xml:space="preserve">е; </w:t>
      </w:r>
    </w:p>
    <w:p w:rsidR="00DC1B61" w:rsidRPr="00C2790F" w:rsidRDefault="00BA3F47" w:rsidP="00C2790F">
      <w:pPr>
        <w:pStyle w:val="a4"/>
        <w:shd w:val="clear" w:color="auto" w:fill="auto"/>
        <w:spacing w:before="0" w:line="240" w:lineRule="auto"/>
        <w:ind w:left="20" w:right="423" w:firstLine="0"/>
        <w:rPr>
          <w:sz w:val="24"/>
          <w:szCs w:val="24"/>
        </w:rPr>
      </w:pPr>
      <w:r w:rsidRPr="00C2790F">
        <w:rPr>
          <w:sz w:val="24"/>
          <w:szCs w:val="24"/>
        </w:rPr>
        <w:t xml:space="preserve">- на педагогов и сотрудников </w:t>
      </w:r>
      <w:r w:rsidR="000F2B71">
        <w:rPr>
          <w:sz w:val="24"/>
          <w:szCs w:val="24"/>
        </w:rPr>
        <w:t>школы</w:t>
      </w:r>
      <w:r w:rsidR="00DC1B61" w:rsidRPr="00C2790F">
        <w:rPr>
          <w:sz w:val="24"/>
          <w:szCs w:val="24"/>
        </w:rPr>
        <w:t>, ответственных за предоставление платных дополнительных образовательных и иных услуг.</w:t>
      </w:r>
    </w:p>
    <w:p w:rsidR="00DC1B61" w:rsidRPr="00C2790F" w:rsidRDefault="00DC1B61" w:rsidP="00F104DD">
      <w:pPr>
        <w:pStyle w:val="a4"/>
        <w:shd w:val="clear" w:color="auto" w:fill="auto"/>
        <w:spacing w:before="0" w:line="240" w:lineRule="auto"/>
        <w:ind w:right="423" w:firstLine="0"/>
        <w:rPr>
          <w:sz w:val="24"/>
          <w:szCs w:val="24"/>
        </w:rPr>
      </w:pPr>
      <w:r w:rsidRPr="00C2790F">
        <w:rPr>
          <w:sz w:val="24"/>
          <w:szCs w:val="24"/>
        </w:rPr>
        <w:t>7.4. Ответственные за организацию деятельности групп дополнительных платных</w:t>
      </w:r>
    </w:p>
    <w:p w:rsidR="00DC1B61" w:rsidRPr="00C2790F" w:rsidRDefault="00DC1B61" w:rsidP="00C2790F">
      <w:pPr>
        <w:pStyle w:val="a4"/>
        <w:shd w:val="clear" w:color="auto" w:fill="auto"/>
        <w:spacing w:before="0" w:line="240" w:lineRule="auto"/>
        <w:ind w:left="20" w:right="423" w:firstLine="0"/>
        <w:jc w:val="left"/>
        <w:rPr>
          <w:sz w:val="24"/>
          <w:szCs w:val="24"/>
        </w:rPr>
      </w:pPr>
      <w:r w:rsidRPr="00C2790F">
        <w:rPr>
          <w:sz w:val="24"/>
          <w:szCs w:val="24"/>
        </w:rPr>
        <w:t>образовательных и иных услуг по соответствующим направлениям:</w:t>
      </w:r>
    </w:p>
    <w:p w:rsidR="00DC1B61" w:rsidRPr="00C2790F" w:rsidRDefault="00DC1B61" w:rsidP="00C2790F">
      <w:pPr>
        <w:pStyle w:val="a4"/>
        <w:numPr>
          <w:ilvl w:val="0"/>
          <w:numId w:val="2"/>
        </w:numPr>
        <w:shd w:val="clear" w:color="auto" w:fill="auto"/>
        <w:tabs>
          <w:tab w:val="left" w:pos="1014"/>
        </w:tabs>
        <w:spacing w:before="0" w:line="240" w:lineRule="auto"/>
        <w:ind w:left="20" w:right="423" w:firstLine="440"/>
        <w:rPr>
          <w:sz w:val="24"/>
          <w:szCs w:val="24"/>
        </w:rPr>
      </w:pPr>
      <w:r w:rsidRPr="00C2790F">
        <w:rPr>
          <w:sz w:val="24"/>
          <w:szCs w:val="24"/>
        </w:rPr>
        <w:t xml:space="preserve">организуют работу по информированию родителей детей о дополнительных платных образовательных и иных услугах, предоставляемых </w:t>
      </w:r>
      <w:r w:rsidR="000F2B71">
        <w:rPr>
          <w:sz w:val="24"/>
          <w:szCs w:val="24"/>
        </w:rPr>
        <w:t>МБОУ «СОШ № 48</w:t>
      </w:r>
      <w:r w:rsidR="00BA3F47" w:rsidRPr="00C2790F">
        <w:rPr>
          <w:sz w:val="24"/>
          <w:szCs w:val="24"/>
        </w:rPr>
        <w:t>» Приволжского района г. Казани</w:t>
      </w:r>
      <w:r w:rsidRPr="00C2790F">
        <w:rPr>
          <w:sz w:val="24"/>
          <w:szCs w:val="24"/>
        </w:rPr>
        <w:t>, сроках и условиях их предоставления;</w:t>
      </w:r>
    </w:p>
    <w:p w:rsidR="00DC1B61" w:rsidRPr="00C2790F" w:rsidRDefault="00DC1B61" w:rsidP="00C2790F">
      <w:pPr>
        <w:pStyle w:val="a4"/>
        <w:numPr>
          <w:ilvl w:val="0"/>
          <w:numId w:val="2"/>
        </w:numPr>
        <w:shd w:val="clear" w:color="auto" w:fill="auto"/>
        <w:tabs>
          <w:tab w:val="left" w:pos="894"/>
        </w:tabs>
        <w:spacing w:before="0" w:line="240" w:lineRule="auto"/>
        <w:ind w:left="20" w:right="423" w:firstLine="440"/>
        <w:rPr>
          <w:sz w:val="24"/>
          <w:szCs w:val="24"/>
        </w:rPr>
      </w:pPr>
      <w:r w:rsidRPr="00C2790F">
        <w:rPr>
          <w:sz w:val="24"/>
          <w:szCs w:val="24"/>
        </w:rPr>
        <w:t xml:space="preserve">от имени </w:t>
      </w:r>
      <w:r w:rsidR="000F2B71">
        <w:rPr>
          <w:sz w:val="24"/>
          <w:szCs w:val="24"/>
        </w:rPr>
        <w:t>МБОУ «СОШ № 48</w:t>
      </w:r>
      <w:r w:rsidR="00BA3F47" w:rsidRPr="00C2790F">
        <w:rPr>
          <w:sz w:val="24"/>
          <w:szCs w:val="24"/>
        </w:rPr>
        <w:t xml:space="preserve">» Приволжского района г. Казани </w:t>
      </w:r>
      <w:r w:rsidRPr="00C2790F">
        <w:rPr>
          <w:sz w:val="24"/>
          <w:szCs w:val="24"/>
        </w:rPr>
        <w:t xml:space="preserve">осуществляют подготовку договоров с родителями о предоставлении платных дополнительных образовательных и иных услуг и представляют их для подписания директору </w:t>
      </w:r>
      <w:r w:rsidR="000F2B71">
        <w:rPr>
          <w:sz w:val="24"/>
          <w:szCs w:val="24"/>
        </w:rPr>
        <w:t>школы</w:t>
      </w:r>
      <w:r w:rsidRPr="00C2790F">
        <w:rPr>
          <w:sz w:val="24"/>
          <w:szCs w:val="24"/>
        </w:rPr>
        <w:t>;</w:t>
      </w:r>
    </w:p>
    <w:p w:rsidR="00DC1B61" w:rsidRPr="00C2790F" w:rsidRDefault="00DC1B61" w:rsidP="00C2790F">
      <w:pPr>
        <w:pStyle w:val="a4"/>
        <w:numPr>
          <w:ilvl w:val="0"/>
          <w:numId w:val="2"/>
        </w:numPr>
        <w:shd w:val="clear" w:color="auto" w:fill="auto"/>
        <w:tabs>
          <w:tab w:val="left" w:pos="994"/>
        </w:tabs>
        <w:spacing w:before="0" w:line="240" w:lineRule="auto"/>
        <w:ind w:left="20" w:right="423" w:firstLine="440"/>
        <w:rPr>
          <w:sz w:val="24"/>
          <w:szCs w:val="24"/>
        </w:rPr>
      </w:pPr>
      <w:r w:rsidRPr="00C2790F">
        <w:rPr>
          <w:sz w:val="24"/>
          <w:szCs w:val="24"/>
        </w:rPr>
        <w:t xml:space="preserve">по согласованию с родителями (законными представителями) осуществляют предварительное комплектование групп, и представляют списки на утверждение директору </w:t>
      </w:r>
      <w:r w:rsidR="000F2B71">
        <w:rPr>
          <w:sz w:val="24"/>
          <w:szCs w:val="24"/>
        </w:rPr>
        <w:t>школы</w:t>
      </w:r>
      <w:r w:rsidRPr="00C2790F">
        <w:rPr>
          <w:sz w:val="24"/>
          <w:szCs w:val="24"/>
        </w:rPr>
        <w:t>;</w:t>
      </w:r>
    </w:p>
    <w:p w:rsidR="00DC1B61" w:rsidRPr="00C2790F" w:rsidRDefault="00DC1B61" w:rsidP="00C2790F">
      <w:pPr>
        <w:pStyle w:val="a4"/>
        <w:numPr>
          <w:ilvl w:val="0"/>
          <w:numId w:val="2"/>
        </w:numPr>
        <w:shd w:val="clear" w:color="auto" w:fill="auto"/>
        <w:tabs>
          <w:tab w:val="left" w:pos="1004"/>
        </w:tabs>
        <w:spacing w:before="0" w:line="240" w:lineRule="auto"/>
        <w:ind w:left="20" w:right="423" w:firstLine="440"/>
        <w:rPr>
          <w:sz w:val="24"/>
          <w:szCs w:val="24"/>
        </w:rPr>
      </w:pPr>
      <w:r w:rsidRPr="00C2790F">
        <w:rPr>
          <w:sz w:val="24"/>
          <w:szCs w:val="24"/>
        </w:rPr>
        <w:t xml:space="preserve">на основании действующих образовательных стандартов, требований санитарных норм и правил, норм по охране труда, методических рекомендаций </w:t>
      </w:r>
      <w:r w:rsidRPr="00C2790F">
        <w:rPr>
          <w:sz w:val="24"/>
          <w:szCs w:val="24"/>
        </w:rPr>
        <w:lastRenderedPageBreak/>
        <w:t>разрабатывают и представляют для утверждения в установленном порядке соответствующие программы, учебные планы, графики (расписание) занятий;</w:t>
      </w:r>
    </w:p>
    <w:p w:rsidR="00DC1B61" w:rsidRPr="00C2790F" w:rsidRDefault="00DC1B61" w:rsidP="00C2790F">
      <w:pPr>
        <w:pStyle w:val="a4"/>
        <w:numPr>
          <w:ilvl w:val="0"/>
          <w:numId w:val="2"/>
        </w:numPr>
        <w:shd w:val="clear" w:color="auto" w:fill="auto"/>
        <w:tabs>
          <w:tab w:val="left" w:pos="951"/>
        </w:tabs>
        <w:spacing w:before="0" w:line="240" w:lineRule="auto"/>
        <w:ind w:left="20" w:right="423" w:firstLine="440"/>
        <w:rPr>
          <w:sz w:val="24"/>
          <w:szCs w:val="24"/>
        </w:rPr>
      </w:pPr>
      <w:r w:rsidRPr="00C2790F">
        <w:rPr>
          <w:sz w:val="24"/>
          <w:szCs w:val="24"/>
        </w:rPr>
        <w:t xml:space="preserve">осуществляют предварительный подбор и расстановку педагогических кадров, распределение учебной нагрузки в соответствии с учебными планами и количеством групп и представляют для утверждения директору </w:t>
      </w:r>
      <w:r w:rsidR="000F2B71">
        <w:rPr>
          <w:sz w:val="24"/>
          <w:szCs w:val="24"/>
        </w:rPr>
        <w:t>школы</w:t>
      </w:r>
      <w:r w:rsidRPr="00C2790F">
        <w:rPr>
          <w:sz w:val="24"/>
          <w:szCs w:val="24"/>
        </w:rPr>
        <w:t>;</w:t>
      </w:r>
    </w:p>
    <w:p w:rsidR="00DC1B61" w:rsidRPr="00C2790F" w:rsidRDefault="00DC1B61" w:rsidP="00C2790F">
      <w:pPr>
        <w:pStyle w:val="a4"/>
        <w:numPr>
          <w:ilvl w:val="0"/>
          <w:numId w:val="2"/>
        </w:numPr>
        <w:shd w:val="clear" w:color="auto" w:fill="auto"/>
        <w:tabs>
          <w:tab w:val="left" w:pos="956"/>
        </w:tabs>
        <w:spacing w:before="0" w:line="240" w:lineRule="auto"/>
        <w:ind w:left="20" w:right="423" w:firstLine="440"/>
        <w:rPr>
          <w:sz w:val="24"/>
          <w:szCs w:val="24"/>
        </w:rPr>
      </w:pPr>
      <w:r w:rsidRPr="00C2790F">
        <w:rPr>
          <w:sz w:val="24"/>
          <w:szCs w:val="24"/>
        </w:rPr>
        <w:t>организуют оказание методической помощи педагогам, работающим в группах дополнительных платных образовательных и иных услуг по своим направлениям в вопросах применения современных здоровьесберегающих педагогических технологий в образовательном процессе, повышения эффективности и качества образовательных услуг, обеспечения преемственности в работе педагогов различных уровней и ступеней образования;</w:t>
      </w:r>
    </w:p>
    <w:p w:rsidR="00DC1B61" w:rsidRPr="00C2790F" w:rsidRDefault="00DC1B61" w:rsidP="00C2790F">
      <w:pPr>
        <w:pStyle w:val="a4"/>
        <w:numPr>
          <w:ilvl w:val="0"/>
          <w:numId w:val="2"/>
        </w:numPr>
        <w:shd w:val="clear" w:color="auto" w:fill="auto"/>
        <w:tabs>
          <w:tab w:val="left" w:pos="884"/>
        </w:tabs>
        <w:spacing w:before="0" w:line="240" w:lineRule="auto"/>
        <w:ind w:left="20" w:right="423" w:firstLine="440"/>
        <w:rPr>
          <w:sz w:val="24"/>
          <w:szCs w:val="24"/>
        </w:rPr>
      </w:pPr>
      <w:r w:rsidRPr="00C2790F">
        <w:rPr>
          <w:sz w:val="24"/>
          <w:szCs w:val="24"/>
        </w:rPr>
        <w:t>организуют образовательный и воспитательный процесс в группах дополнительных платных образовательных и иных услуг по своим направлениям в соответствии с утверждёнными программами, учебными планами, графиками (расписанием) занятий;</w:t>
      </w:r>
    </w:p>
    <w:p w:rsidR="00DC1B61" w:rsidRPr="00C2790F" w:rsidRDefault="00DC1B61" w:rsidP="00C2790F">
      <w:pPr>
        <w:pStyle w:val="a4"/>
        <w:numPr>
          <w:ilvl w:val="0"/>
          <w:numId w:val="2"/>
        </w:numPr>
        <w:shd w:val="clear" w:color="auto" w:fill="auto"/>
        <w:tabs>
          <w:tab w:val="left" w:pos="932"/>
        </w:tabs>
        <w:spacing w:before="0" w:line="240" w:lineRule="auto"/>
        <w:ind w:left="20" w:right="423" w:firstLine="440"/>
        <w:rPr>
          <w:sz w:val="24"/>
          <w:szCs w:val="24"/>
        </w:rPr>
      </w:pPr>
      <w:r w:rsidRPr="00C2790F">
        <w:rPr>
          <w:sz w:val="24"/>
          <w:szCs w:val="24"/>
        </w:rPr>
        <w:t>обеспечивают необходимые безопасные условия проведения занятий в группах дополнительных платных образовательных и иных услуг;</w:t>
      </w:r>
    </w:p>
    <w:p w:rsidR="00DC1B61" w:rsidRPr="00C2790F" w:rsidRDefault="00DC1B61" w:rsidP="00C2790F">
      <w:pPr>
        <w:pStyle w:val="a4"/>
        <w:numPr>
          <w:ilvl w:val="0"/>
          <w:numId w:val="2"/>
        </w:numPr>
        <w:shd w:val="clear" w:color="auto" w:fill="auto"/>
        <w:tabs>
          <w:tab w:val="left" w:pos="980"/>
        </w:tabs>
        <w:spacing w:before="0" w:line="240" w:lineRule="auto"/>
        <w:ind w:left="20" w:right="423" w:firstLine="440"/>
        <w:rPr>
          <w:sz w:val="24"/>
          <w:szCs w:val="24"/>
        </w:rPr>
      </w:pPr>
      <w:r w:rsidRPr="00C2790F">
        <w:rPr>
          <w:sz w:val="24"/>
          <w:szCs w:val="24"/>
        </w:rPr>
        <w:t>осуществляют контроль над организацией учебно-воспитательного процесса, соблюдением санитарных норм и правил для образовательных учреждений, обеспечением сохранности жизни и здоровья детей во время проведения занятий в группах дополнительных платных образовательных и иных услуг по своим направлениям;</w:t>
      </w:r>
    </w:p>
    <w:p w:rsidR="00DC1B61" w:rsidRPr="00C2790F" w:rsidRDefault="00DC1B61" w:rsidP="00C2790F">
      <w:pPr>
        <w:pStyle w:val="a4"/>
        <w:numPr>
          <w:ilvl w:val="0"/>
          <w:numId w:val="2"/>
        </w:numPr>
        <w:shd w:val="clear" w:color="auto" w:fill="auto"/>
        <w:tabs>
          <w:tab w:val="left" w:pos="970"/>
        </w:tabs>
        <w:spacing w:before="0" w:line="240" w:lineRule="auto"/>
        <w:ind w:left="20" w:right="423" w:firstLine="440"/>
        <w:rPr>
          <w:sz w:val="24"/>
          <w:szCs w:val="24"/>
        </w:rPr>
      </w:pPr>
      <w:r w:rsidRPr="00C2790F">
        <w:rPr>
          <w:sz w:val="24"/>
          <w:szCs w:val="24"/>
        </w:rPr>
        <w:t>обеспечивают замещение занятий педагогами соответствующего профиля в случае отсутствия основного педагога;</w:t>
      </w:r>
    </w:p>
    <w:p w:rsidR="00DC1B61" w:rsidRPr="00C2790F" w:rsidRDefault="00DC1B61" w:rsidP="00C2790F">
      <w:pPr>
        <w:pStyle w:val="a4"/>
        <w:numPr>
          <w:ilvl w:val="0"/>
          <w:numId w:val="2"/>
        </w:numPr>
        <w:shd w:val="clear" w:color="auto" w:fill="auto"/>
        <w:tabs>
          <w:tab w:val="left" w:pos="726"/>
        </w:tabs>
        <w:spacing w:before="0" w:line="240" w:lineRule="auto"/>
        <w:ind w:left="20" w:right="423" w:firstLine="440"/>
        <w:rPr>
          <w:sz w:val="24"/>
          <w:szCs w:val="24"/>
        </w:rPr>
      </w:pPr>
      <w:r w:rsidRPr="00C2790F">
        <w:rPr>
          <w:sz w:val="24"/>
          <w:szCs w:val="24"/>
        </w:rPr>
        <w:t>ведут учёт рабочего времени педагогических и других работников, обеспечивающих функционирование групп дополнительных платных образовательных и иных услуг.</w:t>
      </w:r>
    </w:p>
    <w:p w:rsidR="00DC1B61" w:rsidRDefault="00DC1B61" w:rsidP="00C2790F">
      <w:pPr>
        <w:pStyle w:val="a4"/>
        <w:numPr>
          <w:ilvl w:val="0"/>
          <w:numId w:val="2"/>
        </w:numPr>
        <w:shd w:val="clear" w:color="auto" w:fill="auto"/>
        <w:tabs>
          <w:tab w:val="left" w:pos="730"/>
        </w:tabs>
        <w:spacing w:before="0" w:line="240" w:lineRule="auto"/>
        <w:ind w:left="20" w:right="423" w:firstLine="440"/>
        <w:rPr>
          <w:sz w:val="24"/>
          <w:szCs w:val="24"/>
        </w:rPr>
      </w:pPr>
      <w:r w:rsidRPr="00C2790F">
        <w:rPr>
          <w:sz w:val="24"/>
          <w:szCs w:val="24"/>
        </w:rPr>
        <w:t xml:space="preserve">организуют контроль за своевременностью оплаты родителями (законными представителями) за предоставление </w:t>
      </w:r>
      <w:r w:rsidR="000F2B71">
        <w:rPr>
          <w:sz w:val="24"/>
          <w:szCs w:val="24"/>
        </w:rPr>
        <w:t>МБОУ «СОШ № 48</w:t>
      </w:r>
      <w:r w:rsidR="00BA3F47" w:rsidRPr="00C2790F">
        <w:rPr>
          <w:sz w:val="24"/>
          <w:szCs w:val="24"/>
        </w:rPr>
        <w:t xml:space="preserve">» Приволжского района г. Казани </w:t>
      </w:r>
      <w:r w:rsidRPr="00C2790F">
        <w:rPr>
          <w:sz w:val="24"/>
          <w:szCs w:val="24"/>
        </w:rPr>
        <w:t>платных дополнительных образовательных и иных услуг.</w:t>
      </w:r>
    </w:p>
    <w:p w:rsidR="00E04712" w:rsidRDefault="00E04712" w:rsidP="00E04712">
      <w:pPr>
        <w:pStyle w:val="a4"/>
        <w:shd w:val="clear" w:color="auto" w:fill="auto"/>
        <w:tabs>
          <w:tab w:val="left" w:pos="730"/>
        </w:tabs>
        <w:spacing w:before="0" w:line="240" w:lineRule="auto"/>
        <w:ind w:left="460" w:right="423" w:firstLine="0"/>
        <w:rPr>
          <w:sz w:val="24"/>
          <w:szCs w:val="24"/>
        </w:rPr>
      </w:pPr>
    </w:p>
    <w:p w:rsidR="00E04712" w:rsidRPr="00C2790F" w:rsidRDefault="00E04712" w:rsidP="00E04712">
      <w:pPr>
        <w:pStyle w:val="a4"/>
        <w:shd w:val="clear" w:color="auto" w:fill="auto"/>
        <w:tabs>
          <w:tab w:val="left" w:pos="730"/>
        </w:tabs>
        <w:spacing w:before="0" w:line="240" w:lineRule="auto"/>
        <w:ind w:left="460" w:right="423" w:firstLine="0"/>
        <w:rPr>
          <w:sz w:val="24"/>
          <w:szCs w:val="24"/>
        </w:rPr>
      </w:pPr>
    </w:p>
    <w:p w:rsidR="00DC1B61" w:rsidRDefault="00DC1B61" w:rsidP="00C2790F">
      <w:pPr>
        <w:pStyle w:val="10"/>
        <w:keepNext/>
        <w:keepLines/>
        <w:shd w:val="clear" w:color="auto" w:fill="auto"/>
        <w:spacing w:before="0" w:after="0" w:line="240" w:lineRule="auto"/>
        <w:ind w:left="3320" w:right="423"/>
        <w:jc w:val="left"/>
        <w:rPr>
          <w:sz w:val="24"/>
          <w:szCs w:val="24"/>
        </w:rPr>
      </w:pPr>
      <w:bookmarkStart w:id="8" w:name="bookmark9"/>
      <w:r w:rsidRPr="00C2790F">
        <w:rPr>
          <w:sz w:val="24"/>
          <w:szCs w:val="24"/>
        </w:rPr>
        <w:t>8. Финансовая деятельность.</w:t>
      </w:r>
      <w:bookmarkEnd w:id="8"/>
    </w:p>
    <w:p w:rsidR="00E04712" w:rsidRPr="00C2790F" w:rsidRDefault="00E04712" w:rsidP="00C2790F">
      <w:pPr>
        <w:pStyle w:val="10"/>
        <w:keepNext/>
        <w:keepLines/>
        <w:shd w:val="clear" w:color="auto" w:fill="auto"/>
        <w:spacing w:before="0" w:after="0" w:line="240" w:lineRule="auto"/>
        <w:ind w:left="3320" w:right="423"/>
        <w:jc w:val="left"/>
        <w:rPr>
          <w:sz w:val="24"/>
          <w:szCs w:val="24"/>
        </w:rPr>
      </w:pPr>
    </w:p>
    <w:p w:rsidR="00DC1B61" w:rsidRPr="00C2790F" w:rsidRDefault="00DC1B61" w:rsidP="00E04712">
      <w:pPr>
        <w:pStyle w:val="a4"/>
        <w:shd w:val="clear" w:color="auto" w:fill="auto"/>
        <w:spacing w:before="0" w:line="240" w:lineRule="auto"/>
        <w:ind w:left="20" w:right="423" w:firstLine="0"/>
        <w:rPr>
          <w:sz w:val="24"/>
          <w:szCs w:val="24"/>
        </w:rPr>
      </w:pPr>
      <w:r w:rsidRPr="00C2790F">
        <w:rPr>
          <w:sz w:val="24"/>
          <w:szCs w:val="24"/>
        </w:rPr>
        <w:t xml:space="preserve">8.1. Финансово-хозяйственная деятельность </w:t>
      </w:r>
      <w:r w:rsidR="000F2B71">
        <w:rPr>
          <w:sz w:val="24"/>
          <w:szCs w:val="24"/>
        </w:rPr>
        <w:t>МБОУ «СОШ № 48</w:t>
      </w:r>
      <w:r w:rsidR="00BA3F47" w:rsidRPr="00C2790F">
        <w:rPr>
          <w:sz w:val="24"/>
          <w:szCs w:val="24"/>
        </w:rPr>
        <w:t xml:space="preserve">» Приволжского района г. Казани </w:t>
      </w:r>
      <w:r w:rsidRPr="00C2790F">
        <w:rPr>
          <w:sz w:val="24"/>
          <w:szCs w:val="24"/>
        </w:rPr>
        <w:t>осуществляется в строгом соответствии с Бюджетным кодексом РФ, Федеральным законом от 06 декабря 2011года № 402-ФЗ «О бухгалтерском учете», Налоговым кодексом РФ (ч.1 и ч.2), приказом Министерства Финансов Российской Федерации от 01 декабря 2010г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Министерства Финансов Российской Федерации от 06 декабря 2010г № 162н «Об утверждении Единого плана счетов бюджетного учета и</w:t>
      </w:r>
      <w:r w:rsidR="00BA3F47" w:rsidRPr="00C2790F">
        <w:rPr>
          <w:sz w:val="24"/>
          <w:szCs w:val="24"/>
        </w:rPr>
        <w:t xml:space="preserve"> инструкции по его применению» </w:t>
      </w:r>
      <w:r w:rsidRPr="00C2790F">
        <w:rPr>
          <w:sz w:val="24"/>
          <w:szCs w:val="24"/>
        </w:rPr>
        <w:t>и другими нормативными документами, регламентирующими правила ведения бухгалтерского учета и отчётности.</w:t>
      </w:r>
    </w:p>
    <w:p w:rsidR="00B85A6C" w:rsidRPr="00C2790F" w:rsidRDefault="00B85A6C" w:rsidP="00E04712">
      <w:pPr>
        <w:pStyle w:val="a4"/>
        <w:shd w:val="clear" w:color="auto" w:fill="auto"/>
        <w:spacing w:before="0" w:line="240" w:lineRule="auto"/>
        <w:ind w:left="20" w:right="423" w:firstLine="0"/>
        <w:rPr>
          <w:sz w:val="24"/>
          <w:szCs w:val="24"/>
        </w:rPr>
      </w:pPr>
      <w:r w:rsidRPr="00C2790F">
        <w:rPr>
          <w:sz w:val="24"/>
          <w:szCs w:val="24"/>
        </w:rPr>
        <w:t xml:space="preserve">8.2. </w:t>
      </w:r>
      <w:r w:rsidR="00E04712">
        <w:rPr>
          <w:sz w:val="24"/>
          <w:szCs w:val="24"/>
        </w:rPr>
        <w:t xml:space="preserve"> </w:t>
      </w:r>
      <w:r w:rsidRPr="00C2790F">
        <w:rPr>
          <w:sz w:val="24"/>
          <w:szCs w:val="24"/>
        </w:rPr>
        <w:t xml:space="preserve">Ответственность за ведение финансовой документации возлагается на бухгалтера </w:t>
      </w:r>
      <w:r w:rsidR="00566A36" w:rsidRPr="00C2790F">
        <w:rPr>
          <w:sz w:val="24"/>
          <w:szCs w:val="24"/>
        </w:rPr>
        <w:t>МУ Отдел образования «Управления образования исполнительного комитета муниципального образования города Казни по Вахитовскому и Приволжскому районам»</w:t>
      </w:r>
      <w:r w:rsidRPr="00C2790F">
        <w:rPr>
          <w:sz w:val="24"/>
          <w:szCs w:val="24"/>
        </w:rPr>
        <w:t xml:space="preserve">  районов  г. Казани, который:</w:t>
      </w:r>
    </w:p>
    <w:p w:rsidR="00B85A6C" w:rsidRPr="00C2790F" w:rsidRDefault="00B85A6C" w:rsidP="00C2790F">
      <w:pPr>
        <w:pStyle w:val="a4"/>
        <w:shd w:val="clear" w:color="auto" w:fill="auto"/>
        <w:spacing w:before="0" w:line="240" w:lineRule="auto"/>
        <w:ind w:left="20" w:right="423" w:firstLine="709"/>
        <w:rPr>
          <w:sz w:val="24"/>
          <w:szCs w:val="24"/>
        </w:rPr>
      </w:pPr>
      <w:r w:rsidRPr="00C2790F">
        <w:rPr>
          <w:sz w:val="24"/>
          <w:szCs w:val="24"/>
        </w:rPr>
        <w:t>- составляет смету расходов на каждый вид;</w:t>
      </w:r>
    </w:p>
    <w:p w:rsidR="00B85A6C" w:rsidRPr="00C2790F" w:rsidRDefault="00B85A6C" w:rsidP="00C2790F">
      <w:pPr>
        <w:pStyle w:val="a4"/>
        <w:shd w:val="clear" w:color="auto" w:fill="auto"/>
        <w:spacing w:before="0" w:line="240" w:lineRule="auto"/>
        <w:ind w:left="20" w:right="423" w:firstLine="709"/>
        <w:rPr>
          <w:sz w:val="24"/>
          <w:szCs w:val="24"/>
        </w:rPr>
      </w:pPr>
      <w:r w:rsidRPr="00C2790F">
        <w:rPr>
          <w:sz w:val="24"/>
          <w:szCs w:val="24"/>
        </w:rPr>
        <w:t>- контролирует расходование средств, полученных от платных образовательных услуг, идущих</w:t>
      </w:r>
      <w:r w:rsidR="000F2B71">
        <w:rPr>
          <w:sz w:val="24"/>
          <w:szCs w:val="24"/>
        </w:rPr>
        <w:t xml:space="preserve"> на развитие МБОУ  «СОШ № 48</w:t>
      </w:r>
      <w:r w:rsidRPr="00C2790F">
        <w:rPr>
          <w:sz w:val="24"/>
          <w:szCs w:val="24"/>
        </w:rPr>
        <w:t>» Приволжского района г. Казани;</w:t>
      </w:r>
    </w:p>
    <w:p w:rsidR="00B85A6C" w:rsidRPr="00C2790F" w:rsidRDefault="00B85A6C" w:rsidP="00C2790F">
      <w:pPr>
        <w:pStyle w:val="a4"/>
        <w:shd w:val="clear" w:color="auto" w:fill="auto"/>
        <w:spacing w:before="0" w:line="240" w:lineRule="auto"/>
        <w:ind w:left="20" w:right="423" w:firstLine="709"/>
        <w:rPr>
          <w:sz w:val="24"/>
          <w:szCs w:val="24"/>
        </w:rPr>
      </w:pPr>
      <w:r w:rsidRPr="00C2790F">
        <w:rPr>
          <w:sz w:val="24"/>
          <w:szCs w:val="24"/>
        </w:rPr>
        <w:lastRenderedPageBreak/>
        <w:t>- ведет учет экономических показателей, результатов</w:t>
      </w:r>
      <w:r w:rsidR="000F2B71">
        <w:rPr>
          <w:sz w:val="24"/>
          <w:szCs w:val="24"/>
        </w:rPr>
        <w:t xml:space="preserve"> деятельности МБОУ «СОШ № 48</w:t>
      </w:r>
      <w:r w:rsidRPr="00C2790F">
        <w:rPr>
          <w:sz w:val="24"/>
          <w:szCs w:val="24"/>
        </w:rPr>
        <w:t>» Приволжского района г. Казани по предоставлению платных образовательных услуг, а также учет заключенных договоров;</w:t>
      </w:r>
    </w:p>
    <w:p w:rsidR="00B85A6C" w:rsidRPr="00C2790F" w:rsidRDefault="00B85A6C" w:rsidP="00C2790F">
      <w:pPr>
        <w:pStyle w:val="a4"/>
        <w:shd w:val="clear" w:color="auto" w:fill="auto"/>
        <w:spacing w:before="0" w:line="240" w:lineRule="auto"/>
        <w:ind w:left="20" w:right="423" w:firstLine="709"/>
        <w:rPr>
          <w:sz w:val="24"/>
          <w:szCs w:val="24"/>
        </w:rPr>
      </w:pPr>
      <w:r w:rsidRPr="00C2790F">
        <w:rPr>
          <w:sz w:val="24"/>
          <w:szCs w:val="24"/>
        </w:rPr>
        <w:t>- осуществляет контроль за расходованием фонда оплат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B85A6C" w:rsidRDefault="00B85A6C" w:rsidP="00C2790F">
      <w:pPr>
        <w:pStyle w:val="a4"/>
        <w:shd w:val="clear" w:color="auto" w:fill="auto"/>
        <w:spacing w:before="0" w:line="240" w:lineRule="auto"/>
        <w:ind w:left="20" w:right="423" w:firstLine="709"/>
        <w:rPr>
          <w:sz w:val="24"/>
          <w:szCs w:val="24"/>
        </w:rPr>
      </w:pPr>
      <w:r w:rsidRPr="00C2790F">
        <w:rPr>
          <w:sz w:val="24"/>
          <w:szCs w:val="24"/>
        </w:rPr>
        <w:t>- осуществляет начисление заработной платы работникам школы, привлеченным к выполнении обязанностей</w:t>
      </w:r>
      <w:r w:rsidR="00566A36" w:rsidRPr="00C2790F">
        <w:rPr>
          <w:sz w:val="24"/>
          <w:szCs w:val="24"/>
        </w:rPr>
        <w:t xml:space="preserve"> по предоставлению платных образовательных услуг.</w:t>
      </w:r>
    </w:p>
    <w:p w:rsidR="00E04712" w:rsidRPr="00C2790F" w:rsidRDefault="00E04712" w:rsidP="00C2790F">
      <w:pPr>
        <w:pStyle w:val="a4"/>
        <w:shd w:val="clear" w:color="auto" w:fill="auto"/>
        <w:spacing w:before="0" w:line="240" w:lineRule="auto"/>
        <w:ind w:left="20" w:right="423" w:firstLine="709"/>
        <w:rPr>
          <w:sz w:val="24"/>
          <w:szCs w:val="24"/>
        </w:rPr>
      </w:pPr>
    </w:p>
    <w:p w:rsidR="00DC1B61" w:rsidRPr="00C2790F" w:rsidRDefault="00E04712" w:rsidP="00E04712">
      <w:pPr>
        <w:pStyle w:val="a4"/>
        <w:shd w:val="clear" w:color="auto" w:fill="auto"/>
        <w:tabs>
          <w:tab w:val="left" w:pos="977"/>
        </w:tabs>
        <w:spacing w:before="0" w:line="240" w:lineRule="auto"/>
        <w:ind w:right="423" w:firstLine="0"/>
        <w:rPr>
          <w:sz w:val="24"/>
          <w:szCs w:val="24"/>
        </w:rPr>
      </w:pPr>
      <w:r>
        <w:rPr>
          <w:sz w:val="24"/>
          <w:szCs w:val="24"/>
        </w:rPr>
        <w:t xml:space="preserve">8.3. </w:t>
      </w:r>
      <w:r w:rsidR="00DC1B61" w:rsidRPr="00C2790F">
        <w:rPr>
          <w:sz w:val="24"/>
          <w:szCs w:val="24"/>
        </w:rPr>
        <w:t xml:space="preserve">Стоимость оказываемых образовательных услуг в договоре определяется на основании калькуляции затрат </w:t>
      </w:r>
      <w:r w:rsidR="000F2B71">
        <w:rPr>
          <w:sz w:val="24"/>
          <w:szCs w:val="24"/>
        </w:rPr>
        <w:t>МБОУ «СОШ №48</w:t>
      </w:r>
      <w:r w:rsidR="00BA3F47" w:rsidRPr="00C2790F">
        <w:rPr>
          <w:sz w:val="24"/>
          <w:szCs w:val="24"/>
        </w:rPr>
        <w:t>» Приволжского района г. Казани</w:t>
      </w:r>
      <w:r w:rsidR="00DC1B61" w:rsidRPr="00C2790F">
        <w:rPr>
          <w:sz w:val="24"/>
          <w:szCs w:val="24"/>
        </w:rPr>
        <w:t>, связанных с организацией работы по предоставлению дополнительных платных образовательных и иных услуг по соглашению между исполнителем и заказчиком.</w:t>
      </w:r>
    </w:p>
    <w:p w:rsidR="00DC1B61" w:rsidRPr="00C2790F" w:rsidRDefault="00E04712" w:rsidP="00E04712">
      <w:pPr>
        <w:pStyle w:val="a4"/>
        <w:shd w:val="clear" w:color="auto" w:fill="auto"/>
        <w:tabs>
          <w:tab w:val="left" w:pos="1049"/>
        </w:tabs>
        <w:spacing w:before="0" w:line="240" w:lineRule="auto"/>
        <w:ind w:right="423" w:firstLine="0"/>
        <w:rPr>
          <w:sz w:val="24"/>
          <w:szCs w:val="24"/>
        </w:rPr>
      </w:pPr>
      <w:r>
        <w:rPr>
          <w:sz w:val="24"/>
          <w:szCs w:val="24"/>
        </w:rPr>
        <w:t xml:space="preserve">8.4.  </w:t>
      </w:r>
      <w:r w:rsidR="00DC1B61" w:rsidRPr="00C2790F">
        <w:rPr>
          <w:sz w:val="24"/>
          <w:szCs w:val="24"/>
        </w:rPr>
        <w:t>Формирование цен на платные дополнительные образовательные услуги основано на принципе полного возмещения затрат образовательного учреждения на оказание данной услуги, при котором цена складывается на основе стоимости затраченных на ее осуществление ресурсов.</w:t>
      </w:r>
    </w:p>
    <w:p w:rsidR="00DC1B61" w:rsidRPr="00C2790F" w:rsidRDefault="00DC1B61" w:rsidP="00C2790F">
      <w:pPr>
        <w:pStyle w:val="a4"/>
        <w:shd w:val="clear" w:color="auto" w:fill="auto"/>
        <w:spacing w:before="0" w:line="240" w:lineRule="auto"/>
        <w:ind w:right="423" w:firstLine="709"/>
        <w:rPr>
          <w:sz w:val="24"/>
          <w:szCs w:val="24"/>
        </w:rPr>
      </w:pPr>
      <w:r w:rsidRPr="00C2790F">
        <w:rPr>
          <w:sz w:val="24"/>
          <w:szCs w:val="24"/>
        </w:rPr>
        <w:t>В состав затрат, относимых на себестоимость услуги, входят:</w:t>
      </w:r>
    </w:p>
    <w:p w:rsidR="00DC1B61" w:rsidRPr="00C2790F" w:rsidRDefault="00DC1B61" w:rsidP="00C2790F">
      <w:pPr>
        <w:pStyle w:val="a4"/>
        <w:numPr>
          <w:ilvl w:val="0"/>
          <w:numId w:val="8"/>
        </w:numPr>
        <w:shd w:val="clear" w:color="auto" w:fill="auto"/>
        <w:tabs>
          <w:tab w:val="left" w:pos="883"/>
        </w:tabs>
        <w:spacing w:before="0" w:line="240" w:lineRule="auto"/>
        <w:ind w:right="423" w:firstLine="709"/>
        <w:rPr>
          <w:sz w:val="24"/>
          <w:szCs w:val="24"/>
        </w:rPr>
      </w:pPr>
      <w:r w:rsidRPr="00C2790F">
        <w:rPr>
          <w:sz w:val="24"/>
          <w:szCs w:val="24"/>
        </w:rPr>
        <w:t>рас</w:t>
      </w:r>
      <w:r w:rsidR="00B85A6C" w:rsidRPr="00C2790F">
        <w:rPr>
          <w:sz w:val="24"/>
          <w:szCs w:val="24"/>
        </w:rPr>
        <w:t xml:space="preserve">ходы на оплату труда, в которые </w:t>
      </w:r>
      <w:r w:rsidRPr="00C2790F">
        <w:rPr>
          <w:sz w:val="24"/>
          <w:szCs w:val="24"/>
        </w:rPr>
        <w:t>входят: расходы на оплату труда педагогам</w:t>
      </w:r>
      <w:r w:rsidR="00B85A6C" w:rsidRPr="00C2790F">
        <w:rPr>
          <w:sz w:val="24"/>
          <w:szCs w:val="24"/>
        </w:rPr>
        <w:t xml:space="preserve"> (сумма налогооблагаема)</w:t>
      </w:r>
      <w:r w:rsidRPr="00C2790F">
        <w:rPr>
          <w:sz w:val="24"/>
          <w:szCs w:val="24"/>
        </w:rPr>
        <w:t>;</w:t>
      </w:r>
    </w:p>
    <w:p w:rsidR="00DC1B61" w:rsidRPr="00C2790F" w:rsidRDefault="00DC1B61" w:rsidP="00C2790F">
      <w:pPr>
        <w:pStyle w:val="a4"/>
        <w:shd w:val="clear" w:color="auto" w:fill="auto"/>
        <w:spacing w:before="0" w:line="240" w:lineRule="auto"/>
        <w:ind w:right="423" w:firstLine="709"/>
        <w:jc w:val="left"/>
        <w:rPr>
          <w:sz w:val="24"/>
          <w:szCs w:val="24"/>
        </w:rPr>
      </w:pPr>
      <w:r w:rsidRPr="00C2790F">
        <w:rPr>
          <w:sz w:val="24"/>
          <w:szCs w:val="24"/>
        </w:rPr>
        <w:t>расходы на оплату труда административно-хозяйственного персонала; начисления на выплаты по оплате труда;</w:t>
      </w:r>
    </w:p>
    <w:p w:rsidR="00DC1B61" w:rsidRPr="00C2790F" w:rsidRDefault="00DC1B61" w:rsidP="00C2790F">
      <w:pPr>
        <w:pStyle w:val="a4"/>
        <w:numPr>
          <w:ilvl w:val="0"/>
          <w:numId w:val="8"/>
        </w:numPr>
        <w:shd w:val="clear" w:color="auto" w:fill="auto"/>
        <w:tabs>
          <w:tab w:val="left" w:pos="898"/>
        </w:tabs>
        <w:spacing w:before="0" w:line="240" w:lineRule="auto"/>
        <w:ind w:right="423" w:firstLine="709"/>
        <w:rPr>
          <w:sz w:val="24"/>
          <w:szCs w:val="24"/>
        </w:rPr>
      </w:pPr>
      <w:r w:rsidRPr="00C2790F">
        <w:rPr>
          <w:sz w:val="24"/>
          <w:szCs w:val="24"/>
        </w:rPr>
        <w:t>материальные затраты, в которые входят:</w:t>
      </w:r>
    </w:p>
    <w:p w:rsidR="00DC1B61" w:rsidRPr="00C2790F" w:rsidRDefault="00DC1B61" w:rsidP="00C2790F">
      <w:pPr>
        <w:pStyle w:val="a4"/>
        <w:shd w:val="clear" w:color="auto" w:fill="auto"/>
        <w:spacing w:before="0" w:line="240" w:lineRule="auto"/>
        <w:ind w:right="423" w:firstLine="709"/>
        <w:rPr>
          <w:sz w:val="24"/>
          <w:szCs w:val="24"/>
        </w:rPr>
      </w:pPr>
      <w:r w:rsidRPr="00C2790F">
        <w:rPr>
          <w:sz w:val="24"/>
          <w:szCs w:val="24"/>
        </w:rPr>
        <w:t>расходы на услуги связи, работы, услуги по содержанию имущества и прочие работы и услуги (согласно договору или смете);</w:t>
      </w:r>
    </w:p>
    <w:p w:rsidR="00DC1B61" w:rsidRPr="00C2790F" w:rsidRDefault="00DC1B61" w:rsidP="00C2790F">
      <w:pPr>
        <w:pStyle w:val="a4"/>
        <w:shd w:val="clear" w:color="auto" w:fill="auto"/>
        <w:spacing w:before="0" w:line="240" w:lineRule="auto"/>
        <w:ind w:right="423" w:firstLine="709"/>
        <w:rPr>
          <w:sz w:val="24"/>
          <w:szCs w:val="24"/>
        </w:rPr>
      </w:pPr>
      <w:r w:rsidRPr="00C2790F">
        <w:rPr>
          <w:sz w:val="24"/>
          <w:szCs w:val="24"/>
        </w:rPr>
        <w:t>расходы на увеличение стоимости материальны</w:t>
      </w:r>
      <w:r w:rsidR="00B85A6C" w:rsidRPr="00C2790F">
        <w:rPr>
          <w:sz w:val="24"/>
          <w:szCs w:val="24"/>
        </w:rPr>
        <w:t>х запасов: приобретение учебно-</w:t>
      </w:r>
      <w:r w:rsidRPr="00C2790F">
        <w:rPr>
          <w:sz w:val="24"/>
          <w:szCs w:val="24"/>
        </w:rPr>
        <w:t>наглядных пособий, расходных материалов и прочие хозяйственные расходы (моющие средства, инвентарь и т.п.).</w:t>
      </w:r>
    </w:p>
    <w:p w:rsidR="00DC1B61" w:rsidRPr="00C2790F" w:rsidRDefault="00DC1B61" w:rsidP="00C2790F">
      <w:pPr>
        <w:pStyle w:val="a4"/>
        <w:shd w:val="clear" w:color="auto" w:fill="auto"/>
        <w:spacing w:before="0" w:line="240" w:lineRule="auto"/>
        <w:ind w:right="423" w:firstLine="709"/>
        <w:rPr>
          <w:sz w:val="24"/>
          <w:szCs w:val="24"/>
        </w:rPr>
      </w:pPr>
      <w:r w:rsidRPr="00C2790F">
        <w:rPr>
          <w:sz w:val="24"/>
          <w:szCs w:val="24"/>
        </w:rPr>
        <w:t>В состав затрат не включаются расходы на увеличение стоимости основных средств, капитальный ремонт, суммы пени, штрафов и других санкций за нарушение договорных отношений.</w:t>
      </w:r>
    </w:p>
    <w:p w:rsidR="00DC1B61" w:rsidRPr="00C2790F" w:rsidRDefault="00E04712" w:rsidP="00E04712">
      <w:pPr>
        <w:pStyle w:val="a4"/>
        <w:shd w:val="clear" w:color="auto" w:fill="auto"/>
        <w:tabs>
          <w:tab w:val="left" w:pos="1102"/>
        </w:tabs>
        <w:spacing w:before="0" w:line="240" w:lineRule="auto"/>
        <w:ind w:right="423" w:firstLine="0"/>
        <w:jc w:val="left"/>
        <w:rPr>
          <w:sz w:val="24"/>
          <w:szCs w:val="24"/>
        </w:rPr>
      </w:pPr>
      <w:r>
        <w:rPr>
          <w:sz w:val="24"/>
          <w:szCs w:val="24"/>
        </w:rPr>
        <w:t xml:space="preserve">8.5.  </w:t>
      </w:r>
      <w:r w:rsidR="00DC1B61" w:rsidRPr="00C2790F">
        <w:rPr>
          <w:sz w:val="24"/>
          <w:szCs w:val="24"/>
        </w:rPr>
        <w:t xml:space="preserve">Денежные средства перечисляются на специальный </w:t>
      </w:r>
      <w:r w:rsidR="001F5410" w:rsidRPr="00C2790F">
        <w:rPr>
          <w:sz w:val="24"/>
          <w:szCs w:val="24"/>
        </w:rPr>
        <w:t>банковский счёт ежемесячно до 15</w:t>
      </w:r>
      <w:r w:rsidR="00DC1B61" w:rsidRPr="00C2790F">
        <w:rPr>
          <w:sz w:val="24"/>
          <w:szCs w:val="24"/>
        </w:rPr>
        <w:t xml:space="preserve"> числа текущего месяца.</w:t>
      </w:r>
    </w:p>
    <w:p w:rsidR="00DC1B61" w:rsidRPr="00C2790F" w:rsidRDefault="00E04712" w:rsidP="00E04712">
      <w:pPr>
        <w:pStyle w:val="a4"/>
        <w:shd w:val="clear" w:color="auto" w:fill="auto"/>
        <w:tabs>
          <w:tab w:val="left" w:pos="962"/>
        </w:tabs>
        <w:spacing w:before="0" w:line="240" w:lineRule="auto"/>
        <w:ind w:right="423" w:firstLine="0"/>
        <w:jc w:val="left"/>
        <w:rPr>
          <w:sz w:val="24"/>
          <w:szCs w:val="24"/>
        </w:rPr>
      </w:pPr>
      <w:r>
        <w:rPr>
          <w:sz w:val="24"/>
          <w:szCs w:val="24"/>
        </w:rPr>
        <w:t xml:space="preserve">8.6.  </w:t>
      </w:r>
      <w:r w:rsidR="00BA3F47" w:rsidRPr="00C2790F">
        <w:rPr>
          <w:sz w:val="24"/>
          <w:szCs w:val="24"/>
        </w:rPr>
        <w:t>Потребитель</w:t>
      </w:r>
      <w:r w:rsidR="00DC1B61" w:rsidRPr="00C2790F">
        <w:rPr>
          <w:sz w:val="24"/>
          <w:szCs w:val="24"/>
        </w:rPr>
        <w:t xml:space="preserve"> обязан оплатить оказываемые образовательные услуги в порядке в сроки, указанные в договоре.</w:t>
      </w:r>
    </w:p>
    <w:p w:rsidR="00DC1B61" w:rsidRPr="00C2790F" w:rsidRDefault="00E04712" w:rsidP="00E04712">
      <w:pPr>
        <w:pStyle w:val="a4"/>
        <w:shd w:val="clear" w:color="auto" w:fill="auto"/>
        <w:tabs>
          <w:tab w:val="left" w:pos="972"/>
        </w:tabs>
        <w:spacing w:before="0" w:line="240" w:lineRule="auto"/>
        <w:ind w:right="423" w:firstLine="0"/>
        <w:rPr>
          <w:sz w:val="24"/>
          <w:szCs w:val="24"/>
        </w:rPr>
      </w:pPr>
      <w:r>
        <w:rPr>
          <w:sz w:val="24"/>
          <w:szCs w:val="24"/>
        </w:rPr>
        <w:t xml:space="preserve">8.7.  </w:t>
      </w:r>
      <w:r w:rsidR="00DC1B61" w:rsidRPr="00C2790F">
        <w:rPr>
          <w:sz w:val="24"/>
          <w:szCs w:val="24"/>
        </w:rPr>
        <w:t>Оплата стоимости услуг производится по безналичному рас</w:t>
      </w:r>
      <w:r w:rsidR="00CF66AE" w:rsidRPr="00C2790F">
        <w:rPr>
          <w:sz w:val="24"/>
          <w:szCs w:val="24"/>
        </w:rPr>
        <w:t>чёту на лицевой счет, через Отделение банка, о</w:t>
      </w:r>
      <w:r w:rsidR="000F2B71">
        <w:rPr>
          <w:sz w:val="24"/>
          <w:szCs w:val="24"/>
        </w:rPr>
        <w:t>бслуживающего МБОУ «СОШ № 48</w:t>
      </w:r>
      <w:r w:rsidR="00CF66AE" w:rsidRPr="00C2790F">
        <w:rPr>
          <w:sz w:val="24"/>
          <w:szCs w:val="24"/>
        </w:rPr>
        <w:t>» Приволжского района г.Казани.</w:t>
      </w:r>
    </w:p>
    <w:p w:rsidR="00DC1B61" w:rsidRPr="00C2790F" w:rsidRDefault="00E04712" w:rsidP="00E04712">
      <w:pPr>
        <w:pStyle w:val="a4"/>
        <w:shd w:val="clear" w:color="auto" w:fill="auto"/>
        <w:tabs>
          <w:tab w:val="left" w:pos="953"/>
        </w:tabs>
        <w:spacing w:before="0" w:line="240" w:lineRule="auto"/>
        <w:ind w:right="423" w:firstLine="0"/>
        <w:rPr>
          <w:sz w:val="24"/>
          <w:szCs w:val="24"/>
        </w:rPr>
      </w:pPr>
      <w:r>
        <w:rPr>
          <w:sz w:val="24"/>
          <w:szCs w:val="24"/>
        </w:rPr>
        <w:t xml:space="preserve">8.8.  </w:t>
      </w:r>
      <w:r w:rsidR="00BA3F47" w:rsidRPr="00C2790F">
        <w:rPr>
          <w:sz w:val="24"/>
          <w:szCs w:val="24"/>
        </w:rPr>
        <w:t>Потребителю</w:t>
      </w:r>
      <w:r w:rsidR="00DC1B61" w:rsidRPr="00C2790F">
        <w:rPr>
          <w:sz w:val="24"/>
          <w:szCs w:val="24"/>
        </w:rPr>
        <w:t xml:space="preserve"> отделением банка в соответствии с законодательством Российской Федерации должен быть выдан документ, подтверждающий оплату платных дополнительных образовательных и иных услуг, который (копия которого) предоставляется исполнителю по требованию.</w:t>
      </w:r>
    </w:p>
    <w:p w:rsidR="00DC1B61" w:rsidRPr="00C2790F" w:rsidRDefault="00E04712" w:rsidP="00E04712">
      <w:pPr>
        <w:pStyle w:val="a4"/>
        <w:shd w:val="clear" w:color="auto" w:fill="auto"/>
        <w:tabs>
          <w:tab w:val="left" w:pos="919"/>
        </w:tabs>
        <w:spacing w:before="0" w:line="240" w:lineRule="auto"/>
        <w:ind w:right="423" w:firstLine="0"/>
        <w:rPr>
          <w:sz w:val="24"/>
          <w:szCs w:val="24"/>
        </w:rPr>
      </w:pPr>
      <w:r>
        <w:rPr>
          <w:sz w:val="24"/>
          <w:szCs w:val="24"/>
        </w:rPr>
        <w:t xml:space="preserve">8.9.  </w:t>
      </w:r>
      <w:r w:rsidR="00DC1B61" w:rsidRPr="00C2790F">
        <w:rPr>
          <w:sz w:val="24"/>
          <w:szCs w:val="24"/>
        </w:rPr>
        <w:t>Оплата</w:t>
      </w:r>
      <w:r w:rsidR="00BA3F47" w:rsidRPr="00C2790F">
        <w:rPr>
          <w:sz w:val="24"/>
          <w:szCs w:val="24"/>
        </w:rPr>
        <w:t xml:space="preserve"> услуг осуществляется потребителем</w:t>
      </w:r>
      <w:r w:rsidR="00DC1B61" w:rsidRPr="00C2790F">
        <w:rPr>
          <w:sz w:val="24"/>
          <w:szCs w:val="24"/>
        </w:rPr>
        <w:t xml:space="preserve"> в зависимости от количества занятий, посещённых учащимся в течение месяца.</w:t>
      </w:r>
    </w:p>
    <w:p w:rsidR="00DC1B61" w:rsidRDefault="00E04712" w:rsidP="00E04712">
      <w:pPr>
        <w:pStyle w:val="a4"/>
        <w:shd w:val="clear" w:color="auto" w:fill="auto"/>
        <w:tabs>
          <w:tab w:val="left" w:pos="1082"/>
        </w:tabs>
        <w:spacing w:before="0" w:line="240" w:lineRule="auto"/>
        <w:ind w:right="423" w:firstLine="0"/>
        <w:rPr>
          <w:sz w:val="24"/>
          <w:szCs w:val="24"/>
        </w:rPr>
      </w:pPr>
      <w:r>
        <w:rPr>
          <w:sz w:val="24"/>
          <w:szCs w:val="24"/>
        </w:rPr>
        <w:t xml:space="preserve">8.10. </w:t>
      </w:r>
      <w:r w:rsidR="00DC1B61" w:rsidRPr="00C2790F">
        <w:rPr>
          <w:sz w:val="24"/>
          <w:szCs w:val="24"/>
        </w:rPr>
        <w:t>В случае пропуска занятий обучающимся по причине е</w:t>
      </w:r>
      <w:r w:rsidR="00D52303" w:rsidRPr="00C2790F">
        <w:rPr>
          <w:sz w:val="24"/>
          <w:szCs w:val="24"/>
        </w:rPr>
        <w:t>го болезни, лечения, карантина,</w:t>
      </w:r>
      <w:r w:rsidR="00DC1B61" w:rsidRPr="00C2790F">
        <w:rPr>
          <w:sz w:val="24"/>
          <w:szCs w:val="24"/>
        </w:rPr>
        <w:t xml:space="preserve"> отпуска родителей (законных представителей) и в других случаях пропуска занятий по уважительным причинам проводится перерасчет оплаты за оказанные услуги, при предоставлении медицинской справки или заявления</w:t>
      </w:r>
      <w:r>
        <w:rPr>
          <w:sz w:val="24"/>
          <w:szCs w:val="24"/>
        </w:rPr>
        <w:t>.</w:t>
      </w:r>
    </w:p>
    <w:p w:rsidR="00E04712" w:rsidRDefault="00E04712" w:rsidP="00E04712">
      <w:pPr>
        <w:pStyle w:val="a4"/>
        <w:shd w:val="clear" w:color="auto" w:fill="auto"/>
        <w:tabs>
          <w:tab w:val="left" w:pos="1082"/>
        </w:tabs>
        <w:spacing w:before="0" w:line="240" w:lineRule="auto"/>
        <w:ind w:right="423" w:firstLine="0"/>
        <w:rPr>
          <w:sz w:val="24"/>
          <w:szCs w:val="24"/>
        </w:rPr>
      </w:pPr>
    </w:p>
    <w:p w:rsidR="00E04712" w:rsidRPr="00C2790F" w:rsidRDefault="00E04712" w:rsidP="00E04712">
      <w:pPr>
        <w:pStyle w:val="a4"/>
        <w:shd w:val="clear" w:color="auto" w:fill="auto"/>
        <w:tabs>
          <w:tab w:val="left" w:pos="1082"/>
        </w:tabs>
        <w:spacing w:before="0" w:line="240" w:lineRule="auto"/>
        <w:ind w:right="423" w:firstLine="0"/>
        <w:rPr>
          <w:sz w:val="24"/>
          <w:szCs w:val="24"/>
        </w:rPr>
      </w:pPr>
    </w:p>
    <w:p w:rsidR="00DC1B61" w:rsidRDefault="00DC1B61" w:rsidP="00C2790F">
      <w:pPr>
        <w:pStyle w:val="10"/>
        <w:keepNext/>
        <w:keepLines/>
        <w:shd w:val="clear" w:color="auto" w:fill="auto"/>
        <w:spacing w:before="0" w:after="0" w:line="240" w:lineRule="auto"/>
        <w:ind w:left="2340" w:right="423"/>
        <w:jc w:val="left"/>
        <w:rPr>
          <w:sz w:val="24"/>
          <w:szCs w:val="24"/>
        </w:rPr>
      </w:pPr>
      <w:bookmarkStart w:id="9" w:name="bookmark10"/>
      <w:r w:rsidRPr="00C2790F">
        <w:rPr>
          <w:sz w:val="24"/>
          <w:szCs w:val="24"/>
        </w:rPr>
        <w:t>9. Ответственность исполнителя и потребителя.</w:t>
      </w:r>
      <w:bookmarkEnd w:id="9"/>
    </w:p>
    <w:p w:rsidR="00E04712" w:rsidRPr="00C2790F" w:rsidRDefault="00E04712" w:rsidP="00C2790F">
      <w:pPr>
        <w:pStyle w:val="10"/>
        <w:keepNext/>
        <w:keepLines/>
        <w:shd w:val="clear" w:color="auto" w:fill="auto"/>
        <w:spacing w:before="0" w:after="0" w:line="240" w:lineRule="auto"/>
        <w:ind w:left="2340" w:right="423"/>
        <w:jc w:val="left"/>
        <w:rPr>
          <w:sz w:val="24"/>
          <w:szCs w:val="24"/>
        </w:rPr>
      </w:pPr>
    </w:p>
    <w:p w:rsidR="00DC1B61" w:rsidRPr="00C2790F" w:rsidRDefault="002045CA" w:rsidP="002045CA">
      <w:pPr>
        <w:pStyle w:val="a4"/>
        <w:shd w:val="clear" w:color="auto" w:fill="auto"/>
        <w:tabs>
          <w:tab w:val="left" w:pos="1230"/>
        </w:tabs>
        <w:spacing w:before="0" w:line="240" w:lineRule="auto"/>
        <w:ind w:right="423" w:firstLine="0"/>
        <w:rPr>
          <w:sz w:val="24"/>
          <w:szCs w:val="24"/>
        </w:rPr>
      </w:pPr>
      <w:r>
        <w:rPr>
          <w:sz w:val="24"/>
          <w:szCs w:val="24"/>
        </w:rPr>
        <w:t xml:space="preserve">9.1.  </w:t>
      </w:r>
      <w:r w:rsidR="000F2B71">
        <w:rPr>
          <w:sz w:val="24"/>
          <w:szCs w:val="24"/>
        </w:rPr>
        <w:t>МБОУ «СОШ № 48</w:t>
      </w:r>
      <w:r w:rsidR="00BA3F47" w:rsidRPr="00C2790F">
        <w:rPr>
          <w:sz w:val="24"/>
          <w:szCs w:val="24"/>
        </w:rPr>
        <w:t xml:space="preserve">» Приволжского района г. Казани </w:t>
      </w:r>
      <w:r w:rsidR="00DC1B61" w:rsidRPr="00C2790F">
        <w:rPr>
          <w:sz w:val="24"/>
          <w:szCs w:val="24"/>
        </w:rPr>
        <w:t xml:space="preserve">оказывает дополнительные платные образовательные и иные услуги в порядке и в сроки, определенные Уставом </w:t>
      </w:r>
      <w:r w:rsidR="000F2B71">
        <w:rPr>
          <w:sz w:val="24"/>
          <w:szCs w:val="24"/>
        </w:rPr>
        <w:t>МБОУ «СОШ № 48</w:t>
      </w:r>
      <w:r w:rsidR="00BA3F47" w:rsidRPr="00C2790F">
        <w:rPr>
          <w:sz w:val="24"/>
          <w:szCs w:val="24"/>
        </w:rPr>
        <w:t>» Приволжского района г. Казани и договором с потребителем</w:t>
      </w:r>
      <w:r w:rsidR="00DC1B61" w:rsidRPr="00C2790F">
        <w:rPr>
          <w:sz w:val="24"/>
          <w:szCs w:val="24"/>
        </w:rPr>
        <w:t>.</w:t>
      </w:r>
    </w:p>
    <w:p w:rsidR="00DC1B61" w:rsidRPr="00C2790F" w:rsidRDefault="002045CA" w:rsidP="002045CA">
      <w:pPr>
        <w:pStyle w:val="a4"/>
        <w:shd w:val="clear" w:color="auto" w:fill="auto"/>
        <w:tabs>
          <w:tab w:val="left" w:pos="1259"/>
        </w:tabs>
        <w:spacing w:before="0" w:line="240" w:lineRule="auto"/>
        <w:ind w:right="423" w:firstLine="0"/>
        <w:rPr>
          <w:sz w:val="24"/>
          <w:szCs w:val="24"/>
        </w:rPr>
      </w:pPr>
      <w:r>
        <w:rPr>
          <w:sz w:val="24"/>
          <w:szCs w:val="24"/>
        </w:rPr>
        <w:lastRenderedPageBreak/>
        <w:t xml:space="preserve">9.2. </w:t>
      </w:r>
      <w:r w:rsidR="00DC1B61" w:rsidRPr="00C2790F">
        <w:rPr>
          <w:sz w:val="24"/>
          <w:szCs w:val="24"/>
        </w:rPr>
        <w:t>3а неисполнение либо ненадлежащее исполнение обязательств по</w:t>
      </w:r>
      <w:r w:rsidR="00E44B6E" w:rsidRPr="00C2790F">
        <w:rPr>
          <w:sz w:val="24"/>
          <w:szCs w:val="24"/>
        </w:rPr>
        <w:t xml:space="preserve"> договору исполнитель и потребитель</w:t>
      </w:r>
      <w:r w:rsidR="00DC1B61" w:rsidRPr="00C2790F">
        <w:rPr>
          <w:sz w:val="24"/>
          <w:szCs w:val="24"/>
        </w:rPr>
        <w:t xml:space="preserve"> несут ответственность, предусмотренную договором и законодательством Российской Федерации.</w:t>
      </w:r>
    </w:p>
    <w:p w:rsidR="00DC1B61" w:rsidRPr="00C2790F" w:rsidRDefault="002045CA" w:rsidP="002045CA">
      <w:pPr>
        <w:pStyle w:val="a4"/>
        <w:shd w:val="clear" w:color="auto" w:fill="auto"/>
        <w:tabs>
          <w:tab w:val="left" w:pos="1091"/>
        </w:tabs>
        <w:spacing w:before="0" w:line="240" w:lineRule="auto"/>
        <w:ind w:right="423" w:firstLine="0"/>
        <w:rPr>
          <w:sz w:val="24"/>
          <w:szCs w:val="24"/>
        </w:rPr>
      </w:pPr>
      <w:r>
        <w:rPr>
          <w:sz w:val="24"/>
          <w:szCs w:val="24"/>
        </w:rPr>
        <w:t xml:space="preserve">9.3.  </w:t>
      </w:r>
      <w:r w:rsidR="00DC1B61" w:rsidRPr="00C2790F">
        <w:rPr>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w:t>
      </w:r>
      <w:r w:rsidR="00E44B6E" w:rsidRPr="00C2790F">
        <w:rPr>
          <w:sz w:val="24"/>
          <w:szCs w:val="24"/>
        </w:rPr>
        <w:t>зовательной программы), потребитель</w:t>
      </w:r>
      <w:r w:rsidR="00DC1B61" w:rsidRPr="00C2790F">
        <w:rPr>
          <w:sz w:val="24"/>
          <w:szCs w:val="24"/>
        </w:rPr>
        <w:t xml:space="preserve"> вправе по своему выбору потребовать:</w:t>
      </w:r>
    </w:p>
    <w:p w:rsidR="00DC1B61" w:rsidRPr="00C2790F" w:rsidRDefault="00E44B6E" w:rsidP="00C2790F">
      <w:pPr>
        <w:pStyle w:val="a4"/>
        <w:shd w:val="clear" w:color="auto" w:fill="auto"/>
        <w:tabs>
          <w:tab w:val="left" w:pos="1013"/>
        </w:tabs>
        <w:spacing w:before="0" w:line="240" w:lineRule="auto"/>
        <w:ind w:left="40" w:right="423" w:firstLine="680"/>
        <w:rPr>
          <w:sz w:val="24"/>
          <w:szCs w:val="24"/>
        </w:rPr>
      </w:pPr>
      <w:r w:rsidRPr="00C2790F">
        <w:rPr>
          <w:sz w:val="24"/>
          <w:szCs w:val="24"/>
        </w:rPr>
        <w:t xml:space="preserve">а) </w:t>
      </w:r>
      <w:r w:rsidR="00DC1B61" w:rsidRPr="00C2790F">
        <w:rPr>
          <w:sz w:val="24"/>
          <w:szCs w:val="24"/>
        </w:rPr>
        <w:t>безвозмездного оказания образовательных услуг;</w:t>
      </w:r>
    </w:p>
    <w:p w:rsidR="00DC1B61" w:rsidRPr="00C2790F" w:rsidRDefault="00E44B6E" w:rsidP="00C2790F">
      <w:pPr>
        <w:pStyle w:val="a4"/>
        <w:shd w:val="clear" w:color="auto" w:fill="auto"/>
        <w:tabs>
          <w:tab w:val="left" w:pos="1046"/>
        </w:tabs>
        <w:spacing w:before="0" w:line="240" w:lineRule="auto"/>
        <w:ind w:left="40" w:right="423" w:firstLine="680"/>
        <w:rPr>
          <w:sz w:val="24"/>
          <w:szCs w:val="24"/>
        </w:rPr>
      </w:pPr>
      <w:r w:rsidRPr="00C2790F">
        <w:rPr>
          <w:sz w:val="24"/>
          <w:szCs w:val="24"/>
        </w:rPr>
        <w:t xml:space="preserve">б) </w:t>
      </w:r>
      <w:r w:rsidR="00DC1B61" w:rsidRPr="00C2790F">
        <w:rPr>
          <w:sz w:val="24"/>
          <w:szCs w:val="24"/>
        </w:rPr>
        <w:t>соразмерного уменьшения стоимости оказанных платных образовательных</w:t>
      </w:r>
    </w:p>
    <w:p w:rsidR="00DC1B61" w:rsidRPr="00C2790F" w:rsidRDefault="00DC1B61" w:rsidP="00C2790F">
      <w:pPr>
        <w:pStyle w:val="a4"/>
        <w:shd w:val="clear" w:color="auto" w:fill="auto"/>
        <w:spacing w:before="0" w:line="240" w:lineRule="auto"/>
        <w:ind w:left="40" w:right="423" w:firstLine="0"/>
        <w:jc w:val="left"/>
        <w:rPr>
          <w:sz w:val="24"/>
          <w:szCs w:val="24"/>
        </w:rPr>
      </w:pPr>
      <w:r w:rsidRPr="00C2790F">
        <w:rPr>
          <w:sz w:val="24"/>
          <w:szCs w:val="24"/>
        </w:rPr>
        <w:t>услуг;</w:t>
      </w:r>
    </w:p>
    <w:p w:rsidR="00DC1B61" w:rsidRPr="00C2790F" w:rsidRDefault="00E44B6E" w:rsidP="00C2790F">
      <w:pPr>
        <w:pStyle w:val="a4"/>
        <w:shd w:val="clear" w:color="auto" w:fill="auto"/>
        <w:tabs>
          <w:tab w:val="left" w:pos="1230"/>
        </w:tabs>
        <w:spacing w:before="0" w:line="240" w:lineRule="auto"/>
        <w:ind w:left="40" w:right="423" w:firstLine="680"/>
        <w:rPr>
          <w:sz w:val="24"/>
          <w:szCs w:val="24"/>
        </w:rPr>
      </w:pPr>
      <w:r w:rsidRPr="00C2790F">
        <w:rPr>
          <w:sz w:val="24"/>
          <w:szCs w:val="24"/>
        </w:rPr>
        <w:t xml:space="preserve">в) </w:t>
      </w:r>
      <w:r w:rsidR="00DC1B61" w:rsidRPr="00C2790F">
        <w:rPr>
          <w:sz w:val="24"/>
          <w:szCs w:val="24"/>
        </w:rPr>
        <w:t xml:space="preserve">возмещения понесенных им расходов по устранению </w:t>
      </w:r>
      <w:r w:rsidRPr="00C2790F">
        <w:rPr>
          <w:sz w:val="24"/>
          <w:szCs w:val="24"/>
        </w:rPr>
        <w:t>недостатков,</w:t>
      </w:r>
      <w:r w:rsidR="00DC1B61" w:rsidRPr="00C2790F">
        <w:rPr>
          <w:sz w:val="24"/>
          <w:szCs w:val="24"/>
        </w:rPr>
        <w:t xml:space="preserve"> оказанных платных образовательных услуг своими силами или третьими лицами.</w:t>
      </w:r>
    </w:p>
    <w:p w:rsidR="00DC1B61" w:rsidRPr="00C2790F" w:rsidRDefault="002045CA" w:rsidP="002045CA">
      <w:pPr>
        <w:pStyle w:val="a4"/>
        <w:shd w:val="clear" w:color="auto" w:fill="auto"/>
        <w:tabs>
          <w:tab w:val="left" w:pos="1389"/>
        </w:tabs>
        <w:spacing w:before="0" w:line="240" w:lineRule="auto"/>
        <w:ind w:right="423" w:firstLine="0"/>
        <w:rPr>
          <w:sz w:val="24"/>
          <w:szCs w:val="24"/>
        </w:rPr>
      </w:pPr>
      <w:r>
        <w:rPr>
          <w:sz w:val="24"/>
          <w:szCs w:val="24"/>
        </w:rPr>
        <w:t xml:space="preserve">9.4.  </w:t>
      </w:r>
      <w:r w:rsidR="00E44B6E" w:rsidRPr="00C2790F">
        <w:rPr>
          <w:sz w:val="24"/>
          <w:szCs w:val="24"/>
        </w:rPr>
        <w:t>Потребитель</w:t>
      </w:r>
      <w:r w:rsidR="00DC1B61" w:rsidRPr="00C2790F">
        <w:rPr>
          <w:sz w:val="24"/>
          <w:szCs w:val="24"/>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w:t>
      </w:r>
      <w:r w:rsidR="00E44B6E" w:rsidRPr="00C2790F">
        <w:rPr>
          <w:sz w:val="24"/>
          <w:szCs w:val="24"/>
        </w:rPr>
        <w:t>устранены исполнителем. Потребитель</w:t>
      </w:r>
      <w:r w:rsidR="00DC1B61" w:rsidRPr="00C2790F">
        <w:rPr>
          <w:sz w:val="24"/>
          <w:szCs w:val="24"/>
        </w:rPr>
        <w:t xml:space="preserve">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C1B61" w:rsidRPr="00C2790F" w:rsidRDefault="002045CA" w:rsidP="002045CA">
      <w:pPr>
        <w:pStyle w:val="a4"/>
        <w:shd w:val="clear" w:color="auto" w:fill="auto"/>
        <w:tabs>
          <w:tab w:val="left" w:pos="1336"/>
        </w:tabs>
        <w:spacing w:before="0" w:line="240" w:lineRule="auto"/>
        <w:ind w:right="423" w:firstLine="0"/>
        <w:rPr>
          <w:sz w:val="24"/>
          <w:szCs w:val="24"/>
        </w:rPr>
      </w:pPr>
      <w:r>
        <w:rPr>
          <w:sz w:val="24"/>
          <w:szCs w:val="24"/>
        </w:rPr>
        <w:t xml:space="preserve">9.5.  </w:t>
      </w:r>
      <w:r w:rsidR="00DC1B61" w:rsidRPr="00C2790F">
        <w:rPr>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w:t>
      </w:r>
      <w:r w:rsidR="00E44B6E" w:rsidRPr="00C2790F">
        <w:rPr>
          <w:sz w:val="24"/>
          <w:szCs w:val="24"/>
        </w:rPr>
        <w:t>ут осуществлены в срок, потребитель</w:t>
      </w:r>
      <w:r w:rsidR="00DC1B61" w:rsidRPr="00C2790F">
        <w:rPr>
          <w:sz w:val="24"/>
          <w:szCs w:val="24"/>
        </w:rPr>
        <w:t xml:space="preserve"> вправе по своему выбору:</w:t>
      </w:r>
    </w:p>
    <w:p w:rsidR="00DC1B61" w:rsidRPr="00C2790F" w:rsidRDefault="00E44B6E" w:rsidP="00C2790F">
      <w:pPr>
        <w:pStyle w:val="a4"/>
        <w:shd w:val="clear" w:color="auto" w:fill="auto"/>
        <w:tabs>
          <w:tab w:val="left" w:pos="1158"/>
        </w:tabs>
        <w:spacing w:before="0" w:line="240" w:lineRule="auto"/>
        <w:ind w:left="40" w:right="423" w:firstLine="680"/>
        <w:rPr>
          <w:sz w:val="24"/>
          <w:szCs w:val="24"/>
        </w:rPr>
      </w:pPr>
      <w:r w:rsidRPr="00C2790F">
        <w:rPr>
          <w:sz w:val="24"/>
          <w:szCs w:val="24"/>
        </w:rPr>
        <w:t xml:space="preserve">а) </w:t>
      </w:r>
      <w:r w:rsidR="00DC1B61" w:rsidRPr="00C2790F">
        <w:rPr>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C1B61" w:rsidRPr="00C2790F" w:rsidRDefault="00E44B6E" w:rsidP="00C2790F">
      <w:pPr>
        <w:pStyle w:val="a4"/>
        <w:shd w:val="clear" w:color="auto" w:fill="auto"/>
        <w:tabs>
          <w:tab w:val="left" w:pos="1182"/>
        </w:tabs>
        <w:spacing w:before="0" w:line="240" w:lineRule="auto"/>
        <w:ind w:left="40" w:right="423" w:firstLine="680"/>
        <w:rPr>
          <w:sz w:val="24"/>
          <w:szCs w:val="24"/>
        </w:rPr>
      </w:pPr>
      <w:r w:rsidRPr="00C2790F">
        <w:rPr>
          <w:sz w:val="24"/>
          <w:szCs w:val="24"/>
        </w:rPr>
        <w:t xml:space="preserve">б) </w:t>
      </w:r>
      <w:r w:rsidR="00DC1B61" w:rsidRPr="00C2790F">
        <w:rPr>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C1B61" w:rsidRPr="00C2790F" w:rsidRDefault="00E44B6E" w:rsidP="00C2790F">
      <w:pPr>
        <w:pStyle w:val="a4"/>
        <w:shd w:val="clear" w:color="auto" w:fill="auto"/>
        <w:tabs>
          <w:tab w:val="left" w:pos="1013"/>
        </w:tabs>
        <w:spacing w:before="0" w:line="240" w:lineRule="auto"/>
        <w:ind w:left="40" w:right="423" w:firstLine="680"/>
        <w:rPr>
          <w:sz w:val="24"/>
          <w:szCs w:val="24"/>
        </w:rPr>
      </w:pPr>
      <w:r w:rsidRPr="00C2790F">
        <w:rPr>
          <w:sz w:val="24"/>
          <w:szCs w:val="24"/>
        </w:rPr>
        <w:t xml:space="preserve">в) </w:t>
      </w:r>
      <w:r w:rsidR="00DC1B61" w:rsidRPr="00C2790F">
        <w:rPr>
          <w:sz w:val="24"/>
          <w:szCs w:val="24"/>
        </w:rPr>
        <w:t>потребовать уменьшения стоимости платных образовательных услуг;</w:t>
      </w:r>
    </w:p>
    <w:p w:rsidR="00DC1B61" w:rsidRPr="00C2790F" w:rsidRDefault="00E44B6E" w:rsidP="00C2790F">
      <w:pPr>
        <w:pStyle w:val="a4"/>
        <w:shd w:val="clear" w:color="auto" w:fill="auto"/>
        <w:tabs>
          <w:tab w:val="left" w:pos="994"/>
        </w:tabs>
        <w:spacing w:before="0" w:line="240" w:lineRule="auto"/>
        <w:ind w:left="40" w:right="423" w:firstLine="680"/>
        <w:rPr>
          <w:sz w:val="24"/>
          <w:szCs w:val="24"/>
        </w:rPr>
      </w:pPr>
      <w:r w:rsidRPr="00C2790F">
        <w:rPr>
          <w:sz w:val="24"/>
          <w:szCs w:val="24"/>
        </w:rPr>
        <w:t xml:space="preserve">г) </w:t>
      </w:r>
      <w:r w:rsidR="00DC1B61" w:rsidRPr="00C2790F">
        <w:rPr>
          <w:sz w:val="24"/>
          <w:szCs w:val="24"/>
        </w:rPr>
        <w:t>расторгнуть договор.</w:t>
      </w:r>
    </w:p>
    <w:p w:rsidR="00DC1B61" w:rsidRPr="00C2790F" w:rsidRDefault="002045CA" w:rsidP="002045CA">
      <w:pPr>
        <w:pStyle w:val="a4"/>
        <w:shd w:val="clear" w:color="auto" w:fill="auto"/>
        <w:tabs>
          <w:tab w:val="left" w:pos="1278"/>
        </w:tabs>
        <w:spacing w:before="0" w:line="240" w:lineRule="auto"/>
        <w:ind w:right="423" w:firstLine="0"/>
        <w:rPr>
          <w:sz w:val="24"/>
          <w:szCs w:val="24"/>
        </w:rPr>
      </w:pPr>
      <w:r>
        <w:rPr>
          <w:sz w:val="24"/>
          <w:szCs w:val="24"/>
        </w:rPr>
        <w:t xml:space="preserve">9.6.  </w:t>
      </w:r>
      <w:r w:rsidR="00E44B6E" w:rsidRPr="00C2790F">
        <w:rPr>
          <w:sz w:val="24"/>
          <w:szCs w:val="24"/>
        </w:rPr>
        <w:t>Потребиель</w:t>
      </w:r>
      <w:r w:rsidR="00DC1B61" w:rsidRPr="00C2790F">
        <w:rPr>
          <w:sz w:val="24"/>
          <w:szCs w:val="24"/>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C1B61" w:rsidRPr="00C2790F" w:rsidRDefault="002045CA" w:rsidP="002045CA">
      <w:pPr>
        <w:pStyle w:val="a4"/>
        <w:shd w:val="clear" w:color="auto" w:fill="auto"/>
        <w:tabs>
          <w:tab w:val="left" w:pos="1432"/>
        </w:tabs>
        <w:spacing w:before="0" w:line="240" w:lineRule="auto"/>
        <w:ind w:right="423" w:firstLine="0"/>
        <w:rPr>
          <w:sz w:val="24"/>
          <w:szCs w:val="24"/>
        </w:rPr>
      </w:pPr>
      <w:r>
        <w:rPr>
          <w:sz w:val="24"/>
          <w:szCs w:val="24"/>
        </w:rPr>
        <w:t xml:space="preserve">9.7.  </w:t>
      </w:r>
      <w:r w:rsidR="00DC1B61" w:rsidRPr="00C2790F">
        <w:rPr>
          <w:sz w:val="24"/>
          <w:szCs w:val="24"/>
        </w:rPr>
        <w:t>По инициативе исполнителя договор может быть расторгнут в одностороннем порядке в следующем случае:</w:t>
      </w:r>
    </w:p>
    <w:p w:rsidR="00DC1B61" w:rsidRPr="00C2790F" w:rsidRDefault="00175705" w:rsidP="00C2790F">
      <w:pPr>
        <w:pStyle w:val="a4"/>
        <w:shd w:val="clear" w:color="auto" w:fill="auto"/>
        <w:tabs>
          <w:tab w:val="left" w:pos="1072"/>
        </w:tabs>
        <w:spacing w:before="0" w:line="240" w:lineRule="auto"/>
        <w:ind w:left="40" w:right="423" w:firstLine="680"/>
        <w:rPr>
          <w:sz w:val="24"/>
          <w:szCs w:val="24"/>
        </w:rPr>
      </w:pPr>
      <w:r w:rsidRPr="00C2790F">
        <w:rPr>
          <w:sz w:val="24"/>
          <w:szCs w:val="24"/>
        </w:rPr>
        <w:t xml:space="preserve">а) </w:t>
      </w:r>
      <w:r w:rsidR="00DC1B61" w:rsidRPr="00C2790F">
        <w:rPr>
          <w:sz w:val="24"/>
          <w:szCs w:val="24"/>
        </w:rPr>
        <w:t>применение к обучающемуся, достигшему возраста 15 лет, отчисления как меры дисциплинарного взыскания;</w:t>
      </w:r>
    </w:p>
    <w:p w:rsidR="00DC1B61" w:rsidRPr="00C2790F" w:rsidRDefault="00175705" w:rsidP="00C2790F">
      <w:pPr>
        <w:pStyle w:val="a4"/>
        <w:shd w:val="clear" w:color="auto" w:fill="auto"/>
        <w:tabs>
          <w:tab w:val="left" w:pos="1250"/>
        </w:tabs>
        <w:spacing w:before="0" w:line="240" w:lineRule="auto"/>
        <w:ind w:left="40" w:right="423" w:firstLine="680"/>
        <w:rPr>
          <w:sz w:val="24"/>
          <w:szCs w:val="24"/>
        </w:rPr>
      </w:pPr>
      <w:r w:rsidRPr="00C2790F">
        <w:rPr>
          <w:sz w:val="24"/>
          <w:szCs w:val="24"/>
        </w:rPr>
        <w:t xml:space="preserve">б) </w:t>
      </w:r>
      <w:r w:rsidR="00DC1B61" w:rsidRPr="00C2790F">
        <w:rPr>
          <w:sz w:val="24"/>
          <w:szCs w:val="24"/>
        </w:rPr>
        <w:t>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C1B61" w:rsidRPr="00C2790F" w:rsidRDefault="00175705" w:rsidP="00C2790F">
      <w:pPr>
        <w:pStyle w:val="a4"/>
        <w:shd w:val="clear" w:color="auto" w:fill="auto"/>
        <w:tabs>
          <w:tab w:val="left" w:pos="1326"/>
        </w:tabs>
        <w:spacing w:before="0" w:line="240" w:lineRule="auto"/>
        <w:ind w:left="20" w:right="423" w:firstLine="720"/>
        <w:rPr>
          <w:sz w:val="24"/>
          <w:szCs w:val="24"/>
        </w:rPr>
      </w:pPr>
      <w:r w:rsidRPr="00C2790F">
        <w:rPr>
          <w:sz w:val="24"/>
          <w:szCs w:val="24"/>
        </w:rPr>
        <w:t xml:space="preserve">в) </w:t>
      </w:r>
      <w:r w:rsidR="00DC1B61" w:rsidRPr="00C2790F">
        <w:rPr>
          <w:sz w:val="24"/>
          <w:szCs w:val="24"/>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C1B61" w:rsidRPr="00C2790F" w:rsidRDefault="00175705" w:rsidP="00C2790F">
      <w:pPr>
        <w:pStyle w:val="a4"/>
        <w:shd w:val="clear" w:color="auto" w:fill="auto"/>
        <w:tabs>
          <w:tab w:val="left" w:pos="1018"/>
        </w:tabs>
        <w:spacing w:before="0" w:line="240" w:lineRule="auto"/>
        <w:ind w:left="20" w:right="423" w:firstLine="720"/>
        <w:rPr>
          <w:sz w:val="24"/>
          <w:szCs w:val="24"/>
        </w:rPr>
      </w:pPr>
      <w:r w:rsidRPr="00C2790F">
        <w:rPr>
          <w:sz w:val="24"/>
          <w:szCs w:val="24"/>
        </w:rPr>
        <w:t xml:space="preserve">г) </w:t>
      </w:r>
      <w:r w:rsidR="00DC1B61" w:rsidRPr="00C2790F">
        <w:rPr>
          <w:sz w:val="24"/>
          <w:szCs w:val="24"/>
        </w:rPr>
        <w:t>просрочка оплаты стоимости платных образовательных услуг;</w:t>
      </w:r>
    </w:p>
    <w:p w:rsidR="00DC1B61" w:rsidRPr="00C2790F" w:rsidRDefault="00175705" w:rsidP="00C2790F">
      <w:pPr>
        <w:pStyle w:val="a4"/>
        <w:shd w:val="clear" w:color="auto" w:fill="auto"/>
        <w:tabs>
          <w:tab w:val="left" w:pos="1215"/>
        </w:tabs>
        <w:spacing w:before="0" w:line="240" w:lineRule="auto"/>
        <w:ind w:left="20" w:right="423" w:firstLine="720"/>
        <w:rPr>
          <w:sz w:val="24"/>
          <w:szCs w:val="24"/>
        </w:rPr>
      </w:pPr>
      <w:r w:rsidRPr="00C2790F">
        <w:rPr>
          <w:sz w:val="24"/>
          <w:szCs w:val="24"/>
        </w:rPr>
        <w:t xml:space="preserve">д) </w:t>
      </w:r>
      <w:r w:rsidR="00DC1B61" w:rsidRPr="00C2790F">
        <w:rPr>
          <w:sz w:val="24"/>
          <w:szCs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01A01" w:rsidRPr="00C2790F" w:rsidRDefault="00DC1B61" w:rsidP="002045CA">
      <w:pPr>
        <w:pStyle w:val="a4"/>
        <w:shd w:val="clear" w:color="auto" w:fill="auto"/>
        <w:spacing w:before="0" w:line="240" w:lineRule="auto"/>
        <w:ind w:left="20" w:right="423" w:firstLine="0"/>
        <w:rPr>
          <w:sz w:val="24"/>
          <w:szCs w:val="24"/>
        </w:rPr>
      </w:pPr>
      <w:r w:rsidRPr="00C2790F">
        <w:rPr>
          <w:sz w:val="24"/>
          <w:szCs w:val="24"/>
        </w:rPr>
        <w:t>9.8. Контроль над соблюдением настоящего Положения осуществляет</w:t>
      </w:r>
      <w:r w:rsidR="00175705" w:rsidRPr="00C2790F">
        <w:rPr>
          <w:sz w:val="24"/>
          <w:szCs w:val="24"/>
        </w:rPr>
        <w:t xml:space="preserve"> МУ Отдел образования «Управления образования исполнительного комитета муниципального образования города Казни по Вахитовскому и Приволжскому районам», а так</w:t>
      </w:r>
      <w:r w:rsidRPr="00C2790F">
        <w:rPr>
          <w:sz w:val="24"/>
          <w:szCs w:val="24"/>
        </w:rPr>
        <w:t>же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w:t>
      </w:r>
    </w:p>
    <w:p w:rsidR="00701A01" w:rsidRPr="00C2790F" w:rsidRDefault="00701A01" w:rsidP="00C2790F">
      <w:pPr>
        <w:pStyle w:val="a4"/>
        <w:shd w:val="clear" w:color="auto" w:fill="auto"/>
        <w:spacing w:before="0" w:line="240" w:lineRule="auto"/>
        <w:ind w:left="20" w:right="423" w:firstLine="720"/>
        <w:rPr>
          <w:sz w:val="24"/>
          <w:szCs w:val="24"/>
        </w:rPr>
      </w:pPr>
    </w:p>
    <w:p w:rsidR="00701A01" w:rsidRPr="00C2790F" w:rsidRDefault="00701A01" w:rsidP="00C2790F">
      <w:pPr>
        <w:pStyle w:val="a4"/>
        <w:shd w:val="clear" w:color="auto" w:fill="auto"/>
        <w:spacing w:before="0" w:line="240" w:lineRule="auto"/>
        <w:ind w:left="20" w:right="423" w:firstLine="720"/>
        <w:rPr>
          <w:sz w:val="24"/>
          <w:szCs w:val="24"/>
        </w:rPr>
      </w:pPr>
    </w:p>
    <w:p w:rsidR="00701A01" w:rsidRPr="00C2790F" w:rsidRDefault="00701A01" w:rsidP="00C2790F">
      <w:pPr>
        <w:pStyle w:val="a4"/>
        <w:shd w:val="clear" w:color="auto" w:fill="auto"/>
        <w:spacing w:before="0" w:line="240" w:lineRule="auto"/>
        <w:ind w:left="20" w:right="423" w:firstLine="720"/>
        <w:rPr>
          <w:sz w:val="24"/>
          <w:szCs w:val="24"/>
        </w:rPr>
      </w:pPr>
    </w:p>
    <w:p w:rsidR="00566A36" w:rsidRPr="00C2790F" w:rsidRDefault="00566A36" w:rsidP="00C2790F">
      <w:pPr>
        <w:pStyle w:val="a4"/>
        <w:shd w:val="clear" w:color="auto" w:fill="auto"/>
        <w:spacing w:before="0" w:line="240" w:lineRule="auto"/>
        <w:ind w:left="20" w:right="423" w:firstLine="720"/>
        <w:rPr>
          <w:sz w:val="24"/>
          <w:szCs w:val="24"/>
        </w:rPr>
      </w:pPr>
    </w:p>
    <w:p w:rsidR="00566A36" w:rsidRPr="00C2790F" w:rsidRDefault="00566A36" w:rsidP="00C2790F">
      <w:pPr>
        <w:pStyle w:val="a4"/>
        <w:shd w:val="clear" w:color="auto" w:fill="auto"/>
        <w:spacing w:before="0" w:line="240" w:lineRule="auto"/>
        <w:ind w:left="20" w:right="423" w:firstLine="720"/>
        <w:rPr>
          <w:sz w:val="24"/>
          <w:szCs w:val="24"/>
        </w:rPr>
      </w:pPr>
    </w:p>
    <w:p w:rsidR="00566A36" w:rsidRDefault="00566A3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Default="00944006" w:rsidP="00C2790F">
      <w:pPr>
        <w:pStyle w:val="a4"/>
        <w:shd w:val="clear" w:color="auto" w:fill="auto"/>
        <w:spacing w:before="0" w:line="240" w:lineRule="auto"/>
        <w:ind w:left="20" w:right="423" w:firstLine="720"/>
        <w:rPr>
          <w:sz w:val="24"/>
          <w:szCs w:val="24"/>
        </w:rPr>
      </w:pPr>
    </w:p>
    <w:p w:rsidR="00944006" w:rsidRPr="00C2790F" w:rsidRDefault="00944006" w:rsidP="00C2790F">
      <w:pPr>
        <w:pStyle w:val="a4"/>
        <w:shd w:val="clear" w:color="auto" w:fill="auto"/>
        <w:spacing w:before="0" w:line="240" w:lineRule="auto"/>
        <w:ind w:left="20" w:right="423" w:firstLine="720"/>
        <w:rPr>
          <w:sz w:val="24"/>
          <w:szCs w:val="24"/>
        </w:rPr>
      </w:pPr>
    </w:p>
    <w:p w:rsidR="00566A36" w:rsidRPr="00C2790F" w:rsidRDefault="00566A36" w:rsidP="00C2790F">
      <w:pPr>
        <w:pStyle w:val="a4"/>
        <w:shd w:val="clear" w:color="auto" w:fill="auto"/>
        <w:spacing w:before="0" w:line="240" w:lineRule="auto"/>
        <w:ind w:left="20" w:right="423" w:firstLine="720"/>
        <w:rPr>
          <w:sz w:val="24"/>
          <w:szCs w:val="24"/>
        </w:rPr>
      </w:pPr>
    </w:p>
    <w:p w:rsidR="00566A36" w:rsidRPr="00F63071" w:rsidRDefault="00566A36" w:rsidP="00566A36">
      <w:pPr>
        <w:pStyle w:val="a4"/>
        <w:shd w:val="clear" w:color="auto" w:fill="auto"/>
        <w:spacing w:before="0" w:line="240" w:lineRule="auto"/>
        <w:ind w:left="20" w:right="20" w:firstLine="720"/>
        <w:jc w:val="right"/>
        <w:rPr>
          <w:i/>
          <w:sz w:val="24"/>
          <w:szCs w:val="24"/>
        </w:rPr>
      </w:pPr>
      <w:r w:rsidRPr="00F63071">
        <w:rPr>
          <w:i/>
          <w:sz w:val="24"/>
          <w:szCs w:val="24"/>
        </w:rPr>
        <w:t>Приложение №1</w:t>
      </w:r>
    </w:p>
    <w:p w:rsidR="00566A36" w:rsidRPr="00F63071" w:rsidRDefault="00566A36" w:rsidP="00566A36">
      <w:pPr>
        <w:pStyle w:val="a4"/>
        <w:shd w:val="clear" w:color="auto" w:fill="auto"/>
        <w:spacing w:before="0" w:line="240" w:lineRule="auto"/>
        <w:ind w:left="20" w:right="20" w:firstLine="720"/>
        <w:rPr>
          <w:sz w:val="24"/>
          <w:szCs w:val="24"/>
        </w:rPr>
      </w:pPr>
    </w:p>
    <w:p w:rsidR="00213DE4" w:rsidRPr="00213DE4" w:rsidRDefault="00213DE4" w:rsidP="00213DE4">
      <w:pPr>
        <w:rPr>
          <w:rFonts w:ascii="Times New Roman" w:hAnsi="Times New Roman" w:cs="Times New Roman"/>
          <w:b/>
        </w:rPr>
      </w:pPr>
      <w:r>
        <w:rPr>
          <w:b/>
        </w:rPr>
        <w:t xml:space="preserve">                        </w:t>
      </w:r>
      <w:r w:rsidRPr="00213DE4">
        <w:rPr>
          <w:rFonts w:ascii="Times New Roman" w:hAnsi="Times New Roman" w:cs="Times New Roman"/>
          <w:b/>
        </w:rPr>
        <w:t xml:space="preserve">Прейскурант цен на оказание платных услуг в  </w:t>
      </w:r>
    </w:p>
    <w:p w:rsidR="00213DE4" w:rsidRPr="00213DE4" w:rsidRDefault="00213DE4" w:rsidP="00213DE4">
      <w:pPr>
        <w:rPr>
          <w:rFonts w:ascii="Times New Roman" w:hAnsi="Times New Roman" w:cs="Times New Roman"/>
          <w:b/>
        </w:rPr>
      </w:pPr>
      <w:r w:rsidRPr="00213DE4">
        <w:rPr>
          <w:rFonts w:ascii="Times New Roman" w:hAnsi="Times New Roman" w:cs="Times New Roman"/>
          <w:b/>
        </w:rPr>
        <w:t xml:space="preserve">                       МБОУ «СОШ № </w:t>
      </w:r>
      <w:bookmarkStart w:id="10" w:name="_GoBack"/>
      <w:bookmarkEnd w:id="10"/>
      <w:r w:rsidRPr="00213DE4">
        <w:rPr>
          <w:rFonts w:ascii="Times New Roman" w:hAnsi="Times New Roman" w:cs="Times New Roman"/>
          <w:b/>
        </w:rPr>
        <w:t>48»</w:t>
      </w:r>
      <w:r w:rsidR="009F767F">
        <w:rPr>
          <w:rFonts w:ascii="Times New Roman" w:hAnsi="Times New Roman" w:cs="Times New Roman"/>
          <w:b/>
        </w:rPr>
        <w:t xml:space="preserve"> Приволжского райо</w:t>
      </w:r>
      <w:r w:rsidRPr="00213DE4">
        <w:rPr>
          <w:rFonts w:ascii="Times New Roman" w:hAnsi="Times New Roman" w:cs="Times New Roman"/>
          <w:b/>
        </w:rPr>
        <w:t>на г. Казани</w:t>
      </w:r>
    </w:p>
    <w:p w:rsidR="00213DE4" w:rsidRPr="00213DE4" w:rsidRDefault="00213DE4" w:rsidP="00213DE4">
      <w:pPr>
        <w:rPr>
          <w:rFonts w:ascii="Times New Roman" w:hAnsi="Times New Roman" w:cs="Times New Roman"/>
          <w:b/>
        </w:rPr>
      </w:pPr>
      <w:r>
        <w:rPr>
          <w:rFonts w:ascii="Times New Roman" w:hAnsi="Times New Roman" w:cs="Times New Roman"/>
          <w:b/>
        </w:rPr>
        <w:t xml:space="preserve"> </w:t>
      </w:r>
      <w:r w:rsidRPr="00213DE4">
        <w:rPr>
          <w:rFonts w:ascii="Times New Roman" w:hAnsi="Times New Roman" w:cs="Times New Roman"/>
          <w:b/>
        </w:rPr>
        <w:t xml:space="preserve">                                       </w:t>
      </w:r>
      <w:r w:rsidR="009F767F">
        <w:rPr>
          <w:rFonts w:ascii="Times New Roman" w:hAnsi="Times New Roman" w:cs="Times New Roman"/>
          <w:b/>
        </w:rPr>
        <w:t xml:space="preserve">          </w:t>
      </w:r>
      <w:r w:rsidRPr="00213DE4">
        <w:rPr>
          <w:rFonts w:ascii="Times New Roman" w:hAnsi="Times New Roman" w:cs="Times New Roman"/>
          <w:b/>
        </w:rPr>
        <w:t>на одного воспитанника</w:t>
      </w:r>
      <w:r w:rsidRPr="00213DE4">
        <w:rPr>
          <w:rFonts w:ascii="Times New Roman" w:hAnsi="Times New Roman" w:cs="Times New Roman"/>
          <w:b/>
        </w:rPr>
        <w:tab/>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1417"/>
        <w:gridCol w:w="1985"/>
        <w:gridCol w:w="1559"/>
        <w:gridCol w:w="1242"/>
      </w:tblGrid>
      <w:tr w:rsidR="00213DE4" w:rsidRPr="00213DE4" w:rsidTr="00213DE4">
        <w:tc>
          <w:tcPr>
            <w:tcW w:w="534"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w:t>
            </w:r>
          </w:p>
        </w:tc>
        <w:tc>
          <w:tcPr>
            <w:tcW w:w="2835"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Наименование услуги</w:t>
            </w:r>
          </w:p>
        </w:tc>
        <w:tc>
          <w:tcPr>
            <w:tcW w:w="1417"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стоимость</w:t>
            </w:r>
          </w:p>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 xml:space="preserve">услуги </w:t>
            </w:r>
          </w:p>
        </w:tc>
        <w:tc>
          <w:tcPr>
            <w:tcW w:w="1985"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Объем занятий в месяц</w:t>
            </w:r>
          </w:p>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(кол-во/мин.)</w:t>
            </w:r>
          </w:p>
        </w:tc>
        <w:tc>
          <w:tcPr>
            <w:tcW w:w="1559"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Продолжительность предоставления услуг</w:t>
            </w:r>
          </w:p>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(месяцев)</w:t>
            </w:r>
          </w:p>
        </w:tc>
        <w:tc>
          <w:tcPr>
            <w:tcW w:w="1242" w:type="dxa"/>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Количество детей в группе</w:t>
            </w:r>
          </w:p>
        </w:tc>
      </w:tr>
      <w:tr w:rsidR="00213DE4" w:rsidRPr="00213DE4" w:rsidTr="00213DE4">
        <w:tc>
          <w:tcPr>
            <w:tcW w:w="534" w:type="dxa"/>
          </w:tcPr>
          <w:p w:rsidR="00213DE4" w:rsidRPr="00213DE4" w:rsidRDefault="00213DE4" w:rsidP="00D71FB9">
            <w:pPr>
              <w:rPr>
                <w:rFonts w:ascii="Times New Roman" w:hAnsi="Times New Roman" w:cs="Times New Roman"/>
                <w:b/>
                <w:sz w:val="22"/>
              </w:rPr>
            </w:pPr>
          </w:p>
        </w:tc>
        <w:tc>
          <w:tcPr>
            <w:tcW w:w="9038" w:type="dxa"/>
            <w:gridSpan w:val="5"/>
          </w:tcPr>
          <w:p w:rsidR="00213DE4" w:rsidRPr="00213DE4" w:rsidRDefault="00213DE4" w:rsidP="00D71FB9">
            <w:pPr>
              <w:rPr>
                <w:rFonts w:ascii="Times New Roman" w:hAnsi="Times New Roman" w:cs="Times New Roman"/>
                <w:b/>
                <w:sz w:val="22"/>
              </w:rPr>
            </w:pPr>
            <w:r w:rsidRPr="00213DE4">
              <w:rPr>
                <w:rFonts w:ascii="Times New Roman" w:hAnsi="Times New Roman" w:cs="Times New Roman"/>
                <w:b/>
                <w:sz w:val="22"/>
              </w:rPr>
              <w:t xml:space="preserve">                                         Программы для дошкольников</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«Школа развития детей» 6+</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16/30</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w:t>
            </w:r>
          </w:p>
          <w:p w:rsidR="00213DE4" w:rsidRPr="00213DE4" w:rsidRDefault="00213DE4" w:rsidP="00D71FB9">
            <w:pPr>
              <w:rPr>
                <w:rFonts w:ascii="Times New Roman" w:hAnsi="Times New Roman" w:cs="Times New Roman"/>
                <w:sz w:val="22"/>
              </w:rPr>
            </w:pP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«Школа развития детей» 6+</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обучение письму, чтению, счету, английскому, шахматам)</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32/30</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p w:rsidR="00213DE4" w:rsidRPr="00213DE4" w:rsidRDefault="00213DE4" w:rsidP="00213DE4">
            <w:pPr>
              <w:jc w:val="center"/>
              <w:rPr>
                <w:rFonts w:ascii="Times New Roman" w:hAnsi="Times New Roman" w:cs="Times New Roman"/>
                <w:sz w:val="22"/>
              </w:rPr>
            </w:pP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3.</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«АБВГДейка» 5+:</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обучение письму,чтению, счету, английскому,  шахматам)</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16/30</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p>
        </w:tc>
        <w:tc>
          <w:tcPr>
            <w:tcW w:w="9038" w:type="dxa"/>
            <w:gridSpan w:val="5"/>
          </w:tcPr>
          <w:p w:rsidR="00213DE4" w:rsidRPr="00213DE4" w:rsidRDefault="00213DE4" w:rsidP="00213DE4">
            <w:pPr>
              <w:jc w:val="center"/>
              <w:rPr>
                <w:rFonts w:ascii="Times New Roman" w:hAnsi="Times New Roman" w:cs="Times New Roman"/>
                <w:sz w:val="22"/>
              </w:rPr>
            </w:pPr>
          </w:p>
          <w:p w:rsidR="00213DE4" w:rsidRPr="00213DE4" w:rsidRDefault="00213DE4" w:rsidP="00213DE4">
            <w:pPr>
              <w:jc w:val="center"/>
              <w:rPr>
                <w:rFonts w:ascii="Times New Roman" w:hAnsi="Times New Roman" w:cs="Times New Roman"/>
                <w:b/>
                <w:sz w:val="22"/>
              </w:rPr>
            </w:pPr>
            <w:r w:rsidRPr="00213DE4">
              <w:rPr>
                <w:rFonts w:ascii="Times New Roman" w:hAnsi="Times New Roman" w:cs="Times New Roman"/>
                <w:b/>
                <w:sz w:val="22"/>
              </w:rPr>
              <w:t>Программы научно- познавательной  направленности</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4.</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Английский </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для первоклассников</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8/35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lastRenderedPageBreak/>
              <w:t>5.</w:t>
            </w:r>
          </w:p>
          <w:p w:rsidR="00213DE4" w:rsidRPr="00213DE4" w:rsidRDefault="00213DE4" w:rsidP="00D71FB9">
            <w:pPr>
              <w:rPr>
                <w:rFonts w:ascii="Times New Roman" w:hAnsi="Times New Roman" w:cs="Times New Roman"/>
                <w:sz w:val="22"/>
              </w:rPr>
            </w:pP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Немецкий для первоклассников</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8/35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Английский  для общения</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2-9 классы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7.</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Второй иностранный для общения 1-10 класс </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«Учу турецкий»</w:t>
            </w:r>
          </w:p>
          <w:p w:rsidR="00213DE4" w:rsidRPr="00213DE4" w:rsidRDefault="00213DE4" w:rsidP="00213DE4">
            <w:pPr>
              <w:rPr>
                <w:rFonts w:ascii="Times New Roman" w:hAnsi="Times New Roman" w:cs="Times New Roman"/>
                <w:sz w:val="22"/>
              </w:rPr>
            </w:pPr>
            <w:r w:rsidRPr="00213DE4">
              <w:rPr>
                <w:rFonts w:ascii="Times New Roman" w:hAnsi="Times New Roman" w:cs="Times New Roman"/>
                <w:sz w:val="22"/>
              </w:rPr>
              <w:t>«Учу немецкий»</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Школа развития чтения и внимания </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(2-4 класс)</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4/45</w:t>
            </w:r>
          </w:p>
        </w:tc>
        <w:tc>
          <w:tcPr>
            <w:tcW w:w="1559" w:type="dxa"/>
          </w:tcPr>
          <w:p w:rsidR="00213DE4" w:rsidRPr="00213DE4" w:rsidRDefault="00213DE4" w:rsidP="00213DE4">
            <w:pPr>
              <w:jc w:val="center"/>
              <w:rPr>
                <w:rFonts w:ascii="Times New Roman" w:hAnsi="Times New Roman" w:cs="Times New Roman"/>
                <w:sz w:val="22"/>
              </w:rPr>
            </w:pPr>
          </w:p>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9.</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Дополнительные занятия по математике  в начальной школе </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(2-4 класс)</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4/45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Умный ребенок </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2-4 классы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11.</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Все по полочкам             (азы информатики)</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Решение нестандартных задач по математике</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5-10 классы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13. </w:t>
            </w:r>
          </w:p>
        </w:tc>
        <w:tc>
          <w:tcPr>
            <w:tcW w:w="2835" w:type="dxa"/>
          </w:tcPr>
          <w:p w:rsidR="00213DE4" w:rsidRPr="00213DE4" w:rsidRDefault="00213DE4" w:rsidP="00213DE4">
            <w:pPr>
              <w:rPr>
                <w:rFonts w:ascii="Times New Roman" w:hAnsi="Times New Roman" w:cs="Times New Roman"/>
                <w:sz w:val="22"/>
              </w:rPr>
            </w:pPr>
            <w:r w:rsidRPr="00213DE4">
              <w:rPr>
                <w:rFonts w:ascii="Times New Roman" w:hAnsi="Times New Roman" w:cs="Times New Roman"/>
                <w:sz w:val="22"/>
              </w:rPr>
              <w:t>Робототехника</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680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4/45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14.</w:t>
            </w:r>
          </w:p>
        </w:tc>
        <w:tc>
          <w:tcPr>
            <w:tcW w:w="2835" w:type="dxa"/>
          </w:tcPr>
          <w:p w:rsidR="00213DE4" w:rsidRPr="00213DE4" w:rsidRDefault="00213DE4" w:rsidP="00213DE4">
            <w:pPr>
              <w:rPr>
                <w:rFonts w:ascii="Times New Roman" w:hAnsi="Times New Roman" w:cs="Times New Roman"/>
                <w:sz w:val="22"/>
              </w:rPr>
            </w:pPr>
            <w:r w:rsidRPr="00213DE4">
              <w:rPr>
                <w:rFonts w:ascii="Times New Roman" w:hAnsi="Times New Roman" w:cs="Times New Roman"/>
                <w:sz w:val="22"/>
              </w:rPr>
              <w:t>Комплексный анализ текста  8-10 кл</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Русский – сложные вопросы грамматики</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  5-9 классы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16.</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Основные проблемы обществознания</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p>
        </w:tc>
        <w:tc>
          <w:tcPr>
            <w:tcW w:w="9038" w:type="dxa"/>
            <w:gridSpan w:val="5"/>
          </w:tcPr>
          <w:p w:rsidR="00213DE4" w:rsidRPr="00213DE4" w:rsidRDefault="00213DE4" w:rsidP="00213DE4">
            <w:pPr>
              <w:jc w:val="center"/>
              <w:rPr>
                <w:rFonts w:ascii="Times New Roman" w:hAnsi="Times New Roman" w:cs="Times New Roman"/>
                <w:b/>
                <w:sz w:val="22"/>
              </w:rPr>
            </w:pPr>
            <w:r w:rsidRPr="00213DE4">
              <w:rPr>
                <w:rFonts w:ascii="Times New Roman" w:hAnsi="Times New Roman" w:cs="Times New Roman"/>
                <w:b/>
                <w:sz w:val="22"/>
              </w:rPr>
              <w:t>Программы физкультурно-спортивного направления</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17.</w:t>
            </w:r>
          </w:p>
        </w:tc>
        <w:tc>
          <w:tcPr>
            <w:tcW w:w="2835" w:type="dxa"/>
          </w:tcPr>
          <w:p w:rsidR="00213DE4" w:rsidRPr="00213DE4" w:rsidRDefault="00213DE4" w:rsidP="00213DE4">
            <w:pPr>
              <w:rPr>
                <w:rFonts w:ascii="Times New Roman" w:hAnsi="Times New Roman" w:cs="Times New Roman"/>
                <w:sz w:val="22"/>
              </w:rPr>
            </w:pPr>
            <w:r w:rsidRPr="00213DE4">
              <w:rPr>
                <w:rFonts w:ascii="Times New Roman" w:hAnsi="Times New Roman" w:cs="Times New Roman"/>
                <w:sz w:val="22"/>
              </w:rPr>
              <w:t>Мини-футбол</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18.</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Шахматы для начинающих</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 « Ход конем»</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600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12-15</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p>
        </w:tc>
        <w:tc>
          <w:tcPr>
            <w:tcW w:w="9038" w:type="dxa"/>
            <w:gridSpan w:val="5"/>
          </w:tcPr>
          <w:p w:rsidR="00213DE4" w:rsidRPr="00213DE4" w:rsidRDefault="00213DE4" w:rsidP="00213DE4">
            <w:pPr>
              <w:jc w:val="center"/>
              <w:rPr>
                <w:rFonts w:ascii="Times New Roman" w:hAnsi="Times New Roman" w:cs="Times New Roman"/>
                <w:b/>
                <w:sz w:val="22"/>
              </w:rPr>
            </w:pPr>
            <w:r w:rsidRPr="00213DE4">
              <w:rPr>
                <w:rFonts w:ascii="Times New Roman" w:hAnsi="Times New Roman" w:cs="Times New Roman"/>
                <w:b/>
                <w:sz w:val="22"/>
              </w:rPr>
              <w:t>Программы  социально- педагогической направленности</w:t>
            </w:r>
          </w:p>
        </w:tc>
      </w:tr>
      <w:tr w:rsidR="00213DE4" w:rsidRPr="00213DE4" w:rsidTr="00213DE4">
        <w:trPr>
          <w:trHeight w:val="578"/>
        </w:trPr>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19.</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Групповые  коррекционные и развиавющие занятия с психологом</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125</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4/45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От количества занятий</w:t>
            </w:r>
          </w:p>
        </w:tc>
        <w:tc>
          <w:tcPr>
            <w:tcW w:w="1242"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20.</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Ждем родителей</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200</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2часа в день</w:t>
            </w:r>
          </w:p>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 час в день</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От количества часов</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p>
        </w:tc>
        <w:tc>
          <w:tcPr>
            <w:tcW w:w="9038" w:type="dxa"/>
            <w:gridSpan w:val="5"/>
          </w:tcPr>
          <w:p w:rsidR="00213DE4" w:rsidRPr="00213DE4" w:rsidRDefault="00213DE4" w:rsidP="00213DE4">
            <w:pPr>
              <w:jc w:val="center"/>
              <w:rPr>
                <w:rFonts w:ascii="Times New Roman" w:hAnsi="Times New Roman" w:cs="Times New Roman"/>
                <w:b/>
                <w:sz w:val="22"/>
              </w:rPr>
            </w:pPr>
            <w:r w:rsidRPr="00213DE4">
              <w:rPr>
                <w:rFonts w:ascii="Times New Roman" w:hAnsi="Times New Roman" w:cs="Times New Roman"/>
                <w:b/>
                <w:sz w:val="22"/>
              </w:rPr>
              <w:t>Программы художественно- эстетической  направленности</w:t>
            </w: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21.</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Студия танца</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1200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22.</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Театральная студия для малышей</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1000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23.</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Художественная студия (изо,дпи, флористика)</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24.</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Вокальная студия</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 xml:space="preserve">8х45 </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25.</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Индивидуальные занятия (вокал, хореография, бальные танцы)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1/45</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От количества занятий</w:t>
            </w:r>
          </w:p>
        </w:tc>
        <w:tc>
          <w:tcPr>
            <w:tcW w:w="1242" w:type="dxa"/>
          </w:tcPr>
          <w:p w:rsidR="00213DE4" w:rsidRPr="00213DE4" w:rsidRDefault="00213DE4" w:rsidP="00D71FB9">
            <w:pPr>
              <w:rPr>
                <w:rFonts w:ascii="Times New Roman" w:hAnsi="Times New Roman" w:cs="Times New Roman"/>
                <w:sz w:val="22"/>
              </w:rPr>
            </w:pPr>
          </w:p>
        </w:tc>
      </w:tr>
      <w:tr w:rsidR="00213DE4" w:rsidRPr="00213DE4" w:rsidTr="00213DE4">
        <w:tc>
          <w:tcPr>
            <w:tcW w:w="534"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29.</w:t>
            </w:r>
          </w:p>
        </w:tc>
        <w:tc>
          <w:tcPr>
            <w:tcW w:w="283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Бальные танцы</w:t>
            </w:r>
          </w:p>
        </w:tc>
        <w:tc>
          <w:tcPr>
            <w:tcW w:w="1417"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1500</w:t>
            </w:r>
          </w:p>
        </w:tc>
        <w:tc>
          <w:tcPr>
            <w:tcW w:w="1985" w:type="dxa"/>
          </w:tcPr>
          <w:p w:rsidR="00213DE4" w:rsidRPr="00213DE4" w:rsidRDefault="00213DE4" w:rsidP="00D71FB9">
            <w:pPr>
              <w:rPr>
                <w:rFonts w:ascii="Times New Roman" w:hAnsi="Times New Roman" w:cs="Times New Roman"/>
                <w:sz w:val="22"/>
              </w:rPr>
            </w:pPr>
            <w:r w:rsidRPr="00213DE4">
              <w:rPr>
                <w:rFonts w:ascii="Times New Roman" w:hAnsi="Times New Roman" w:cs="Times New Roman"/>
                <w:sz w:val="22"/>
              </w:rPr>
              <w:t>8 /45мин.</w:t>
            </w:r>
          </w:p>
        </w:tc>
        <w:tc>
          <w:tcPr>
            <w:tcW w:w="1559" w:type="dxa"/>
          </w:tcPr>
          <w:p w:rsidR="00213DE4" w:rsidRPr="00213DE4" w:rsidRDefault="00213DE4" w:rsidP="00213DE4">
            <w:pPr>
              <w:jc w:val="center"/>
              <w:rPr>
                <w:rFonts w:ascii="Times New Roman" w:hAnsi="Times New Roman" w:cs="Times New Roman"/>
                <w:sz w:val="22"/>
              </w:rPr>
            </w:pPr>
            <w:r w:rsidRPr="00213DE4">
              <w:rPr>
                <w:rFonts w:ascii="Times New Roman" w:hAnsi="Times New Roman" w:cs="Times New Roman"/>
                <w:sz w:val="22"/>
              </w:rPr>
              <w:t>9</w:t>
            </w:r>
          </w:p>
        </w:tc>
        <w:tc>
          <w:tcPr>
            <w:tcW w:w="1242" w:type="dxa"/>
          </w:tcPr>
          <w:p w:rsidR="00213DE4" w:rsidRPr="00213DE4" w:rsidRDefault="00213DE4" w:rsidP="00D71FB9">
            <w:pPr>
              <w:rPr>
                <w:rFonts w:ascii="Times New Roman" w:hAnsi="Times New Roman" w:cs="Times New Roman"/>
                <w:sz w:val="22"/>
              </w:rPr>
            </w:pPr>
          </w:p>
        </w:tc>
      </w:tr>
    </w:tbl>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b/>
          <w:sz w:val="22"/>
        </w:rPr>
      </w:pPr>
    </w:p>
    <w:p w:rsidR="00213DE4" w:rsidRPr="00213DE4" w:rsidRDefault="00213DE4" w:rsidP="00213DE4">
      <w:pPr>
        <w:rPr>
          <w:rFonts w:ascii="Times New Roman" w:hAnsi="Times New Roman" w:cs="Times New Roman"/>
          <w:b/>
          <w:sz w:val="22"/>
        </w:rPr>
      </w:pPr>
      <w:r w:rsidRPr="00213DE4">
        <w:rPr>
          <w:rFonts w:ascii="Times New Roman" w:hAnsi="Times New Roman" w:cs="Times New Roman"/>
          <w:b/>
          <w:sz w:val="22"/>
        </w:rPr>
        <w:t>Директор МБОУ «СОШ № 48»                                                       Т.Ю. Аринина</w:t>
      </w: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r w:rsidRPr="00213DE4">
        <w:rPr>
          <w:rFonts w:ascii="Times New Roman" w:hAnsi="Times New Roman" w:cs="Times New Roman"/>
          <w:sz w:val="22"/>
        </w:rPr>
        <w:t xml:space="preserve">                                                                                                       </w:t>
      </w: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rPr>
          <w:rFonts w:ascii="Times New Roman" w:hAnsi="Times New Roman" w:cs="Times New Roman"/>
          <w:sz w:val="22"/>
        </w:rPr>
      </w:pPr>
    </w:p>
    <w:p w:rsidR="00213DE4" w:rsidRPr="00213DE4" w:rsidRDefault="00213DE4" w:rsidP="00213DE4">
      <w:pPr>
        <w:jc w:val="right"/>
        <w:rPr>
          <w:rFonts w:ascii="Times New Roman" w:hAnsi="Times New Roman" w:cs="Times New Roman"/>
          <w:b/>
        </w:rPr>
      </w:pPr>
    </w:p>
    <w:p w:rsidR="00213DE4" w:rsidRPr="00213DE4" w:rsidRDefault="00213DE4" w:rsidP="00213DE4">
      <w:pPr>
        <w:jc w:val="right"/>
        <w:rPr>
          <w:rFonts w:ascii="Times New Roman" w:hAnsi="Times New Roman" w:cs="Times New Roman"/>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Default="00213DE4" w:rsidP="00213DE4">
      <w:pPr>
        <w:jc w:val="right"/>
        <w:rPr>
          <w:rFonts w:ascii="Times New Roman" w:hAnsi="Times New Roman" w:cs="Times New Roman"/>
          <w:b/>
        </w:rPr>
      </w:pPr>
    </w:p>
    <w:p w:rsidR="00213DE4" w:rsidRPr="00213DE4" w:rsidRDefault="00213DE4" w:rsidP="00213DE4">
      <w:pPr>
        <w:jc w:val="right"/>
        <w:rPr>
          <w:rFonts w:ascii="Times New Roman" w:hAnsi="Times New Roman" w:cs="Times New Roman"/>
          <w:b/>
        </w:rPr>
      </w:pPr>
      <w:r w:rsidRPr="00213DE4">
        <w:rPr>
          <w:rFonts w:ascii="Times New Roman" w:hAnsi="Times New Roman" w:cs="Times New Roman"/>
          <w:b/>
        </w:rPr>
        <w:t xml:space="preserve">Приложение к прейскуранту цен </w:t>
      </w:r>
    </w:p>
    <w:p w:rsidR="00213DE4" w:rsidRPr="00213DE4" w:rsidRDefault="00213DE4" w:rsidP="00213DE4">
      <w:pPr>
        <w:jc w:val="center"/>
        <w:rPr>
          <w:rFonts w:ascii="Times New Roman" w:hAnsi="Times New Roman" w:cs="Times New Roman"/>
          <w:b/>
        </w:rPr>
      </w:pPr>
      <w:r w:rsidRPr="00213DE4">
        <w:rPr>
          <w:rFonts w:ascii="Times New Roman" w:hAnsi="Times New Roman" w:cs="Times New Roman"/>
          <w:b/>
        </w:rPr>
        <w:t xml:space="preserve">                                                                                       </w:t>
      </w:r>
      <w:r>
        <w:rPr>
          <w:rFonts w:ascii="Times New Roman" w:hAnsi="Times New Roman" w:cs="Times New Roman"/>
          <w:b/>
        </w:rPr>
        <w:t xml:space="preserve">    </w:t>
      </w:r>
      <w:r w:rsidRPr="00213DE4">
        <w:rPr>
          <w:rFonts w:ascii="Times New Roman" w:hAnsi="Times New Roman" w:cs="Times New Roman"/>
          <w:b/>
        </w:rPr>
        <w:t xml:space="preserve">на оказание платных услуг  </w:t>
      </w:r>
    </w:p>
    <w:p w:rsidR="00213DE4" w:rsidRPr="00213DE4" w:rsidRDefault="00213DE4" w:rsidP="00213DE4">
      <w:pPr>
        <w:jc w:val="center"/>
        <w:rPr>
          <w:rFonts w:ascii="Times New Roman" w:hAnsi="Times New Roman" w:cs="Times New Roman"/>
          <w:b/>
        </w:rPr>
      </w:pPr>
      <w:r w:rsidRPr="00213DE4">
        <w:rPr>
          <w:rFonts w:ascii="Times New Roman" w:hAnsi="Times New Roman" w:cs="Times New Roman"/>
          <w:b/>
        </w:rPr>
        <w:t xml:space="preserve">                                                                         </w:t>
      </w:r>
      <w:r>
        <w:rPr>
          <w:rFonts w:ascii="Times New Roman" w:hAnsi="Times New Roman" w:cs="Times New Roman"/>
          <w:b/>
        </w:rPr>
        <w:t xml:space="preserve">      </w:t>
      </w:r>
      <w:r w:rsidRPr="00213DE4">
        <w:rPr>
          <w:rFonts w:ascii="Times New Roman" w:hAnsi="Times New Roman" w:cs="Times New Roman"/>
          <w:b/>
        </w:rPr>
        <w:t>МБОУ «СОШ №48»</w:t>
      </w:r>
    </w:p>
    <w:p w:rsidR="00213DE4" w:rsidRPr="00213DE4" w:rsidRDefault="00213DE4" w:rsidP="00213DE4">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53"/>
        <w:gridCol w:w="425"/>
        <w:gridCol w:w="4218"/>
      </w:tblGrid>
      <w:tr w:rsidR="00213DE4" w:rsidRPr="00213DE4" w:rsidTr="00213DE4">
        <w:tc>
          <w:tcPr>
            <w:tcW w:w="675" w:type="dxa"/>
          </w:tcPr>
          <w:p w:rsidR="00213DE4" w:rsidRPr="00213DE4" w:rsidRDefault="00213DE4" w:rsidP="00D71FB9">
            <w:pPr>
              <w:rPr>
                <w:rFonts w:ascii="Times New Roman" w:hAnsi="Times New Roman" w:cs="Times New Roman"/>
                <w:b/>
              </w:rPr>
            </w:pPr>
          </w:p>
        </w:tc>
        <w:tc>
          <w:tcPr>
            <w:tcW w:w="8896" w:type="dxa"/>
            <w:gridSpan w:val="3"/>
          </w:tcPr>
          <w:p w:rsidR="00213DE4" w:rsidRPr="00213DE4" w:rsidRDefault="00213DE4" w:rsidP="00D71FB9">
            <w:pPr>
              <w:rPr>
                <w:rFonts w:ascii="Times New Roman" w:hAnsi="Times New Roman" w:cs="Times New Roman"/>
              </w:rPr>
            </w:pPr>
            <w:r w:rsidRPr="00213DE4">
              <w:rPr>
                <w:rFonts w:ascii="Times New Roman" w:hAnsi="Times New Roman" w:cs="Times New Roman"/>
                <w:b/>
              </w:rPr>
              <w:t xml:space="preserve">                                                     Программы для дошкольников</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w:t>
            </w:r>
          </w:p>
          <w:p w:rsidR="00213DE4" w:rsidRPr="00213DE4" w:rsidRDefault="00213DE4" w:rsidP="00D71FB9">
            <w:pPr>
              <w:rPr>
                <w:rFonts w:ascii="Times New Roman" w:hAnsi="Times New Roman" w:cs="Times New Roman"/>
              </w:rPr>
            </w:pP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«Школа развития детей» 6+</w:t>
            </w:r>
          </w:p>
        </w:tc>
        <w:tc>
          <w:tcPr>
            <w:tcW w:w="4643"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 xml:space="preserve">Предшкольная подготовка 1 раз в неделю (обучение письму, чтению, счету, технология- изо)\ Цена повышена на 60 руб. в связи с ведением работы психолога </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«Школа развития детей» 6+</w:t>
            </w:r>
          </w:p>
          <w:p w:rsidR="00213DE4" w:rsidRPr="00213DE4" w:rsidRDefault="00213DE4" w:rsidP="00D71FB9">
            <w:pPr>
              <w:rPr>
                <w:rFonts w:ascii="Times New Roman" w:hAnsi="Times New Roman" w:cs="Times New Roman"/>
              </w:rPr>
            </w:pPr>
            <w:r w:rsidRPr="00213DE4">
              <w:rPr>
                <w:rFonts w:ascii="Times New Roman" w:hAnsi="Times New Roman" w:cs="Times New Roman"/>
              </w:rPr>
              <w:t>обучение письму,чтению, счету, английскому, хореографии или шахматам)</w:t>
            </w:r>
          </w:p>
        </w:tc>
        <w:tc>
          <w:tcPr>
            <w:tcW w:w="4643" w:type="dxa"/>
            <w:gridSpan w:val="2"/>
          </w:tcPr>
          <w:p w:rsidR="00213DE4" w:rsidRPr="00213DE4" w:rsidRDefault="00213DE4" w:rsidP="00D71FB9">
            <w:pPr>
              <w:rPr>
                <w:rFonts w:ascii="Times New Roman" w:hAnsi="Times New Roman" w:cs="Times New Roman"/>
                <w:b/>
              </w:rPr>
            </w:pPr>
            <w:r w:rsidRPr="00213DE4">
              <w:rPr>
                <w:rFonts w:ascii="Times New Roman" w:hAnsi="Times New Roman" w:cs="Times New Roman"/>
              </w:rPr>
              <w:t xml:space="preserve">Предшкольная подготовк 2 в раза в неделю   ( обучение письму, чтению, счету, английскому, шахматам) </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3.</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«АБВГДейка» 5+:</w:t>
            </w:r>
          </w:p>
          <w:p w:rsidR="00213DE4" w:rsidRPr="00213DE4" w:rsidRDefault="00213DE4" w:rsidP="00D71FB9">
            <w:pPr>
              <w:rPr>
                <w:rFonts w:ascii="Times New Roman" w:hAnsi="Times New Roman" w:cs="Times New Roman"/>
              </w:rPr>
            </w:pPr>
            <w:r w:rsidRPr="00213DE4">
              <w:rPr>
                <w:rFonts w:ascii="Times New Roman" w:hAnsi="Times New Roman" w:cs="Times New Roman"/>
              </w:rPr>
              <w:t>обучение письму,чтению, счету, английскому, хореографии или шахматам)</w:t>
            </w:r>
          </w:p>
        </w:tc>
        <w:tc>
          <w:tcPr>
            <w:tcW w:w="4643" w:type="dxa"/>
            <w:gridSpan w:val="2"/>
          </w:tcPr>
          <w:p w:rsidR="00213DE4" w:rsidRPr="00213DE4" w:rsidRDefault="00213DE4" w:rsidP="00D71FB9">
            <w:pPr>
              <w:rPr>
                <w:rFonts w:ascii="Times New Roman" w:hAnsi="Times New Roman" w:cs="Times New Roman"/>
                <w:b/>
              </w:rPr>
            </w:pPr>
            <w:r w:rsidRPr="00213DE4">
              <w:rPr>
                <w:rFonts w:ascii="Times New Roman" w:hAnsi="Times New Roman" w:cs="Times New Roman"/>
              </w:rPr>
              <w:t>Предшкольная подготовка) в раза в неделю           ( обучение письму, чтению, счету, английскому, хореографии или шахматам)</w:t>
            </w:r>
          </w:p>
        </w:tc>
      </w:tr>
      <w:tr w:rsidR="00213DE4" w:rsidRPr="00213DE4" w:rsidTr="00213DE4">
        <w:tc>
          <w:tcPr>
            <w:tcW w:w="675" w:type="dxa"/>
          </w:tcPr>
          <w:p w:rsidR="00213DE4" w:rsidRPr="00213DE4" w:rsidRDefault="00213DE4" w:rsidP="00213DE4">
            <w:pPr>
              <w:jc w:val="center"/>
              <w:rPr>
                <w:rFonts w:ascii="Times New Roman" w:hAnsi="Times New Roman" w:cs="Times New Roman"/>
                <w:b/>
              </w:rPr>
            </w:pPr>
          </w:p>
        </w:tc>
        <w:tc>
          <w:tcPr>
            <w:tcW w:w="8896" w:type="dxa"/>
            <w:gridSpan w:val="3"/>
          </w:tcPr>
          <w:p w:rsidR="00213DE4" w:rsidRPr="00213DE4" w:rsidRDefault="00213DE4" w:rsidP="00213DE4">
            <w:pPr>
              <w:jc w:val="center"/>
              <w:rPr>
                <w:rFonts w:ascii="Times New Roman" w:hAnsi="Times New Roman" w:cs="Times New Roman"/>
                <w:b/>
              </w:rPr>
            </w:pPr>
            <w:r w:rsidRPr="00213DE4">
              <w:rPr>
                <w:rFonts w:ascii="Times New Roman" w:hAnsi="Times New Roman" w:cs="Times New Roman"/>
                <w:b/>
              </w:rPr>
              <w:t>Программы научно- познавательной  направленности</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4.</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 xml:space="preserve">Английский </w:t>
            </w:r>
          </w:p>
          <w:p w:rsidR="00213DE4" w:rsidRPr="00213DE4" w:rsidRDefault="00213DE4" w:rsidP="00D71FB9">
            <w:pPr>
              <w:rPr>
                <w:rFonts w:ascii="Times New Roman" w:hAnsi="Times New Roman" w:cs="Times New Roman"/>
              </w:rPr>
            </w:pPr>
            <w:r w:rsidRPr="00213DE4">
              <w:rPr>
                <w:rFonts w:ascii="Times New Roman" w:hAnsi="Times New Roman" w:cs="Times New Roman"/>
              </w:rPr>
              <w:t>для малышей  1-4 классы</w:t>
            </w:r>
          </w:p>
        </w:tc>
        <w:tc>
          <w:tcPr>
            <w:tcW w:w="4643"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Овладение основами лексики, грамматики, также навыкам чтения и говорения в игровой форме</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5.</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Немецкий для малышей   1-4 классы</w:t>
            </w:r>
          </w:p>
        </w:tc>
        <w:tc>
          <w:tcPr>
            <w:tcW w:w="4643" w:type="dxa"/>
            <w:gridSpan w:val="2"/>
          </w:tcPr>
          <w:p w:rsidR="00213DE4" w:rsidRPr="00213DE4" w:rsidRDefault="00213DE4" w:rsidP="00213DE4">
            <w:pPr>
              <w:jc w:val="both"/>
              <w:rPr>
                <w:rFonts w:ascii="Times New Roman" w:hAnsi="Times New Roman" w:cs="Times New Roman"/>
              </w:rPr>
            </w:pPr>
            <w:r w:rsidRPr="00213DE4">
              <w:rPr>
                <w:rFonts w:ascii="Times New Roman" w:hAnsi="Times New Roman" w:cs="Times New Roman"/>
              </w:rPr>
              <w:t>Овладение основами лексики, грамматики, также навыкам чтения и говорения в игровой форме</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6.</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Английский  для общения</w:t>
            </w:r>
          </w:p>
          <w:p w:rsidR="00213DE4" w:rsidRPr="00213DE4" w:rsidRDefault="00213DE4" w:rsidP="00D71FB9">
            <w:pPr>
              <w:rPr>
                <w:rFonts w:ascii="Times New Roman" w:hAnsi="Times New Roman" w:cs="Times New Roman"/>
              </w:rPr>
            </w:pPr>
            <w:r w:rsidRPr="00213DE4">
              <w:rPr>
                <w:rFonts w:ascii="Times New Roman" w:hAnsi="Times New Roman" w:cs="Times New Roman"/>
              </w:rPr>
              <w:t>5-9 классы</w:t>
            </w:r>
          </w:p>
        </w:tc>
        <w:tc>
          <w:tcPr>
            <w:tcW w:w="4643" w:type="dxa"/>
            <w:gridSpan w:val="2"/>
          </w:tcPr>
          <w:p w:rsidR="00213DE4" w:rsidRPr="00213DE4" w:rsidRDefault="00213DE4" w:rsidP="00213DE4">
            <w:pPr>
              <w:jc w:val="both"/>
              <w:rPr>
                <w:rFonts w:ascii="Times New Roman" w:hAnsi="Times New Roman" w:cs="Times New Roman"/>
              </w:rPr>
            </w:pPr>
            <w:r w:rsidRPr="00213DE4">
              <w:rPr>
                <w:rFonts w:ascii="Times New Roman" w:hAnsi="Times New Roman" w:cs="Times New Roman"/>
              </w:rPr>
              <w:t xml:space="preserve">Услуга направлена на то, чтобы обеспечить усвоение школьниками базовых основ языка, познакомить с </w:t>
            </w:r>
            <w:r w:rsidRPr="00213DE4">
              <w:rPr>
                <w:rFonts w:ascii="Times New Roman" w:hAnsi="Times New Roman" w:cs="Times New Roman"/>
              </w:rPr>
              <w:lastRenderedPageBreak/>
              <w:t>культурой, обычаями и традициями Великобритании. При обучении английскому языку по этой программе особенное внимание уделяется развитию коммуникативных навыков (способности свободно общаться).</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lastRenderedPageBreak/>
              <w:t>7.</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Второй иностранный для общения 2-9 класс (немецкий,турецкий)</w:t>
            </w:r>
          </w:p>
        </w:tc>
        <w:tc>
          <w:tcPr>
            <w:tcW w:w="4643" w:type="dxa"/>
            <w:gridSpan w:val="2"/>
          </w:tcPr>
          <w:p w:rsidR="00213DE4" w:rsidRPr="00213DE4" w:rsidRDefault="00213DE4" w:rsidP="00213DE4">
            <w:pPr>
              <w:jc w:val="both"/>
              <w:rPr>
                <w:rFonts w:ascii="Times New Roman" w:hAnsi="Times New Roman" w:cs="Times New Roman"/>
              </w:rPr>
            </w:pPr>
            <w:r w:rsidRPr="00213DE4">
              <w:rPr>
                <w:rFonts w:ascii="Times New Roman" w:hAnsi="Times New Roman" w:cs="Times New Roman"/>
              </w:rPr>
              <w:t>Овладение основами грамматики, лексический материал с аудированием. Изучение культуры и традиций Турции. Создание личного онлайн кабинета и выполнение в нем заданий с получением сертификата, дружественное чаепитие с турецким чаем.</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8.</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 xml:space="preserve">Школа развития чтения и внимания </w:t>
            </w:r>
          </w:p>
          <w:p w:rsidR="00213DE4" w:rsidRPr="00213DE4" w:rsidRDefault="00213DE4" w:rsidP="00D71FB9">
            <w:pPr>
              <w:rPr>
                <w:rFonts w:ascii="Times New Roman" w:hAnsi="Times New Roman" w:cs="Times New Roman"/>
              </w:rPr>
            </w:pPr>
            <w:r w:rsidRPr="00213DE4">
              <w:rPr>
                <w:rFonts w:ascii="Times New Roman" w:hAnsi="Times New Roman" w:cs="Times New Roman"/>
              </w:rPr>
              <w:t>2-4 класс</w:t>
            </w:r>
          </w:p>
        </w:tc>
        <w:tc>
          <w:tcPr>
            <w:tcW w:w="4643" w:type="dxa"/>
            <w:gridSpan w:val="2"/>
          </w:tcPr>
          <w:p w:rsidR="00213DE4" w:rsidRPr="00213DE4" w:rsidRDefault="00213DE4" w:rsidP="00213DE4">
            <w:pPr>
              <w:jc w:val="both"/>
              <w:rPr>
                <w:rFonts w:ascii="Times New Roman" w:hAnsi="Times New Roman" w:cs="Times New Roman"/>
              </w:rPr>
            </w:pPr>
            <w:r w:rsidRPr="00213DE4">
              <w:rPr>
                <w:rFonts w:ascii="Times New Roman" w:hAnsi="Times New Roman" w:cs="Times New Roman"/>
              </w:rPr>
              <w:t>Обучение детей основным стратегиям чтения и технике грамотного и осмысленного чтения, аргументировать свое мнение и оформлять его словесно в устных и письменных высказываниях разных жанров, создавать развернутые монологические (устные и письменные) высказывания аналитического и интерпретирующего характера, участвовать в диалоге по поводу прочитанного, сознательно планировать сове досуговое чтение</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9.</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Дополнительные занятия по математике  в начальной школе 2-4 классы</w:t>
            </w:r>
          </w:p>
        </w:tc>
        <w:tc>
          <w:tcPr>
            <w:tcW w:w="4643" w:type="dxa"/>
            <w:gridSpan w:val="2"/>
          </w:tcPr>
          <w:p w:rsidR="00213DE4" w:rsidRPr="00213DE4" w:rsidRDefault="00213DE4" w:rsidP="00213DE4">
            <w:pPr>
              <w:jc w:val="both"/>
              <w:rPr>
                <w:rFonts w:ascii="Times New Roman" w:hAnsi="Times New Roman" w:cs="Times New Roman"/>
              </w:rPr>
            </w:pPr>
            <w:r w:rsidRPr="00213DE4">
              <w:rPr>
                <w:rFonts w:ascii="Times New Roman" w:hAnsi="Times New Roman" w:cs="Times New Roman"/>
              </w:rPr>
              <w:t>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10.</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Умный ребенок  2-4 классы</w:t>
            </w:r>
          </w:p>
        </w:tc>
        <w:tc>
          <w:tcPr>
            <w:tcW w:w="4643" w:type="dxa"/>
            <w:gridSpan w:val="2"/>
          </w:tcPr>
          <w:p w:rsidR="00213DE4" w:rsidRPr="00213DE4" w:rsidRDefault="00213DE4" w:rsidP="00213DE4">
            <w:pPr>
              <w:jc w:val="both"/>
              <w:rPr>
                <w:rFonts w:ascii="Times New Roman" w:hAnsi="Times New Roman" w:cs="Times New Roman"/>
                <w:b/>
              </w:rPr>
            </w:pPr>
            <w:r w:rsidRPr="00213DE4">
              <w:rPr>
                <w:rFonts w:ascii="Times New Roman" w:hAnsi="Times New Roman" w:cs="Times New Roman"/>
              </w:rPr>
              <w:t>Развитие познавательных способностей. Информатика, логика, математика» для обеспечения развития познавательных и творческих способностей младших школьников, расширения математического и языкового кругозора и эрудиции учащихся, способствующая формированию познавательных универсальных учебных действий.</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11.</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Все по полочкам  (азы информатики)</w:t>
            </w:r>
          </w:p>
        </w:tc>
        <w:tc>
          <w:tcPr>
            <w:tcW w:w="4643" w:type="dxa"/>
            <w:gridSpan w:val="2"/>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Формирование навыков работы на компьютере и освоение популярных компьютерных технологий, эффективного применения компьютера: развитие</w:t>
            </w:r>
          </w:p>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 xml:space="preserve">логического, алгоритмического и системного мышления, создание презентаций в программе </w:t>
            </w:r>
            <w:r w:rsidRPr="00213DE4">
              <w:rPr>
                <w:rFonts w:ascii="Times New Roman" w:hAnsi="Times New Roman" w:cs="Times New Roman"/>
                <w:lang w:val="en-US"/>
              </w:rPr>
              <w:t>Power</w:t>
            </w:r>
            <w:r w:rsidRPr="00213DE4">
              <w:rPr>
                <w:rFonts w:ascii="Times New Roman" w:hAnsi="Times New Roman" w:cs="Times New Roman"/>
              </w:rPr>
              <w:t xml:space="preserve"> </w:t>
            </w:r>
            <w:r w:rsidRPr="00213DE4">
              <w:rPr>
                <w:rFonts w:ascii="Times New Roman" w:hAnsi="Times New Roman" w:cs="Times New Roman"/>
                <w:lang w:val="en-US"/>
              </w:rPr>
              <w:t>Point</w:t>
            </w:r>
            <w:r w:rsidRPr="00213DE4">
              <w:rPr>
                <w:rFonts w:ascii="Times New Roman" w:hAnsi="Times New Roman" w:cs="Times New Roman"/>
              </w:rPr>
              <w:t>.</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12.</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Решение нестандартных задач по математике</w:t>
            </w:r>
          </w:p>
        </w:tc>
        <w:tc>
          <w:tcPr>
            <w:tcW w:w="4643" w:type="dxa"/>
            <w:gridSpan w:val="2"/>
          </w:tcPr>
          <w:p w:rsidR="00213DE4" w:rsidRPr="00213DE4" w:rsidRDefault="00213DE4" w:rsidP="00213DE4">
            <w:pPr>
              <w:jc w:val="both"/>
              <w:rPr>
                <w:rFonts w:ascii="Times New Roman" w:hAnsi="Times New Roman" w:cs="Times New Roman"/>
                <w:b/>
              </w:rPr>
            </w:pPr>
            <w:r w:rsidRPr="00213DE4">
              <w:rPr>
                <w:rFonts w:ascii="Times New Roman" w:hAnsi="Times New Roman" w:cs="Times New Roman"/>
                <w:shd w:val="clear" w:color="auto" w:fill="FFFFFF"/>
              </w:rPr>
              <w:t>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общему интеллектуальному развитию.</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lastRenderedPageBreak/>
              <w:t>13.</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Робототехника</w:t>
            </w:r>
          </w:p>
        </w:tc>
        <w:tc>
          <w:tcPr>
            <w:tcW w:w="4643" w:type="dxa"/>
            <w:gridSpan w:val="2"/>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Развитие навыков конструирования. Формирование творческих способностей и логического мышления детей. Развитие умения работать по предложенным инструкциям по сборке моделей. Умение классифицировать материал для создания модели, довести решение задачи до работающей модели.</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14.</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Комплексный анализ текста  8-9 кл</w:t>
            </w:r>
          </w:p>
        </w:tc>
        <w:tc>
          <w:tcPr>
            <w:tcW w:w="4643" w:type="dxa"/>
            <w:gridSpan w:val="2"/>
          </w:tcPr>
          <w:p w:rsidR="00213DE4" w:rsidRPr="00213DE4" w:rsidRDefault="00213DE4" w:rsidP="00213DE4">
            <w:pPr>
              <w:jc w:val="both"/>
              <w:rPr>
                <w:rFonts w:ascii="Times New Roman" w:hAnsi="Times New Roman" w:cs="Times New Roman"/>
                <w:b/>
              </w:rPr>
            </w:pPr>
            <w:r w:rsidRPr="00213DE4">
              <w:rPr>
                <w:rFonts w:ascii="Times New Roman" w:hAnsi="Times New Roman" w:cs="Times New Roman"/>
                <w:shd w:val="clear" w:color="auto" w:fill="FFFFFF"/>
              </w:rPr>
              <w:t>Рассматривание произведений как единый, динамически развивающийся и вместе с тем «внутренне завершенный мир» и последовательно использование при его интерпретации как собственно литературоведческие, так и лингвистические приемы и методы исследования текста</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15.</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Русский – сложные вопросы грамматики  5-9 классы</w:t>
            </w:r>
          </w:p>
        </w:tc>
        <w:tc>
          <w:tcPr>
            <w:tcW w:w="4643" w:type="dxa"/>
            <w:gridSpan w:val="2"/>
          </w:tcPr>
          <w:p w:rsidR="00213DE4" w:rsidRPr="00213DE4" w:rsidRDefault="00213DE4" w:rsidP="00213DE4">
            <w:pPr>
              <w:pStyle w:val="af0"/>
              <w:numPr>
                <w:ilvl w:val="0"/>
                <w:numId w:val="14"/>
              </w:numPr>
              <w:shd w:val="clear" w:color="auto" w:fill="FFFFFF"/>
              <w:spacing w:before="0" w:beforeAutospacing="0" w:after="0" w:afterAutospacing="0"/>
              <w:ind w:left="0"/>
              <w:jc w:val="both"/>
              <w:rPr>
                <w:color w:val="000000"/>
              </w:rPr>
            </w:pPr>
            <w:r w:rsidRPr="00213DE4">
              <w:rPr>
                <w:color w:val="000000"/>
              </w:rPr>
              <w:t>Повышение уровня речевой и письменной грамотности. Расширение и углубление программного материала; развитие творческого мышления и инициативы ученика. Пробуждение интереса к русскому языку, к его речевым явлениям, желание познать богатства языка.</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16.</w:t>
            </w:r>
          </w:p>
        </w:tc>
        <w:tc>
          <w:tcPr>
            <w:tcW w:w="4253"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Основные проблемы обществознания</w:t>
            </w:r>
          </w:p>
        </w:tc>
        <w:tc>
          <w:tcPr>
            <w:tcW w:w="4643" w:type="dxa"/>
            <w:gridSpan w:val="2"/>
          </w:tcPr>
          <w:p w:rsidR="00213DE4" w:rsidRPr="00213DE4" w:rsidRDefault="00213DE4" w:rsidP="00213DE4">
            <w:pPr>
              <w:pStyle w:val="af0"/>
              <w:shd w:val="clear" w:color="auto" w:fill="FFFFFF"/>
              <w:spacing w:after="0"/>
              <w:jc w:val="both"/>
              <w:rPr>
                <w:color w:val="000000"/>
              </w:rPr>
            </w:pPr>
            <w:r w:rsidRPr="00213DE4">
              <w:rPr>
                <w:color w:val="000000"/>
              </w:rPr>
              <w:t>Овладение всеми способами сжатия текста; совершенствование умения излагать текст в сжатой форме с использованием разных способов; применение обобщённых знаний и умений при анализе текста. Совершенствование навыков по созданию сочинений-рассуждений и подбору аргументации.</w:t>
            </w:r>
          </w:p>
        </w:tc>
      </w:tr>
      <w:tr w:rsidR="00213DE4" w:rsidRPr="00213DE4" w:rsidTr="00213DE4">
        <w:tc>
          <w:tcPr>
            <w:tcW w:w="675" w:type="dxa"/>
          </w:tcPr>
          <w:p w:rsidR="00213DE4" w:rsidRPr="00213DE4" w:rsidRDefault="00213DE4" w:rsidP="00213DE4">
            <w:pPr>
              <w:jc w:val="center"/>
              <w:rPr>
                <w:rFonts w:ascii="Times New Roman" w:hAnsi="Times New Roman" w:cs="Times New Roman"/>
                <w:b/>
              </w:rPr>
            </w:pPr>
          </w:p>
        </w:tc>
        <w:tc>
          <w:tcPr>
            <w:tcW w:w="8896" w:type="dxa"/>
            <w:gridSpan w:val="3"/>
          </w:tcPr>
          <w:p w:rsidR="00213DE4" w:rsidRPr="00213DE4" w:rsidRDefault="00213DE4" w:rsidP="00213DE4">
            <w:pPr>
              <w:jc w:val="center"/>
              <w:rPr>
                <w:rFonts w:ascii="Times New Roman" w:hAnsi="Times New Roman" w:cs="Times New Roman"/>
                <w:b/>
              </w:rPr>
            </w:pPr>
            <w:r w:rsidRPr="00213DE4">
              <w:rPr>
                <w:rFonts w:ascii="Times New Roman" w:hAnsi="Times New Roman" w:cs="Times New Roman"/>
                <w:b/>
              </w:rPr>
              <w:t>Программы физкультурно-спортивного направления</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17.</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Мини-футбол</w:t>
            </w:r>
          </w:p>
        </w:tc>
        <w:tc>
          <w:tcPr>
            <w:tcW w:w="4218" w:type="dxa"/>
          </w:tcPr>
          <w:p w:rsidR="00213DE4" w:rsidRPr="00213DE4" w:rsidRDefault="00213DE4" w:rsidP="00213DE4">
            <w:pPr>
              <w:jc w:val="both"/>
              <w:rPr>
                <w:rFonts w:ascii="Times New Roman" w:hAnsi="Times New Roman" w:cs="Times New Roman"/>
                <w:b/>
              </w:rPr>
            </w:pPr>
            <w:r w:rsidRPr="00213DE4">
              <w:rPr>
                <w:rFonts w:ascii="Times New Roman" w:hAnsi="Times New Roman" w:cs="Times New Roman"/>
              </w:rPr>
              <w:t>Формирование системы двигательных навыков, развитие физических качеств, овладение приемами игры и тактикой действий.</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18.</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 xml:space="preserve">Шахматы для начинающих </w:t>
            </w:r>
          </w:p>
        </w:tc>
        <w:tc>
          <w:tcPr>
            <w:tcW w:w="4218" w:type="dxa"/>
          </w:tcPr>
          <w:p w:rsidR="00213DE4" w:rsidRPr="00213DE4" w:rsidRDefault="00213DE4" w:rsidP="00213DE4">
            <w:pPr>
              <w:shd w:val="clear" w:color="auto" w:fill="FFFFFF"/>
              <w:jc w:val="both"/>
              <w:rPr>
                <w:rFonts w:ascii="Times New Roman" w:hAnsi="Times New Roman" w:cs="Times New Roman"/>
                <w:b/>
              </w:rPr>
            </w:pPr>
            <w:r w:rsidRPr="00213DE4">
              <w:rPr>
                <w:rFonts w:ascii="Times New Roman" w:hAnsi="Times New Roman" w:cs="Times New Roman"/>
              </w:rPr>
              <w:t>Услуга по формированию навыков игры в шахматы, развитие логического мышления и памяти.</w:t>
            </w:r>
          </w:p>
        </w:tc>
      </w:tr>
      <w:tr w:rsidR="00213DE4" w:rsidRPr="00213DE4" w:rsidTr="00213DE4">
        <w:tc>
          <w:tcPr>
            <w:tcW w:w="675" w:type="dxa"/>
          </w:tcPr>
          <w:p w:rsidR="00213DE4" w:rsidRPr="00213DE4" w:rsidRDefault="00213DE4" w:rsidP="00213DE4">
            <w:pPr>
              <w:jc w:val="center"/>
              <w:rPr>
                <w:rFonts w:ascii="Times New Roman" w:hAnsi="Times New Roman" w:cs="Times New Roman"/>
                <w:b/>
              </w:rPr>
            </w:pPr>
          </w:p>
        </w:tc>
        <w:tc>
          <w:tcPr>
            <w:tcW w:w="8896" w:type="dxa"/>
            <w:gridSpan w:val="3"/>
          </w:tcPr>
          <w:p w:rsidR="00213DE4" w:rsidRPr="00213DE4" w:rsidRDefault="00213DE4" w:rsidP="00213DE4">
            <w:pPr>
              <w:jc w:val="center"/>
              <w:rPr>
                <w:rFonts w:ascii="Times New Roman" w:hAnsi="Times New Roman" w:cs="Times New Roman"/>
                <w:b/>
              </w:rPr>
            </w:pPr>
            <w:r w:rsidRPr="00213DE4">
              <w:rPr>
                <w:rFonts w:ascii="Times New Roman" w:hAnsi="Times New Roman" w:cs="Times New Roman"/>
                <w:b/>
              </w:rPr>
              <w:t>Программы  социально- педагогической направленности</w:t>
            </w:r>
          </w:p>
        </w:tc>
      </w:tr>
      <w:tr w:rsidR="00213DE4" w:rsidRPr="00213DE4" w:rsidTr="00213DE4">
        <w:trPr>
          <w:trHeight w:val="2996"/>
        </w:trPr>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19</w:t>
            </w: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p w:rsidR="00213DE4" w:rsidRPr="00213DE4" w:rsidRDefault="00213DE4" w:rsidP="00D71FB9">
            <w:pPr>
              <w:rPr>
                <w:rFonts w:ascii="Times New Roman" w:hAnsi="Times New Roman" w:cs="Times New Roman"/>
              </w:rPr>
            </w:pP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Групповые развивающие занятия с психологом для всех 1 классов</w:t>
            </w:r>
          </w:p>
        </w:tc>
        <w:tc>
          <w:tcPr>
            <w:tcW w:w="4218" w:type="dxa"/>
          </w:tcPr>
          <w:p w:rsidR="00213DE4" w:rsidRPr="00213DE4" w:rsidRDefault="00213DE4" w:rsidP="00213DE4">
            <w:pPr>
              <w:pStyle w:val="af0"/>
              <w:shd w:val="clear" w:color="auto" w:fill="FFFFFF"/>
              <w:spacing w:before="0" w:beforeAutospacing="0" w:after="0" w:afterAutospacing="0"/>
              <w:jc w:val="both"/>
            </w:pPr>
            <w:r w:rsidRPr="00213DE4">
              <w:rPr>
                <w:color w:val="000000"/>
              </w:rPr>
              <w:t>Развитие социальных и коммуникативных умений, необходимых для установления межличностных отношений друг с другом и учителем. Повышение уровня самоконтроля в отношении проявления своего эмоционального состояния в ходе общения. Формирование терпимости к мнению собеседника. Корректирование у детей нежелательных черт характера и поведения. Расширение пассивного и активного словаря обучающихся.</w:t>
            </w:r>
          </w:p>
        </w:tc>
      </w:tr>
      <w:tr w:rsidR="00213DE4" w:rsidRPr="00213DE4" w:rsidTr="00213DE4">
        <w:trPr>
          <w:trHeight w:val="626"/>
        </w:trPr>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20</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Ждем  родителей</w:t>
            </w:r>
          </w:p>
        </w:tc>
        <w:tc>
          <w:tcPr>
            <w:tcW w:w="4218" w:type="dxa"/>
          </w:tcPr>
          <w:p w:rsidR="00213DE4" w:rsidRPr="00213DE4" w:rsidRDefault="00213DE4" w:rsidP="00213DE4">
            <w:pPr>
              <w:jc w:val="both"/>
              <w:rPr>
                <w:rFonts w:ascii="Times New Roman" w:hAnsi="Times New Roman" w:cs="Times New Roman"/>
                <w:color w:val="333333"/>
              </w:rPr>
            </w:pPr>
            <w:r w:rsidRPr="00213DE4">
              <w:rPr>
                <w:rFonts w:ascii="Times New Roman" w:hAnsi="Times New Roman" w:cs="Times New Roman"/>
              </w:rPr>
              <w:t xml:space="preserve">Пребывание детей в вечернее время. </w:t>
            </w:r>
            <w:r w:rsidRPr="00213DE4">
              <w:rPr>
                <w:rFonts w:ascii="Times New Roman" w:hAnsi="Times New Roman" w:cs="Times New Roman"/>
                <w:color w:val="333333"/>
              </w:rPr>
              <w:t xml:space="preserve">Развитие у школьников </w:t>
            </w:r>
            <w:r w:rsidRPr="00213DE4">
              <w:rPr>
                <w:rFonts w:ascii="Times New Roman" w:hAnsi="Times New Roman" w:cs="Times New Roman"/>
                <w:color w:val="333333"/>
              </w:rPr>
              <w:lastRenderedPageBreak/>
              <w:t>положительного отношения к игровой деятельности как  средству активного отдыха и физического развития. Формирование стремления к здоровому образу жизни, используя разнообразие форм игровой деятельности. Создание необходимых условий для занятий самоподготовкой с целью качественного выполнения домашнего задания.</w:t>
            </w:r>
          </w:p>
        </w:tc>
      </w:tr>
      <w:tr w:rsidR="00213DE4" w:rsidRPr="00213DE4" w:rsidTr="00213DE4">
        <w:trPr>
          <w:trHeight w:val="343"/>
        </w:trPr>
        <w:tc>
          <w:tcPr>
            <w:tcW w:w="675" w:type="dxa"/>
          </w:tcPr>
          <w:p w:rsidR="00213DE4" w:rsidRPr="00213DE4" w:rsidRDefault="00213DE4" w:rsidP="00D71FB9">
            <w:pPr>
              <w:rPr>
                <w:rFonts w:ascii="Times New Roman" w:hAnsi="Times New Roman" w:cs="Times New Roman"/>
                <w:b/>
              </w:rPr>
            </w:pPr>
          </w:p>
        </w:tc>
        <w:tc>
          <w:tcPr>
            <w:tcW w:w="8896" w:type="dxa"/>
            <w:gridSpan w:val="3"/>
          </w:tcPr>
          <w:p w:rsidR="00213DE4" w:rsidRPr="00213DE4" w:rsidRDefault="00213DE4" w:rsidP="00D71FB9">
            <w:pPr>
              <w:rPr>
                <w:rFonts w:ascii="Times New Roman" w:hAnsi="Times New Roman" w:cs="Times New Roman"/>
              </w:rPr>
            </w:pPr>
            <w:r w:rsidRPr="00213DE4">
              <w:rPr>
                <w:rFonts w:ascii="Times New Roman" w:hAnsi="Times New Roman" w:cs="Times New Roman"/>
                <w:b/>
              </w:rPr>
              <w:t>Программы художественно- эстетической направленности</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21</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Студия танца</w:t>
            </w:r>
          </w:p>
        </w:tc>
        <w:tc>
          <w:tcPr>
            <w:tcW w:w="4218" w:type="dxa"/>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Услуга по развитию творческих способностей обучающихся средствами танцевального искусства. Подготовка и участие в танцевальных конкурсах.</w:t>
            </w:r>
          </w:p>
          <w:p w:rsidR="00213DE4" w:rsidRPr="00213DE4" w:rsidRDefault="00213DE4" w:rsidP="00213DE4">
            <w:pPr>
              <w:shd w:val="clear" w:color="auto" w:fill="FFFFFF"/>
              <w:jc w:val="both"/>
              <w:rPr>
                <w:rFonts w:ascii="Times New Roman" w:hAnsi="Times New Roman" w:cs="Times New Roman"/>
              </w:rPr>
            </w:pP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22</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Театральная студия для малышей</w:t>
            </w:r>
          </w:p>
        </w:tc>
        <w:tc>
          <w:tcPr>
            <w:tcW w:w="4218" w:type="dxa"/>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Приобщение детей к театральной культуре, обогащение их театрального опыта, обучение импровизации игры-драматизации на темы знакомых сказок.</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23</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Художественная студия</w:t>
            </w:r>
          </w:p>
          <w:p w:rsidR="00213DE4" w:rsidRPr="00213DE4" w:rsidRDefault="00213DE4" w:rsidP="00D71FB9">
            <w:pPr>
              <w:rPr>
                <w:rFonts w:ascii="Times New Roman" w:hAnsi="Times New Roman" w:cs="Times New Roman"/>
              </w:rPr>
            </w:pPr>
            <w:r w:rsidRPr="00213DE4">
              <w:rPr>
                <w:rFonts w:ascii="Times New Roman" w:hAnsi="Times New Roman" w:cs="Times New Roman"/>
              </w:rPr>
              <w:t xml:space="preserve"> (изо, дпи, флористика)</w:t>
            </w:r>
          </w:p>
        </w:tc>
        <w:tc>
          <w:tcPr>
            <w:tcW w:w="4218" w:type="dxa"/>
          </w:tcPr>
          <w:p w:rsidR="00213DE4" w:rsidRPr="00213DE4" w:rsidRDefault="00213DE4" w:rsidP="00213DE4">
            <w:pPr>
              <w:shd w:val="clear" w:color="auto" w:fill="FFFFFF"/>
              <w:jc w:val="both"/>
              <w:rPr>
                <w:rFonts w:ascii="Times New Roman" w:hAnsi="Times New Roman" w:cs="Times New Roman"/>
                <w:b/>
              </w:rPr>
            </w:pPr>
            <w:r w:rsidRPr="00213DE4">
              <w:rPr>
                <w:rFonts w:ascii="Times New Roman" w:hAnsi="Times New Roman" w:cs="Times New Roman"/>
              </w:rPr>
              <w:t>Развитие способности видеть проявление художественной культуры. Овладение элементарной художественной грамотой. Развитие умения использовать: цвет, линию, штрих, пятно, композицию, ритм, объём. Участие в реализации художественных проектов (оформление открыток, создание коллективного панно, тематических выставок, составление букетов).</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24</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Вокальная студия</w:t>
            </w:r>
          </w:p>
        </w:tc>
        <w:tc>
          <w:tcPr>
            <w:tcW w:w="4218" w:type="dxa"/>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Обучение основам музыкальной культуры, вокальному мастерству. Формирование устойчивого интереса к пению</w:t>
            </w:r>
          </w:p>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Обучение выразительному пению. Обучение певческим навыкам. Развитие слуха и голоса детей.</w:t>
            </w:r>
          </w:p>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Формирование голосового аппарата. Развитие музыкальных способностей: ладового чувства, музыкально-слуховых представлений, чувства ритма.</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25</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Индивидуальные занятия (вокал, хореография, бальные танцы)</w:t>
            </w:r>
          </w:p>
        </w:tc>
        <w:tc>
          <w:tcPr>
            <w:tcW w:w="4218" w:type="dxa"/>
          </w:tcPr>
          <w:p w:rsidR="00213DE4" w:rsidRPr="00213DE4" w:rsidRDefault="00213DE4" w:rsidP="00213DE4">
            <w:pPr>
              <w:pStyle w:val="af0"/>
              <w:shd w:val="clear" w:color="auto" w:fill="FFFFFF"/>
              <w:spacing w:before="0" w:beforeAutospacing="0" w:after="0" w:afterAutospacing="0"/>
              <w:jc w:val="both"/>
              <w:rPr>
                <w:color w:val="000000"/>
              </w:rPr>
            </w:pPr>
            <w:r w:rsidRPr="00213DE4">
              <w:rPr>
                <w:color w:val="000000"/>
              </w:rPr>
              <w:t>Развитие музыкального слуха, кругозора.</w:t>
            </w:r>
          </w:p>
          <w:p w:rsidR="00213DE4" w:rsidRPr="00213DE4" w:rsidRDefault="00213DE4" w:rsidP="00213DE4">
            <w:pPr>
              <w:pStyle w:val="af0"/>
              <w:shd w:val="clear" w:color="auto" w:fill="FFFFFF"/>
              <w:spacing w:before="0" w:beforeAutospacing="0" w:after="0" w:afterAutospacing="0"/>
              <w:jc w:val="both"/>
              <w:rPr>
                <w:b/>
              </w:rPr>
            </w:pPr>
            <w:r w:rsidRPr="00213DE4">
              <w:rPr>
                <w:color w:val="000000"/>
              </w:rPr>
              <w:t>Развитие творческих и созидательных способностей, координации, выразительности, точности  движения, пластичности, голоса.</w:t>
            </w:r>
          </w:p>
        </w:tc>
      </w:tr>
      <w:tr w:rsidR="00213DE4" w:rsidRPr="00213DE4" w:rsidTr="00213DE4">
        <w:tc>
          <w:tcPr>
            <w:tcW w:w="675" w:type="dxa"/>
          </w:tcPr>
          <w:p w:rsidR="00213DE4" w:rsidRPr="00213DE4" w:rsidRDefault="00213DE4" w:rsidP="00D71FB9">
            <w:pPr>
              <w:rPr>
                <w:rFonts w:ascii="Times New Roman" w:hAnsi="Times New Roman" w:cs="Times New Roman"/>
              </w:rPr>
            </w:pPr>
            <w:r w:rsidRPr="00213DE4">
              <w:rPr>
                <w:rFonts w:ascii="Times New Roman" w:hAnsi="Times New Roman" w:cs="Times New Roman"/>
              </w:rPr>
              <w:t>26</w:t>
            </w:r>
          </w:p>
        </w:tc>
        <w:tc>
          <w:tcPr>
            <w:tcW w:w="4678" w:type="dxa"/>
            <w:gridSpan w:val="2"/>
          </w:tcPr>
          <w:p w:rsidR="00213DE4" w:rsidRPr="00213DE4" w:rsidRDefault="00213DE4" w:rsidP="00D71FB9">
            <w:pPr>
              <w:rPr>
                <w:rFonts w:ascii="Times New Roman" w:hAnsi="Times New Roman" w:cs="Times New Roman"/>
              </w:rPr>
            </w:pPr>
            <w:r w:rsidRPr="00213DE4">
              <w:rPr>
                <w:rFonts w:ascii="Times New Roman" w:hAnsi="Times New Roman" w:cs="Times New Roman"/>
              </w:rPr>
              <w:t>Бальные танцы</w:t>
            </w:r>
          </w:p>
        </w:tc>
        <w:tc>
          <w:tcPr>
            <w:tcW w:w="4218" w:type="dxa"/>
          </w:tcPr>
          <w:p w:rsidR="00213DE4" w:rsidRPr="00213DE4" w:rsidRDefault="00213DE4" w:rsidP="00213DE4">
            <w:pPr>
              <w:shd w:val="clear" w:color="auto" w:fill="FFFFFF"/>
              <w:jc w:val="both"/>
              <w:rPr>
                <w:rFonts w:ascii="Times New Roman" w:hAnsi="Times New Roman" w:cs="Times New Roman"/>
              </w:rPr>
            </w:pPr>
            <w:r w:rsidRPr="00213DE4">
              <w:rPr>
                <w:rFonts w:ascii="Times New Roman" w:hAnsi="Times New Roman" w:cs="Times New Roman"/>
              </w:rPr>
              <w:t xml:space="preserve">Развитие природных задатков и творческого потенциала ребенка в процессе обучения искусству хореографии, а так же содействие всестороннему развитию личности </w:t>
            </w:r>
            <w:r w:rsidRPr="00213DE4">
              <w:rPr>
                <w:rFonts w:ascii="Times New Roman" w:hAnsi="Times New Roman" w:cs="Times New Roman"/>
              </w:rPr>
              <w:lastRenderedPageBreak/>
              <w:t>школьника средствам хореографической подготовки.</w:t>
            </w:r>
          </w:p>
        </w:tc>
      </w:tr>
    </w:tbl>
    <w:p w:rsidR="00213DE4" w:rsidRPr="00213DE4" w:rsidRDefault="00213DE4" w:rsidP="00213DE4">
      <w:pPr>
        <w:rPr>
          <w:rFonts w:ascii="Times New Roman" w:hAnsi="Times New Roman" w:cs="Times New Roman"/>
        </w:rPr>
      </w:pPr>
    </w:p>
    <w:p w:rsidR="00213DE4" w:rsidRPr="00213DE4" w:rsidRDefault="00213DE4" w:rsidP="00213DE4">
      <w:pPr>
        <w:rPr>
          <w:rFonts w:ascii="Times New Roman" w:hAnsi="Times New Roman" w:cs="Times New Roman"/>
        </w:rPr>
      </w:pPr>
    </w:p>
    <w:p w:rsidR="00213DE4" w:rsidRPr="00213DE4" w:rsidRDefault="00213DE4" w:rsidP="00213DE4">
      <w:pPr>
        <w:rPr>
          <w:rFonts w:ascii="Times New Roman" w:hAnsi="Times New Roman" w:cs="Times New Roman"/>
          <w:b/>
        </w:rPr>
      </w:pPr>
    </w:p>
    <w:p w:rsidR="00213DE4" w:rsidRPr="00213DE4" w:rsidRDefault="00213DE4" w:rsidP="00213DE4">
      <w:pPr>
        <w:rPr>
          <w:rFonts w:ascii="Times New Roman" w:hAnsi="Times New Roman" w:cs="Times New Roman"/>
          <w:b/>
        </w:rPr>
      </w:pPr>
      <w:r w:rsidRPr="00213DE4">
        <w:rPr>
          <w:rFonts w:ascii="Times New Roman" w:hAnsi="Times New Roman" w:cs="Times New Roman"/>
          <w:b/>
        </w:rPr>
        <w:t>Директор МБОУ «СОШ № 48»                                                    Т.Ю. Аринина</w:t>
      </w: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Pr="00213DE4" w:rsidRDefault="00F63071" w:rsidP="00566A36">
      <w:pPr>
        <w:pStyle w:val="a4"/>
        <w:shd w:val="clear" w:color="auto" w:fill="auto"/>
        <w:spacing w:before="0" w:line="240" w:lineRule="auto"/>
        <w:ind w:left="20" w:right="20" w:firstLine="720"/>
        <w:rPr>
          <w:sz w:val="24"/>
          <w:szCs w:val="24"/>
        </w:rPr>
      </w:pPr>
    </w:p>
    <w:p w:rsidR="00F63071" w:rsidRDefault="00F63071" w:rsidP="00566A36">
      <w:pPr>
        <w:pStyle w:val="a4"/>
        <w:shd w:val="clear" w:color="auto" w:fill="auto"/>
        <w:spacing w:before="0" w:line="240" w:lineRule="auto"/>
        <w:ind w:left="20" w:right="20" w:firstLine="720"/>
        <w:rPr>
          <w:sz w:val="28"/>
          <w:szCs w:val="28"/>
        </w:rPr>
      </w:pPr>
    </w:p>
    <w:p w:rsidR="00F63071" w:rsidRDefault="00F63071" w:rsidP="00566A36">
      <w:pPr>
        <w:pStyle w:val="a4"/>
        <w:shd w:val="clear" w:color="auto" w:fill="auto"/>
        <w:spacing w:before="0" w:line="240" w:lineRule="auto"/>
        <w:ind w:left="20" w:right="20" w:firstLine="720"/>
        <w:rPr>
          <w:sz w:val="28"/>
          <w:szCs w:val="28"/>
        </w:rPr>
      </w:pPr>
    </w:p>
    <w:p w:rsidR="00F63071" w:rsidRDefault="00F63071" w:rsidP="00566A36">
      <w:pPr>
        <w:pStyle w:val="a4"/>
        <w:shd w:val="clear" w:color="auto" w:fill="auto"/>
        <w:spacing w:before="0" w:line="240" w:lineRule="auto"/>
        <w:ind w:left="20" w:right="20" w:firstLine="720"/>
        <w:rPr>
          <w:sz w:val="28"/>
          <w:szCs w:val="28"/>
        </w:rPr>
      </w:pPr>
    </w:p>
    <w:p w:rsidR="002223D1" w:rsidRDefault="002223D1" w:rsidP="00F63071">
      <w:pPr>
        <w:pStyle w:val="a4"/>
        <w:shd w:val="clear" w:color="auto" w:fill="auto"/>
        <w:spacing w:before="0" w:line="240" w:lineRule="auto"/>
        <w:ind w:left="20" w:right="565" w:firstLine="720"/>
        <w:jc w:val="right"/>
        <w:rPr>
          <w:i/>
          <w:sz w:val="24"/>
          <w:szCs w:val="24"/>
        </w:rPr>
      </w:pPr>
      <w:r w:rsidRPr="00F63071">
        <w:rPr>
          <w:i/>
          <w:sz w:val="24"/>
          <w:szCs w:val="24"/>
        </w:rPr>
        <w:t>Приложение №2</w:t>
      </w:r>
    </w:p>
    <w:p w:rsidR="00865D50" w:rsidRDefault="00865D50" w:rsidP="00F63071">
      <w:pPr>
        <w:pStyle w:val="a4"/>
        <w:shd w:val="clear" w:color="auto" w:fill="auto"/>
        <w:spacing w:before="0" w:line="240" w:lineRule="auto"/>
        <w:ind w:left="20" w:right="565" w:firstLine="720"/>
        <w:jc w:val="right"/>
        <w:rPr>
          <w:i/>
          <w:sz w:val="24"/>
          <w:szCs w:val="24"/>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 xml:space="preserve">ДОГОВОР </w:t>
      </w: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на оказание платных дополнительных образовательных услуг</w:t>
      </w:r>
    </w:p>
    <w:p w:rsidR="002223D1" w:rsidRPr="00F63071" w:rsidRDefault="002223D1" w:rsidP="00F63071">
      <w:pPr>
        <w:ind w:right="565"/>
        <w:jc w:val="center"/>
        <w:rPr>
          <w:rFonts w:ascii="Times New Roman" w:hAnsi="Times New Roman" w:cs="Times New Roman"/>
          <w:b/>
        </w:rPr>
      </w:pPr>
    </w:p>
    <w:p w:rsidR="004E7B3C" w:rsidRDefault="002223D1" w:rsidP="00F63071">
      <w:pPr>
        <w:ind w:right="565"/>
        <w:rPr>
          <w:rFonts w:ascii="Times New Roman" w:hAnsi="Times New Roman" w:cs="Times New Roman"/>
        </w:rPr>
      </w:pPr>
      <w:r w:rsidRPr="00F63071">
        <w:rPr>
          <w:rFonts w:ascii="Times New Roman" w:hAnsi="Times New Roman" w:cs="Times New Roman"/>
        </w:rPr>
        <w:t xml:space="preserve"> г. Казань                                                                         </w:t>
      </w:r>
      <w:r w:rsidR="002045CA" w:rsidRPr="00F63071">
        <w:rPr>
          <w:rFonts w:ascii="Times New Roman" w:hAnsi="Times New Roman" w:cs="Times New Roman"/>
        </w:rPr>
        <w:t xml:space="preserve">               __  ________</w:t>
      </w:r>
      <w:r w:rsidRPr="00F63071">
        <w:rPr>
          <w:rFonts w:ascii="Times New Roman" w:hAnsi="Times New Roman" w:cs="Times New Roman"/>
        </w:rPr>
        <w:t>20___ года</w:t>
      </w:r>
    </w:p>
    <w:p w:rsidR="002223D1" w:rsidRPr="00F63071" w:rsidRDefault="002223D1" w:rsidP="00F63071">
      <w:pPr>
        <w:ind w:right="565"/>
        <w:rPr>
          <w:rFonts w:ascii="Times New Roman" w:hAnsi="Times New Roman" w:cs="Times New Roman"/>
        </w:rPr>
      </w:pPr>
      <w:r w:rsidRPr="00F63071">
        <w:rPr>
          <w:rFonts w:ascii="Times New Roman" w:hAnsi="Times New Roman" w:cs="Times New Roman"/>
        </w:rPr>
        <w:t xml:space="preserve"> </w:t>
      </w:r>
    </w:p>
    <w:p w:rsidR="002223D1" w:rsidRDefault="004E7B3C" w:rsidP="004E7B3C">
      <w:pPr>
        <w:pStyle w:val="ConsPlusNonformat"/>
        <w:widowControl/>
        <w:ind w:right="565"/>
        <w:jc w:val="both"/>
        <w:rPr>
          <w:rFonts w:ascii="Times New Roman" w:hAnsi="Times New Roman" w:cs="Times New Roman"/>
        </w:rPr>
      </w:pPr>
      <w:r w:rsidRPr="00865D50">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татарско-русская школа № 48 с углубленным изучением отдельных предметов» Приволжского района г. Казани (в дальнейшем – Исполнитель) </w:t>
      </w:r>
      <w:r w:rsidRPr="00865D50">
        <w:rPr>
          <w:rFonts w:ascii="Times New Roman" w:hAnsi="Times New Roman" w:cs="Times New Roman"/>
          <w:color w:val="000000"/>
          <w:spacing w:val="-3"/>
          <w:sz w:val="24"/>
          <w:szCs w:val="24"/>
        </w:rPr>
        <w:t>дей</w:t>
      </w:r>
      <w:r w:rsidRPr="00865D50">
        <w:rPr>
          <w:rFonts w:ascii="Times New Roman" w:hAnsi="Times New Roman" w:cs="Times New Roman"/>
          <w:color w:val="000000"/>
          <w:spacing w:val="-3"/>
          <w:sz w:val="24"/>
          <w:szCs w:val="24"/>
        </w:rPr>
        <w:softHyphen/>
      </w:r>
      <w:r w:rsidRPr="00865D50">
        <w:rPr>
          <w:rFonts w:ascii="Times New Roman" w:hAnsi="Times New Roman" w:cs="Times New Roman"/>
          <w:color w:val="000000"/>
          <w:spacing w:val="-2"/>
          <w:sz w:val="24"/>
          <w:szCs w:val="24"/>
        </w:rPr>
        <w:t xml:space="preserve">ствующая на основании лицензии серии 16Л 01 № 0001783, регистрационный </w:t>
      </w:r>
      <w:r w:rsidR="00517FCD">
        <w:rPr>
          <w:rFonts w:ascii="Times New Roman" w:hAnsi="Times New Roman" w:cs="Times New Roman"/>
          <w:color w:val="000000"/>
          <w:spacing w:val="-2"/>
          <w:sz w:val="24"/>
          <w:szCs w:val="24"/>
        </w:rPr>
        <w:t xml:space="preserve">           </w:t>
      </w:r>
      <w:r w:rsidRPr="00865D50">
        <w:rPr>
          <w:rFonts w:ascii="Times New Roman" w:hAnsi="Times New Roman" w:cs="Times New Roman"/>
          <w:color w:val="000000"/>
          <w:spacing w:val="-2"/>
          <w:sz w:val="24"/>
          <w:szCs w:val="24"/>
        </w:rPr>
        <w:t>№ 5991,  выданной Министерством образова</w:t>
      </w:r>
      <w:r w:rsidRPr="00865D50">
        <w:rPr>
          <w:rFonts w:ascii="Times New Roman" w:hAnsi="Times New Roman" w:cs="Times New Roman"/>
          <w:color w:val="000000"/>
          <w:spacing w:val="-2"/>
          <w:sz w:val="24"/>
          <w:szCs w:val="24"/>
        </w:rPr>
        <w:softHyphen/>
        <w:t xml:space="preserve">ния и науки РТ от 20 февраля 2015 г. бессрочно, и свидетельства  серия 16 А 01№ 0000175 о государственной аккредитации </w:t>
      </w:r>
      <w:r w:rsidR="00517FCD">
        <w:rPr>
          <w:rFonts w:ascii="Times New Roman" w:hAnsi="Times New Roman" w:cs="Times New Roman"/>
          <w:color w:val="000000"/>
          <w:spacing w:val="-2"/>
          <w:sz w:val="24"/>
          <w:szCs w:val="24"/>
        </w:rPr>
        <w:t xml:space="preserve">   № </w:t>
      </w:r>
      <w:r w:rsidRPr="00865D50">
        <w:rPr>
          <w:rFonts w:ascii="Times New Roman" w:hAnsi="Times New Roman" w:cs="Times New Roman"/>
          <w:color w:val="000000"/>
          <w:spacing w:val="-2"/>
          <w:sz w:val="24"/>
          <w:szCs w:val="24"/>
        </w:rPr>
        <w:t>2</w:t>
      </w:r>
      <w:r w:rsidR="00517FCD">
        <w:rPr>
          <w:rFonts w:ascii="Times New Roman" w:hAnsi="Times New Roman" w:cs="Times New Roman"/>
          <w:color w:val="000000"/>
          <w:spacing w:val="-2"/>
          <w:sz w:val="24"/>
          <w:szCs w:val="24"/>
        </w:rPr>
        <w:t xml:space="preserve">967, выданного «21» мая 2015г, </w:t>
      </w:r>
      <w:r w:rsidRPr="00865D50">
        <w:rPr>
          <w:rFonts w:ascii="Times New Roman" w:hAnsi="Times New Roman" w:cs="Times New Roman"/>
          <w:color w:val="000000"/>
          <w:spacing w:val="-2"/>
          <w:sz w:val="24"/>
          <w:szCs w:val="24"/>
        </w:rPr>
        <w:t>до 03 марта 2023г в лице директора школы Арининой Татьяны Юрьевны, действующего на основании Устава школы</w:t>
      </w:r>
      <w:r w:rsidRPr="00865D50">
        <w:rPr>
          <w:rFonts w:ascii="Times New Roman" w:hAnsi="Times New Roman" w:cs="Times New Roman"/>
          <w:sz w:val="24"/>
          <w:szCs w:val="24"/>
        </w:rPr>
        <w:t xml:space="preserve">  и,  с  другой стороны</w:t>
      </w:r>
      <w:r w:rsidR="002223D1" w:rsidRPr="00F63071">
        <w:rPr>
          <w:rFonts w:ascii="Times New Roman" w:hAnsi="Times New Roman" w:cs="Times New Roman"/>
        </w:rPr>
        <w:t xml:space="preserve"> </w:t>
      </w:r>
    </w:p>
    <w:p w:rsidR="004E7B3C" w:rsidRPr="004E7B3C" w:rsidRDefault="004E7B3C" w:rsidP="004E7B3C">
      <w:pPr>
        <w:pStyle w:val="ConsPlusNonformat"/>
        <w:widowControl/>
        <w:ind w:right="565"/>
        <w:jc w:val="both"/>
        <w:rPr>
          <w:rFonts w:ascii="Times New Roman" w:hAnsi="Times New Roman" w:cs="Times New Roman"/>
          <w:sz w:val="24"/>
          <w:szCs w:val="24"/>
        </w:rPr>
      </w:pP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_________________________________________________________________________,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(ФИО и статус законного представителя несовершеннолетнего) </w:t>
      </w:r>
    </w:p>
    <w:p w:rsidR="002223D1" w:rsidRPr="004E7B3C" w:rsidRDefault="002223D1" w:rsidP="00F63071">
      <w:pPr>
        <w:ind w:right="565"/>
        <w:jc w:val="both"/>
        <w:rPr>
          <w:rFonts w:ascii="Times New Roman" w:hAnsi="Times New Roman" w:cs="Times New Roman"/>
          <w:color w:val="auto"/>
        </w:rPr>
      </w:pPr>
      <w:r w:rsidRPr="004E7B3C">
        <w:rPr>
          <w:rFonts w:ascii="Times New Roman" w:hAnsi="Times New Roman" w:cs="Times New Roman"/>
          <w:color w:val="auto"/>
        </w:rPr>
        <w:t>именуемый(ая) далее Потребитель, с другой стороны, именуемые далее вместе Стороны,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потребителя», а так 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от 15.08.2013 №706, Приказом Министерства образования Республики Татарстан «О мерах по упорядочению практики оказания платных образовательных услуг в образовательных учреждениях Республики Татарстан» от 13 января 2004 №39 заключили настоящий договор о нижеследующем:</w:t>
      </w:r>
    </w:p>
    <w:p w:rsidR="002223D1" w:rsidRPr="00F63071" w:rsidRDefault="002223D1" w:rsidP="00F63071">
      <w:pPr>
        <w:ind w:right="565"/>
        <w:jc w:val="both"/>
        <w:rPr>
          <w:rFonts w:ascii="Times New Roman" w:hAnsi="Times New Roman" w:cs="Times New Roman"/>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1. ПРЕДМЕТ ДОГОВОРА</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1.1. Исполнитель обязуется оказать, а Потребитель обязуется оплатить платные дополнительные образовательные услуги__________________________________________________________________</w:t>
      </w:r>
      <w:r w:rsidR="00517FCD">
        <w:rPr>
          <w:rFonts w:ascii="Times New Roman" w:hAnsi="Times New Roman" w:cs="Times New Roman"/>
        </w:rPr>
        <w:t>___</w:t>
      </w:r>
    </w:p>
    <w:p w:rsidR="002223D1" w:rsidRPr="00F63071" w:rsidRDefault="002223D1" w:rsidP="00F63071">
      <w:pPr>
        <w:ind w:right="565"/>
        <w:rPr>
          <w:rFonts w:ascii="Times New Roman" w:hAnsi="Times New Roman" w:cs="Times New Roman"/>
        </w:rPr>
      </w:pPr>
      <w:r w:rsidRPr="00F63071">
        <w:rPr>
          <w:rFonts w:ascii="Times New Roman" w:hAnsi="Times New Roman" w:cs="Times New Roman"/>
        </w:rPr>
        <w:t>______________________________________________________________________________________________________________________________________________________</w:t>
      </w:r>
      <w:r w:rsidRPr="00F63071">
        <w:rPr>
          <w:rFonts w:ascii="Times New Roman" w:hAnsi="Times New Roman" w:cs="Times New Roman"/>
        </w:rPr>
        <w:lastRenderedPageBreak/>
        <w:t>______________________________________________________________________</w:t>
      </w:r>
      <w:r w:rsidR="00517FCD">
        <w:rPr>
          <w:rFonts w:ascii="Times New Roman" w:hAnsi="Times New Roman" w:cs="Times New Roman"/>
        </w:rPr>
        <w:t>_____</w:t>
      </w:r>
      <w:r w:rsidR="002045CA" w:rsidRPr="00F63071">
        <w:rPr>
          <w:rFonts w:ascii="Times New Roman" w:hAnsi="Times New Roman" w:cs="Times New Roman"/>
        </w:rPr>
        <w:t xml:space="preserve">, именуемые </w:t>
      </w:r>
      <w:r w:rsidRPr="00F63071">
        <w:rPr>
          <w:rFonts w:ascii="Times New Roman" w:hAnsi="Times New Roman" w:cs="Times New Roman"/>
        </w:rPr>
        <w:t>далее Услуги,  для ______________________________________________________________________</w:t>
      </w:r>
      <w:r w:rsidR="00517FCD">
        <w:rPr>
          <w:rFonts w:ascii="Times New Roman" w:hAnsi="Times New Roman" w:cs="Times New Roman"/>
        </w:rPr>
        <w:t>_____</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_________________</w:t>
      </w:r>
      <w:r w:rsidR="00E34265">
        <w:rPr>
          <w:rFonts w:ascii="Times New Roman" w:hAnsi="Times New Roman" w:cs="Times New Roman"/>
        </w:rPr>
        <w:t xml:space="preserve">__________________________(дата </w:t>
      </w:r>
      <w:r w:rsidRPr="00F63071">
        <w:rPr>
          <w:rFonts w:ascii="Times New Roman" w:hAnsi="Times New Roman" w:cs="Times New Roman"/>
        </w:rPr>
        <w:t>рождения),именуемого(ой) далее Обучающийся</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1.2. Наименование предметов образовательной программы Услуг, их количество, продолжительность и форма обучения указаны в Приложении №1, являющемся неотъемлемой частью настоящего договора.</w:t>
      </w:r>
    </w:p>
    <w:p w:rsidR="002045CA" w:rsidRPr="00F63071" w:rsidRDefault="002223D1" w:rsidP="00F63071">
      <w:pPr>
        <w:ind w:right="565"/>
        <w:rPr>
          <w:rFonts w:ascii="Times New Roman" w:hAnsi="Times New Roman" w:cs="Times New Roman"/>
        </w:rPr>
      </w:pPr>
      <w:r w:rsidRPr="00F63071">
        <w:rPr>
          <w:rFonts w:ascii="Times New Roman" w:hAnsi="Times New Roman" w:cs="Times New Roman"/>
        </w:rPr>
        <w:t xml:space="preserve"> 1.3. Срок обучения составляет ______________. Начало</w:t>
      </w:r>
      <w:r w:rsidR="002045CA" w:rsidRPr="00F63071">
        <w:rPr>
          <w:rFonts w:ascii="Times New Roman" w:hAnsi="Times New Roman" w:cs="Times New Roman"/>
        </w:rPr>
        <w:t xml:space="preserve"> обучения – ___</w:t>
      </w:r>
      <w:r w:rsidR="00517FCD">
        <w:rPr>
          <w:rFonts w:ascii="Times New Roman" w:hAnsi="Times New Roman" w:cs="Times New Roman"/>
        </w:rPr>
        <w:t>_____________</w:t>
      </w:r>
    </w:p>
    <w:p w:rsidR="002223D1" w:rsidRPr="00F63071" w:rsidRDefault="002223D1" w:rsidP="00F63071">
      <w:pPr>
        <w:ind w:right="565"/>
        <w:rPr>
          <w:rFonts w:ascii="Times New Roman" w:hAnsi="Times New Roman" w:cs="Times New Roman"/>
        </w:rPr>
      </w:pPr>
      <w:r w:rsidRPr="00F63071">
        <w:rPr>
          <w:rFonts w:ascii="Times New Roman" w:hAnsi="Times New Roman" w:cs="Times New Roman"/>
        </w:rPr>
        <w:t>Окончание обучения – ___________________</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1.4. Обучение проводится согласно утвержденному расписанию.</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1.5. После освоения Обучающимся учебной программы по платным дополнительным образовательным услугам по желанию Потребителя ему выдается справка о пройденном обучении. </w:t>
      </w:r>
    </w:p>
    <w:p w:rsidR="002223D1" w:rsidRPr="00F63071" w:rsidRDefault="002223D1" w:rsidP="00F63071">
      <w:pPr>
        <w:ind w:right="565"/>
        <w:jc w:val="center"/>
        <w:rPr>
          <w:rFonts w:ascii="Times New Roman" w:hAnsi="Times New Roman" w:cs="Times New Roman"/>
          <w:b/>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2. ПРАВА И ОБЯЗАННОСТИ СТОРОН</w:t>
      </w:r>
    </w:p>
    <w:p w:rsidR="002223D1" w:rsidRPr="00F63071" w:rsidRDefault="002223D1" w:rsidP="00F63071">
      <w:pPr>
        <w:ind w:right="565"/>
        <w:jc w:val="both"/>
        <w:rPr>
          <w:rFonts w:ascii="Times New Roman" w:hAnsi="Times New Roman" w:cs="Times New Roman"/>
          <w:b/>
        </w:rPr>
      </w:pPr>
      <w:r w:rsidRPr="00F63071">
        <w:rPr>
          <w:rFonts w:ascii="Times New Roman" w:hAnsi="Times New Roman" w:cs="Times New Roman"/>
          <w:b/>
        </w:rPr>
        <w:t>2.1. Исполнитель имеет право:</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2.1.1. Самостоятельно осуществлять образовательный процесс, выбирать обучающие программы, системы оценивания, а также осуществлять подбор и расстановку кадров.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2.1.2. Самостоятельно осуществлять комплектование групп. Принимать Обучающихся на места выбывших в период обучения.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2.1.3.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223D1" w:rsidRPr="00F63071" w:rsidRDefault="002223D1" w:rsidP="00F63071">
      <w:pPr>
        <w:ind w:right="565"/>
        <w:jc w:val="both"/>
        <w:rPr>
          <w:rFonts w:ascii="Times New Roman" w:hAnsi="Times New Roman" w:cs="Times New Roman"/>
          <w:b/>
        </w:rPr>
      </w:pPr>
      <w:r w:rsidRPr="00F63071">
        <w:rPr>
          <w:rFonts w:ascii="Times New Roman" w:hAnsi="Times New Roman" w:cs="Times New Roman"/>
          <w:b/>
        </w:rPr>
        <w:t xml:space="preserve">2.2. Потребитель имеет право: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2.2.1. Требовать от Исполнителя предоставления информации по вопросам, касающимся организации и обеспечения надлежащего исполнения Услуг, предусмотренных главой 1 настоящего договора, касающихся образовательной деятельности Обучающегося и перспектив его развития (успеваемости, поведения, отношения к учебе, способностей в отношении обучения, взаимоотношения со сверстниками в группе). </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2.2.2. Обращаться к Исполнителю по вопросам, касающимся образовательного процесса.</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2.2.3.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2.2.4.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2.2.5. Получать полную и достоверную информацию об оценке своих знаний, умений, навыков и компетенций, а также о критериях этой оценки.</w:t>
      </w:r>
    </w:p>
    <w:p w:rsidR="002223D1" w:rsidRPr="00F63071" w:rsidRDefault="002223D1" w:rsidP="00F63071">
      <w:pPr>
        <w:ind w:right="565"/>
        <w:jc w:val="both"/>
        <w:rPr>
          <w:rFonts w:ascii="Times New Roman" w:hAnsi="Times New Roman" w:cs="Times New Roman"/>
          <w:b/>
        </w:rPr>
      </w:pPr>
      <w:r w:rsidRPr="00F63071">
        <w:rPr>
          <w:rFonts w:ascii="Times New Roman" w:hAnsi="Times New Roman" w:cs="Times New Roman"/>
          <w:b/>
        </w:rPr>
        <w:t xml:space="preserve">2.3. Исполнитель обязан: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2.3.1. Организовать и обеспечить надлежащее исполнение Услуг, указанных в главе 1 настоящего договора.</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2.3.2. Предоставить Потребителю информацию об образовательном учреждении, информировать Потребителя об изменении в расписании оказания Услуг.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2.3.3. Обеспечить для проведения занятий</w:t>
      </w:r>
      <w:r w:rsidR="004E7B3C">
        <w:rPr>
          <w:rFonts w:ascii="Times New Roman" w:hAnsi="Times New Roman" w:cs="Times New Roman"/>
        </w:rPr>
        <w:t xml:space="preserve"> помещения в здании МБОУ «СОШ № 48»  по адресу:</w:t>
      </w:r>
      <w:r w:rsidR="00517FCD">
        <w:rPr>
          <w:rFonts w:ascii="Times New Roman" w:hAnsi="Times New Roman" w:cs="Times New Roman"/>
        </w:rPr>
        <w:t xml:space="preserve"> 420054, г.Казань,</w:t>
      </w:r>
      <w:r w:rsidR="004E7B3C">
        <w:rPr>
          <w:rFonts w:ascii="Times New Roman" w:hAnsi="Times New Roman" w:cs="Times New Roman"/>
        </w:rPr>
        <w:t xml:space="preserve"> ул.</w:t>
      </w:r>
      <w:r w:rsidR="00517FCD">
        <w:rPr>
          <w:rFonts w:ascii="Times New Roman" w:hAnsi="Times New Roman" w:cs="Times New Roman"/>
        </w:rPr>
        <w:t xml:space="preserve"> Актайская, д.</w:t>
      </w:r>
      <w:r w:rsidR="004E7B3C">
        <w:rPr>
          <w:rFonts w:ascii="Times New Roman" w:hAnsi="Times New Roman" w:cs="Times New Roman"/>
        </w:rPr>
        <w:t>5</w:t>
      </w:r>
      <w:r w:rsidRPr="00F63071">
        <w:rPr>
          <w:rFonts w:ascii="Times New Roman" w:hAnsi="Times New Roman" w:cs="Times New Roman"/>
        </w:rPr>
        <w:t xml:space="preserve">,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2.3.4.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индивидуальных особенностей Обучающегося.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lastRenderedPageBreak/>
        <w:t>2.3.5. Сохранить место за Обучающимся в случае его отсутствия на занятиях по причине болезни, лечения, карантина, отпуска родителей и в других случаях пропуска занятий по уважительным причинам.</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2.3.6. Уведомить Потребителя о нецелесообразности оказания образовательных Услуг в объеме, предусмотренном главой 1 настоящего договора, вследствие индивидуальных особенностей Обучающегося, делающих невозможным или педагогически нецелесообразным оказание данных Услуг. </w:t>
      </w:r>
    </w:p>
    <w:p w:rsidR="002223D1" w:rsidRPr="00F63071" w:rsidRDefault="002223D1" w:rsidP="00F63071">
      <w:pPr>
        <w:ind w:right="565"/>
        <w:jc w:val="both"/>
        <w:rPr>
          <w:rFonts w:ascii="Times New Roman" w:hAnsi="Times New Roman" w:cs="Times New Roman"/>
          <w:b/>
        </w:rPr>
      </w:pPr>
      <w:r w:rsidRPr="00F63071">
        <w:rPr>
          <w:rFonts w:ascii="Times New Roman" w:hAnsi="Times New Roman" w:cs="Times New Roman"/>
          <w:b/>
        </w:rPr>
        <w:t xml:space="preserve">2.4. Потребитель обязан: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2.4.1. Своевременно вносить плату за предоставляемые Услуги, согласно сумме и срокам, указанным в главе 3 настоящего договора.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2.4.2.Выполнять задания для подготовки к занятиям, предусмотренным учебным планом, в том числе индивидуальным.</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2.4.3..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2.4.4. Извещать Исполнителя о причинах отсутствия Обучающегося на занятиях.</w:t>
      </w:r>
    </w:p>
    <w:p w:rsidR="004E7B3C" w:rsidRDefault="002223D1" w:rsidP="00F63071">
      <w:pPr>
        <w:ind w:right="565"/>
        <w:jc w:val="both"/>
        <w:rPr>
          <w:rFonts w:ascii="Times New Roman" w:hAnsi="Times New Roman" w:cs="Times New Roman"/>
        </w:rPr>
      </w:pPr>
      <w:r w:rsidRPr="00F63071">
        <w:rPr>
          <w:rFonts w:ascii="Times New Roman" w:hAnsi="Times New Roman" w:cs="Times New Roman"/>
        </w:rPr>
        <w:t xml:space="preserve">2.4.5. Сообщать Исполнителю об изменении контактного телефона или места жительства.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2.4.6. Проявлять уважение к педагогам, администрации и техническому персоналу Исполнителя.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2.4.7. Обеспечить Обучающегося за свой счет предметами, необходимыми для надлежащего выполнения Исполнителем обязательств по оказанию Услуг, в количестве, соответствующем возрасту и потребностям Обучающегося.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2.4.8. Обеспечить посещение Обучающимся занятий согласно учебному расписанию. 2.4.9. В случае причинения ущерба имуществу Исполнителя, обеспечить возмещение причиненного ущерба в соответствии с законодательством Российской Федерации.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2.4.10. Соблюдать контрольно-пропускной режим и другие локальные акты Исполнителя. </w:t>
      </w:r>
    </w:p>
    <w:p w:rsidR="002223D1" w:rsidRPr="00F63071" w:rsidRDefault="002223D1" w:rsidP="00F63071">
      <w:pPr>
        <w:ind w:right="565"/>
        <w:jc w:val="center"/>
        <w:rPr>
          <w:rFonts w:ascii="Times New Roman" w:hAnsi="Times New Roman" w:cs="Times New Roman"/>
          <w:b/>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ОПЛАТА УСЛУГ</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3.1. Стоимость Услуг по настоящему договору составляет __________________________</w:t>
      </w:r>
      <w:r w:rsidR="002A1530">
        <w:rPr>
          <w:rFonts w:ascii="Times New Roman" w:hAnsi="Times New Roman" w:cs="Times New Roman"/>
        </w:rPr>
        <w:t xml:space="preserve">_______________________________ </w:t>
      </w:r>
      <w:r w:rsidRPr="00F63071">
        <w:rPr>
          <w:rFonts w:ascii="Times New Roman" w:hAnsi="Times New Roman" w:cs="Times New Roman"/>
        </w:rPr>
        <w:t>(сумма прописью) руб.</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3.2. Потребитель оплачивает Услуги ежемесячно в размере ___________________________________ руб. (сумма прописью), не позднее 10 числа текущего месяца, в котором проводится обучение. Оплата Услуг производится безналичным расчетом, путем внесения денежных средств на расчетный счет Исполнителя по выдаваемым квитанциям об оплате с указанием платежных реквизитов. Копию оплаченной квитанции необходимо предоставить не позднее 15 числа текущего месяца.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3.3. Стоимость Услуг по настоящему договору может быть изменена. В случае отсутствия Обучающегося на занятиях в течение 2-х и более недель в месяц (под месяцем понимается календарный месяц) и предоставлении оригинала справки о болезни Обучающегося (или иных причин уважительного отсутствия его на занятиях), оплата за занятия за следующий месяц пересчитывается в соответствии с длительностью периода пропуска занятий в прошлом календарном месяце.</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223D1" w:rsidRPr="00F63071" w:rsidRDefault="002223D1" w:rsidP="00F63071">
      <w:pPr>
        <w:ind w:right="565"/>
        <w:jc w:val="both"/>
        <w:rPr>
          <w:rFonts w:ascii="Times New Roman" w:hAnsi="Times New Roman" w:cs="Times New Roman"/>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4. ОТВЕТСТВЕННОСТЬ СТОРОН</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4.1. Исполнитель несет ответственность за качество предоставления Услуг в соответствии с действующим законодательством.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lastRenderedPageBreak/>
        <w:t xml:space="preserve">4.2. В случае неисполнения или ненадлежащего исполнения обязательств по настоящему договору Стороны несут ответственность, предусмотренную законодательством РФ. </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4.3.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Потребитель вправе по своему выбору потребовать:</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4.3.1. Безвозмездного оказания образовательной услуги;</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4.3.2. Соразмерного уменьшения стоимости оказанной образовательной услуги;</w:t>
      </w:r>
    </w:p>
    <w:p w:rsidR="002223D1" w:rsidRPr="00F63071" w:rsidRDefault="002223D1" w:rsidP="00F63071">
      <w:pPr>
        <w:pStyle w:val="ConsPlusNormal"/>
        <w:ind w:right="565"/>
        <w:jc w:val="both"/>
        <w:rPr>
          <w:rFonts w:ascii="Times New Roman" w:hAnsi="Times New Roman" w:cs="Times New Roman"/>
          <w:sz w:val="24"/>
          <w:szCs w:val="24"/>
        </w:rPr>
      </w:pPr>
      <w:r w:rsidRPr="00F63071">
        <w:rPr>
          <w:rFonts w:ascii="Times New Roman" w:hAnsi="Times New Roman" w:cs="Times New Roman"/>
          <w:sz w:val="24"/>
          <w:szCs w:val="24"/>
        </w:rPr>
        <w:t>4.3.3. Возмещения понесенных им расходов по устранению недостатков оказанной образовательной услуги своими силами или третьими лицами.</w:t>
      </w:r>
    </w:p>
    <w:p w:rsidR="002223D1" w:rsidRPr="00F63071" w:rsidRDefault="002223D1" w:rsidP="00F63071">
      <w:pPr>
        <w:ind w:right="565"/>
        <w:jc w:val="both"/>
        <w:rPr>
          <w:rFonts w:ascii="Times New Roman" w:hAnsi="Times New Roman" w:cs="Times New Roman"/>
        </w:rPr>
      </w:pPr>
    </w:p>
    <w:p w:rsidR="002223D1" w:rsidRPr="00F63071" w:rsidRDefault="002223D1" w:rsidP="00F63071">
      <w:pPr>
        <w:ind w:right="565"/>
        <w:jc w:val="center"/>
        <w:rPr>
          <w:rFonts w:ascii="Times New Roman" w:hAnsi="Times New Roman" w:cs="Times New Roman"/>
          <w:b/>
        </w:rPr>
      </w:pPr>
      <w:r w:rsidRPr="00F63071">
        <w:rPr>
          <w:rFonts w:ascii="Times New Roman" w:hAnsi="Times New Roman" w:cs="Times New Roman"/>
          <w:b/>
        </w:rPr>
        <w:t>5. ПОРЯДОК ИЗМЕНЕНИЯ, РАСТОРЖЕНИЯ ДОГОВОРА И ПРОЧИЕ УСЛОВИЯ</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5.1. Настоящий договор составлен в двух экземплярах, имеющих одинаковую юридическую силу, по одному для каждой из Сторон.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5.2. Условия, на которых заключен настоящий договор, могут быть изменены по соглашению Сторон. Изменение условий договора оформляется в виде Дополнительного соглашения, подписанного Сторонами, и являющемся неотъемлемой частью договора с момента его подписания.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5.3. Настоящий договор может быть расторгнут по соглашению Сторон, либо в одностороннем порядке на основаниях, предусмотренных законодательством РФ.</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 5.4. Исполнитель имеет право расторгнуть договор, если Потребитель в период действия договора допускал просрочку оплаты стоимости Услуг, указанную в п.п. 3.2. или иные нарушения, предусмотренные условиями настоящего договора или законодательством РФ, при условии возмещения Потребителю фактически понесенных им расходов.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 xml:space="preserve">5.5. Потребитель имеет право в одностороннем порядке расторгнуть договор при обнаружении существенных недостатков в оказании Услуг или если Исполнитель допускал иные нарушения, предусмотренные настоящим договором, а так же по иным причинам, предусмотренными законодательством РФ, при условии возмещения Исполнителю фактически понесенных им расходов. </w:t>
      </w:r>
    </w:p>
    <w:p w:rsidR="002223D1" w:rsidRPr="00F63071" w:rsidRDefault="002223D1" w:rsidP="00F63071">
      <w:pPr>
        <w:ind w:right="565"/>
        <w:jc w:val="both"/>
        <w:rPr>
          <w:rFonts w:ascii="Times New Roman" w:hAnsi="Times New Roman" w:cs="Times New Roman"/>
        </w:rPr>
      </w:pPr>
      <w:r w:rsidRPr="00F63071">
        <w:rPr>
          <w:rFonts w:ascii="Times New Roman" w:hAnsi="Times New Roman" w:cs="Times New Roman"/>
        </w:rPr>
        <w:t>5.6. Настоящий договор вступает в силу со дня его подписания Сторонами и дей</w:t>
      </w:r>
      <w:r w:rsidR="00F63071">
        <w:rPr>
          <w:rFonts w:ascii="Times New Roman" w:hAnsi="Times New Roman" w:cs="Times New Roman"/>
        </w:rPr>
        <w:t>ствует по _________________ 20</w:t>
      </w:r>
      <w:r w:rsidRPr="00F63071">
        <w:rPr>
          <w:rFonts w:ascii="Times New Roman" w:hAnsi="Times New Roman" w:cs="Times New Roman"/>
        </w:rPr>
        <w:t xml:space="preserve"> </w:t>
      </w:r>
      <w:r w:rsidR="002A1530">
        <w:rPr>
          <w:rFonts w:ascii="Times New Roman" w:hAnsi="Times New Roman" w:cs="Times New Roman"/>
        </w:rPr>
        <w:t xml:space="preserve">      г</w:t>
      </w:r>
      <w:r w:rsidRPr="00F63071">
        <w:rPr>
          <w:rFonts w:ascii="Times New Roman" w:hAnsi="Times New Roman" w:cs="Times New Roman"/>
        </w:rPr>
        <w:t xml:space="preserve">ода. </w:t>
      </w:r>
    </w:p>
    <w:p w:rsidR="002223D1" w:rsidRDefault="002223D1" w:rsidP="002223D1">
      <w:pPr>
        <w:jc w:val="both"/>
        <w:rPr>
          <w:rFonts w:ascii="Times New Roman" w:hAnsi="Times New Roman" w:cs="Times New Roman"/>
        </w:rPr>
      </w:pPr>
    </w:p>
    <w:p w:rsidR="002223D1" w:rsidRDefault="002223D1" w:rsidP="002223D1">
      <w:pPr>
        <w:jc w:val="center"/>
        <w:rPr>
          <w:rFonts w:ascii="Times New Roman" w:hAnsi="Times New Roman" w:cs="Times New Roman"/>
          <w:b/>
        </w:rPr>
      </w:pPr>
      <w:r w:rsidRPr="00EF6712">
        <w:rPr>
          <w:rFonts w:ascii="Times New Roman" w:hAnsi="Times New Roman" w:cs="Times New Roman"/>
          <w:b/>
        </w:rPr>
        <w:t>6. ПОДПИСИ СТОРОН</w:t>
      </w:r>
    </w:p>
    <w:p w:rsidR="002223D1" w:rsidRPr="00EF6712" w:rsidRDefault="002223D1" w:rsidP="002223D1">
      <w:pPr>
        <w:jc w:val="center"/>
        <w:rPr>
          <w:rFonts w:ascii="Times New Roman" w:hAnsi="Times New Roman" w:cs="Times New Roman"/>
          <w:b/>
        </w:rPr>
      </w:pPr>
    </w:p>
    <w:p w:rsidR="002223D1" w:rsidRPr="0073066C" w:rsidRDefault="002223D1" w:rsidP="002223D1">
      <w:pPr>
        <w:jc w:val="both"/>
        <w:rPr>
          <w:rFonts w:ascii="Times New Roman" w:hAnsi="Times New Roman" w:cs="Times New Roman"/>
          <w:b/>
        </w:rPr>
      </w:pPr>
      <w:r>
        <w:rPr>
          <w:rFonts w:ascii="Times New Roman" w:hAnsi="Times New Roman" w:cs="Times New Roman"/>
        </w:rPr>
        <w:t xml:space="preserve">                </w:t>
      </w:r>
      <w:r w:rsidRPr="0073066C">
        <w:rPr>
          <w:rFonts w:ascii="Times New Roman" w:hAnsi="Times New Roman" w:cs="Times New Roman"/>
          <w:b/>
        </w:rPr>
        <w:t xml:space="preserve"> Исполнитель:                                                                     Потребитель:</w:t>
      </w:r>
    </w:p>
    <w:p w:rsidR="002223D1" w:rsidRDefault="002223D1" w:rsidP="002223D1">
      <w:pPr>
        <w:jc w:val="both"/>
        <w:rPr>
          <w:rFonts w:ascii="Times New Roman" w:hAnsi="Times New Roman" w:cs="Times New Roman"/>
        </w:rPr>
      </w:pPr>
      <w:r w:rsidRPr="0073066C">
        <w:rPr>
          <w:rFonts w:ascii="Times New Roman" w:hAnsi="Times New Roman" w:cs="Times New Roman"/>
          <w:b/>
        </w:rPr>
        <w:t xml:space="preserve">Муниципальное бюджетное   </w:t>
      </w:r>
      <w:r>
        <w:rPr>
          <w:rFonts w:ascii="Times New Roman" w:hAnsi="Times New Roman" w:cs="Times New Roman"/>
        </w:rPr>
        <w:t xml:space="preserve">                                     </w:t>
      </w:r>
      <w:r w:rsidRPr="0073066C">
        <w:rPr>
          <w:rFonts w:ascii="Times New Roman" w:hAnsi="Times New Roman" w:cs="Times New Roman"/>
          <w:b/>
        </w:rPr>
        <w:t>ФИО</w:t>
      </w:r>
      <w:r>
        <w:rPr>
          <w:rFonts w:ascii="Times New Roman" w:hAnsi="Times New Roman" w:cs="Times New Roman"/>
        </w:rPr>
        <w:t>___________________________</w:t>
      </w:r>
    </w:p>
    <w:p w:rsidR="002223D1" w:rsidRDefault="002223D1" w:rsidP="002223D1">
      <w:pPr>
        <w:jc w:val="both"/>
        <w:rPr>
          <w:rFonts w:ascii="Times New Roman" w:hAnsi="Times New Roman" w:cs="Times New Roman"/>
        </w:rPr>
      </w:pPr>
      <w:r w:rsidRPr="0073066C">
        <w:rPr>
          <w:rFonts w:ascii="Times New Roman" w:hAnsi="Times New Roman" w:cs="Times New Roman"/>
          <w:b/>
        </w:rPr>
        <w:t>общеобразовательное учреждение</w:t>
      </w:r>
      <w:r>
        <w:rPr>
          <w:rFonts w:ascii="Times New Roman" w:hAnsi="Times New Roman" w:cs="Times New Roman"/>
        </w:rPr>
        <w:t xml:space="preserve">                            ________________________________</w:t>
      </w:r>
    </w:p>
    <w:p w:rsidR="002223D1" w:rsidRDefault="004E7B3C" w:rsidP="002223D1">
      <w:pPr>
        <w:jc w:val="both"/>
        <w:rPr>
          <w:rFonts w:ascii="Times New Roman" w:hAnsi="Times New Roman" w:cs="Times New Roman"/>
        </w:rPr>
      </w:pPr>
      <w:r>
        <w:rPr>
          <w:rFonts w:ascii="Times New Roman" w:hAnsi="Times New Roman" w:cs="Times New Roman"/>
          <w:b/>
        </w:rPr>
        <w:t>«СОШ № 48</w:t>
      </w:r>
      <w:r w:rsidR="002223D1" w:rsidRPr="0073066C">
        <w:rPr>
          <w:rFonts w:ascii="Times New Roman" w:hAnsi="Times New Roman" w:cs="Times New Roman"/>
          <w:b/>
        </w:rPr>
        <w:t>» Приволжского района</w:t>
      </w:r>
      <w:r w:rsidR="00F63071">
        <w:rPr>
          <w:rFonts w:ascii="Times New Roman" w:hAnsi="Times New Roman" w:cs="Times New Roman"/>
        </w:rPr>
        <w:t xml:space="preserve">                </w:t>
      </w:r>
      <w:r w:rsidR="00517FCD">
        <w:rPr>
          <w:rFonts w:ascii="Times New Roman" w:hAnsi="Times New Roman" w:cs="Times New Roman"/>
        </w:rPr>
        <w:t xml:space="preserve"> </w:t>
      </w:r>
      <w:r w:rsidR="002223D1">
        <w:rPr>
          <w:rFonts w:ascii="Times New Roman" w:hAnsi="Times New Roman" w:cs="Times New Roman"/>
        </w:rPr>
        <w:t>Паспорт__________№_____________</w:t>
      </w:r>
    </w:p>
    <w:p w:rsidR="002223D1" w:rsidRDefault="002223D1" w:rsidP="002223D1">
      <w:pPr>
        <w:jc w:val="both"/>
        <w:rPr>
          <w:rFonts w:ascii="Times New Roman" w:hAnsi="Times New Roman" w:cs="Times New Roman"/>
        </w:rPr>
      </w:pPr>
      <w:r w:rsidRPr="0073066C">
        <w:rPr>
          <w:rFonts w:ascii="Times New Roman" w:hAnsi="Times New Roman" w:cs="Times New Roman"/>
          <w:b/>
        </w:rPr>
        <w:t xml:space="preserve">г. Казани </w:t>
      </w:r>
      <w:r>
        <w:rPr>
          <w:rFonts w:ascii="Times New Roman" w:hAnsi="Times New Roman" w:cs="Times New Roman"/>
          <w:b/>
        </w:rPr>
        <w:t xml:space="preserve">                                                                 </w:t>
      </w:r>
      <w:r w:rsidRPr="0073066C">
        <w:rPr>
          <w:rFonts w:ascii="Times New Roman" w:hAnsi="Times New Roman" w:cs="Times New Roman"/>
        </w:rPr>
        <w:t>Выдан</w:t>
      </w:r>
      <w:r>
        <w:rPr>
          <w:rFonts w:ascii="Times New Roman" w:hAnsi="Times New Roman" w:cs="Times New Roman"/>
        </w:rPr>
        <w:t>___________________________</w:t>
      </w:r>
    </w:p>
    <w:p w:rsidR="002223D1" w:rsidRDefault="002223D1" w:rsidP="002223D1">
      <w:pPr>
        <w:jc w:val="both"/>
        <w:rPr>
          <w:rFonts w:ascii="Times New Roman" w:hAnsi="Times New Roman" w:cs="Times New Roman"/>
        </w:rPr>
      </w:pPr>
      <w:r>
        <w:rPr>
          <w:rFonts w:ascii="Times New Roman" w:hAnsi="Times New Roman" w:cs="Times New Roman"/>
        </w:rPr>
        <w:t xml:space="preserve">                                                                                         ________________________________</w:t>
      </w:r>
    </w:p>
    <w:p w:rsidR="002223D1" w:rsidRDefault="000B69D8" w:rsidP="002223D1">
      <w:pPr>
        <w:jc w:val="both"/>
        <w:rPr>
          <w:rFonts w:ascii="Times New Roman" w:hAnsi="Times New Roman" w:cs="Times New Roman"/>
        </w:rPr>
      </w:pPr>
      <w:r>
        <w:rPr>
          <w:rFonts w:ascii="Times New Roman" w:hAnsi="Times New Roman" w:cs="Times New Roman"/>
        </w:rPr>
        <w:t xml:space="preserve">420054, г. Казань, ул. Актайская, д.5,                    </w:t>
      </w:r>
      <w:r w:rsidR="002223D1">
        <w:rPr>
          <w:rFonts w:ascii="Times New Roman" w:hAnsi="Times New Roman" w:cs="Times New Roman"/>
        </w:rPr>
        <w:t>Дата выдачи______________________</w:t>
      </w:r>
    </w:p>
    <w:p w:rsidR="002223D1" w:rsidRDefault="000B69D8" w:rsidP="002223D1">
      <w:pPr>
        <w:jc w:val="both"/>
        <w:rPr>
          <w:rFonts w:ascii="Times New Roman" w:hAnsi="Times New Roman" w:cs="Times New Roman"/>
        </w:rPr>
      </w:pPr>
      <w:r>
        <w:rPr>
          <w:rFonts w:ascii="Times New Roman" w:hAnsi="Times New Roman" w:cs="Times New Roman"/>
        </w:rPr>
        <w:t xml:space="preserve">тел. (843) 533-10-12, (843) 278-60-41                     </w:t>
      </w:r>
      <w:r w:rsidR="002223D1">
        <w:rPr>
          <w:rFonts w:ascii="Times New Roman" w:hAnsi="Times New Roman" w:cs="Times New Roman"/>
        </w:rPr>
        <w:t>Адрес регистрации________________</w:t>
      </w:r>
    </w:p>
    <w:p w:rsidR="002223D1" w:rsidRDefault="002223D1" w:rsidP="002223D1">
      <w:pPr>
        <w:jc w:val="both"/>
        <w:rPr>
          <w:rFonts w:ascii="Times New Roman" w:hAnsi="Times New Roman" w:cs="Times New Roman"/>
        </w:rPr>
      </w:pPr>
      <w:r>
        <w:rPr>
          <w:rFonts w:ascii="Times New Roman" w:hAnsi="Times New Roman" w:cs="Times New Roman"/>
        </w:rPr>
        <w:t>И</w:t>
      </w:r>
      <w:r w:rsidR="000B69D8">
        <w:rPr>
          <w:rFonts w:ascii="Times New Roman" w:hAnsi="Times New Roman" w:cs="Times New Roman"/>
        </w:rPr>
        <w:t>НН 165902655</w:t>
      </w:r>
      <w:r>
        <w:rPr>
          <w:rFonts w:ascii="Times New Roman" w:hAnsi="Times New Roman" w:cs="Times New Roman"/>
        </w:rPr>
        <w:t>6</w:t>
      </w:r>
      <w:r w:rsidR="000B69D8">
        <w:rPr>
          <w:rFonts w:ascii="Times New Roman" w:hAnsi="Times New Roman" w:cs="Times New Roman"/>
        </w:rPr>
        <w:t xml:space="preserve">  </w:t>
      </w:r>
      <w:r>
        <w:rPr>
          <w:rFonts w:ascii="Times New Roman" w:hAnsi="Times New Roman" w:cs="Times New Roman"/>
        </w:rPr>
        <w:t xml:space="preserve"> КПП 165901001                               ________________________________</w:t>
      </w:r>
    </w:p>
    <w:p w:rsidR="002223D1" w:rsidRDefault="00BC5A44" w:rsidP="002223D1">
      <w:pPr>
        <w:jc w:val="both"/>
        <w:rPr>
          <w:rFonts w:ascii="Times New Roman" w:hAnsi="Times New Roman" w:cs="Times New Roman"/>
        </w:rPr>
      </w:pPr>
      <w:r>
        <w:rPr>
          <w:rFonts w:ascii="Times New Roman" w:hAnsi="Times New Roman" w:cs="Times New Roman"/>
        </w:rPr>
        <w:t xml:space="preserve">       </w:t>
      </w:r>
      <w:r w:rsidR="00927CB1">
        <w:rPr>
          <w:rFonts w:ascii="Times New Roman" w:hAnsi="Times New Roman" w:cs="Times New Roman"/>
        </w:rPr>
        <w:t xml:space="preserve"> </w:t>
      </w:r>
      <w:r>
        <w:rPr>
          <w:rFonts w:ascii="Times New Roman" w:hAnsi="Times New Roman" w:cs="Times New Roman"/>
        </w:rPr>
        <w:t xml:space="preserve">                                      </w:t>
      </w:r>
      <w:r w:rsidR="002223D1">
        <w:rPr>
          <w:rFonts w:ascii="Times New Roman" w:hAnsi="Times New Roman" w:cs="Times New Roman"/>
        </w:rPr>
        <w:t xml:space="preserve">                </w:t>
      </w:r>
      <w:r w:rsidR="00D71FB9">
        <w:rPr>
          <w:rFonts w:ascii="Times New Roman" w:hAnsi="Times New Roman" w:cs="Times New Roman"/>
        </w:rPr>
        <w:t xml:space="preserve">                     </w:t>
      </w:r>
      <w:r w:rsidR="002223D1">
        <w:rPr>
          <w:rFonts w:ascii="Times New Roman" w:hAnsi="Times New Roman" w:cs="Times New Roman"/>
        </w:rPr>
        <w:t>Адрес проживания________________</w:t>
      </w:r>
    </w:p>
    <w:p w:rsidR="002223D1" w:rsidRDefault="000B69D8" w:rsidP="002223D1">
      <w:pPr>
        <w:jc w:val="both"/>
        <w:rPr>
          <w:rFonts w:ascii="Times New Roman" w:hAnsi="Times New Roman" w:cs="Times New Roman"/>
        </w:rPr>
      </w:pPr>
      <w:r>
        <w:rPr>
          <w:rFonts w:ascii="Times New Roman" w:hAnsi="Times New Roman" w:cs="Times New Roman"/>
        </w:rPr>
        <w:t xml:space="preserve">                                       </w:t>
      </w:r>
      <w:r w:rsidR="002223D1">
        <w:rPr>
          <w:rFonts w:ascii="Times New Roman" w:hAnsi="Times New Roman" w:cs="Times New Roman"/>
        </w:rPr>
        <w:t xml:space="preserve">                                                   ________________________________</w:t>
      </w:r>
    </w:p>
    <w:p w:rsidR="002223D1" w:rsidRDefault="002223D1" w:rsidP="002223D1">
      <w:pPr>
        <w:jc w:val="both"/>
        <w:rPr>
          <w:rFonts w:ascii="Times New Roman" w:hAnsi="Times New Roman" w:cs="Times New Roman"/>
        </w:rPr>
      </w:pPr>
      <w:r>
        <w:rPr>
          <w:rFonts w:ascii="Times New Roman" w:hAnsi="Times New Roman" w:cs="Times New Roman"/>
        </w:rPr>
        <w:t xml:space="preserve">БИК 049205001                             </w:t>
      </w:r>
      <w:r w:rsidR="00927CB1">
        <w:rPr>
          <w:rFonts w:ascii="Times New Roman" w:hAnsi="Times New Roman" w:cs="Times New Roman"/>
        </w:rPr>
        <w:t xml:space="preserve">                           </w:t>
      </w:r>
      <w:r>
        <w:rPr>
          <w:rFonts w:ascii="Times New Roman" w:hAnsi="Times New Roman" w:cs="Times New Roman"/>
        </w:rPr>
        <w:t>Телефон:____________________(дом.)</w:t>
      </w:r>
    </w:p>
    <w:p w:rsidR="00D71FB9" w:rsidRDefault="000B69D8" w:rsidP="00D71FB9">
      <w:pPr>
        <w:rPr>
          <w:rFonts w:ascii="Times New Roman" w:hAnsi="Times New Roman" w:cs="Times New Roman"/>
        </w:rPr>
      </w:pPr>
      <w:r>
        <w:rPr>
          <w:rFonts w:ascii="Times New Roman" w:hAnsi="Times New Roman" w:cs="Times New Roman"/>
        </w:rPr>
        <w:t xml:space="preserve">ОКАТО </w:t>
      </w:r>
      <w:r w:rsidR="00D71FB9">
        <w:rPr>
          <w:rFonts w:ascii="Times New Roman" w:hAnsi="Times New Roman" w:cs="Times New Roman"/>
        </w:rPr>
        <w:t>92401380000</w:t>
      </w:r>
      <w:r w:rsidR="002223D1">
        <w:rPr>
          <w:rFonts w:ascii="Times New Roman" w:hAnsi="Times New Roman" w:cs="Times New Roman"/>
        </w:rPr>
        <w:t xml:space="preserve">    </w:t>
      </w:r>
      <w:r w:rsidR="00BC5A44">
        <w:rPr>
          <w:rFonts w:ascii="Times New Roman" w:hAnsi="Times New Roman" w:cs="Times New Roman"/>
        </w:rPr>
        <w:t xml:space="preserve">                </w:t>
      </w:r>
      <w:r w:rsidR="00927CB1">
        <w:rPr>
          <w:rFonts w:ascii="Times New Roman" w:hAnsi="Times New Roman" w:cs="Times New Roman"/>
        </w:rPr>
        <w:t xml:space="preserve">                           </w:t>
      </w:r>
      <w:r w:rsidR="00BC5A44">
        <w:rPr>
          <w:rFonts w:ascii="Times New Roman" w:hAnsi="Times New Roman" w:cs="Times New Roman"/>
        </w:rPr>
        <w:t xml:space="preserve"> ___________________________  (сот.)</w:t>
      </w:r>
    </w:p>
    <w:p w:rsidR="00D71FB9" w:rsidRDefault="00D71FB9" w:rsidP="00D71FB9">
      <w:pPr>
        <w:rPr>
          <w:rFonts w:ascii="Times New Roman" w:hAnsi="Times New Roman" w:cs="Times New Roman"/>
        </w:rPr>
      </w:pPr>
      <w:r>
        <w:rPr>
          <w:rFonts w:ascii="Times New Roman" w:hAnsi="Times New Roman" w:cs="Times New Roman"/>
        </w:rPr>
        <w:t>КБК, ЛАГ отсутсвует</w:t>
      </w:r>
      <w:r w:rsidR="002223D1">
        <w:rPr>
          <w:rFonts w:ascii="Times New Roman" w:hAnsi="Times New Roman" w:cs="Times New Roman"/>
        </w:rPr>
        <w:t xml:space="preserve">  </w:t>
      </w:r>
    </w:p>
    <w:p w:rsidR="00D71FB9" w:rsidRDefault="00D71FB9" w:rsidP="00D71FB9">
      <w:pPr>
        <w:rPr>
          <w:rFonts w:ascii="Times New Roman" w:hAnsi="Times New Roman" w:cs="Times New Roman"/>
        </w:rPr>
      </w:pPr>
      <w:r>
        <w:rPr>
          <w:rFonts w:ascii="Times New Roman" w:hAnsi="Times New Roman" w:cs="Times New Roman"/>
        </w:rPr>
        <w:t>Банк ГРКЦ НБ РТ Банка России г.</w:t>
      </w:r>
      <w:r w:rsidR="002223D1">
        <w:rPr>
          <w:rFonts w:ascii="Times New Roman" w:hAnsi="Times New Roman" w:cs="Times New Roman"/>
        </w:rPr>
        <w:t xml:space="preserve"> </w:t>
      </w:r>
      <w:r>
        <w:rPr>
          <w:rFonts w:ascii="Times New Roman" w:hAnsi="Times New Roman" w:cs="Times New Roman"/>
        </w:rPr>
        <w:t>Казань</w:t>
      </w:r>
    </w:p>
    <w:p w:rsidR="00BC5A44" w:rsidRDefault="002223D1" w:rsidP="00D71FB9">
      <w:pPr>
        <w:rPr>
          <w:rFonts w:ascii="Times New Roman" w:hAnsi="Times New Roman" w:cs="Times New Roman"/>
        </w:rPr>
      </w:pPr>
      <w:r>
        <w:rPr>
          <w:rFonts w:ascii="Times New Roman" w:hAnsi="Times New Roman" w:cs="Times New Roman"/>
        </w:rPr>
        <w:t xml:space="preserve"> </w:t>
      </w:r>
      <w:r w:rsidR="00D71FB9">
        <w:rPr>
          <w:rFonts w:ascii="Times New Roman" w:hAnsi="Times New Roman" w:cs="Times New Roman"/>
        </w:rPr>
        <w:t xml:space="preserve">р/с 40701810392053000044 </w:t>
      </w:r>
    </w:p>
    <w:p w:rsidR="002223D1" w:rsidRDefault="00D71FB9" w:rsidP="00D71FB9">
      <w:pPr>
        <w:rPr>
          <w:rFonts w:ascii="Times New Roman" w:hAnsi="Times New Roman" w:cs="Times New Roman"/>
        </w:rPr>
      </w:pPr>
      <w:r>
        <w:rPr>
          <w:rFonts w:ascii="Times New Roman" w:hAnsi="Times New Roman" w:cs="Times New Roman"/>
        </w:rPr>
        <w:t xml:space="preserve">                                   </w:t>
      </w:r>
      <w:r w:rsidR="002223D1">
        <w:rPr>
          <w:rFonts w:ascii="Times New Roman" w:hAnsi="Times New Roman" w:cs="Times New Roman"/>
        </w:rPr>
        <w:t xml:space="preserve">                                                                               </w:t>
      </w:r>
      <w:r>
        <w:rPr>
          <w:rFonts w:ascii="Times New Roman" w:hAnsi="Times New Roman" w:cs="Times New Roman"/>
        </w:rPr>
        <w:t xml:space="preserve">   </w:t>
      </w:r>
    </w:p>
    <w:p w:rsidR="002223D1" w:rsidRDefault="004E7B3C" w:rsidP="002223D1">
      <w:pPr>
        <w:jc w:val="both"/>
        <w:rPr>
          <w:rFonts w:ascii="Times New Roman" w:hAnsi="Times New Roman" w:cs="Times New Roman"/>
        </w:rPr>
      </w:pPr>
      <w:r>
        <w:rPr>
          <w:rFonts w:ascii="Times New Roman" w:hAnsi="Times New Roman" w:cs="Times New Roman"/>
        </w:rPr>
        <w:t>Директор школы  №48</w:t>
      </w:r>
    </w:p>
    <w:p w:rsidR="002223D1" w:rsidRDefault="002223D1" w:rsidP="002223D1">
      <w:pPr>
        <w:jc w:val="both"/>
        <w:rPr>
          <w:rFonts w:ascii="Times New Roman" w:hAnsi="Times New Roman" w:cs="Times New Roman"/>
        </w:rPr>
      </w:pPr>
      <w:r>
        <w:rPr>
          <w:rFonts w:ascii="Times New Roman" w:hAnsi="Times New Roman" w:cs="Times New Roman"/>
        </w:rPr>
        <w:t>_</w:t>
      </w:r>
      <w:r w:rsidR="004E7B3C">
        <w:rPr>
          <w:rFonts w:ascii="Times New Roman" w:hAnsi="Times New Roman" w:cs="Times New Roman"/>
        </w:rPr>
        <w:t>__________________/Т.Ю. Аринина</w:t>
      </w:r>
      <w:r>
        <w:rPr>
          <w:rFonts w:ascii="Times New Roman" w:hAnsi="Times New Roman" w:cs="Times New Roman"/>
        </w:rPr>
        <w:t>/                      _________________________________</w:t>
      </w:r>
    </w:p>
    <w:p w:rsidR="002223D1" w:rsidRPr="00A16843" w:rsidRDefault="002223D1" w:rsidP="002223D1">
      <w:pPr>
        <w:jc w:val="both"/>
        <w:rPr>
          <w:rFonts w:ascii="Times New Roman" w:hAnsi="Times New Roman" w:cs="Times New Roman"/>
        </w:rPr>
      </w:pPr>
      <w:r w:rsidRPr="00A16843">
        <w:rPr>
          <w:rFonts w:ascii="Times New Roman" w:hAnsi="Times New Roman" w:cs="Times New Roman"/>
        </w:rPr>
        <w:t xml:space="preserve">                                                                                       </w:t>
      </w:r>
      <w:r>
        <w:rPr>
          <w:rFonts w:ascii="Times New Roman" w:hAnsi="Times New Roman" w:cs="Times New Roman"/>
        </w:rPr>
        <w:t xml:space="preserve">                 </w:t>
      </w:r>
      <w:r w:rsidRPr="00A16843">
        <w:rPr>
          <w:rFonts w:ascii="Times New Roman" w:hAnsi="Times New Roman" w:cs="Times New Roman"/>
        </w:rPr>
        <w:t xml:space="preserve">        (подпись Потребителя)</w:t>
      </w:r>
    </w:p>
    <w:p w:rsidR="002223D1" w:rsidRDefault="002223D1" w:rsidP="002223D1">
      <w:pPr>
        <w:jc w:val="both"/>
        <w:rPr>
          <w:rFonts w:ascii="Times New Roman" w:hAnsi="Times New Roman" w:cs="Times New Roman"/>
        </w:rPr>
      </w:pPr>
      <w:r>
        <w:rPr>
          <w:rFonts w:ascii="Times New Roman" w:hAnsi="Times New Roman" w:cs="Times New Roman"/>
        </w:rPr>
        <w:lastRenderedPageBreak/>
        <w:t xml:space="preserve">                                М.П.</w:t>
      </w:r>
    </w:p>
    <w:p w:rsidR="002223D1" w:rsidRDefault="002223D1"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517FCD" w:rsidRDefault="00517FCD" w:rsidP="002223D1">
      <w:pPr>
        <w:jc w:val="both"/>
        <w:rPr>
          <w:rFonts w:ascii="Times New Roman" w:hAnsi="Times New Roman" w:cs="Times New Roman"/>
        </w:rPr>
      </w:pPr>
    </w:p>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ПРИЛОЖЕНИЕ №1</w:t>
      </w:r>
    </w:p>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К Договору от ___________________20____г.</w:t>
      </w:r>
    </w:p>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на оказание платных дополнительных образовательных услуг</w:t>
      </w:r>
    </w:p>
    <w:p w:rsidR="002223D1" w:rsidRPr="00E34265" w:rsidRDefault="002223D1" w:rsidP="002223D1">
      <w:pPr>
        <w:jc w:val="both"/>
        <w:rPr>
          <w:rFonts w:ascii="Times New Roman" w:hAnsi="Times New Roman" w:cs="Times New Roman"/>
          <w:b/>
        </w:rPr>
      </w:pPr>
    </w:p>
    <w:p w:rsidR="002223D1" w:rsidRPr="00E34265" w:rsidRDefault="002223D1" w:rsidP="002223D1">
      <w:pPr>
        <w:jc w:val="both"/>
        <w:rPr>
          <w:rFonts w:ascii="Times New Roman" w:hAnsi="Times New Roman" w:cs="Times New Roman"/>
        </w:rPr>
      </w:pPr>
      <w:r w:rsidRPr="00E34265">
        <w:rPr>
          <w:rFonts w:ascii="Times New Roman" w:hAnsi="Times New Roman" w:cs="Times New Roman"/>
        </w:rPr>
        <w:t>г. Казань                                                                                        __  ____________ 20___ года</w:t>
      </w:r>
    </w:p>
    <w:p w:rsidR="002223D1" w:rsidRPr="00E34265" w:rsidRDefault="002223D1" w:rsidP="002223D1">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812"/>
        <w:gridCol w:w="1798"/>
        <w:gridCol w:w="2441"/>
        <w:gridCol w:w="1845"/>
      </w:tblGrid>
      <w:tr w:rsidR="002223D1" w:rsidRPr="00E34265" w:rsidTr="002223D1">
        <w:tc>
          <w:tcPr>
            <w:tcW w:w="675" w:type="dxa"/>
          </w:tcPr>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w:t>
            </w:r>
          </w:p>
        </w:tc>
        <w:tc>
          <w:tcPr>
            <w:tcW w:w="2812" w:type="dxa"/>
          </w:tcPr>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Предмет</w:t>
            </w:r>
          </w:p>
        </w:tc>
        <w:tc>
          <w:tcPr>
            <w:tcW w:w="1798" w:type="dxa"/>
          </w:tcPr>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Форма обучения</w:t>
            </w:r>
          </w:p>
        </w:tc>
        <w:tc>
          <w:tcPr>
            <w:tcW w:w="2441" w:type="dxa"/>
          </w:tcPr>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Продолжительность занятия</w:t>
            </w:r>
          </w:p>
        </w:tc>
        <w:tc>
          <w:tcPr>
            <w:tcW w:w="1845" w:type="dxa"/>
          </w:tcPr>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 xml:space="preserve">Количество занятий </w:t>
            </w:r>
          </w:p>
          <w:p w:rsidR="002223D1" w:rsidRPr="00E34265" w:rsidRDefault="002223D1" w:rsidP="002223D1">
            <w:pPr>
              <w:jc w:val="center"/>
              <w:rPr>
                <w:rFonts w:ascii="Times New Roman" w:hAnsi="Times New Roman" w:cs="Times New Roman"/>
                <w:b/>
              </w:rPr>
            </w:pPr>
            <w:r w:rsidRPr="00E34265">
              <w:rPr>
                <w:rFonts w:ascii="Times New Roman" w:hAnsi="Times New Roman" w:cs="Times New Roman"/>
                <w:b/>
              </w:rPr>
              <w:t>в неделю</w:t>
            </w:r>
          </w:p>
        </w:tc>
      </w:tr>
      <w:tr w:rsidR="002223D1" w:rsidRPr="00E34265" w:rsidTr="002223D1">
        <w:tc>
          <w:tcPr>
            <w:tcW w:w="675" w:type="dxa"/>
          </w:tcPr>
          <w:p w:rsidR="002223D1" w:rsidRPr="00E34265" w:rsidRDefault="002223D1" w:rsidP="001802F8">
            <w:pPr>
              <w:rPr>
                <w:rFonts w:ascii="Times New Roman" w:hAnsi="Times New Roman" w:cs="Times New Roman"/>
              </w:rPr>
            </w:pPr>
          </w:p>
        </w:tc>
        <w:tc>
          <w:tcPr>
            <w:tcW w:w="2812" w:type="dxa"/>
          </w:tcPr>
          <w:p w:rsidR="002223D1" w:rsidRPr="00E34265" w:rsidRDefault="002223D1" w:rsidP="001802F8">
            <w:pPr>
              <w:rPr>
                <w:rFonts w:ascii="Times New Roman" w:hAnsi="Times New Roman" w:cs="Times New Roman"/>
              </w:rPr>
            </w:pPr>
          </w:p>
          <w:p w:rsidR="002223D1" w:rsidRPr="00E34265" w:rsidRDefault="002223D1" w:rsidP="001802F8">
            <w:pPr>
              <w:rPr>
                <w:rFonts w:ascii="Times New Roman" w:hAnsi="Times New Roman" w:cs="Times New Roman"/>
              </w:rPr>
            </w:pPr>
          </w:p>
        </w:tc>
        <w:tc>
          <w:tcPr>
            <w:tcW w:w="1798" w:type="dxa"/>
          </w:tcPr>
          <w:p w:rsidR="002223D1" w:rsidRPr="00E34265" w:rsidRDefault="002223D1" w:rsidP="002223D1">
            <w:pPr>
              <w:jc w:val="center"/>
            </w:pPr>
          </w:p>
        </w:tc>
        <w:tc>
          <w:tcPr>
            <w:tcW w:w="2441" w:type="dxa"/>
          </w:tcPr>
          <w:p w:rsidR="002223D1" w:rsidRPr="00E34265" w:rsidRDefault="002223D1" w:rsidP="002223D1">
            <w:pPr>
              <w:jc w:val="center"/>
              <w:rPr>
                <w:rFonts w:ascii="Times New Roman" w:hAnsi="Times New Roman" w:cs="Times New Roman"/>
              </w:rPr>
            </w:pPr>
          </w:p>
        </w:tc>
        <w:tc>
          <w:tcPr>
            <w:tcW w:w="1845" w:type="dxa"/>
          </w:tcPr>
          <w:p w:rsidR="002223D1" w:rsidRPr="00E34265" w:rsidRDefault="002223D1" w:rsidP="002223D1">
            <w:pPr>
              <w:jc w:val="center"/>
              <w:rPr>
                <w:rFonts w:ascii="Times New Roman" w:hAnsi="Times New Roman" w:cs="Times New Roman"/>
              </w:rPr>
            </w:pPr>
          </w:p>
        </w:tc>
      </w:tr>
      <w:tr w:rsidR="002223D1" w:rsidRPr="00E34265" w:rsidTr="002223D1">
        <w:tc>
          <w:tcPr>
            <w:tcW w:w="675" w:type="dxa"/>
          </w:tcPr>
          <w:p w:rsidR="002223D1" w:rsidRPr="00E34265" w:rsidRDefault="002223D1" w:rsidP="001802F8">
            <w:pPr>
              <w:rPr>
                <w:rFonts w:ascii="Times New Roman" w:hAnsi="Times New Roman" w:cs="Times New Roman"/>
              </w:rPr>
            </w:pPr>
          </w:p>
        </w:tc>
        <w:tc>
          <w:tcPr>
            <w:tcW w:w="2812" w:type="dxa"/>
          </w:tcPr>
          <w:p w:rsidR="002223D1" w:rsidRPr="00E34265" w:rsidRDefault="002223D1" w:rsidP="001802F8">
            <w:pPr>
              <w:rPr>
                <w:rFonts w:ascii="Times New Roman" w:hAnsi="Times New Roman" w:cs="Times New Roman"/>
              </w:rPr>
            </w:pPr>
          </w:p>
          <w:p w:rsidR="002223D1" w:rsidRPr="00E34265" w:rsidRDefault="002223D1" w:rsidP="001802F8">
            <w:pPr>
              <w:rPr>
                <w:rFonts w:ascii="Times New Roman" w:hAnsi="Times New Roman" w:cs="Times New Roman"/>
              </w:rPr>
            </w:pPr>
          </w:p>
        </w:tc>
        <w:tc>
          <w:tcPr>
            <w:tcW w:w="1798" w:type="dxa"/>
          </w:tcPr>
          <w:p w:rsidR="002223D1" w:rsidRPr="00E34265" w:rsidRDefault="002223D1" w:rsidP="002223D1">
            <w:pPr>
              <w:jc w:val="center"/>
            </w:pPr>
          </w:p>
        </w:tc>
        <w:tc>
          <w:tcPr>
            <w:tcW w:w="2441" w:type="dxa"/>
          </w:tcPr>
          <w:p w:rsidR="002223D1" w:rsidRPr="00E34265" w:rsidRDefault="002223D1" w:rsidP="002223D1">
            <w:pPr>
              <w:jc w:val="center"/>
            </w:pPr>
          </w:p>
        </w:tc>
        <w:tc>
          <w:tcPr>
            <w:tcW w:w="1845" w:type="dxa"/>
          </w:tcPr>
          <w:p w:rsidR="002223D1" w:rsidRPr="00E34265" w:rsidRDefault="002223D1" w:rsidP="002223D1">
            <w:pPr>
              <w:jc w:val="center"/>
              <w:rPr>
                <w:rFonts w:ascii="Times New Roman" w:hAnsi="Times New Roman" w:cs="Times New Roman"/>
              </w:rPr>
            </w:pPr>
          </w:p>
        </w:tc>
      </w:tr>
      <w:tr w:rsidR="002223D1" w:rsidRPr="00E34265" w:rsidTr="002223D1">
        <w:tc>
          <w:tcPr>
            <w:tcW w:w="675" w:type="dxa"/>
          </w:tcPr>
          <w:p w:rsidR="002223D1" w:rsidRPr="00E34265" w:rsidRDefault="002223D1" w:rsidP="002223D1">
            <w:pPr>
              <w:jc w:val="center"/>
              <w:rPr>
                <w:rFonts w:ascii="Times New Roman" w:hAnsi="Times New Roman" w:cs="Times New Roman"/>
              </w:rPr>
            </w:pPr>
          </w:p>
        </w:tc>
        <w:tc>
          <w:tcPr>
            <w:tcW w:w="2812" w:type="dxa"/>
          </w:tcPr>
          <w:p w:rsidR="002223D1" w:rsidRPr="00E34265" w:rsidRDefault="002223D1" w:rsidP="001802F8">
            <w:pPr>
              <w:rPr>
                <w:rFonts w:ascii="Times New Roman" w:hAnsi="Times New Roman" w:cs="Times New Roman"/>
              </w:rPr>
            </w:pPr>
          </w:p>
          <w:p w:rsidR="002223D1" w:rsidRPr="00E34265" w:rsidRDefault="002223D1" w:rsidP="001802F8">
            <w:pPr>
              <w:rPr>
                <w:rFonts w:ascii="Times New Roman" w:hAnsi="Times New Roman" w:cs="Times New Roman"/>
              </w:rPr>
            </w:pPr>
          </w:p>
        </w:tc>
        <w:tc>
          <w:tcPr>
            <w:tcW w:w="1798" w:type="dxa"/>
          </w:tcPr>
          <w:p w:rsidR="002223D1" w:rsidRPr="00E34265" w:rsidRDefault="002223D1" w:rsidP="002223D1">
            <w:pPr>
              <w:jc w:val="center"/>
            </w:pPr>
          </w:p>
        </w:tc>
        <w:tc>
          <w:tcPr>
            <w:tcW w:w="2441" w:type="dxa"/>
          </w:tcPr>
          <w:p w:rsidR="002223D1" w:rsidRPr="00E34265" w:rsidRDefault="002223D1" w:rsidP="002223D1">
            <w:pPr>
              <w:jc w:val="center"/>
            </w:pPr>
          </w:p>
        </w:tc>
        <w:tc>
          <w:tcPr>
            <w:tcW w:w="1845" w:type="dxa"/>
          </w:tcPr>
          <w:p w:rsidR="002223D1" w:rsidRPr="00E34265" w:rsidRDefault="002223D1" w:rsidP="002223D1">
            <w:pPr>
              <w:jc w:val="center"/>
              <w:rPr>
                <w:rFonts w:ascii="Times New Roman" w:hAnsi="Times New Roman" w:cs="Times New Roman"/>
              </w:rPr>
            </w:pPr>
          </w:p>
        </w:tc>
      </w:tr>
      <w:tr w:rsidR="002223D1" w:rsidRPr="00E34265" w:rsidTr="002223D1">
        <w:tc>
          <w:tcPr>
            <w:tcW w:w="675" w:type="dxa"/>
          </w:tcPr>
          <w:p w:rsidR="002223D1" w:rsidRPr="00E34265" w:rsidRDefault="002223D1" w:rsidP="002223D1">
            <w:pPr>
              <w:jc w:val="center"/>
              <w:rPr>
                <w:rFonts w:ascii="Times New Roman" w:hAnsi="Times New Roman" w:cs="Times New Roman"/>
              </w:rPr>
            </w:pPr>
          </w:p>
        </w:tc>
        <w:tc>
          <w:tcPr>
            <w:tcW w:w="2812" w:type="dxa"/>
          </w:tcPr>
          <w:p w:rsidR="002223D1" w:rsidRPr="00E34265" w:rsidRDefault="002223D1" w:rsidP="001802F8">
            <w:pPr>
              <w:rPr>
                <w:rFonts w:ascii="Times New Roman" w:hAnsi="Times New Roman" w:cs="Times New Roman"/>
              </w:rPr>
            </w:pPr>
          </w:p>
          <w:p w:rsidR="002223D1" w:rsidRPr="00E34265" w:rsidRDefault="002223D1" w:rsidP="001802F8">
            <w:pPr>
              <w:rPr>
                <w:rFonts w:ascii="Times New Roman" w:hAnsi="Times New Roman" w:cs="Times New Roman"/>
              </w:rPr>
            </w:pPr>
          </w:p>
        </w:tc>
        <w:tc>
          <w:tcPr>
            <w:tcW w:w="1798" w:type="dxa"/>
          </w:tcPr>
          <w:p w:rsidR="002223D1" w:rsidRPr="00E34265" w:rsidRDefault="002223D1" w:rsidP="002223D1">
            <w:pPr>
              <w:jc w:val="center"/>
            </w:pPr>
          </w:p>
        </w:tc>
        <w:tc>
          <w:tcPr>
            <w:tcW w:w="2441" w:type="dxa"/>
          </w:tcPr>
          <w:p w:rsidR="002223D1" w:rsidRPr="00E34265" w:rsidRDefault="002223D1" w:rsidP="002223D1">
            <w:pPr>
              <w:jc w:val="center"/>
            </w:pPr>
          </w:p>
        </w:tc>
        <w:tc>
          <w:tcPr>
            <w:tcW w:w="1845" w:type="dxa"/>
          </w:tcPr>
          <w:p w:rsidR="002223D1" w:rsidRPr="00E34265" w:rsidRDefault="002223D1" w:rsidP="002223D1">
            <w:pPr>
              <w:jc w:val="center"/>
              <w:rPr>
                <w:rFonts w:ascii="Times New Roman" w:hAnsi="Times New Roman" w:cs="Times New Roman"/>
              </w:rPr>
            </w:pPr>
          </w:p>
        </w:tc>
      </w:tr>
      <w:tr w:rsidR="002223D1" w:rsidRPr="00E34265" w:rsidTr="002223D1">
        <w:tc>
          <w:tcPr>
            <w:tcW w:w="675" w:type="dxa"/>
          </w:tcPr>
          <w:p w:rsidR="002223D1" w:rsidRPr="00E34265" w:rsidRDefault="002223D1" w:rsidP="002223D1">
            <w:pPr>
              <w:jc w:val="center"/>
              <w:rPr>
                <w:rFonts w:ascii="Times New Roman" w:hAnsi="Times New Roman" w:cs="Times New Roman"/>
              </w:rPr>
            </w:pPr>
          </w:p>
          <w:p w:rsidR="002223D1" w:rsidRPr="00E34265" w:rsidRDefault="002223D1" w:rsidP="002223D1">
            <w:pPr>
              <w:jc w:val="center"/>
              <w:rPr>
                <w:rFonts w:ascii="Times New Roman" w:hAnsi="Times New Roman" w:cs="Times New Roman"/>
              </w:rPr>
            </w:pPr>
          </w:p>
        </w:tc>
        <w:tc>
          <w:tcPr>
            <w:tcW w:w="2812" w:type="dxa"/>
          </w:tcPr>
          <w:p w:rsidR="002223D1" w:rsidRPr="00E34265" w:rsidRDefault="002223D1" w:rsidP="001802F8">
            <w:pPr>
              <w:rPr>
                <w:rFonts w:ascii="Times New Roman" w:hAnsi="Times New Roman" w:cs="Times New Roman"/>
              </w:rPr>
            </w:pPr>
          </w:p>
        </w:tc>
        <w:tc>
          <w:tcPr>
            <w:tcW w:w="1798" w:type="dxa"/>
          </w:tcPr>
          <w:p w:rsidR="002223D1" w:rsidRPr="00E34265" w:rsidRDefault="002223D1" w:rsidP="002223D1">
            <w:pPr>
              <w:jc w:val="center"/>
            </w:pPr>
          </w:p>
        </w:tc>
        <w:tc>
          <w:tcPr>
            <w:tcW w:w="2441" w:type="dxa"/>
          </w:tcPr>
          <w:p w:rsidR="002223D1" w:rsidRPr="00E34265" w:rsidRDefault="002223D1" w:rsidP="002223D1">
            <w:pPr>
              <w:jc w:val="center"/>
            </w:pPr>
          </w:p>
        </w:tc>
        <w:tc>
          <w:tcPr>
            <w:tcW w:w="1845" w:type="dxa"/>
          </w:tcPr>
          <w:p w:rsidR="002223D1" w:rsidRPr="00E34265" w:rsidRDefault="002223D1" w:rsidP="002223D1">
            <w:pPr>
              <w:jc w:val="center"/>
              <w:rPr>
                <w:rFonts w:ascii="Times New Roman" w:hAnsi="Times New Roman" w:cs="Times New Roman"/>
              </w:rPr>
            </w:pPr>
          </w:p>
        </w:tc>
      </w:tr>
    </w:tbl>
    <w:p w:rsidR="002223D1" w:rsidRPr="00E34265" w:rsidRDefault="002223D1" w:rsidP="002223D1">
      <w:pPr>
        <w:jc w:val="center"/>
        <w:rPr>
          <w:rFonts w:ascii="Times New Roman" w:hAnsi="Times New Roman" w:cs="Times New Roman"/>
          <w:b/>
        </w:rPr>
      </w:pPr>
    </w:p>
    <w:p w:rsidR="002223D1" w:rsidRPr="00E34265" w:rsidRDefault="002223D1" w:rsidP="002223D1">
      <w:pPr>
        <w:jc w:val="center"/>
        <w:rPr>
          <w:rFonts w:ascii="Times New Roman" w:hAnsi="Times New Roman" w:cs="Times New Roman"/>
          <w:b/>
        </w:rPr>
      </w:pPr>
    </w:p>
    <w:p w:rsidR="002223D1" w:rsidRPr="00E34265" w:rsidRDefault="002223D1" w:rsidP="002223D1">
      <w:pPr>
        <w:jc w:val="center"/>
        <w:rPr>
          <w:rFonts w:ascii="Times New Roman" w:hAnsi="Times New Roman" w:cs="Times New Roman"/>
          <w:b/>
        </w:rPr>
      </w:pPr>
    </w:p>
    <w:p w:rsidR="002223D1" w:rsidRPr="00E34265" w:rsidRDefault="002223D1" w:rsidP="002223D1">
      <w:pPr>
        <w:jc w:val="center"/>
        <w:rPr>
          <w:rFonts w:ascii="Times New Roman" w:hAnsi="Times New Roman" w:cs="Times New Roman"/>
          <w:b/>
        </w:rPr>
      </w:pPr>
    </w:p>
    <w:p w:rsidR="002223D1" w:rsidRPr="00E34265" w:rsidRDefault="002223D1" w:rsidP="002223D1">
      <w:pPr>
        <w:jc w:val="both"/>
        <w:rPr>
          <w:rFonts w:ascii="Times New Roman" w:hAnsi="Times New Roman" w:cs="Times New Roman"/>
          <w:b/>
        </w:rPr>
      </w:pPr>
      <w:r w:rsidRPr="00E34265">
        <w:rPr>
          <w:rFonts w:ascii="Times New Roman" w:hAnsi="Times New Roman" w:cs="Times New Roman"/>
          <w:b/>
        </w:rPr>
        <w:t xml:space="preserve">                   Исполнитель                                                     Потребитель:</w:t>
      </w:r>
    </w:p>
    <w:p w:rsidR="002223D1" w:rsidRPr="00E34265" w:rsidRDefault="002223D1" w:rsidP="002223D1">
      <w:pPr>
        <w:jc w:val="both"/>
        <w:rPr>
          <w:rFonts w:ascii="Times New Roman" w:hAnsi="Times New Roman" w:cs="Times New Roman"/>
          <w:b/>
        </w:rPr>
      </w:pPr>
    </w:p>
    <w:p w:rsidR="002223D1" w:rsidRPr="00E34265" w:rsidRDefault="002223D1" w:rsidP="002223D1">
      <w:pPr>
        <w:jc w:val="both"/>
        <w:rPr>
          <w:rFonts w:ascii="Times New Roman" w:hAnsi="Times New Roman" w:cs="Times New Roman"/>
        </w:rPr>
      </w:pPr>
      <w:r w:rsidRPr="00E34265">
        <w:rPr>
          <w:rFonts w:ascii="Times New Roman" w:hAnsi="Times New Roman" w:cs="Times New Roman"/>
          <w:b/>
        </w:rPr>
        <w:t xml:space="preserve">Муниципальное бюджетное   </w:t>
      </w:r>
      <w:r w:rsidRPr="00E34265">
        <w:rPr>
          <w:rFonts w:ascii="Times New Roman" w:hAnsi="Times New Roman" w:cs="Times New Roman"/>
        </w:rPr>
        <w:t xml:space="preserve">                                     </w:t>
      </w:r>
      <w:r w:rsidRPr="00E34265">
        <w:rPr>
          <w:rFonts w:ascii="Times New Roman" w:hAnsi="Times New Roman" w:cs="Times New Roman"/>
          <w:b/>
        </w:rPr>
        <w:t>ФИО</w:t>
      </w:r>
      <w:r w:rsidRPr="00E34265">
        <w:rPr>
          <w:rFonts w:ascii="Times New Roman" w:hAnsi="Times New Roman" w:cs="Times New Roman"/>
        </w:rPr>
        <w:t>___________________________</w:t>
      </w:r>
    </w:p>
    <w:p w:rsidR="002223D1" w:rsidRPr="00E34265" w:rsidRDefault="002223D1" w:rsidP="002223D1">
      <w:pPr>
        <w:jc w:val="both"/>
        <w:rPr>
          <w:rFonts w:ascii="Times New Roman" w:hAnsi="Times New Roman" w:cs="Times New Roman"/>
        </w:rPr>
      </w:pPr>
      <w:r w:rsidRPr="00E34265">
        <w:rPr>
          <w:rFonts w:ascii="Times New Roman" w:hAnsi="Times New Roman" w:cs="Times New Roman"/>
          <w:b/>
        </w:rPr>
        <w:t>общеобразовательное учреждение</w:t>
      </w:r>
      <w:r w:rsidRPr="00E34265">
        <w:rPr>
          <w:rFonts w:ascii="Times New Roman" w:hAnsi="Times New Roman" w:cs="Times New Roman"/>
        </w:rPr>
        <w:t xml:space="preserve">                            ________________________________</w:t>
      </w:r>
    </w:p>
    <w:p w:rsidR="002223D1" w:rsidRPr="00E34265" w:rsidRDefault="008E20EE" w:rsidP="002223D1">
      <w:pPr>
        <w:jc w:val="both"/>
        <w:rPr>
          <w:rFonts w:ascii="Times New Roman" w:hAnsi="Times New Roman" w:cs="Times New Roman"/>
        </w:rPr>
      </w:pPr>
      <w:r>
        <w:rPr>
          <w:rFonts w:ascii="Times New Roman" w:hAnsi="Times New Roman" w:cs="Times New Roman"/>
          <w:b/>
        </w:rPr>
        <w:t>«СОШ № 48</w:t>
      </w:r>
      <w:r w:rsidR="002223D1" w:rsidRPr="00E34265">
        <w:rPr>
          <w:rFonts w:ascii="Times New Roman" w:hAnsi="Times New Roman" w:cs="Times New Roman"/>
          <w:b/>
        </w:rPr>
        <w:t>» Приволжского района</w:t>
      </w:r>
      <w:r w:rsidR="002223D1" w:rsidRPr="00E34265">
        <w:rPr>
          <w:rFonts w:ascii="Times New Roman" w:hAnsi="Times New Roman" w:cs="Times New Roman"/>
        </w:rPr>
        <w:t xml:space="preserve">                </w:t>
      </w:r>
    </w:p>
    <w:p w:rsidR="002223D1" w:rsidRPr="00E34265" w:rsidRDefault="002223D1" w:rsidP="002223D1">
      <w:pPr>
        <w:jc w:val="both"/>
        <w:rPr>
          <w:rFonts w:ascii="Times New Roman" w:hAnsi="Times New Roman" w:cs="Times New Roman"/>
        </w:rPr>
      </w:pPr>
      <w:r w:rsidRPr="00E34265">
        <w:rPr>
          <w:rFonts w:ascii="Times New Roman" w:hAnsi="Times New Roman" w:cs="Times New Roman"/>
          <w:b/>
        </w:rPr>
        <w:t xml:space="preserve">г. Казани                                                                        </w:t>
      </w:r>
    </w:p>
    <w:p w:rsidR="002223D1" w:rsidRPr="00E34265" w:rsidRDefault="002223D1" w:rsidP="002223D1">
      <w:pPr>
        <w:jc w:val="both"/>
        <w:rPr>
          <w:rFonts w:ascii="Times New Roman" w:hAnsi="Times New Roman" w:cs="Times New Roman"/>
          <w:b/>
        </w:rPr>
      </w:pPr>
    </w:p>
    <w:p w:rsidR="002223D1" w:rsidRPr="00E34265" w:rsidRDefault="002223D1" w:rsidP="002223D1">
      <w:pPr>
        <w:jc w:val="both"/>
        <w:rPr>
          <w:rFonts w:ascii="Times New Roman" w:hAnsi="Times New Roman" w:cs="Times New Roman"/>
          <w:b/>
        </w:rPr>
      </w:pPr>
    </w:p>
    <w:p w:rsidR="002223D1" w:rsidRPr="00E34265" w:rsidRDefault="002223D1" w:rsidP="002223D1">
      <w:pPr>
        <w:jc w:val="both"/>
        <w:rPr>
          <w:rFonts w:ascii="Times New Roman" w:hAnsi="Times New Roman" w:cs="Times New Roman"/>
          <w:b/>
        </w:rPr>
      </w:pPr>
    </w:p>
    <w:p w:rsidR="002223D1" w:rsidRPr="00E34265" w:rsidRDefault="002223D1" w:rsidP="002223D1">
      <w:pPr>
        <w:jc w:val="both"/>
        <w:rPr>
          <w:rFonts w:ascii="Times New Roman" w:hAnsi="Times New Roman" w:cs="Times New Roman"/>
        </w:rPr>
      </w:pPr>
      <w:r w:rsidRPr="00E34265">
        <w:rPr>
          <w:rFonts w:ascii="Times New Roman" w:hAnsi="Times New Roman" w:cs="Times New Roman"/>
        </w:rPr>
        <w:t>Дире</w:t>
      </w:r>
      <w:r w:rsidR="008E20EE">
        <w:rPr>
          <w:rFonts w:ascii="Times New Roman" w:hAnsi="Times New Roman" w:cs="Times New Roman"/>
        </w:rPr>
        <w:t>ктор_______________Т.Ю. Аринина</w:t>
      </w:r>
      <w:r w:rsidRPr="00E34265">
        <w:rPr>
          <w:rFonts w:ascii="Times New Roman" w:hAnsi="Times New Roman" w:cs="Times New Roman"/>
        </w:rPr>
        <w:t xml:space="preserve">                __________________________________</w:t>
      </w:r>
    </w:p>
    <w:p w:rsidR="002223D1" w:rsidRPr="00E34265" w:rsidRDefault="002223D1" w:rsidP="002223D1">
      <w:pPr>
        <w:jc w:val="both"/>
        <w:rPr>
          <w:rFonts w:ascii="Times New Roman" w:hAnsi="Times New Roman" w:cs="Times New Roman"/>
        </w:rPr>
      </w:pPr>
      <w:r w:rsidRPr="00E34265">
        <w:rPr>
          <w:rFonts w:ascii="Times New Roman" w:hAnsi="Times New Roman" w:cs="Times New Roman"/>
        </w:rPr>
        <w:t xml:space="preserve">                                                                                                                (подпись Потребителя)</w:t>
      </w:r>
    </w:p>
    <w:p w:rsidR="002223D1" w:rsidRPr="00E34265" w:rsidRDefault="002223D1" w:rsidP="002223D1">
      <w:pPr>
        <w:jc w:val="both"/>
        <w:rPr>
          <w:rFonts w:ascii="Times New Roman" w:hAnsi="Times New Roman" w:cs="Times New Roman"/>
        </w:rPr>
      </w:pPr>
    </w:p>
    <w:p w:rsidR="002223D1" w:rsidRPr="00E34265" w:rsidRDefault="002223D1" w:rsidP="002223D1">
      <w:pPr>
        <w:jc w:val="both"/>
        <w:rPr>
          <w:rFonts w:ascii="Times New Roman" w:hAnsi="Times New Roman" w:cs="Times New Roman"/>
        </w:rPr>
      </w:pPr>
    </w:p>
    <w:p w:rsidR="002223D1" w:rsidRPr="00E34265" w:rsidRDefault="002223D1" w:rsidP="002223D1">
      <w:pPr>
        <w:jc w:val="both"/>
        <w:rPr>
          <w:rFonts w:ascii="Times New Roman" w:hAnsi="Times New Roman" w:cs="Times New Roman"/>
        </w:rPr>
      </w:pPr>
      <w:r w:rsidRPr="00E34265">
        <w:rPr>
          <w:rFonts w:ascii="Times New Roman" w:hAnsi="Times New Roman" w:cs="Times New Roman"/>
        </w:rPr>
        <w:t xml:space="preserve">                                     М.П.</w:t>
      </w:r>
    </w:p>
    <w:p w:rsidR="00835F76" w:rsidRPr="00E34265" w:rsidRDefault="00835F76" w:rsidP="00566A36">
      <w:pPr>
        <w:pStyle w:val="a4"/>
        <w:shd w:val="clear" w:color="auto" w:fill="auto"/>
        <w:spacing w:before="0" w:line="240" w:lineRule="auto"/>
        <w:ind w:left="20" w:right="20" w:firstLine="720"/>
        <w:rPr>
          <w:sz w:val="24"/>
          <w:szCs w:val="24"/>
        </w:rPr>
      </w:pPr>
    </w:p>
    <w:p w:rsidR="00835F76" w:rsidRPr="00CF66AE" w:rsidRDefault="00835F76" w:rsidP="00566A36">
      <w:pPr>
        <w:pStyle w:val="a4"/>
        <w:shd w:val="clear" w:color="auto" w:fill="auto"/>
        <w:spacing w:before="0" w:line="240" w:lineRule="auto"/>
        <w:ind w:left="20" w:right="20" w:firstLine="720"/>
        <w:rPr>
          <w:sz w:val="28"/>
          <w:szCs w:val="28"/>
        </w:rPr>
      </w:pPr>
    </w:p>
    <w:p w:rsidR="00701A01" w:rsidRPr="00CF66AE" w:rsidRDefault="00701A01" w:rsidP="00566A36">
      <w:pPr>
        <w:pStyle w:val="a4"/>
        <w:shd w:val="clear" w:color="auto" w:fill="auto"/>
        <w:spacing w:before="0" w:line="240" w:lineRule="auto"/>
        <w:ind w:left="20" w:right="20" w:firstLine="720"/>
        <w:rPr>
          <w:sz w:val="28"/>
          <w:szCs w:val="28"/>
        </w:rPr>
      </w:pPr>
    </w:p>
    <w:p w:rsidR="00701A01" w:rsidRPr="00CF66AE" w:rsidRDefault="00701A01" w:rsidP="00566A36">
      <w:pPr>
        <w:pStyle w:val="a4"/>
        <w:shd w:val="clear" w:color="auto" w:fill="auto"/>
        <w:spacing w:before="0" w:line="240" w:lineRule="auto"/>
        <w:ind w:left="20" w:right="20" w:firstLine="720"/>
        <w:rPr>
          <w:sz w:val="28"/>
          <w:szCs w:val="28"/>
        </w:rPr>
      </w:pPr>
    </w:p>
    <w:p w:rsidR="00701A01" w:rsidRPr="00CF66AE" w:rsidRDefault="00701A01" w:rsidP="00566A36">
      <w:pPr>
        <w:pStyle w:val="a4"/>
        <w:shd w:val="clear" w:color="auto" w:fill="auto"/>
        <w:spacing w:before="0" w:line="240" w:lineRule="auto"/>
        <w:ind w:left="20" w:right="20" w:firstLine="720"/>
        <w:rPr>
          <w:sz w:val="28"/>
          <w:szCs w:val="28"/>
        </w:rPr>
      </w:pPr>
    </w:p>
    <w:p w:rsidR="00701A01" w:rsidRPr="00CF66AE" w:rsidRDefault="00701A01" w:rsidP="00566A36">
      <w:pPr>
        <w:pStyle w:val="a4"/>
        <w:shd w:val="clear" w:color="auto" w:fill="auto"/>
        <w:spacing w:before="0" w:line="240" w:lineRule="auto"/>
        <w:ind w:left="20" w:right="20" w:firstLine="720"/>
        <w:rPr>
          <w:sz w:val="28"/>
          <w:szCs w:val="28"/>
        </w:rPr>
      </w:pPr>
    </w:p>
    <w:sectPr w:rsidR="00701A01" w:rsidRPr="00CF66AE" w:rsidSect="002F02CF">
      <w:headerReference w:type="default" r:id="rId9"/>
      <w:footerReference w:type="even" r:id="rId10"/>
      <w:footerReference w:type="default" r:id="rId11"/>
      <w:type w:val="continuous"/>
      <w:pgSz w:w="11905" w:h="16837"/>
      <w:pgMar w:top="0" w:right="567" w:bottom="851"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D14" w:rsidRDefault="00422D14" w:rsidP="00767F5A">
      <w:r>
        <w:separator/>
      </w:r>
    </w:p>
  </w:endnote>
  <w:endnote w:type="continuationSeparator" w:id="0">
    <w:p w:rsidR="00422D14" w:rsidRDefault="00422D14" w:rsidP="00767F5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FB9" w:rsidRDefault="00D71FB9" w:rsidP="005840BB">
    <w:pPr>
      <w:pStyle w:val="a9"/>
      <w:framePr w:wrap="around" w:vAnchor="text" w:hAnchor="margin" w:xAlign="right" w:y="1"/>
      <w:rPr>
        <w:rStyle w:val="ab"/>
        <w:rFonts w:cs="Tahoma"/>
      </w:rPr>
    </w:pPr>
    <w:r>
      <w:rPr>
        <w:rStyle w:val="ab"/>
        <w:rFonts w:cs="Tahoma"/>
      </w:rPr>
      <w:fldChar w:fldCharType="begin"/>
    </w:r>
    <w:r>
      <w:rPr>
        <w:rStyle w:val="ab"/>
        <w:rFonts w:cs="Tahoma"/>
      </w:rPr>
      <w:instrText xml:space="preserve">PAGE  </w:instrText>
    </w:r>
    <w:r>
      <w:rPr>
        <w:rStyle w:val="ab"/>
        <w:rFonts w:cs="Tahoma"/>
      </w:rPr>
      <w:fldChar w:fldCharType="end"/>
    </w:r>
  </w:p>
  <w:p w:rsidR="00D71FB9" w:rsidRDefault="00D71FB9" w:rsidP="009C68C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FB9" w:rsidRDefault="00D71FB9" w:rsidP="005840BB">
    <w:pPr>
      <w:pStyle w:val="a9"/>
      <w:framePr w:wrap="around" w:vAnchor="text" w:hAnchor="margin" w:xAlign="right" w:y="1"/>
      <w:rPr>
        <w:rStyle w:val="ab"/>
        <w:rFonts w:cs="Tahoma"/>
      </w:rPr>
    </w:pPr>
    <w:r>
      <w:rPr>
        <w:rStyle w:val="ab"/>
        <w:rFonts w:cs="Tahoma"/>
      </w:rPr>
      <w:fldChar w:fldCharType="begin"/>
    </w:r>
    <w:r>
      <w:rPr>
        <w:rStyle w:val="ab"/>
        <w:rFonts w:cs="Tahoma"/>
      </w:rPr>
      <w:instrText xml:space="preserve">PAGE  </w:instrText>
    </w:r>
    <w:r>
      <w:rPr>
        <w:rStyle w:val="ab"/>
        <w:rFonts w:cs="Tahoma"/>
      </w:rPr>
      <w:fldChar w:fldCharType="separate"/>
    </w:r>
    <w:r w:rsidR="00F1763B">
      <w:rPr>
        <w:rStyle w:val="ab"/>
        <w:rFonts w:cs="Tahoma"/>
        <w:noProof/>
      </w:rPr>
      <w:t>8</w:t>
    </w:r>
    <w:r>
      <w:rPr>
        <w:rStyle w:val="ab"/>
        <w:rFonts w:cs="Tahoma"/>
      </w:rPr>
      <w:fldChar w:fldCharType="end"/>
    </w:r>
  </w:p>
  <w:p w:rsidR="00D71FB9" w:rsidRDefault="00D71FB9" w:rsidP="009C68C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D14" w:rsidRDefault="00422D14" w:rsidP="00767F5A">
      <w:r>
        <w:separator/>
      </w:r>
    </w:p>
  </w:footnote>
  <w:footnote w:type="continuationSeparator" w:id="0">
    <w:p w:rsidR="00422D14" w:rsidRDefault="00422D14" w:rsidP="00767F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FB9" w:rsidRDefault="00D71FB9" w:rsidP="00566A36">
    <w:pPr>
      <w:pStyle w:val="ac"/>
      <w:tabs>
        <w:tab w:val="clear" w:pos="4677"/>
        <w:tab w:val="clear" w:pos="9355"/>
        <w:tab w:val="left" w:pos="258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9C2A92B4"/>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00000008"/>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D"/>
    <w:multiLevelType w:val="multilevel"/>
    <w:tmpl w:val="0000000C"/>
    <w:lvl w:ilvl="0">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8">
    <w:nsid w:val="00000011"/>
    <w:multiLevelType w:val="multilevel"/>
    <w:tmpl w:val="00000010"/>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B4D2ED6"/>
    <w:multiLevelType w:val="hybridMultilevel"/>
    <w:tmpl w:val="EB722F62"/>
    <w:lvl w:ilvl="0" w:tplc="04190011">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0">
    <w:nsid w:val="281B3BB0"/>
    <w:multiLevelType w:val="multilevel"/>
    <w:tmpl w:val="20605AC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E4002AA"/>
    <w:multiLevelType w:val="hybridMultilevel"/>
    <w:tmpl w:val="2484341C"/>
    <w:lvl w:ilvl="0" w:tplc="04190001">
      <w:start w:val="1"/>
      <w:numFmt w:val="bullet"/>
      <w:lvlText w:val=""/>
      <w:lvlJc w:val="left"/>
      <w:pPr>
        <w:tabs>
          <w:tab w:val="num" w:pos="986"/>
        </w:tabs>
        <w:ind w:left="986" w:hanging="360"/>
      </w:pPr>
      <w:rPr>
        <w:rFonts w:ascii="Symbol" w:hAnsi="Symbol" w:hint="default"/>
      </w:rPr>
    </w:lvl>
    <w:lvl w:ilvl="1" w:tplc="04190003" w:tentative="1">
      <w:start w:val="1"/>
      <w:numFmt w:val="bullet"/>
      <w:lvlText w:val="o"/>
      <w:lvlJc w:val="left"/>
      <w:pPr>
        <w:tabs>
          <w:tab w:val="num" w:pos="1706"/>
        </w:tabs>
        <w:ind w:left="1706" w:hanging="360"/>
      </w:pPr>
      <w:rPr>
        <w:rFonts w:ascii="Courier New" w:hAnsi="Courier New" w:hint="default"/>
      </w:rPr>
    </w:lvl>
    <w:lvl w:ilvl="2" w:tplc="04190005" w:tentative="1">
      <w:start w:val="1"/>
      <w:numFmt w:val="bullet"/>
      <w:lvlText w:val=""/>
      <w:lvlJc w:val="left"/>
      <w:pPr>
        <w:tabs>
          <w:tab w:val="num" w:pos="2426"/>
        </w:tabs>
        <w:ind w:left="2426" w:hanging="360"/>
      </w:pPr>
      <w:rPr>
        <w:rFonts w:ascii="Wingdings" w:hAnsi="Wingdings" w:hint="default"/>
      </w:rPr>
    </w:lvl>
    <w:lvl w:ilvl="3" w:tplc="04190001" w:tentative="1">
      <w:start w:val="1"/>
      <w:numFmt w:val="bullet"/>
      <w:lvlText w:val=""/>
      <w:lvlJc w:val="left"/>
      <w:pPr>
        <w:tabs>
          <w:tab w:val="num" w:pos="3146"/>
        </w:tabs>
        <w:ind w:left="3146" w:hanging="360"/>
      </w:pPr>
      <w:rPr>
        <w:rFonts w:ascii="Symbol" w:hAnsi="Symbol" w:hint="default"/>
      </w:rPr>
    </w:lvl>
    <w:lvl w:ilvl="4" w:tplc="04190003" w:tentative="1">
      <w:start w:val="1"/>
      <w:numFmt w:val="bullet"/>
      <w:lvlText w:val="o"/>
      <w:lvlJc w:val="left"/>
      <w:pPr>
        <w:tabs>
          <w:tab w:val="num" w:pos="3866"/>
        </w:tabs>
        <w:ind w:left="3866" w:hanging="360"/>
      </w:pPr>
      <w:rPr>
        <w:rFonts w:ascii="Courier New" w:hAnsi="Courier New" w:hint="default"/>
      </w:rPr>
    </w:lvl>
    <w:lvl w:ilvl="5" w:tplc="04190005" w:tentative="1">
      <w:start w:val="1"/>
      <w:numFmt w:val="bullet"/>
      <w:lvlText w:val=""/>
      <w:lvlJc w:val="left"/>
      <w:pPr>
        <w:tabs>
          <w:tab w:val="num" w:pos="4586"/>
        </w:tabs>
        <w:ind w:left="4586" w:hanging="360"/>
      </w:pPr>
      <w:rPr>
        <w:rFonts w:ascii="Wingdings" w:hAnsi="Wingdings" w:hint="default"/>
      </w:rPr>
    </w:lvl>
    <w:lvl w:ilvl="6" w:tplc="04190001" w:tentative="1">
      <w:start w:val="1"/>
      <w:numFmt w:val="bullet"/>
      <w:lvlText w:val=""/>
      <w:lvlJc w:val="left"/>
      <w:pPr>
        <w:tabs>
          <w:tab w:val="num" w:pos="5306"/>
        </w:tabs>
        <w:ind w:left="5306" w:hanging="360"/>
      </w:pPr>
      <w:rPr>
        <w:rFonts w:ascii="Symbol" w:hAnsi="Symbol" w:hint="default"/>
      </w:rPr>
    </w:lvl>
    <w:lvl w:ilvl="7" w:tplc="04190003" w:tentative="1">
      <w:start w:val="1"/>
      <w:numFmt w:val="bullet"/>
      <w:lvlText w:val="o"/>
      <w:lvlJc w:val="left"/>
      <w:pPr>
        <w:tabs>
          <w:tab w:val="num" w:pos="6026"/>
        </w:tabs>
        <w:ind w:left="6026" w:hanging="360"/>
      </w:pPr>
      <w:rPr>
        <w:rFonts w:ascii="Courier New" w:hAnsi="Courier New" w:hint="default"/>
      </w:rPr>
    </w:lvl>
    <w:lvl w:ilvl="8" w:tplc="04190005" w:tentative="1">
      <w:start w:val="1"/>
      <w:numFmt w:val="bullet"/>
      <w:lvlText w:val=""/>
      <w:lvlJc w:val="left"/>
      <w:pPr>
        <w:tabs>
          <w:tab w:val="num" w:pos="6746"/>
        </w:tabs>
        <w:ind w:left="6746" w:hanging="360"/>
      </w:pPr>
      <w:rPr>
        <w:rFonts w:ascii="Wingdings" w:hAnsi="Wingdings" w:hint="default"/>
      </w:rPr>
    </w:lvl>
  </w:abstractNum>
  <w:abstractNum w:abstractNumId="12">
    <w:nsid w:val="4EB828CC"/>
    <w:multiLevelType w:val="multilevel"/>
    <w:tmpl w:val="A8E25D9E"/>
    <w:lvl w:ilvl="0">
      <w:start w:val="4"/>
      <w:numFmt w:val="decimal"/>
      <w:lvlText w:val="%1"/>
      <w:lvlJc w:val="left"/>
      <w:pPr>
        <w:ind w:left="360" w:hanging="360"/>
      </w:pPr>
      <w:rPr>
        <w:rFonts w:cs="Times New Roman" w:hint="default"/>
      </w:rPr>
    </w:lvl>
    <w:lvl w:ilvl="1">
      <w:start w:val="2"/>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13">
    <w:nsid w:val="51F61272"/>
    <w:multiLevelType w:val="hybridMultilevel"/>
    <w:tmpl w:val="8A101B14"/>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63900B0"/>
    <w:multiLevelType w:val="multilevel"/>
    <w:tmpl w:val="FF58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2"/>
  </w:num>
  <w:num w:numId="13">
    <w:abstractNumId w:val="10"/>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404FDE"/>
    <w:rsid w:val="000523C5"/>
    <w:rsid w:val="000768A5"/>
    <w:rsid w:val="0008375B"/>
    <w:rsid w:val="000A4BF2"/>
    <w:rsid w:val="000B69D8"/>
    <w:rsid w:val="000E256E"/>
    <w:rsid w:val="000F2B71"/>
    <w:rsid w:val="00125213"/>
    <w:rsid w:val="00175705"/>
    <w:rsid w:val="001802F8"/>
    <w:rsid w:val="00196D05"/>
    <w:rsid w:val="001A7BF1"/>
    <w:rsid w:val="001F5410"/>
    <w:rsid w:val="002045CA"/>
    <w:rsid w:val="00206C00"/>
    <w:rsid w:val="00207A69"/>
    <w:rsid w:val="00213DE4"/>
    <w:rsid w:val="00216C8A"/>
    <w:rsid w:val="002223D1"/>
    <w:rsid w:val="002245DE"/>
    <w:rsid w:val="00266F37"/>
    <w:rsid w:val="00270832"/>
    <w:rsid w:val="00272B3C"/>
    <w:rsid w:val="002A1530"/>
    <w:rsid w:val="002F02CF"/>
    <w:rsid w:val="003939E3"/>
    <w:rsid w:val="00404FDE"/>
    <w:rsid w:val="00422D14"/>
    <w:rsid w:val="004823C9"/>
    <w:rsid w:val="004D179D"/>
    <w:rsid w:val="004E7B3C"/>
    <w:rsid w:val="00503C23"/>
    <w:rsid w:val="00517FCD"/>
    <w:rsid w:val="00526E9E"/>
    <w:rsid w:val="00566A36"/>
    <w:rsid w:val="005840BB"/>
    <w:rsid w:val="005A4DF1"/>
    <w:rsid w:val="006814C4"/>
    <w:rsid w:val="006D6DBB"/>
    <w:rsid w:val="00701A01"/>
    <w:rsid w:val="0073066C"/>
    <w:rsid w:val="00767F5A"/>
    <w:rsid w:val="007A0689"/>
    <w:rsid w:val="007E238F"/>
    <w:rsid w:val="00835F76"/>
    <w:rsid w:val="00865D50"/>
    <w:rsid w:val="008E20EE"/>
    <w:rsid w:val="00927CB1"/>
    <w:rsid w:val="00944006"/>
    <w:rsid w:val="00990398"/>
    <w:rsid w:val="009C68CD"/>
    <w:rsid w:val="009F767F"/>
    <w:rsid w:val="00A16843"/>
    <w:rsid w:val="00AD017B"/>
    <w:rsid w:val="00B70054"/>
    <w:rsid w:val="00B85A6C"/>
    <w:rsid w:val="00B90B77"/>
    <w:rsid w:val="00BA3F47"/>
    <w:rsid w:val="00BC5A44"/>
    <w:rsid w:val="00BD6099"/>
    <w:rsid w:val="00C2790F"/>
    <w:rsid w:val="00C428E0"/>
    <w:rsid w:val="00CC269E"/>
    <w:rsid w:val="00CF66AE"/>
    <w:rsid w:val="00D159CA"/>
    <w:rsid w:val="00D307FE"/>
    <w:rsid w:val="00D52303"/>
    <w:rsid w:val="00D71FB9"/>
    <w:rsid w:val="00DC1B61"/>
    <w:rsid w:val="00DD6246"/>
    <w:rsid w:val="00E04712"/>
    <w:rsid w:val="00E077DB"/>
    <w:rsid w:val="00E34265"/>
    <w:rsid w:val="00E44B6E"/>
    <w:rsid w:val="00E67002"/>
    <w:rsid w:val="00EF6712"/>
    <w:rsid w:val="00F104DD"/>
    <w:rsid w:val="00F1763B"/>
    <w:rsid w:val="00F206A4"/>
    <w:rsid w:val="00F63071"/>
    <w:rsid w:val="00F87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ahoma"/>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0" w:line="240" w:lineRule="auto"/>
    </w:pPr>
    <w:rPr>
      <w:color w:val="000000"/>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
    <w:name w:val="Основной текст (3)_"/>
    <w:basedOn w:val="a0"/>
    <w:link w:val="30"/>
    <w:uiPriority w:val="99"/>
    <w:locked/>
    <w:rPr>
      <w:rFonts w:ascii="Times New Roman" w:hAnsi="Times New Roman" w:cs="Times New Roman"/>
      <w:spacing w:val="0"/>
      <w:sz w:val="23"/>
      <w:szCs w:val="23"/>
    </w:rPr>
  </w:style>
  <w:style w:type="character" w:customStyle="1" w:styleId="2">
    <w:name w:val="Основной текст (2)_"/>
    <w:basedOn w:val="a0"/>
    <w:link w:val="20"/>
    <w:uiPriority w:val="99"/>
    <w:locked/>
    <w:rPr>
      <w:rFonts w:ascii="Times New Roman" w:hAnsi="Times New Roman" w:cs="Times New Roman"/>
      <w:b/>
      <w:bCs/>
      <w:spacing w:val="0"/>
      <w:sz w:val="23"/>
      <w:szCs w:val="23"/>
    </w:rPr>
  </w:style>
  <w:style w:type="character" w:customStyle="1" w:styleId="4">
    <w:name w:val="Основной текст (4)_"/>
    <w:basedOn w:val="a0"/>
    <w:link w:val="40"/>
    <w:uiPriority w:val="99"/>
    <w:locked/>
    <w:rPr>
      <w:rFonts w:ascii="Times New Roman" w:hAnsi="Times New Roman" w:cs="Times New Roman"/>
      <w:b/>
      <w:bCs/>
      <w:spacing w:val="0"/>
      <w:sz w:val="31"/>
      <w:szCs w:val="31"/>
    </w:rPr>
  </w:style>
  <w:style w:type="character" w:customStyle="1" w:styleId="1">
    <w:name w:val="Заголовок №1_"/>
    <w:basedOn w:val="a0"/>
    <w:link w:val="10"/>
    <w:uiPriority w:val="99"/>
    <w:locked/>
    <w:rPr>
      <w:rFonts w:ascii="Times New Roman" w:hAnsi="Times New Roman" w:cs="Times New Roman"/>
      <w:b/>
      <w:bCs/>
      <w:spacing w:val="0"/>
      <w:sz w:val="27"/>
      <w:szCs w:val="27"/>
    </w:rPr>
  </w:style>
  <w:style w:type="character" w:customStyle="1" w:styleId="11">
    <w:name w:val="Основной текст + Полужирный1"/>
    <w:basedOn w:val="a0"/>
    <w:uiPriority w:val="99"/>
    <w:rPr>
      <w:rFonts w:ascii="Times New Roman" w:hAnsi="Times New Roman" w:cs="Times New Roman"/>
      <w:b/>
      <w:bCs/>
      <w:spacing w:val="0"/>
      <w:sz w:val="27"/>
      <w:szCs w:val="27"/>
    </w:rPr>
  </w:style>
  <w:style w:type="paragraph" w:styleId="a4">
    <w:name w:val="Body Text"/>
    <w:basedOn w:val="a"/>
    <w:link w:val="a5"/>
    <w:uiPriority w:val="99"/>
    <w:pPr>
      <w:shd w:val="clear" w:color="auto" w:fill="FFFFFF"/>
      <w:spacing w:before="420" w:line="322" w:lineRule="exact"/>
      <w:ind w:hanging="340"/>
      <w:jc w:val="both"/>
    </w:pPr>
    <w:rPr>
      <w:rFonts w:ascii="Times New Roman" w:hAnsi="Times New Roman" w:cs="Times New Roman"/>
      <w:color w:val="auto"/>
      <w:sz w:val="27"/>
      <w:szCs w:val="27"/>
    </w:rPr>
  </w:style>
  <w:style w:type="character" w:customStyle="1" w:styleId="a5">
    <w:name w:val="Основной текст Знак"/>
    <w:basedOn w:val="a0"/>
    <w:link w:val="a4"/>
    <w:uiPriority w:val="99"/>
    <w:semiHidden/>
    <w:locked/>
    <w:rPr>
      <w:rFonts w:eastAsia="Times New Roman" w:cs="Times New Roman"/>
      <w:color w:val="000000"/>
      <w:sz w:val="24"/>
      <w:szCs w:val="24"/>
    </w:rPr>
  </w:style>
  <w:style w:type="character" w:customStyle="1" w:styleId="12">
    <w:name w:val="Заголовок №1 + Не полужирный"/>
    <w:basedOn w:val="1"/>
    <w:uiPriority w:val="99"/>
  </w:style>
  <w:style w:type="paragraph" w:customStyle="1" w:styleId="30">
    <w:name w:val="Основной текст (3)"/>
    <w:basedOn w:val="a"/>
    <w:link w:val="3"/>
    <w:uiPriority w:val="99"/>
    <w:pPr>
      <w:shd w:val="clear" w:color="auto" w:fill="FFFFFF"/>
      <w:spacing w:before="120" w:line="317" w:lineRule="exact"/>
    </w:pPr>
    <w:rPr>
      <w:rFonts w:ascii="Times New Roman" w:hAnsi="Times New Roman" w:cs="Times New Roman"/>
      <w:color w:val="auto"/>
      <w:sz w:val="23"/>
      <w:szCs w:val="23"/>
    </w:rPr>
  </w:style>
  <w:style w:type="paragraph" w:customStyle="1" w:styleId="20">
    <w:name w:val="Основной текст (2)"/>
    <w:basedOn w:val="a"/>
    <w:link w:val="2"/>
    <w:uiPriority w:val="99"/>
    <w:pPr>
      <w:shd w:val="clear" w:color="auto" w:fill="FFFFFF"/>
      <w:spacing w:after="120" w:line="240" w:lineRule="atLeast"/>
    </w:pPr>
    <w:rPr>
      <w:rFonts w:ascii="Times New Roman" w:hAnsi="Times New Roman" w:cs="Times New Roman"/>
      <w:b/>
      <w:bCs/>
      <w:color w:val="auto"/>
      <w:sz w:val="23"/>
      <w:szCs w:val="23"/>
    </w:rPr>
  </w:style>
  <w:style w:type="paragraph" w:customStyle="1" w:styleId="40">
    <w:name w:val="Основной текст (4)"/>
    <w:basedOn w:val="a"/>
    <w:link w:val="4"/>
    <w:uiPriority w:val="99"/>
    <w:pPr>
      <w:shd w:val="clear" w:color="auto" w:fill="FFFFFF"/>
      <w:spacing w:after="420" w:line="394" w:lineRule="exact"/>
      <w:jc w:val="center"/>
    </w:pPr>
    <w:rPr>
      <w:rFonts w:ascii="Times New Roman" w:hAnsi="Times New Roman" w:cs="Times New Roman"/>
      <w:b/>
      <w:bCs/>
      <w:color w:val="auto"/>
      <w:sz w:val="31"/>
      <w:szCs w:val="31"/>
    </w:rPr>
  </w:style>
  <w:style w:type="paragraph" w:customStyle="1" w:styleId="10">
    <w:name w:val="Заголовок №1"/>
    <w:basedOn w:val="a"/>
    <w:link w:val="1"/>
    <w:uiPriority w:val="99"/>
    <w:pPr>
      <w:shd w:val="clear" w:color="auto" w:fill="FFFFFF"/>
      <w:spacing w:before="420" w:after="420" w:line="240" w:lineRule="atLeast"/>
      <w:jc w:val="center"/>
      <w:outlineLvl w:val="0"/>
    </w:pPr>
    <w:rPr>
      <w:rFonts w:ascii="Times New Roman" w:hAnsi="Times New Roman" w:cs="Times New Roman"/>
      <w:b/>
      <w:bCs/>
      <w:color w:val="auto"/>
      <w:sz w:val="27"/>
      <w:szCs w:val="27"/>
    </w:rPr>
  </w:style>
  <w:style w:type="table" w:styleId="a6">
    <w:name w:val="Table Grid"/>
    <w:basedOn w:val="a1"/>
    <w:uiPriority w:val="59"/>
    <w:rsid w:val="00404FD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Plain Text"/>
    <w:aliases w:val="Текст1,Знак Знак1,Знак Знак2,Знак Знак,Знак Знак Знак Знак,Знак,Знак Знак Знак Знак Знак Знак,Знак Знак Знак Знак Знак Знак Знак  Знак,Знак Знак Знак Знак Знак Знак Знак  Знак Знак"/>
    <w:basedOn w:val="a"/>
    <w:link w:val="a8"/>
    <w:uiPriority w:val="99"/>
    <w:rsid w:val="00526E9E"/>
    <w:rPr>
      <w:rFonts w:ascii="Courier New" w:hAnsi="Courier New" w:cs="Times New Roman"/>
      <w:color w:val="auto"/>
      <w:sz w:val="20"/>
      <w:szCs w:val="20"/>
    </w:rPr>
  </w:style>
  <w:style w:type="character" w:customStyle="1" w:styleId="a8">
    <w:name w:val="Текст Знак"/>
    <w:aliases w:val="Текст1 Знак,Знак Знак1 Знак,Знак Знак2 Знак,Знак Знак Знак,Знак Знак Знак Знак Знак,Знак Знак3,Знак Знак Знак Знак Знак Знак Знак,Знак Знак Знак Знак Знак Знак Знак  Знак Знак1,Знак Знак Знак Знак Знак Знак Знак  Знак Знак Знак"/>
    <w:basedOn w:val="a0"/>
    <w:link w:val="a7"/>
    <w:uiPriority w:val="99"/>
    <w:locked/>
    <w:rsid w:val="00526E9E"/>
    <w:rPr>
      <w:rFonts w:ascii="Courier New" w:hAnsi="Courier New" w:cs="Times New Roman"/>
      <w:lang w:eastAsia="ru-RU"/>
    </w:rPr>
  </w:style>
  <w:style w:type="paragraph" w:styleId="21">
    <w:name w:val="List Continue 2"/>
    <w:basedOn w:val="a"/>
    <w:uiPriority w:val="99"/>
    <w:semiHidden/>
    <w:rsid w:val="00526E9E"/>
    <w:pPr>
      <w:spacing w:after="120"/>
      <w:ind w:left="566"/>
    </w:pPr>
    <w:rPr>
      <w:rFonts w:ascii="Times New Roman" w:hAnsi="Times New Roman" w:cs="Times New Roman"/>
      <w:color w:val="auto"/>
      <w:sz w:val="20"/>
      <w:szCs w:val="20"/>
    </w:rPr>
  </w:style>
  <w:style w:type="paragraph" w:styleId="a9">
    <w:name w:val="footer"/>
    <w:basedOn w:val="a"/>
    <w:link w:val="aa"/>
    <w:uiPriority w:val="99"/>
    <w:rsid w:val="009C68CD"/>
    <w:pPr>
      <w:tabs>
        <w:tab w:val="center" w:pos="4677"/>
        <w:tab w:val="right" w:pos="9355"/>
      </w:tabs>
    </w:pPr>
  </w:style>
  <w:style w:type="character" w:customStyle="1" w:styleId="aa">
    <w:name w:val="Нижний колонтитул Знак"/>
    <w:basedOn w:val="a0"/>
    <w:link w:val="a9"/>
    <w:uiPriority w:val="99"/>
    <w:semiHidden/>
    <w:locked/>
    <w:rPr>
      <w:rFonts w:eastAsia="Times New Roman" w:cs="Times New Roman"/>
      <w:color w:val="000000"/>
      <w:sz w:val="24"/>
      <w:szCs w:val="24"/>
    </w:rPr>
  </w:style>
  <w:style w:type="character" w:styleId="ab">
    <w:name w:val="page number"/>
    <w:basedOn w:val="a0"/>
    <w:uiPriority w:val="99"/>
    <w:rsid w:val="009C68CD"/>
    <w:rPr>
      <w:rFonts w:cs="Times New Roman"/>
    </w:rPr>
  </w:style>
  <w:style w:type="paragraph" w:styleId="ac">
    <w:name w:val="header"/>
    <w:basedOn w:val="a"/>
    <w:link w:val="ad"/>
    <w:uiPriority w:val="99"/>
    <w:semiHidden/>
    <w:unhideWhenUsed/>
    <w:rsid w:val="00566A36"/>
    <w:pPr>
      <w:tabs>
        <w:tab w:val="center" w:pos="4677"/>
        <w:tab w:val="right" w:pos="9355"/>
      </w:tabs>
    </w:pPr>
  </w:style>
  <w:style w:type="character" w:customStyle="1" w:styleId="ad">
    <w:name w:val="Верхний колонтитул Знак"/>
    <w:basedOn w:val="a0"/>
    <w:link w:val="ac"/>
    <w:uiPriority w:val="99"/>
    <w:semiHidden/>
    <w:locked/>
    <w:rsid w:val="00566A36"/>
    <w:rPr>
      <w:rFonts w:cs="Tahoma"/>
      <w:color w:val="000000"/>
      <w:sz w:val="24"/>
      <w:szCs w:val="24"/>
    </w:rPr>
  </w:style>
  <w:style w:type="paragraph" w:customStyle="1" w:styleId="ConsPlusNormal">
    <w:name w:val="ConsPlusNormal"/>
    <w:rsid w:val="002223D1"/>
    <w:pPr>
      <w:widowControl w:val="0"/>
      <w:autoSpaceDE w:val="0"/>
      <w:autoSpaceDN w:val="0"/>
      <w:spacing w:after="0" w:line="240" w:lineRule="auto"/>
    </w:pPr>
    <w:rPr>
      <w:rFonts w:ascii="Calibri" w:hAnsi="Calibri" w:cs="Calibri"/>
      <w:szCs w:val="20"/>
    </w:rPr>
  </w:style>
  <w:style w:type="paragraph" w:styleId="ae">
    <w:name w:val="Balloon Text"/>
    <w:basedOn w:val="a"/>
    <w:link w:val="af"/>
    <w:uiPriority w:val="99"/>
    <w:rsid w:val="00E34265"/>
    <w:rPr>
      <w:rFonts w:ascii="Segoe UI" w:hAnsi="Segoe UI" w:cs="Segoe UI"/>
      <w:sz w:val="18"/>
      <w:szCs w:val="18"/>
    </w:rPr>
  </w:style>
  <w:style w:type="character" w:customStyle="1" w:styleId="af">
    <w:name w:val="Текст выноски Знак"/>
    <w:basedOn w:val="a0"/>
    <w:link w:val="ae"/>
    <w:uiPriority w:val="99"/>
    <w:locked/>
    <w:rsid w:val="00E34265"/>
    <w:rPr>
      <w:rFonts w:ascii="Segoe UI" w:hAnsi="Segoe UI" w:cs="Segoe UI"/>
      <w:color w:val="000000"/>
      <w:sz w:val="18"/>
      <w:szCs w:val="18"/>
    </w:rPr>
  </w:style>
  <w:style w:type="paragraph" w:styleId="af0">
    <w:name w:val="Normal (Web)"/>
    <w:basedOn w:val="a"/>
    <w:uiPriority w:val="99"/>
    <w:unhideWhenUsed/>
    <w:rsid w:val="00213DE4"/>
    <w:pPr>
      <w:spacing w:before="100" w:beforeAutospacing="1" w:after="100" w:afterAutospacing="1"/>
    </w:pPr>
    <w:rPr>
      <w:rFonts w:ascii="Times New Roman" w:hAnsi="Times New Roman" w:cs="Times New Roman"/>
      <w:color w:val="auto"/>
    </w:rPr>
  </w:style>
  <w:style w:type="paragraph" w:customStyle="1" w:styleId="ConsPlusNonformat">
    <w:name w:val="ConsPlusNonformat"/>
    <w:rsid w:val="00865D50"/>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57480259">
      <w:marLeft w:val="0"/>
      <w:marRight w:val="0"/>
      <w:marTop w:val="0"/>
      <w:marBottom w:val="0"/>
      <w:divBdr>
        <w:top w:val="none" w:sz="0" w:space="0" w:color="auto"/>
        <w:left w:val="none" w:sz="0" w:space="0" w:color="auto"/>
        <w:bottom w:val="none" w:sz="0" w:space="0" w:color="auto"/>
        <w:right w:val="none" w:sz="0" w:space="0" w:color="auto"/>
      </w:divBdr>
    </w:div>
    <w:div w:id="557480260">
      <w:marLeft w:val="0"/>
      <w:marRight w:val="0"/>
      <w:marTop w:val="0"/>
      <w:marBottom w:val="0"/>
      <w:divBdr>
        <w:top w:val="none" w:sz="0" w:space="0" w:color="auto"/>
        <w:left w:val="none" w:sz="0" w:space="0" w:color="auto"/>
        <w:bottom w:val="none" w:sz="0" w:space="0" w:color="auto"/>
        <w:right w:val="none" w:sz="0" w:space="0" w:color="auto"/>
      </w:divBdr>
    </w:div>
    <w:div w:id="5574802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1C4FB-21EC-45A9-A970-BF701D94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7931</Words>
  <Characters>45210</Characters>
  <Application>Microsoft Office Word</Application>
  <DocSecurity>0</DocSecurity>
  <Lines>376</Lines>
  <Paragraphs>106</Paragraphs>
  <ScaleCrop>false</ScaleCrop>
  <Company/>
  <LinksUpToDate>false</LinksUpToDate>
  <CharactersWithSpaces>53035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Положение о платных образовательных услугах</dc:title>
  <dc:creator>info4</dc:creator>
  <cp:lastModifiedBy>Алсу</cp:lastModifiedBy>
  <cp:revision>2</cp:revision>
  <cp:lastPrinted>2018-11-08T07:37:00Z</cp:lastPrinted>
  <dcterms:created xsi:type="dcterms:W3CDTF">2020-01-26T14:20:00Z</dcterms:created>
  <dcterms:modified xsi:type="dcterms:W3CDTF">2020-01-26T14:20:00Z</dcterms:modified>
</cp:coreProperties>
</file>