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66219" w14:textId="77777777" w:rsidR="00F652B8" w:rsidRDefault="0015446B">
      <w:pPr>
        <w:spacing w:before="71"/>
        <w:ind w:left="4002" w:right="1028" w:hanging="2823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Итоговая промежуточная аттестация</w:t>
      </w:r>
      <w:r w:rsidR="002D1E01">
        <w:rPr>
          <w:b/>
          <w:sz w:val="28"/>
        </w:rPr>
        <w:t xml:space="preserve"> по русской (родной) литературе 5 класс</w:t>
      </w:r>
      <w:r w:rsidR="00982A82">
        <w:rPr>
          <w:b/>
          <w:sz w:val="28"/>
        </w:rPr>
        <w:t xml:space="preserve">  </w:t>
      </w:r>
      <w:r w:rsidR="002D1E01">
        <w:rPr>
          <w:b/>
          <w:spacing w:val="-67"/>
          <w:sz w:val="28"/>
        </w:rPr>
        <w:t xml:space="preserve"> </w:t>
      </w:r>
      <w:r w:rsidR="002D1E01">
        <w:rPr>
          <w:b/>
          <w:sz w:val="28"/>
        </w:rPr>
        <w:t>О.М.Александрова</w:t>
      </w:r>
    </w:p>
    <w:p w14:paraId="507E1B8B" w14:textId="77777777" w:rsidR="00F652B8" w:rsidRDefault="00F652B8">
      <w:pPr>
        <w:pStyle w:val="a3"/>
        <w:spacing w:before="11"/>
        <w:ind w:left="0"/>
        <w:rPr>
          <w:b/>
          <w:sz w:val="27"/>
        </w:rPr>
      </w:pPr>
    </w:p>
    <w:p w14:paraId="10F381C2" w14:textId="77777777" w:rsidR="00F652B8" w:rsidRDefault="002D1E01">
      <w:pPr>
        <w:spacing w:line="319" w:lineRule="exact"/>
        <w:ind w:left="4567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14:paraId="68C5B648" w14:textId="77777777" w:rsidR="00F652B8" w:rsidRDefault="002D1E01">
      <w:pPr>
        <w:pStyle w:val="a4"/>
        <w:numPr>
          <w:ilvl w:val="0"/>
          <w:numId w:val="1"/>
        </w:numPr>
        <w:tabs>
          <w:tab w:val="left" w:pos="534"/>
        </w:tabs>
        <w:ind w:rightChars="200" w:right="440" w:firstLine="0"/>
        <w:jc w:val="both"/>
        <w:rPr>
          <w:sz w:val="28"/>
        </w:rPr>
      </w:pPr>
      <w:r>
        <w:rPr>
          <w:b/>
          <w:bCs/>
          <w:sz w:val="28"/>
        </w:rPr>
        <w:t xml:space="preserve">Что </w:t>
      </w:r>
      <w:r w:rsidR="0015446B">
        <w:rPr>
          <w:b/>
          <w:bCs/>
          <w:sz w:val="28"/>
        </w:rPr>
        <w:t>такое устное народное творчество</w:t>
      </w:r>
      <w:r>
        <w:rPr>
          <w:b/>
          <w:bCs/>
          <w:sz w:val="28"/>
        </w:rPr>
        <w:t>?</w:t>
      </w:r>
      <w:r>
        <w:rPr>
          <w:b/>
          <w:bCs/>
          <w:spacing w:val="-67"/>
          <w:sz w:val="28"/>
        </w:rPr>
        <w:t xml:space="preserve"> </w:t>
      </w:r>
    </w:p>
    <w:p w14:paraId="03EEDAF3" w14:textId="77777777" w:rsidR="00F652B8" w:rsidRDefault="002D1E01">
      <w:pPr>
        <w:pStyle w:val="a4"/>
        <w:tabs>
          <w:tab w:val="left" w:pos="534"/>
        </w:tabs>
        <w:ind w:right="3453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</w:t>
      </w:r>
    </w:p>
    <w:p w14:paraId="7D525A3D" w14:textId="77777777" w:rsidR="00F652B8" w:rsidRDefault="002D1E01">
      <w:pPr>
        <w:pStyle w:val="a3"/>
        <w:ind w:right="8605"/>
      </w:pPr>
      <w:r>
        <w:t>Б) считалки</w:t>
      </w:r>
      <w:r>
        <w:rPr>
          <w:spacing w:val="-67"/>
        </w:rPr>
        <w:t xml:space="preserve"> </w:t>
      </w:r>
      <w:r>
        <w:t>В) сказки</w:t>
      </w:r>
    </w:p>
    <w:p w14:paraId="5B5CDEAE" w14:textId="77777777" w:rsidR="00F652B8" w:rsidRDefault="002D1E01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 w:rsidR="0015446B">
        <w:t>фольклор</w:t>
      </w:r>
    </w:p>
    <w:p w14:paraId="14D79141" w14:textId="77777777" w:rsidR="00F652B8" w:rsidRDefault="0015446B">
      <w:pPr>
        <w:pStyle w:val="a4"/>
        <w:numPr>
          <w:ilvl w:val="0"/>
          <w:numId w:val="1"/>
        </w:numPr>
        <w:tabs>
          <w:tab w:val="left" w:pos="466"/>
        </w:tabs>
        <w:ind w:left="289" w:right="524" w:hanging="70"/>
        <w:jc w:val="left"/>
        <w:rPr>
          <w:sz w:val="28"/>
        </w:rPr>
      </w:pPr>
      <w:r>
        <w:rPr>
          <w:b/>
          <w:bCs/>
          <w:sz w:val="28"/>
        </w:rPr>
        <w:t>Автор сборника «Пословицы русского народа»</w:t>
      </w:r>
      <w:r w:rsidR="002D1E01">
        <w:rPr>
          <w:b/>
          <w:bCs/>
          <w:sz w:val="28"/>
        </w:rPr>
        <w:t>?</w:t>
      </w:r>
    </w:p>
    <w:p w14:paraId="2CEC2E80" w14:textId="77777777" w:rsidR="00F652B8" w:rsidRDefault="002D1E01">
      <w:pPr>
        <w:pStyle w:val="a4"/>
        <w:tabs>
          <w:tab w:val="left" w:pos="466"/>
        </w:tabs>
        <w:ind w:left="220" w:right="3488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 xml:space="preserve">А) </w:t>
      </w:r>
      <w:r w:rsidR="0015446B">
        <w:rPr>
          <w:sz w:val="28"/>
        </w:rPr>
        <w:t>А.С.Пушкин</w:t>
      </w:r>
    </w:p>
    <w:p w14:paraId="7BC0ADB4" w14:textId="77777777" w:rsidR="00F652B8" w:rsidRDefault="002D1E01">
      <w:pPr>
        <w:pStyle w:val="a3"/>
        <w:ind w:right="8159"/>
        <w:rPr>
          <w:spacing w:val="1"/>
        </w:rPr>
      </w:pPr>
      <w:r>
        <w:t xml:space="preserve">Б) </w:t>
      </w:r>
      <w:r w:rsidR="0015446B">
        <w:t>В.И.Даль</w:t>
      </w:r>
      <w:r>
        <w:rPr>
          <w:spacing w:val="1"/>
        </w:rPr>
        <w:t xml:space="preserve"> </w:t>
      </w:r>
    </w:p>
    <w:p w14:paraId="29D4BDFD" w14:textId="77777777" w:rsidR="00F652B8" w:rsidRDefault="002D1E01">
      <w:pPr>
        <w:pStyle w:val="a3"/>
        <w:ind w:right="8159"/>
      </w:pPr>
      <w:r>
        <w:t>В)</w:t>
      </w:r>
      <w:r>
        <w:rPr>
          <w:spacing w:val="-7"/>
        </w:rPr>
        <w:t xml:space="preserve"> </w:t>
      </w:r>
      <w:r w:rsidR="0015446B">
        <w:t>Л.Н.Толстой</w:t>
      </w:r>
    </w:p>
    <w:p w14:paraId="61896674" w14:textId="77777777" w:rsidR="00F652B8" w:rsidRDefault="002D1E01">
      <w:pPr>
        <w:pStyle w:val="a3"/>
        <w:ind w:right="8159"/>
      </w:pPr>
      <w:r>
        <w:t>Г</w:t>
      </w:r>
      <w:r w:rsidR="0015446B">
        <w:t>)О.М.Александрова</w:t>
      </w:r>
    </w:p>
    <w:p w14:paraId="6F2C5E48" w14:textId="77777777" w:rsidR="00F652B8" w:rsidRDefault="002D1E01">
      <w:pPr>
        <w:pStyle w:val="a4"/>
        <w:numPr>
          <w:ilvl w:val="0"/>
          <w:numId w:val="1"/>
        </w:numPr>
        <w:tabs>
          <w:tab w:val="left" w:pos="534"/>
        </w:tabs>
        <w:ind w:right="342" w:firstLine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Определите по значению понятие. </w:t>
      </w:r>
      <w:r>
        <w:rPr>
          <w:b/>
          <w:bCs/>
          <w:i/>
          <w:iCs/>
          <w:sz w:val="28"/>
        </w:rPr>
        <w:t>Переносное значение слова, основанное на</w:t>
      </w:r>
      <w:r>
        <w:rPr>
          <w:b/>
          <w:bCs/>
          <w:i/>
          <w:iCs/>
          <w:spacing w:val="1"/>
          <w:sz w:val="28"/>
        </w:rPr>
        <w:t xml:space="preserve"> </w:t>
      </w:r>
      <w:r>
        <w:rPr>
          <w:b/>
          <w:bCs/>
          <w:i/>
          <w:iCs/>
          <w:sz w:val="28"/>
        </w:rPr>
        <w:t>употреблении одного предмета или явления другому по сходству или контрасту;</w:t>
      </w:r>
      <w:r>
        <w:rPr>
          <w:b/>
          <w:bCs/>
          <w:i/>
          <w:iCs/>
          <w:spacing w:val="-68"/>
          <w:sz w:val="28"/>
        </w:rPr>
        <w:t xml:space="preserve"> </w:t>
      </w:r>
      <w:r>
        <w:rPr>
          <w:b/>
          <w:bCs/>
          <w:i/>
          <w:iCs/>
          <w:sz w:val="28"/>
        </w:rPr>
        <w:t>скрытое</w:t>
      </w:r>
      <w:r>
        <w:rPr>
          <w:b/>
          <w:bCs/>
          <w:i/>
          <w:iCs/>
          <w:spacing w:val="-1"/>
          <w:sz w:val="28"/>
        </w:rPr>
        <w:t xml:space="preserve"> </w:t>
      </w:r>
      <w:r>
        <w:rPr>
          <w:b/>
          <w:bCs/>
          <w:i/>
          <w:iCs/>
          <w:sz w:val="28"/>
        </w:rPr>
        <w:t>сравнение.</w:t>
      </w:r>
    </w:p>
    <w:p w14:paraId="1429F0D0" w14:textId="77777777" w:rsidR="00F652B8" w:rsidRDefault="002D1E01">
      <w:pPr>
        <w:pStyle w:val="a3"/>
        <w:ind w:right="8441"/>
      </w:pPr>
      <w:r>
        <w:t>А) аллегория</w:t>
      </w:r>
      <w:r>
        <w:rPr>
          <w:spacing w:val="-67"/>
        </w:rPr>
        <w:t xml:space="preserve"> </w:t>
      </w:r>
      <w:r>
        <w:t>Б) метафора</w:t>
      </w:r>
      <w:r>
        <w:rPr>
          <w:spacing w:val="1"/>
        </w:rPr>
        <w:t xml:space="preserve"> </w:t>
      </w:r>
      <w:r>
        <w:t>В) гипербола</w:t>
      </w:r>
      <w:r>
        <w:rPr>
          <w:spacing w:val="-67"/>
        </w:rPr>
        <w:t xml:space="preserve"> </w:t>
      </w:r>
      <w:r>
        <w:t>Г) эпитет</w:t>
      </w:r>
    </w:p>
    <w:p w14:paraId="28080A65" w14:textId="77777777" w:rsidR="00F652B8" w:rsidRPr="0015446B" w:rsidRDefault="0015446B">
      <w:pPr>
        <w:pStyle w:val="a4"/>
        <w:numPr>
          <w:ilvl w:val="0"/>
          <w:numId w:val="1"/>
        </w:numPr>
        <w:tabs>
          <w:tab w:val="left" w:pos="534"/>
        </w:tabs>
        <w:ind w:firstLine="0"/>
        <w:jc w:val="left"/>
        <w:rPr>
          <w:i/>
          <w:sz w:val="28"/>
        </w:rPr>
      </w:pPr>
      <w:r>
        <w:rPr>
          <w:b/>
          <w:bCs/>
          <w:sz w:val="28"/>
        </w:rPr>
        <w:t>Как называется эта композиционная часть произведения</w:t>
      </w:r>
      <w:r w:rsidR="002D1E01">
        <w:rPr>
          <w:b/>
          <w:bCs/>
          <w:sz w:val="28"/>
        </w:rPr>
        <w:t xml:space="preserve">? </w:t>
      </w:r>
      <w:r w:rsidR="002D1E01" w:rsidRPr="0015446B">
        <w:rPr>
          <w:b/>
          <w:bCs/>
          <w:i/>
          <w:sz w:val="28"/>
        </w:rPr>
        <w:t>«Шли три молодца, зашли да позавтракали, дальше идут...»</w:t>
      </w:r>
    </w:p>
    <w:p w14:paraId="57838C52" w14:textId="77777777" w:rsidR="00F652B8" w:rsidRDefault="002D1E01">
      <w:pPr>
        <w:pStyle w:val="a4"/>
        <w:tabs>
          <w:tab w:val="left" w:pos="534"/>
        </w:tabs>
        <w:ind w:left="220" w:right="1515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 сказка</w:t>
      </w:r>
    </w:p>
    <w:p w14:paraId="6CAB1880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зачин</w:t>
      </w:r>
    </w:p>
    <w:p w14:paraId="7AD7EA38" w14:textId="77777777" w:rsidR="00F652B8" w:rsidRDefault="002D1E01">
      <w:pPr>
        <w:pStyle w:val="a3"/>
        <w:ind w:right="8402"/>
      </w:pPr>
      <w:r>
        <w:t>В) присказка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концовка</w:t>
      </w:r>
    </w:p>
    <w:p w14:paraId="48417322" w14:textId="77777777" w:rsidR="00F652B8" w:rsidRDefault="0015446B">
      <w:pPr>
        <w:pStyle w:val="a4"/>
        <w:numPr>
          <w:ilvl w:val="0"/>
          <w:numId w:val="1"/>
        </w:numPr>
        <w:tabs>
          <w:tab w:val="left" w:pos="534"/>
        </w:tabs>
        <w:spacing w:line="242" w:lineRule="auto"/>
        <w:ind w:firstLine="0"/>
        <w:jc w:val="left"/>
        <w:rPr>
          <w:sz w:val="28"/>
        </w:rPr>
      </w:pPr>
      <w:r>
        <w:rPr>
          <w:b/>
          <w:bCs/>
          <w:sz w:val="28"/>
        </w:rPr>
        <w:t>Какой рассказ принадлежит И.С.Соколову-Микитову</w:t>
      </w:r>
      <w:r w:rsidR="002D1E01">
        <w:rPr>
          <w:b/>
          <w:bCs/>
          <w:sz w:val="28"/>
        </w:rPr>
        <w:t>?</w:t>
      </w:r>
      <w:r w:rsidR="002D1E01">
        <w:rPr>
          <w:b/>
          <w:bCs/>
          <w:spacing w:val="-68"/>
          <w:sz w:val="28"/>
        </w:rPr>
        <w:t xml:space="preserve"> </w:t>
      </w:r>
    </w:p>
    <w:p w14:paraId="11EAC4E2" w14:textId="77777777" w:rsidR="00F652B8" w:rsidRDefault="002D1E01" w:rsidP="0015446B">
      <w:pPr>
        <w:pStyle w:val="a4"/>
        <w:tabs>
          <w:tab w:val="left" w:pos="534"/>
        </w:tabs>
        <w:spacing w:line="242" w:lineRule="auto"/>
        <w:ind w:left="220" w:right="6462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 w:rsidR="0015446B">
        <w:rPr>
          <w:sz w:val="28"/>
        </w:rPr>
        <w:t>Лес</w:t>
      </w:r>
    </w:p>
    <w:p w14:paraId="768FCA4B" w14:textId="77777777" w:rsidR="0015446B" w:rsidRDefault="0015446B" w:rsidP="0015446B">
      <w:pPr>
        <w:pStyle w:val="a3"/>
        <w:ind w:right="6462"/>
      </w:pPr>
      <w:r>
        <w:t>Б) Русский лес</w:t>
      </w:r>
    </w:p>
    <w:p w14:paraId="0550A84B" w14:textId="77777777" w:rsidR="00F652B8" w:rsidRDefault="002D1E01" w:rsidP="0015446B">
      <w:pPr>
        <w:pStyle w:val="a3"/>
        <w:ind w:right="6462"/>
      </w:pPr>
      <w:r>
        <w:t xml:space="preserve">В) </w:t>
      </w:r>
      <w:r w:rsidR="0015446B">
        <w:t>Берёзовый лес</w:t>
      </w:r>
    </w:p>
    <w:p w14:paraId="02550145" w14:textId="77777777" w:rsidR="00F652B8" w:rsidRDefault="002D1E01" w:rsidP="0015446B">
      <w:pPr>
        <w:pStyle w:val="a3"/>
        <w:spacing w:line="321" w:lineRule="exact"/>
        <w:ind w:right="6462"/>
      </w:pPr>
      <w:r>
        <w:t>Г)</w:t>
      </w:r>
      <w:r>
        <w:rPr>
          <w:spacing w:val="-3"/>
        </w:rPr>
        <w:t xml:space="preserve"> </w:t>
      </w:r>
      <w:r w:rsidR="0015446B">
        <w:t>Зимой в лесу</w:t>
      </w:r>
    </w:p>
    <w:p w14:paraId="121E5424" w14:textId="77777777" w:rsidR="00F652B8" w:rsidRDefault="002D1E01">
      <w:pPr>
        <w:pStyle w:val="a4"/>
        <w:numPr>
          <w:ilvl w:val="0"/>
          <w:numId w:val="1"/>
        </w:numPr>
        <w:tabs>
          <w:tab w:val="left" w:pos="534"/>
        </w:tabs>
        <w:ind w:right="374" w:firstLine="0"/>
        <w:jc w:val="left"/>
        <w:rPr>
          <w:sz w:val="28"/>
        </w:rPr>
      </w:pPr>
      <w:r>
        <w:rPr>
          <w:b/>
          <w:bCs/>
          <w:sz w:val="28"/>
        </w:rPr>
        <w:t>Как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звали</w:t>
      </w:r>
      <w:r>
        <w:rPr>
          <w:b/>
          <w:bCs/>
          <w:spacing w:val="-3"/>
          <w:sz w:val="28"/>
        </w:rPr>
        <w:t xml:space="preserve"> </w:t>
      </w:r>
      <w:r w:rsidR="0015446B">
        <w:rPr>
          <w:b/>
          <w:bCs/>
          <w:sz w:val="28"/>
        </w:rPr>
        <w:t>главного героя в сказке К.Паустовского «Дремучий медведь?»</w:t>
      </w:r>
    </w:p>
    <w:p w14:paraId="308E92AB" w14:textId="77777777" w:rsidR="00F652B8" w:rsidRDefault="002D1E01">
      <w:pPr>
        <w:pStyle w:val="a4"/>
        <w:tabs>
          <w:tab w:val="left" w:pos="534"/>
        </w:tabs>
        <w:ind w:left="220" w:right="374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 Антон</w:t>
      </w:r>
    </w:p>
    <w:p w14:paraId="689D6D54" w14:textId="77777777" w:rsidR="00F652B8" w:rsidRDefault="002D1E01">
      <w:pPr>
        <w:pStyle w:val="a3"/>
        <w:ind w:right="8904"/>
        <w:jc w:val="both"/>
      </w:pPr>
      <w:r>
        <w:t>Б) Юрий</w:t>
      </w:r>
      <w:r>
        <w:rPr>
          <w:spacing w:val="1"/>
        </w:rPr>
        <w:t xml:space="preserve"> </w:t>
      </w:r>
      <w:r>
        <w:t>В) Тимур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 w:rsidR="0015446B">
        <w:rPr>
          <w:spacing w:val="-1"/>
        </w:rPr>
        <w:t xml:space="preserve"> </w:t>
      </w:r>
      <w:r w:rsidR="0015446B">
        <w:t>Петя</w:t>
      </w:r>
    </w:p>
    <w:p w14:paraId="7A782D18" w14:textId="77777777" w:rsidR="00F652B8" w:rsidRDefault="0015446B">
      <w:pPr>
        <w:pStyle w:val="a4"/>
        <w:numPr>
          <w:ilvl w:val="0"/>
          <w:numId w:val="1"/>
        </w:numPr>
        <w:tabs>
          <w:tab w:val="left" w:pos="604"/>
        </w:tabs>
        <w:ind w:right="683" w:firstLine="69"/>
        <w:jc w:val="left"/>
        <w:rPr>
          <w:b/>
          <w:bCs/>
          <w:sz w:val="28"/>
        </w:rPr>
      </w:pPr>
      <w:r>
        <w:rPr>
          <w:b/>
          <w:bCs/>
          <w:sz w:val="28"/>
        </w:rPr>
        <w:t>Какой праздник описывается в произведении Куприна «Бедный принц»</w:t>
      </w:r>
    </w:p>
    <w:p w14:paraId="6F66DC0A" w14:textId="77777777" w:rsidR="0015446B" w:rsidRDefault="0015446B" w:rsidP="0015446B">
      <w:pPr>
        <w:pStyle w:val="a3"/>
        <w:ind w:right="7880"/>
      </w:pPr>
      <w:r>
        <w:t>А)Масленица</w:t>
      </w:r>
    </w:p>
    <w:p w14:paraId="5814623E" w14:textId="77777777" w:rsidR="0015446B" w:rsidRDefault="0015446B" w:rsidP="0015446B">
      <w:pPr>
        <w:pStyle w:val="a3"/>
        <w:ind w:left="0" w:right="7880"/>
        <w:rPr>
          <w:spacing w:val="1"/>
        </w:rPr>
      </w:pPr>
      <w:r>
        <w:t xml:space="preserve">   </w:t>
      </w:r>
      <w:r w:rsidR="002D1E01">
        <w:rPr>
          <w:spacing w:val="1"/>
        </w:rPr>
        <w:t xml:space="preserve"> </w:t>
      </w:r>
      <w:r w:rsidR="002D1E01">
        <w:t xml:space="preserve">Б) </w:t>
      </w:r>
      <w:r>
        <w:t>Сабантуй</w:t>
      </w:r>
      <w:r w:rsidR="002D1E01">
        <w:rPr>
          <w:spacing w:val="1"/>
        </w:rPr>
        <w:t xml:space="preserve"> </w:t>
      </w:r>
    </w:p>
    <w:p w14:paraId="2109D30B" w14:textId="77777777" w:rsidR="0015446B" w:rsidRDefault="0015446B" w:rsidP="0015446B">
      <w:pPr>
        <w:pStyle w:val="a3"/>
        <w:ind w:left="0" w:right="7880"/>
      </w:pPr>
      <w:r>
        <w:rPr>
          <w:spacing w:val="1"/>
        </w:rPr>
        <w:t xml:space="preserve">    </w:t>
      </w:r>
      <w:r w:rsidR="002D1E01">
        <w:t xml:space="preserve">В) </w:t>
      </w:r>
      <w:r>
        <w:t>Ивана Купала</w:t>
      </w:r>
    </w:p>
    <w:p w14:paraId="10F223C4" w14:textId="77777777" w:rsidR="00F652B8" w:rsidRDefault="002D1E01" w:rsidP="0015446B">
      <w:pPr>
        <w:pStyle w:val="a3"/>
        <w:ind w:right="7880"/>
      </w:pPr>
      <w:r>
        <w:rPr>
          <w:spacing w:val="-67"/>
        </w:rPr>
        <w:t xml:space="preserve"> </w:t>
      </w:r>
      <w:r>
        <w:t>Г)</w:t>
      </w:r>
      <w:r>
        <w:rPr>
          <w:spacing w:val="-7"/>
        </w:rPr>
        <w:t xml:space="preserve"> </w:t>
      </w:r>
      <w:r w:rsidR="0015446B">
        <w:t>Рождество</w:t>
      </w:r>
    </w:p>
    <w:p w14:paraId="3452D6B8" w14:textId="77777777" w:rsidR="00F652B8" w:rsidRDefault="0015446B">
      <w:pPr>
        <w:pStyle w:val="a4"/>
        <w:numPr>
          <w:ilvl w:val="0"/>
          <w:numId w:val="1"/>
        </w:numPr>
        <w:tabs>
          <w:tab w:val="left" w:pos="604"/>
        </w:tabs>
        <w:ind w:right="273" w:firstLine="69"/>
        <w:jc w:val="left"/>
        <w:rPr>
          <w:b/>
          <w:bCs/>
          <w:sz w:val="28"/>
        </w:rPr>
      </w:pPr>
      <w:r>
        <w:rPr>
          <w:b/>
          <w:bCs/>
          <w:sz w:val="28"/>
        </w:rPr>
        <w:t>Основная мысль рассказа В.И.Белова «Скворцы»</w:t>
      </w:r>
    </w:p>
    <w:p w14:paraId="69041361" w14:textId="77777777" w:rsidR="00F652B8" w:rsidRDefault="002D1E01">
      <w:pPr>
        <w:pStyle w:val="a3"/>
        <w:ind w:right="101"/>
      </w:pPr>
      <w:r>
        <w:rPr>
          <w:b/>
          <w:bCs/>
        </w:rPr>
        <w:t>9.Соотнесите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автора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произведения:</w:t>
      </w:r>
    </w:p>
    <w:p w14:paraId="5C685577" w14:textId="77777777" w:rsidR="00F652B8" w:rsidRDefault="0015446B">
      <w:pPr>
        <w:pStyle w:val="a4"/>
        <w:numPr>
          <w:ilvl w:val="0"/>
          <w:numId w:val="2"/>
        </w:numPr>
        <w:tabs>
          <w:tab w:val="left" w:pos="559"/>
          <w:tab w:val="left" w:pos="5226"/>
        </w:tabs>
        <w:spacing w:before="66" w:line="322" w:lineRule="exact"/>
        <w:ind w:hanging="306"/>
        <w:rPr>
          <w:sz w:val="28"/>
        </w:rPr>
      </w:pPr>
      <w:r>
        <w:rPr>
          <w:sz w:val="28"/>
        </w:rPr>
        <w:t>К.Г.Паустовский</w:t>
      </w:r>
      <w:r w:rsidR="002D1E01">
        <w:rPr>
          <w:sz w:val="28"/>
        </w:rPr>
        <w:tab/>
        <w:t>а)</w:t>
      </w:r>
      <w:r w:rsidR="002D1E01">
        <w:rPr>
          <w:spacing w:val="-1"/>
          <w:sz w:val="28"/>
        </w:rPr>
        <w:t xml:space="preserve"> </w:t>
      </w:r>
      <w:r>
        <w:rPr>
          <w:sz w:val="28"/>
        </w:rPr>
        <w:t>«Сыновья Пешеходова»</w:t>
      </w:r>
    </w:p>
    <w:p w14:paraId="29A39F48" w14:textId="77777777" w:rsidR="00F652B8" w:rsidRDefault="0015446B">
      <w:pPr>
        <w:pStyle w:val="a4"/>
        <w:numPr>
          <w:ilvl w:val="0"/>
          <w:numId w:val="2"/>
        </w:numPr>
        <w:tabs>
          <w:tab w:val="left" w:pos="559"/>
          <w:tab w:val="left" w:pos="5236"/>
        </w:tabs>
        <w:ind w:hanging="306"/>
        <w:rPr>
          <w:sz w:val="28"/>
        </w:rPr>
      </w:pPr>
      <w:r>
        <w:rPr>
          <w:sz w:val="28"/>
        </w:rPr>
        <w:t>Ю.Я.Яковлев</w:t>
      </w:r>
      <w:r w:rsidR="002D1E01">
        <w:rPr>
          <w:sz w:val="28"/>
        </w:rPr>
        <w:tab/>
        <w:t xml:space="preserve">б) </w:t>
      </w:r>
      <w:r>
        <w:rPr>
          <w:sz w:val="28"/>
        </w:rPr>
        <w:t>«Похождения жука-носорога»</w:t>
      </w:r>
    </w:p>
    <w:p w14:paraId="052259F6" w14:textId="77777777" w:rsidR="00F652B8" w:rsidRDefault="0015446B">
      <w:pPr>
        <w:pStyle w:val="a4"/>
        <w:numPr>
          <w:ilvl w:val="0"/>
          <w:numId w:val="2"/>
        </w:numPr>
        <w:tabs>
          <w:tab w:val="left" w:pos="559"/>
          <w:tab w:val="left" w:pos="5272"/>
        </w:tabs>
        <w:spacing w:line="322" w:lineRule="exact"/>
        <w:ind w:hanging="306"/>
        <w:rPr>
          <w:sz w:val="28"/>
        </w:rPr>
      </w:pPr>
      <w:r>
        <w:rPr>
          <w:sz w:val="28"/>
        </w:rPr>
        <w:lastRenderedPageBreak/>
        <w:t xml:space="preserve">К.И.Чуковский </w:t>
      </w:r>
      <w:r w:rsidR="002D1E01">
        <w:rPr>
          <w:sz w:val="28"/>
        </w:rPr>
        <w:tab/>
        <w:t>в)</w:t>
      </w:r>
      <w:r w:rsidR="002D1E01">
        <w:rPr>
          <w:spacing w:val="-3"/>
          <w:sz w:val="28"/>
        </w:rPr>
        <w:t xml:space="preserve"> </w:t>
      </w:r>
      <w:r>
        <w:rPr>
          <w:sz w:val="28"/>
        </w:rPr>
        <w:t>«Серебряный герб»</w:t>
      </w:r>
    </w:p>
    <w:p w14:paraId="11E1ECD0" w14:textId="77777777" w:rsidR="00F652B8" w:rsidRDefault="0015446B">
      <w:pPr>
        <w:pStyle w:val="a4"/>
        <w:numPr>
          <w:ilvl w:val="0"/>
          <w:numId w:val="2"/>
        </w:numPr>
        <w:tabs>
          <w:tab w:val="left" w:pos="559"/>
          <w:tab w:val="left" w:pos="5231"/>
        </w:tabs>
        <w:spacing w:line="322" w:lineRule="exact"/>
        <w:ind w:hanging="306"/>
        <w:rPr>
          <w:sz w:val="28"/>
        </w:rPr>
      </w:pPr>
      <w:r>
        <w:rPr>
          <w:sz w:val="28"/>
        </w:rPr>
        <w:t xml:space="preserve">А.А.Гиваргизов </w:t>
      </w:r>
      <w:r w:rsidR="002D1E01">
        <w:rPr>
          <w:sz w:val="28"/>
        </w:rPr>
        <w:tab/>
        <w:t>г) «</w:t>
      </w:r>
      <w:r>
        <w:rPr>
          <w:sz w:val="28"/>
        </w:rPr>
        <w:t>Контрольный диктант»</w:t>
      </w:r>
    </w:p>
    <w:p w14:paraId="2346B51E" w14:textId="77777777" w:rsidR="00F652B8" w:rsidRDefault="002D1E01">
      <w:pPr>
        <w:pStyle w:val="a4"/>
        <w:numPr>
          <w:ilvl w:val="0"/>
          <w:numId w:val="3"/>
        </w:numPr>
        <w:tabs>
          <w:tab w:val="left" w:pos="676"/>
        </w:tabs>
        <w:ind w:right="435" w:firstLine="0"/>
        <w:rPr>
          <w:sz w:val="28"/>
        </w:rPr>
      </w:pPr>
      <w:r>
        <w:rPr>
          <w:b/>
          <w:bCs/>
          <w:sz w:val="28"/>
        </w:rPr>
        <w:t>Назовите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следующем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примере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средства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художественной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выразительности.</w:t>
      </w:r>
      <w:r>
        <w:rPr>
          <w:b/>
          <w:bCs/>
          <w:spacing w:val="-67"/>
          <w:sz w:val="28"/>
        </w:rPr>
        <w:t xml:space="preserve"> </w:t>
      </w:r>
    </w:p>
    <w:p w14:paraId="6A9EF34C" w14:textId="77777777" w:rsidR="00F652B8" w:rsidRDefault="002D1E01">
      <w:pPr>
        <w:pStyle w:val="a4"/>
        <w:tabs>
          <w:tab w:val="left" w:pos="676"/>
        </w:tabs>
        <w:ind w:right="435" w:firstLine="0"/>
        <w:rPr>
          <w:sz w:val="28"/>
        </w:rPr>
      </w:pPr>
      <w:r>
        <w:rPr>
          <w:sz w:val="28"/>
        </w:rPr>
        <w:t xml:space="preserve"> Красна девица</w:t>
      </w:r>
    </w:p>
    <w:p w14:paraId="6EE89BAC" w14:textId="77777777" w:rsidR="00F652B8" w:rsidRDefault="002D1E01">
      <w:pPr>
        <w:pStyle w:val="a3"/>
        <w:spacing w:before="2"/>
        <w:ind w:right="7856" w:firstLine="69"/>
      </w:pPr>
      <w:r>
        <w:t>Сидит в темнице,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коса</w:t>
      </w:r>
      <w:r>
        <w:rPr>
          <w:spacing w:val="-1"/>
        </w:rPr>
        <w:t xml:space="preserve"> </w:t>
      </w:r>
      <w:r>
        <w:t>на улице.</w:t>
      </w:r>
    </w:p>
    <w:p w14:paraId="6CA9195B" w14:textId="77777777" w:rsidR="00F652B8" w:rsidRDefault="002D1E01">
      <w:pPr>
        <w:pStyle w:val="a3"/>
        <w:tabs>
          <w:tab w:val="left" w:pos="3681"/>
        </w:tabs>
        <w:spacing w:line="321" w:lineRule="exact"/>
        <w:ind w:left="322"/>
      </w:pPr>
      <w:r>
        <w:t xml:space="preserve">Ответ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3EAC46" w14:textId="77777777" w:rsidR="00F652B8" w:rsidRDefault="002D1E01">
      <w:pPr>
        <w:pStyle w:val="a4"/>
        <w:numPr>
          <w:ilvl w:val="0"/>
          <w:numId w:val="3"/>
        </w:numPr>
        <w:tabs>
          <w:tab w:val="left" w:pos="676"/>
        </w:tabs>
        <w:ind w:right="174" w:firstLine="0"/>
        <w:rPr>
          <w:b/>
          <w:bCs/>
          <w:sz w:val="28"/>
        </w:rPr>
      </w:pPr>
      <w:r>
        <w:rPr>
          <w:b/>
          <w:bCs/>
          <w:sz w:val="28"/>
        </w:rPr>
        <w:t>Прочитайте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приведѐнный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ниже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отрывок.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Укажите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фамилию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автора</w:t>
      </w:r>
      <w:r>
        <w:rPr>
          <w:b/>
          <w:bCs/>
          <w:spacing w:val="-6"/>
          <w:sz w:val="28"/>
        </w:rPr>
        <w:t xml:space="preserve"> </w:t>
      </w:r>
    </w:p>
    <w:p w14:paraId="3563C8C8" w14:textId="77777777" w:rsidR="00F652B8" w:rsidRDefault="0015446B">
      <w:pPr>
        <w:pStyle w:val="a3"/>
        <w:tabs>
          <w:tab w:val="left" w:pos="5852"/>
        </w:tabs>
      </w:pPr>
      <w:r>
        <w:t>Москва, Москва!..люблю тебя,как сын,</w:t>
      </w:r>
    </w:p>
    <w:p w14:paraId="501A61D8" w14:textId="77777777" w:rsidR="0015446B" w:rsidRDefault="0015446B">
      <w:pPr>
        <w:pStyle w:val="a3"/>
        <w:tabs>
          <w:tab w:val="left" w:pos="5852"/>
        </w:tabs>
      </w:pPr>
      <w:r>
        <w:t>Как русский,-сильно,пламенно и нежно!</w:t>
      </w:r>
    </w:p>
    <w:p w14:paraId="1F28765C" w14:textId="77777777" w:rsidR="0015446B" w:rsidRDefault="0015446B">
      <w:pPr>
        <w:pStyle w:val="a3"/>
        <w:tabs>
          <w:tab w:val="left" w:pos="5852"/>
        </w:tabs>
      </w:pPr>
      <w:r>
        <w:t>Люблю священный блеск твоих седин</w:t>
      </w:r>
    </w:p>
    <w:p w14:paraId="6E51678F" w14:textId="77777777" w:rsidR="0015446B" w:rsidRDefault="0015446B">
      <w:pPr>
        <w:pStyle w:val="a3"/>
        <w:tabs>
          <w:tab w:val="left" w:pos="5852"/>
        </w:tabs>
      </w:pPr>
      <w:r>
        <w:t>И этот Кремль зубчатый, безмятежный.</w:t>
      </w:r>
    </w:p>
    <w:p w14:paraId="43FEC55F" w14:textId="77777777" w:rsidR="00F652B8" w:rsidRDefault="00F652B8">
      <w:pPr>
        <w:pStyle w:val="a3"/>
        <w:ind w:left="0"/>
        <w:rPr>
          <w:sz w:val="20"/>
        </w:rPr>
      </w:pPr>
    </w:p>
    <w:p w14:paraId="1FE6A10F" w14:textId="77777777" w:rsidR="00F652B8" w:rsidRDefault="00F652B8">
      <w:pPr>
        <w:pStyle w:val="a3"/>
        <w:spacing w:before="7"/>
        <w:ind w:left="0"/>
      </w:pPr>
    </w:p>
    <w:p w14:paraId="6DBD843A" w14:textId="77777777" w:rsidR="0015446B" w:rsidRDefault="0015446B">
      <w:pPr>
        <w:pStyle w:val="a3"/>
        <w:spacing w:before="7"/>
        <w:ind w:left="0"/>
      </w:pPr>
    </w:p>
    <w:p w14:paraId="1A86A5BA" w14:textId="77777777" w:rsidR="0015446B" w:rsidRDefault="0015446B">
      <w:pPr>
        <w:pStyle w:val="a3"/>
        <w:spacing w:before="7"/>
        <w:ind w:left="0"/>
      </w:pPr>
    </w:p>
    <w:p w14:paraId="3A907F67" w14:textId="77777777" w:rsidR="0015446B" w:rsidRDefault="0015446B">
      <w:pPr>
        <w:pStyle w:val="a3"/>
        <w:spacing w:before="7"/>
        <w:ind w:left="0"/>
      </w:pPr>
    </w:p>
    <w:p w14:paraId="54745A0C" w14:textId="77777777" w:rsidR="0015446B" w:rsidRDefault="0015446B">
      <w:pPr>
        <w:pStyle w:val="a3"/>
        <w:spacing w:before="7"/>
        <w:ind w:left="0"/>
      </w:pPr>
    </w:p>
    <w:p w14:paraId="0EAF7114" w14:textId="77777777" w:rsidR="0015446B" w:rsidRDefault="0015446B" w:rsidP="0015446B">
      <w:pPr>
        <w:pStyle w:val="a3"/>
        <w:spacing w:before="89"/>
        <w:ind w:right="6926" w:hanging="143"/>
        <w:jc w:val="center"/>
      </w:pPr>
      <w:r w:rsidRPr="0015446B">
        <w:rPr>
          <w:b/>
        </w:rPr>
        <w:t>Система оценивания</w:t>
      </w:r>
      <w:r>
        <w:rPr>
          <w:spacing w:val="1"/>
        </w:rPr>
        <w:t xml:space="preserve"> </w:t>
      </w:r>
      <w:r>
        <w:t>Максимально – 11 баллов</w:t>
      </w:r>
      <w:r>
        <w:rPr>
          <w:spacing w:val="-6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-«5»</w:t>
      </w:r>
    </w:p>
    <w:p w14:paraId="7B91C342" w14:textId="77777777" w:rsidR="0015446B" w:rsidRDefault="0015446B" w:rsidP="0015446B">
      <w:pPr>
        <w:pStyle w:val="a3"/>
        <w:spacing w:before="1" w:line="322" w:lineRule="exact"/>
      </w:pPr>
      <w:r>
        <w:t>8-9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 «4»</w:t>
      </w:r>
    </w:p>
    <w:p w14:paraId="21FCC79E" w14:textId="77777777" w:rsidR="0015446B" w:rsidRDefault="0015446B" w:rsidP="0015446B">
      <w:pPr>
        <w:pStyle w:val="a3"/>
      </w:pPr>
      <w:r>
        <w:t>6-7</w:t>
      </w:r>
      <w:r>
        <w:rPr>
          <w:spacing w:val="68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«3»</w:t>
      </w:r>
    </w:p>
    <w:p w14:paraId="7982CFFD" w14:textId="77777777" w:rsidR="0015446B" w:rsidRDefault="0015446B" w:rsidP="0015446B">
      <w:pPr>
        <w:pStyle w:val="a3"/>
        <w:spacing w:line="322" w:lineRule="exact"/>
      </w:pPr>
      <w:r>
        <w:t>Ниже 6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2A7203B7" w14:textId="77777777" w:rsidR="0015446B" w:rsidRDefault="0015446B" w:rsidP="0015446B">
      <w:pPr>
        <w:spacing w:line="322" w:lineRule="exact"/>
        <w:ind w:left="25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ОВЗ</w:t>
      </w:r>
    </w:p>
    <w:p w14:paraId="73053F0C" w14:textId="77777777" w:rsidR="0015446B" w:rsidRDefault="0015446B" w:rsidP="0015446B">
      <w:pPr>
        <w:pStyle w:val="a3"/>
      </w:pPr>
      <w:r>
        <w:t>9</w:t>
      </w:r>
      <w:r>
        <w:rPr>
          <w:spacing w:val="69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«5»</w:t>
      </w:r>
    </w:p>
    <w:p w14:paraId="2B5098B6" w14:textId="77777777" w:rsidR="0015446B" w:rsidRDefault="0015446B" w:rsidP="0015446B">
      <w:pPr>
        <w:pStyle w:val="a3"/>
        <w:spacing w:before="2" w:line="322" w:lineRule="exact"/>
      </w:pPr>
      <w:r>
        <w:t>7-8</w:t>
      </w:r>
      <w:r>
        <w:rPr>
          <w:spacing w:val="-2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«4»</w:t>
      </w:r>
    </w:p>
    <w:p w14:paraId="4DFF4094" w14:textId="77777777" w:rsidR="0015446B" w:rsidRDefault="0015446B" w:rsidP="0015446B">
      <w:pPr>
        <w:pStyle w:val="a3"/>
        <w:spacing w:line="322" w:lineRule="exact"/>
      </w:pPr>
      <w:r>
        <w:t>5-6</w:t>
      </w:r>
      <w:r>
        <w:rPr>
          <w:spacing w:val="-2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«3»</w:t>
      </w:r>
    </w:p>
    <w:p w14:paraId="545D4C06" w14:textId="77777777" w:rsidR="0015446B" w:rsidRDefault="0015446B" w:rsidP="0015446B">
      <w:pPr>
        <w:pStyle w:val="a3"/>
      </w:pPr>
      <w:r>
        <w:t>Ниже 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1A3A6F5A" w14:textId="77777777" w:rsidR="0015446B" w:rsidRDefault="0015446B">
      <w:pPr>
        <w:pStyle w:val="a3"/>
        <w:spacing w:before="7"/>
        <w:ind w:left="0"/>
      </w:pPr>
    </w:p>
    <w:p w14:paraId="4ECE9C1F" w14:textId="77777777" w:rsidR="0015446B" w:rsidRDefault="0015446B">
      <w:pPr>
        <w:pStyle w:val="a3"/>
        <w:spacing w:before="7"/>
        <w:ind w:left="0"/>
      </w:pPr>
    </w:p>
    <w:p w14:paraId="67483597" w14:textId="77777777" w:rsidR="0015446B" w:rsidRDefault="0015446B">
      <w:pPr>
        <w:pStyle w:val="a3"/>
        <w:spacing w:before="7"/>
        <w:ind w:left="0"/>
      </w:pPr>
    </w:p>
    <w:p w14:paraId="583CC403" w14:textId="77777777" w:rsidR="0015446B" w:rsidRDefault="0015446B">
      <w:pPr>
        <w:pStyle w:val="a3"/>
        <w:spacing w:before="7"/>
        <w:ind w:left="0"/>
      </w:pPr>
    </w:p>
    <w:p w14:paraId="2E387EFB" w14:textId="77777777" w:rsidR="0015446B" w:rsidRDefault="0015446B">
      <w:pPr>
        <w:pStyle w:val="a3"/>
        <w:spacing w:before="7"/>
        <w:ind w:left="0"/>
      </w:pPr>
    </w:p>
    <w:p w14:paraId="486C3F7F" w14:textId="77777777" w:rsidR="0015446B" w:rsidRDefault="0015446B">
      <w:pPr>
        <w:pStyle w:val="a3"/>
        <w:spacing w:before="7"/>
        <w:ind w:left="0"/>
      </w:pPr>
    </w:p>
    <w:p w14:paraId="7BCCBC95" w14:textId="77777777" w:rsidR="0015446B" w:rsidRDefault="0015446B">
      <w:pPr>
        <w:pStyle w:val="a3"/>
        <w:spacing w:before="7"/>
        <w:ind w:left="0"/>
      </w:pPr>
    </w:p>
    <w:p w14:paraId="786B8AF9" w14:textId="77777777" w:rsidR="0015446B" w:rsidRDefault="0015446B">
      <w:pPr>
        <w:pStyle w:val="a3"/>
        <w:spacing w:before="7"/>
        <w:ind w:left="0"/>
      </w:pPr>
    </w:p>
    <w:p w14:paraId="50BF738F" w14:textId="77777777" w:rsidR="0015446B" w:rsidRDefault="0015446B">
      <w:pPr>
        <w:pStyle w:val="a3"/>
        <w:spacing w:before="7"/>
        <w:ind w:left="0"/>
      </w:pPr>
    </w:p>
    <w:p w14:paraId="5BC10D97" w14:textId="77777777" w:rsidR="0015446B" w:rsidRDefault="0015446B">
      <w:pPr>
        <w:pStyle w:val="a3"/>
        <w:spacing w:before="7"/>
        <w:ind w:left="0"/>
      </w:pPr>
    </w:p>
    <w:p w14:paraId="18332F20" w14:textId="77777777" w:rsidR="0015446B" w:rsidRDefault="0015446B">
      <w:pPr>
        <w:pStyle w:val="a3"/>
        <w:spacing w:before="7"/>
        <w:ind w:left="0"/>
      </w:pPr>
    </w:p>
    <w:p w14:paraId="7EA3AD39" w14:textId="77777777" w:rsidR="0015446B" w:rsidRDefault="0015446B">
      <w:pPr>
        <w:pStyle w:val="a3"/>
        <w:spacing w:before="7"/>
        <w:ind w:left="0"/>
      </w:pPr>
    </w:p>
    <w:p w14:paraId="6839524D" w14:textId="77777777" w:rsidR="0015446B" w:rsidRDefault="0015446B">
      <w:pPr>
        <w:pStyle w:val="a3"/>
        <w:spacing w:before="7"/>
        <w:ind w:left="0"/>
      </w:pPr>
    </w:p>
    <w:p w14:paraId="7A1731B4" w14:textId="77777777" w:rsidR="0015446B" w:rsidRDefault="0015446B">
      <w:pPr>
        <w:pStyle w:val="a3"/>
        <w:spacing w:before="7"/>
        <w:ind w:left="0"/>
      </w:pPr>
    </w:p>
    <w:p w14:paraId="66DACF82" w14:textId="77777777" w:rsidR="0015446B" w:rsidRDefault="0015446B">
      <w:pPr>
        <w:pStyle w:val="a3"/>
        <w:spacing w:before="7"/>
        <w:ind w:left="0"/>
      </w:pPr>
    </w:p>
    <w:p w14:paraId="735797A6" w14:textId="77777777" w:rsidR="0015446B" w:rsidRDefault="0015446B">
      <w:pPr>
        <w:pStyle w:val="a3"/>
        <w:spacing w:before="7"/>
        <w:ind w:left="0"/>
      </w:pPr>
    </w:p>
    <w:p w14:paraId="0261AAF4" w14:textId="77777777" w:rsidR="0015446B" w:rsidRDefault="0015446B">
      <w:pPr>
        <w:pStyle w:val="a3"/>
        <w:spacing w:before="7"/>
        <w:ind w:left="0"/>
      </w:pPr>
    </w:p>
    <w:p w14:paraId="77E7F8A0" w14:textId="77777777" w:rsidR="0015446B" w:rsidRDefault="0015446B">
      <w:pPr>
        <w:pStyle w:val="a3"/>
        <w:spacing w:before="7"/>
        <w:ind w:left="0"/>
      </w:pPr>
    </w:p>
    <w:p w14:paraId="193A15DB" w14:textId="77777777" w:rsidR="00F652B8" w:rsidRDefault="002D1E01">
      <w:pPr>
        <w:spacing w:before="89"/>
        <w:ind w:left="4002" w:right="1026" w:hanging="2821"/>
        <w:rPr>
          <w:b/>
          <w:sz w:val="28"/>
        </w:rPr>
      </w:pPr>
      <w:r>
        <w:rPr>
          <w:b/>
          <w:sz w:val="28"/>
        </w:rPr>
        <w:lastRenderedPageBreak/>
        <w:t>Итоговое тестирование по родной (русской) литературе 5 класс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О.М.Александрова</w:t>
      </w:r>
    </w:p>
    <w:p w14:paraId="6465232F" w14:textId="77777777" w:rsidR="00F652B8" w:rsidRDefault="00F652B8">
      <w:pPr>
        <w:pStyle w:val="a3"/>
        <w:spacing w:before="11"/>
        <w:ind w:left="0"/>
        <w:rPr>
          <w:b/>
          <w:sz w:val="27"/>
        </w:rPr>
      </w:pPr>
    </w:p>
    <w:p w14:paraId="1703BDDC" w14:textId="77777777" w:rsidR="00F652B8" w:rsidRDefault="002D1E01">
      <w:pPr>
        <w:pStyle w:val="a3"/>
        <w:spacing w:before="89" w:line="322" w:lineRule="exact"/>
        <w:ind w:left="4610"/>
        <w:rPr>
          <w:b/>
          <w:bCs/>
        </w:rPr>
      </w:pPr>
      <w:r>
        <w:rPr>
          <w:b/>
          <w:bCs/>
        </w:rPr>
        <w:t>Вариант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2</w:t>
      </w:r>
    </w:p>
    <w:p w14:paraId="05975719" w14:textId="77777777" w:rsidR="00F652B8" w:rsidRDefault="001942DB">
      <w:pPr>
        <w:pStyle w:val="a4"/>
        <w:numPr>
          <w:ilvl w:val="0"/>
          <w:numId w:val="4"/>
        </w:numPr>
        <w:tabs>
          <w:tab w:val="left" w:pos="534"/>
        </w:tabs>
        <w:jc w:val="left"/>
        <w:rPr>
          <w:b/>
          <w:bCs/>
          <w:sz w:val="28"/>
        </w:rPr>
      </w:pPr>
      <w:r>
        <w:rPr>
          <w:b/>
          <w:bCs/>
          <w:sz w:val="28"/>
        </w:rPr>
        <w:t>Изречение в виде грамматически законченного предложения, в котором выражена народная мудрость в поучительной форме</w:t>
      </w:r>
      <w:r w:rsidR="002D1E01">
        <w:rPr>
          <w:b/>
          <w:bCs/>
          <w:sz w:val="28"/>
        </w:rPr>
        <w:t>?</w:t>
      </w:r>
    </w:p>
    <w:p w14:paraId="19F51A13" w14:textId="77777777" w:rsidR="001942DB" w:rsidRDefault="002D1E01">
      <w:pPr>
        <w:pStyle w:val="a3"/>
        <w:ind w:right="5227"/>
      </w:pPr>
      <w:r>
        <w:t xml:space="preserve">А) </w:t>
      </w:r>
      <w:r w:rsidR="001942DB">
        <w:t>пословица</w:t>
      </w:r>
    </w:p>
    <w:p w14:paraId="6AF60305" w14:textId="77777777" w:rsidR="00F652B8" w:rsidRDefault="002D1E01">
      <w:pPr>
        <w:pStyle w:val="a3"/>
        <w:ind w:right="5227"/>
      </w:pP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 w:rsidR="001942DB">
        <w:t>поговорка</w:t>
      </w:r>
    </w:p>
    <w:p w14:paraId="7ADED8E3" w14:textId="77777777" w:rsidR="00F652B8" w:rsidRDefault="002D1E01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 w:rsidR="001942DB">
        <w:t>сказка</w:t>
      </w:r>
    </w:p>
    <w:p w14:paraId="52338941" w14:textId="77777777" w:rsidR="00F652B8" w:rsidRDefault="002D1E01">
      <w:pPr>
        <w:pStyle w:val="a3"/>
      </w:pPr>
      <w:r>
        <w:t>Г)</w:t>
      </w:r>
      <w:r>
        <w:rPr>
          <w:spacing w:val="-2"/>
        </w:rPr>
        <w:t xml:space="preserve"> </w:t>
      </w:r>
      <w:r w:rsidR="001942DB">
        <w:t>рассказ</w:t>
      </w:r>
    </w:p>
    <w:p w14:paraId="1E256825" w14:textId="77777777" w:rsidR="00F652B8" w:rsidRDefault="002D1E01">
      <w:pPr>
        <w:pStyle w:val="a4"/>
        <w:numPr>
          <w:ilvl w:val="0"/>
          <w:numId w:val="4"/>
        </w:numPr>
        <w:tabs>
          <w:tab w:val="left" w:pos="534"/>
        </w:tabs>
        <w:spacing w:before="1"/>
        <w:ind w:left="253" w:firstLine="0"/>
        <w:jc w:val="left"/>
        <w:rPr>
          <w:sz w:val="28"/>
        </w:rPr>
      </w:pPr>
      <w:r>
        <w:rPr>
          <w:b/>
          <w:bCs/>
          <w:sz w:val="28"/>
        </w:rPr>
        <w:t>Первый летописный памятник</w:t>
      </w:r>
      <w:r>
        <w:rPr>
          <w:b/>
          <w:bCs/>
          <w:spacing w:val="-67"/>
          <w:sz w:val="28"/>
        </w:rPr>
        <w:t xml:space="preserve"> </w:t>
      </w:r>
    </w:p>
    <w:p w14:paraId="1C190BA4" w14:textId="77777777" w:rsidR="00F652B8" w:rsidRDefault="002D1E01">
      <w:pPr>
        <w:pStyle w:val="a4"/>
        <w:tabs>
          <w:tab w:val="left" w:pos="534"/>
        </w:tabs>
        <w:spacing w:before="1"/>
        <w:ind w:right="6098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«Царевна-лягушка»</w:t>
      </w:r>
    </w:p>
    <w:p w14:paraId="07E04EE6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«Волк и</w:t>
      </w:r>
      <w:r>
        <w:rPr>
          <w:spacing w:val="-1"/>
        </w:rPr>
        <w:t xml:space="preserve"> </w:t>
      </w:r>
      <w:r>
        <w:t>лиса»</w:t>
      </w:r>
    </w:p>
    <w:p w14:paraId="433F897F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-3"/>
        </w:rPr>
        <w:t xml:space="preserve"> </w:t>
      </w:r>
      <w:r>
        <w:t>«Повесть</w:t>
      </w:r>
      <w:r>
        <w:rPr>
          <w:spacing w:val="-4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лет»</w:t>
      </w:r>
    </w:p>
    <w:p w14:paraId="778AB2F6" w14:textId="77777777" w:rsidR="00F652B8" w:rsidRDefault="002D1E01">
      <w:pPr>
        <w:pStyle w:val="a4"/>
        <w:numPr>
          <w:ilvl w:val="0"/>
          <w:numId w:val="4"/>
        </w:numPr>
        <w:tabs>
          <w:tab w:val="left" w:pos="534"/>
        </w:tabs>
        <w:ind w:left="253" w:right="514" w:firstLine="0"/>
        <w:jc w:val="left"/>
        <w:rPr>
          <w:b/>
          <w:bCs/>
          <w:i/>
          <w:iCs/>
          <w:sz w:val="28"/>
        </w:rPr>
      </w:pPr>
      <w:r>
        <w:rPr>
          <w:b/>
          <w:bCs/>
          <w:sz w:val="28"/>
        </w:rPr>
        <w:t xml:space="preserve">Определите по значению понятие. </w:t>
      </w:r>
      <w:r>
        <w:rPr>
          <w:b/>
          <w:bCs/>
          <w:i/>
          <w:iCs/>
          <w:sz w:val="28"/>
        </w:rPr>
        <w:t>Изображение неодушевленных предметов</w:t>
      </w:r>
      <w:r>
        <w:rPr>
          <w:b/>
          <w:bCs/>
          <w:i/>
          <w:iCs/>
          <w:spacing w:val="-67"/>
          <w:sz w:val="28"/>
        </w:rPr>
        <w:t xml:space="preserve"> </w:t>
      </w:r>
      <w:r>
        <w:rPr>
          <w:b/>
          <w:bCs/>
          <w:i/>
          <w:iCs/>
          <w:sz w:val="28"/>
        </w:rPr>
        <w:t>как одушевленных, при котором они наделяются свойствами живых существ.</w:t>
      </w:r>
    </w:p>
    <w:p w14:paraId="1F0081CD" w14:textId="77777777" w:rsidR="00F652B8" w:rsidRDefault="002D1E01">
      <w:pPr>
        <w:pStyle w:val="a4"/>
        <w:tabs>
          <w:tab w:val="left" w:pos="534"/>
        </w:tabs>
        <w:ind w:right="514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аллегория</w:t>
      </w:r>
    </w:p>
    <w:p w14:paraId="718067D1" w14:textId="77777777" w:rsidR="00F652B8" w:rsidRDefault="002D1E01">
      <w:pPr>
        <w:pStyle w:val="a3"/>
        <w:spacing w:before="2" w:line="322" w:lineRule="exact"/>
      </w:pPr>
      <w:r>
        <w:t>Б)</w:t>
      </w:r>
      <w:r>
        <w:rPr>
          <w:spacing w:val="-2"/>
        </w:rPr>
        <w:t xml:space="preserve"> </w:t>
      </w:r>
      <w:r>
        <w:t>метафора</w:t>
      </w:r>
    </w:p>
    <w:p w14:paraId="661BAEAA" w14:textId="77777777" w:rsidR="00F652B8" w:rsidRDefault="002D1E01">
      <w:pPr>
        <w:pStyle w:val="a3"/>
        <w:ind w:right="7880"/>
      </w:pPr>
      <w:r>
        <w:t>В) олицетворение</w:t>
      </w:r>
      <w:r>
        <w:rPr>
          <w:spacing w:val="-67"/>
        </w:rPr>
        <w:t xml:space="preserve"> </w:t>
      </w:r>
      <w:r>
        <w:t>Г) эпитет</w:t>
      </w:r>
    </w:p>
    <w:p w14:paraId="4F08A5C5" w14:textId="77777777" w:rsidR="00F652B8" w:rsidRDefault="004D070E">
      <w:pPr>
        <w:pStyle w:val="a4"/>
        <w:numPr>
          <w:ilvl w:val="0"/>
          <w:numId w:val="4"/>
        </w:numPr>
        <w:tabs>
          <w:tab w:val="left" w:pos="534"/>
        </w:tabs>
        <w:ind w:left="253" w:right="380" w:firstLine="0"/>
        <w:jc w:val="left"/>
        <w:rPr>
          <w:b/>
          <w:bCs/>
          <w:sz w:val="28"/>
        </w:rPr>
      </w:pPr>
      <w:r>
        <w:rPr>
          <w:b/>
          <w:bCs/>
          <w:sz w:val="28"/>
        </w:rPr>
        <w:t xml:space="preserve">Как называется эта композиционная часть произведения? </w:t>
      </w:r>
      <w:r w:rsidR="002D1E01">
        <w:rPr>
          <w:b/>
          <w:bCs/>
          <w:sz w:val="28"/>
        </w:rPr>
        <w:t>«Начинается сказка от сивки, от бурки, от вещей каурки. На море, на</w:t>
      </w:r>
      <w:r w:rsidR="002D1E01">
        <w:rPr>
          <w:b/>
          <w:bCs/>
          <w:spacing w:val="-67"/>
          <w:sz w:val="28"/>
        </w:rPr>
        <w:t xml:space="preserve"> </w:t>
      </w:r>
      <w:r w:rsidR="002D1E01">
        <w:rPr>
          <w:b/>
          <w:bCs/>
          <w:sz w:val="28"/>
        </w:rPr>
        <w:t>океане,</w:t>
      </w:r>
      <w:r w:rsidR="002D1E01">
        <w:rPr>
          <w:b/>
          <w:bCs/>
          <w:spacing w:val="-2"/>
          <w:sz w:val="28"/>
        </w:rPr>
        <w:t xml:space="preserve"> </w:t>
      </w:r>
      <w:r w:rsidR="002D1E01">
        <w:rPr>
          <w:b/>
          <w:bCs/>
          <w:sz w:val="28"/>
        </w:rPr>
        <w:t>на острове</w:t>
      </w:r>
      <w:r w:rsidR="002D1E01">
        <w:rPr>
          <w:b/>
          <w:bCs/>
          <w:spacing w:val="-3"/>
          <w:sz w:val="28"/>
        </w:rPr>
        <w:t xml:space="preserve"> </w:t>
      </w:r>
      <w:r w:rsidR="002D1E01">
        <w:rPr>
          <w:b/>
          <w:bCs/>
          <w:sz w:val="28"/>
        </w:rPr>
        <w:t>Буяне стоит</w:t>
      </w:r>
      <w:r w:rsidR="002D1E01">
        <w:rPr>
          <w:b/>
          <w:bCs/>
          <w:spacing w:val="-5"/>
          <w:sz w:val="28"/>
        </w:rPr>
        <w:t xml:space="preserve"> </w:t>
      </w:r>
      <w:r w:rsidR="002D1E01">
        <w:rPr>
          <w:b/>
          <w:bCs/>
          <w:sz w:val="28"/>
        </w:rPr>
        <w:t>бык</w:t>
      </w:r>
      <w:r w:rsidR="002D1E01">
        <w:rPr>
          <w:b/>
          <w:bCs/>
          <w:spacing w:val="-3"/>
          <w:sz w:val="28"/>
        </w:rPr>
        <w:t xml:space="preserve"> </w:t>
      </w:r>
      <w:r w:rsidR="002D1E01">
        <w:rPr>
          <w:b/>
          <w:bCs/>
          <w:sz w:val="28"/>
        </w:rPr>
        <w:t>печѐный,</w:t>
      </w:r>
      <w:r w:rsidR="002D1E01">
        <w:rPr>
          <w:b/>
          <w:bCs/>
          <w:spacing w:val="-2"/>
          <w:sz w:val="28"/>
        </w:rPr>
        <w:t xml:space="preserve"> </w:t>
      </w:r>
      <w:r w:rsidR="002D1E01">
        <w:rPr>
          <w:b/>
          <w:bCs/>
          <w:sz w:val="28"/>
        </w:rPr>
        <w:t>возле</w:t>
      </w:r>
      <w:r w:rsidR="002D1E01">
        <w:rPr>
          <w:b/>
          <w:bCs/>
          <w:spacing w:val="-2"/>
          <w:sz w:val="28"/>
        </w:rPr>
        <w:t xml:space="preserve"> </w:t>
      </w:r>
      <w:r w:rsidR="002D1E01">
        <w:rPr>
          <w:b/>
          <w:bCs/>
          <w:sz w:val="28"/>
        </w:rPr>
        <w:t>него</w:t>
      </w:r>
      <w:r w:rsidR="002D1E01">
        <w:rPr>
          <w:b/>
          <w:bCs/>
          <w:spacing w:val="1"/>
          <w:sz w:val="28"/>
        </w:rPr>
        <w:t xml:space="preserve"> </w:t>
      </w:r>
      <w:r w:rsidR="002D1E01">
        <w:rPr>
          <w:b/>
          <w:bCs/>
          <w:sz w:val="28"/>
        </w:rPr>
        <w:t>лук</w:t>
      </w:r>
      <w:r w:rsidR="002D1E01">
        <w:rPr>
          <w:b/>
          <w:bCs/>
          <w:spacing w:val="-1"/>
          <w:sz w:val="28"/>
        </w:rPr>
        <w:t xml:space="preserve"> </w:t>
      </w:r>
      <w:r w:rsidR="002D1E01">
        <w:rPr>
          <w:b/>
          <w:bCs/>
          <w:sz w:val="28"/>
        </w:rPr>
        <w:t>толчѐный»</w:t>
      </w:r>
    </w:p>
    <w:p w14:paraId="19CC53A1" w14:textId="77777777" w:rsidR="00F652B8" w:rsidRDefault="002D1E01">
      <w:pPr>
        <w:pStyle w:val="a3"/>
        <w:spacing w:line="242" w:lineRule="auto"/>
        <w:ind w:right="8896"/>
      </w:pPr>
      <w:r>
        <w:t>А) сказка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зачин</w:t>
      </w:r>
    </w:p>
    <w:p w14:paraId="4EB111E4" w14:textId="77777777" w:rsidR="00F652B8" w:rsidRDefault="002D1E01">
      <w:pPr>
        <w:pStyle w:val="a3"/>
        <w:spacing w:line="318" w:lineRule="exact"/>
      </w:pPr>
      <w:r>
        <w:t>В)</w:t>
      </w:r>
      <w:r>
        <w:rPr>
          <w:spacing w:val="-1"/>
        </w:rPr>
        <w:t xml:space="preserve"> </w:t>
      </w:r>
      <w:r>
        <w:t>присказка</w:t>
      </w:r>
    </w:p>
    <w:p w14:paraId="7A083FD3" w14:textId="77777777" w:rsidR="00F652B8" w:rsidRDefault="002D1E01">
      <w:pPr>
        <w:pStyle w:val="a3"/>
        <w:spacing w:before="66" w:line="322" w:lineRule="exact"/>
      </w:pPr>
      <w:r>
        <w:t>Г)</w:t>
      </w:r>
      <w:r>
        <w:rPr>
          <w:spacing w:val="-2"/>
        </w:rPr>
        <w:t xml:space="preserve"> </w:t>
      </w:r>
      <w:r>
        <w:t>концовка</w:t>
      </w:r>
    </w:p>
    <w:p w14:paraId="2985865A" w14:textId="77777777" w:rsidR="00F652B8" w:rsidRDefault="002D1E01">
      <w:pPr>
        <w:pStyle w:val="a4"/>
        <w:numPr>
          <w:ilvl w:val="0"/>
          <w:numId w:val="4"/>
        </w:numPr>
        <w:tabs>
          <w:tab w:val="left" w:pos="534"/>
        </w:tabs>
        <w:ind w:left="253" w:firstLine="0"/>
        <w:jc w:val="left"/>
        <w:rPr>
          <w:sz w:val="28"/>
        </w:rPr>
      </w:pPr>
      <w:r>
        <w:rPr>
          <w:b/>
          <w:bCs/>
          <w:sz w:val="28"/>
        </w:rPr>
        <w:t>В каком г</w:t>
      </w:r>
      <w:r w:rsidR="009C503C">
        <w:rPr>
          <w:b/>
          <w:bCs/>
          <w:sz w:val="28"/>
        </w:rPr>
        <w:t xml:space="preserve">ороде родился поэт </w:t>
      </w:r>
      <w:r w:rsidR="00A27ADB">
        <w:rPr>
          <w:b/>
          <w:bCs/>
          <w:sz w:val="28"/>
        </w:rPr>
        <w:t>Лермонтов</w:t>
      </w:r>
      <w:r>
        <w:rPr>
          <w:b/>
          <w:bCs/>
          <w:sz w:val="28"/>
        </w:rPr>
        <w:t>?</w:t>
      </w:r>
      <w:r>
        <w:rPr>
          <w:b/>
          <w:bCs/>
          <w:spacing w:val="-67"/>
          <w:sz w:val="28"/>
        </w:rPr>
        <w:t xml:space="preserve"> </w:t>
      </w:r>
    </w:p>
    <w:p w14:paraId="027FF88D" w14:textId="77777777" w:rsidR="00F652B8" w:rsidRDefault="002D1E01">
      <w:pPr>
        <w:pStyle w:val="a4"/>
        <w:tabs>
          <w:tab w:val="left" w:pos="534"/>
        </w:tabs>
        <w:ind w:right="3803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Архангельск</w:t>
      </w:r>
    </w:p>
    <w:p w14:paraId="026EE223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 w:rsidR="00A27ADB">
        <w:t>Москва</w:t>
      </w:r>
    </w:p>
    <w:p w14:paraId="72E612EF" w14:textId="77777777" w:rsidR="00F652B8" w:rsidRDefault="002D1E01">
      <w:pPr>
        <w:pStyle w:val="a3"/>
        <w:ind w:right="7984"/>
      </w:pPr>
      <w:r>
        <w:t>В) Северодвинск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Балтийск</w:t>
      </w:r>
    </w:p>
    <w:p w14:paraId="7F7150D4" w14:textId="77777777" w:rsidR="00F652B8" w:rsidRDefault="003D7690">
      <w:pPr>
        <w:pStyle w:val="a4"/>
        <w:numPr>
          <w:ilvl w:val="0"/>
          <w:numId w:val="4"/>
        </w:numPr>
        <w:tabs>
          <w:tab w:val="left" w:pos="534"/>
        </w:tabs>
        <w:spacing w:before="2"/>
        <w:ind w:left="253" w:right="3956" w:firstLine="0"/>
        <w:jc w:val="left"/>
        <w:rPr>
          <w:sz w:val="28"/>
        </w:rPr>
      </w:pPr>
      <w:r>
        <w:rPr>
          <w:b/>
          <w:bCs/>
          <w:sz w:val="28"/>
        </w:rPr>
        <w:t>Как звали героя в произведении Куприна «Бедный принц»</w:t>
      </w:r>
    </w:p>
    <w:p w14:paraId="3936D0DF" w14:textId="77777777" w:rsidR="00F652B8" w:rsidRDefault="002D1E01">
      <w:pPr>
        <w:pStyle w:val="a4"/>
        <w:tabs>
          <w:tab w:val="left" w:pos="534"/>
        </w:tabs>
        <w:spacing w:before="2"/>
        <w:ind w:right="3956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 w:rsidR="003D7690">
        <w:rPr>
          <w:sz w:val="28"/>
        </w:rPr>
        <w:t>Женя</w:t>
      </w:r>
    </w:p>
    <w:p w14:paraId="06F7DE98" w14:textId="77777777" w:rsidR="003D7690" w:rsidRDefault="002D1E01">
      <w:pPr>
        <w:pStyle w:val="a3"/>
        <w:ind w:right="8416"/>
      </w:pPr>
      <w:r>
        <w:t xml:space="preserve">Б) </w:t>
      </w:r>
      <w:r w:rsidR="003D7690">
        <w:t>Петя</w:t>
      </w:r>
    </w:p>
    <w:p w14:paraId="6E23300D" w14:textId="77777777" w:rsidR="00F652B8" w:rsidRDefault="002D1E01">
      <w:pPr>
        <w:pStyle w:val="a3"/>
        <w:ind w:right="8416"/>
      </w:pP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 w:rsidR="003D7690">
        <w:t>Ваня</w:t>
      </w:r>
    </w:p>
    <w:p w14:paraId="56F763D3" w14:textId="77777777" w:rsidR="00F652B8" w:rsidRDefault="002D1E01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 w:rsidR="003D7690">
        <w:t>Даня</w:t>
      </w:r>
    </w:p>
    <w:p w14:paraId="6BBD6E4A" w14:textId="77777777" w:rsidR="009C503C" w:rsidRPr="009C503C" w:rsidRDefault="009C503C" w:rsidP="009C503C">
      <w:pPr>
        <w:tabs>
          <w:tab w:val="left" w:pos="604"/>
        </w:tabs>
        <w:ind w:right="683" w:hanging="253"/>
        <w:rPr>
          <w:b/>
          <w:bCs/>
          <w:sz w:val="28"/>
        </w:rPr>
      </w:pPr>
      <w:r>
        <w:rPr>
          <w:b/>
          <w:bCs/>
          <w:sz w:val="28"/>
        </w:rPr>
        <w:t xml:space="preserve">        7.</w:t>
      </w:r>
      <w:r w:rsidRPr="009C503C">
        <w:rPr>
          <w:b/>
          <w:bCs/>
          <w:sz w:val="28"/>
        </w:rPr>
        <w:t xml:space="preserve">Какой праздник описывается в произведении </w:t>
      </w:r>
      <w:r>
        <w:rPr>
          <w:b/>
          <w:bCs/>
          <w:sz w:val="28"/>
        </w:rPr>
        <w:t xml:space="preserve">Н.Д.Телешова </w:t>
      </w:r>
      <w:r w:rsidRPr="009C503C">
        <w:rPr>
          <w:b/>
          <w:bCs/>
          <w:sz w:val="28"/>
        </w:rPr>
        <w:t xml:space="preserve"> «</w:t>
      </w:r>
      <w:r>
        <w:rPr>
          <w:b/>
          <w:bCs/>
          <w:sz w:val="28"/>
        </w:rPr>
        <w:t>Ёлка Митрича</w:t>
      </w:r>
      <w:r w:rsidRPr="009C503C">
        <w:rPr>
          <w:b/>
          <w:bCs/>
          <w:sz w:val="28"/>
        </w:rPr>
        <w:t>»</w:t>
      </w:r>
    </w:p>
    <w:p w14:paraId="5D3D0883" w14:textId="77777777" w:rsidR="009C503C" w:rsidRDefault="009C503C" w:rsidP="009C503C">
      <w:pPr>
        <w:pStyle w:val="a3"/>
        <w:ind w:right="7880"/>
      </w:pPr>
      <w:r>
        <w:t>А)Масленица</w:t>
      </w:r>
    </w:p>
    <w:p w14:paraId="097C7EB5" w14:textId="77777777" w:rsidR="009C503C" w:rsidRDefault="009C503C" w:rsidP="009C503C">
      <w:pPr>
        <w:pStyle w:val="a3"/>
        <w:ind w:left="0" w:right="7880"/>
        <w:rPr>
          <w:spacing w:val="1"/>
        </w:rPr>
      </w:pPr>
      <w:r>
        <w:t xml:space="preserve">   </w:t>
      </w:r>
      <w:r>
        <w:rPr>
          <w:spacing w:val="1"/>
        </w:rPr>
        <w:t xml:space="preserve"> </w:t>
      </w:r>
      <w:r>
        <w:t>Б) Сабантуй</w:t>
      </w:r>
      <w:r>
        <w:rPr>
          <w:spacing w:val="1"/>
        </w:rPr>
        <w:t xml:space="preserve"> </w:t>
      </w:r>
    </w:p>
    <w:p w14:paraId="08159590" w14:textId="77777777" w:rsidR="009C503C" w:rsidRDefault="009C503C" w:rsidP="009C503C">
      <w:pPr>
        <w:pStyle w:val="a3"/>
        <w:ind w:left="0" w:right="7880"/>
      </w:pPr>
      <w:r>
        <w:rPr>
          <w:spacing w:val="1"/>
        </w:rPr>
        <w:t xml:space="preserve">    </w:t>
      </w:r>
      <w:r>
        <w:t>В) Ивана Купала</w:t>
      </w:r>
    </w:p>
    <w:p w14:paraId="3F176471" w14:textId="77777777" w:rsidR="009C503C" w:rsidRDefault="009C503C" w:rsidP="009C503C">
      <w:pPr>
        <w:pStyle w:val="a3"/>
        <w:ind w:right="7880"/>
      </w:pPr>
      <w:r>
        <w:rPr>
          <w:spacing w:val="-67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Рождество</w:t>
      </w:r>
    </w:p>
    <w:p w14:paraId="7F75268D" w14:textId="77777777" w:rsidR="009C503C" w:rsidRPr="009C503C" w:rsidRDefault="009C503C" w:rsidP="009C503C">
      <w:pPr>
        <w:tabs>
          <w:tab w:val="left" w:pos="604"/>
        </w:tabs>
        <w:ind w:right="273" w:hanging="253"/>
        <w:rPr>
          <w:b/>
          <w:bCs/>
          <w:sz w:val="28"/>
        </w:rPr>
      </w:pPr>
      <w:r>
        <w:rPr>
          <w:b/>
          <w:bCs/>
          <w:sz w:val="28"/>
        </w:rPr>
        <w:t xml:space="preserve">       8.</w:t>
      </w:r>
      <w:r w:rsidRPr="009C503C">
        <w:rPr>
          <w:b/>
          <w:bCs/>
          <w:sz w:val="28"/>
        </w:rPr>
        <w:t xml:space="preserve">Основная мысль </w:t>
      </w:r>
      <w:r>
        <w:rPr>
          <w:b/>
          <w:bCs/>
          <w:sz w:val="28"/>
        </w:rPr>
        <w:t xml:space="preserve">сказки Паустовского </w:t>
      </w:r>
      <w:r w:rsidRPr="009C503C">
        <w:rPr>
          <w:b/>
          <w:bCs/>
          <w:sz w:val="28"/>
        </w:rPr>
        <w:t xml:space="preserve"> «</w:t>
      </w:r>
      <w:r>
        <w:rPr>
          <w:b/>
          <w:bCs/>
          <w:sz w:val="28"/>
        </w:rPr>
        <w:t>Дремучий медведь</w:t>
      </w:r>
      <w:r w:rsidRPr="009C503C">
        <w:rPr>
          <w:b/>
          <w:bCs/>
          <w:sz w:val="28"/>
        </w:rPr>
        <w:t>»</w:t>
      </w:r>
    </w:p>
    <w:p w14:paraId="4C54F7D1" w14:textId="77777777" w:rsidR="009C503C" w:rsidRDefault="009C503C" w:rsidP="009C503C">
      <w:pPr>
        <w:pStyle w:val="a3"/>
        <w:ind w:right="7880"/>
      </w:pPr>
    </w:p>
    <w:p w14:paraId="72B3EBDB" w14:textId="77777777" w:rsidR="00F652B8" w:rsidRPr="009C503C" w:rsidRDefault="009C503C" w:rsidP="009C503C">
      <w:pPr>
        <w:tabs>
          <w:tab w:val="left" w:pos="534"/>
        </w:tabs>
        <w:spacing w:line="321" w:lineRule="exact"/>
        <w:ind w:left="252"/>
        <w:rPr>
          <w:b/>
          <w:bCs/>
          <w:sz w:val="28"/>
        </w:rPr>
      </w:pPr>
      <w:r>
        <w:rPr>
          <w:b/>
          <w:bCs/>
          <w:sz w:val="28"/>
        </w:rPr>
        <w:t>9.</w:t>
      </w:r>
      <w:r w:rsidR="002D1E01" w:rsidRPr="009C503C">
        <w:rPr>
          <w:b/>
          <w:bCs/>
          <w:sz w:val="28"/>
        </w:rPr>
        <w:t>Соотнесите</w:t>
      </w:r>
      <w:r w:rsidR="002D1E01" w:rsidRPr="009C503C">
        <w:rPr>
          <w:b/>
          <w:bCs/>
          <w:spacing w:val="-4"/>
          <w:sz w:val="28"/>
        </w:rPr>
        <w:t xml:space="preserve"> </w:t>
      </w:r>
      <w:r w:rsidR="002D1E01" w:rsidRPr="009C503C">
        <w:rPr>
          <w:b/>
          <w:bCs/>
          <w:sz w:val="28"/>
        </w:rPr>
        <w:t>автора</w:t>
      </w:r>
      <w:r w:rsidR="002D1E01" w:rsidRPr="009C503C">
        <w:rPr>
          <w:b/>
          <w:bCs/>
          <w:spacing w:val="-3"/>
          <w:sz w:val="28"/>
        </w:rPr>
        <w:t xml:space="preserve"> </w:t>
      </w:r>
      <w:r w:rsidR="002D1E01" w:rsidRPr="009C503C">
        <w:rPr>
          <w:b/>
          <w:bCs/>
          <w:sz w:val="28"/>
        </w:rPr>
        <w:t>и</w:t>
      </w:r>
      <w:r w:rsidR="002D1E01" w:rsidRPr="009C503C">
        <w:rPr>
          <w:b/>
          <w:bCs/>
          <w:spacing w:val="-3"/>
          <w:sz w:val="28"/>
        </w:rPr>
        <w:t xml:space="preserve"> </w:t>
      </w:r>
      <w:r w:rsidR="002D1E01" w:rsidRPr="009C503C">
        <w:rPr>
          <w:b/>
          <w:bCs/>
          <w:sz w:val="28"/>
        </w:rPr>
        <w:t>произведения:</w:t>
      </w:r>
    </w:p>
    <w:p w14:paraId="7B6C3614" w14:textId="77777777" w:rsidR="00C52DD0" w:rsidRDefault="00C52DD0" w:rsidP="00C52DD0">
      <w:pPr>
        <w:pStyle w:val="a4"/>
        <w:tabs>
          <w:tab w:val="left" w:pos="559"/>
          <w:tab w:val="left" w:pos="5226"/>
        </w:tabs>
        <w:spacing w:before="66" w:line="322" w:lineRule="exact"/>
        <w:ind w:left="533" w:firstLine="0"/>
        <w:jc w:val="center"/>
        <w:rPr>
          <w:sz w:val="28"/>
        </w:rPr>
      </w:pPr>
      <w:r>
        <w:rPr>
          <w:sz w:val="28"/>
        </w:rPr>
        <w:lastRenderedPageBreak/>
        <w:t>1) К.Г.Паустовский</w:t>
      </w:r>
      <w:r>
        <w:rPr>
          <w:sz w:val="28"/>
        </w:rPr>
        <w:tab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«Сыновья Пешеходова»</w:t>
      </w:r>
    </w:p>
    <w:p w14:paraId="0163917C" w14:textId="77777777" w:rsidR="00C52DD0" w:rsidRDefault="00C52DD0" w:rsidP="00C52DD0">
      <w:pPr>
        <w:pStyle w:val="a4"/>
        <w:tabs>
          <w:tab w:val="left" w:pos="559"/>
          <w:tab w:val="left" w:pos="5236"/>
        </w:tabs>
        <w:ind w:left="533" w:firstLine="0"/>
        <w:jc w:val="center"/>
        <w:rPr>
          <w:sz w:val="28"/>
        </w:rPr>
      </w:pPr>
      <w:r>
        <w:rPr>
          <w:sz w:val="28"/>
        </w:rPr>
        <w:t>2) Ю.Я.Яковлев</w:t>
      </w:r>
      <w:r>
        <w:rPr>
          <w:sz w:val="28"/>
        </w:rPr>
        <w:tab/>
        <w:t>б) «Похождения жука-носорога»</w:t>
      </w:r>
    </w:p>
    <w:p w14:paraId="63D0EB08" w14:textId="77777777" w:rsidR="00C52DD0" w:rsidRDefault="00C52DD0" w:rsidP="00C52DD0">
      <w:pPr>
        <w:pStyle w:val="a4"/>
        <w:tabs>
          <w:tab w:val="left" w:pos="559"/>
          <w:tab w:val="left" w:pos="5272"/>
        </w:tabs>
        <w:spacing w:line="322" w:lineRule="exact"/>
        <w:ind w:left="533" w:firstLine="0"/>
        <w:jc w:val="center"/>
        <w:rPr>
          <w:sz w:val="28"/>
        </w:rPr>
      </w:pPr>
      <w:r>
        <w:rPr>
          <w:sz w:val="28"/>
        </w:rPr>
        <w:t xml:space="preserve">3) К.И.Чуковский </w:t>
      </w:r>
      <w:r>
        <w:rPr>
          <w:sz w:val="28"/>
        </w:rPr>
        <w:tab/>
        <w:t>в)</w:t>
      </w:r>
      <w:r>
        <w:rPr>
          <w:spacing w:val="-3"/>
          <w:sz w:val="28"/>
        </w:rPr>
        <w:t xml:space="preserve"> </w:t>
      </w:r>
      <w:r>
        <w:rPr>
          <w:sz w:val="28"/>
        </w:rPr>
        <w:t>«Серебряный герб»</w:t>
      </w:r>
    </w:p>
    <w:p w14:paraId="60D57975" w14:textId="77777777" w:rsidR="00C52DD0" w:rsidRDefault="00C52DD0" w:rsidP="00C52DD0">
      <w:pPr>
        <w:pStyle w:val="a4"/>
        <w:tabs>
          <w:tab w:val="left" w:pos="559"/>
          <w:tab w:val="left" w:pos="5231"/>
        </w:tabs>
        <w:spacing w:line="322" w:lineRule="exact"/>
        <w:ind w:left="533" w:firstLine="0"/>
        <w:jc w:val="center"/>
        <w:rPr>
          <w:sz w:val="28"/>
        </w:rPr>
      </w:pPr>
      <w:r>
        <w:rPr>
          <w:sz w:val="28"/>
        </w:rPr>
        <w:t xml:space="preserve">4) А.А.Гиваргизов </w:t>
      </w:r>
      <w:r>
        <w:rPr>
          <w:sz w:val="28"/>
        </w:rPr>
        <w:tab/>
        <w:t>г) «Контрольный диктант»</w:t>
      </w:r>
    </w:p>
    <w:p w14:paraId="78A163DA" w14:textId="77777777" w:rsidR="00C52DD0" w:rsidRDefault="00C52DD0" w:rsidP="00C52DD0">
      <w:pPr>
        <w:pStyle w:val="a4"/>
        <w:tabs>
          <w:tab w:val="left" w:pos="534"/>
        </w:tabs>
        <w:spacing w:line="321" w:lineRule="exact"/>
        <w:ind w:left="533" w:firstLine="0"/>
        <w:rPr>
          <w:b/>
          <w:bCs/>
          <w:sz w:val="28"/>
        </w:rPr>
      </w:pPr>
    </w:p>
    <w:p w14:paraId="6280A70B" w14:textId="77777777" w:rsidR="00C52DD0" w:rsidRDefault="00C52DD0" w:rsidP="00C52DD0">
      <w:pPr>
        <w:pStyle w:val="a4"/>
        <w:tabs>
          <w:tab w:val="left" w:pos="534"/>
        </w:tabs>
        <w:spacing w:line="321" w:lineRule="exact"/>
        <w:ind w:left="533" w:firstLine="0"/>
        <w:jc w:val="right"/>
        <w:rPr>
          <w:b/>
          <w:bCs/>
          <w:sz w:val="28"/>
        </w:rPr>
      </w:pPr>
    </w:p>
    <w:p w14:paraId="7C952CC8" w14:textId="77777777" w:rsidR="00C52DD0" w:rsidRPr="00C52DD0" w:rsidRDefault="00C52DD0" w:rsidP="00C52DD0">
      <w:pPr>
        <w:tabs>
          <w:tab w:val="left" w:pos="676"/>
        </w:tabs>
        <w:ind w:left="253" w:right="435"/>
        <w:rPr>
          <w:sz w:val="28"/>
        </w:rPr>
      </w:pPr>
      <w:r>
        <w:rPr>
          <w:b/>
          <w:bCs/>
          <w:sz w:val="28"/>
        </w:rPr>
        <w:t>10)</w:t>
      </w:r>
      <w:r w:rsidRPr="00C52DD0">
        <w:rPr>
          <w:b/>
          <w:bCs/>
          <w:sz w:val="28"/>
        </w:rPr>
        <w:t>Назовите</w:t>
      </w:r>
      <w:r w:rsidRPr="00C52DD0">
        <w:rPr>
          <w:b/>
          <w:bCs/>
          <w:spacing w:val="-6"/>
          <w:sz w:val="28"/>
        </w:rPr>
        <w:t xml:space="preserve"> </w:t>
      </w:r>
      <w:r w:rsidRPr="00C52DD0">
        <w:rPr>
          <w:b/>
          <w:bCs/>
          <w:sz w:val="28"/>
        </w:rPr>
        <w:t>в</w:t>
      </w:r>
      <w:r w:rsidRPr="00C52DD0">
        <w:rPr>
          <w:b/>
          <w:bCs/>
          <w:spacing w:val="-7"/>
          <w:sz w:val="28"/>
        </w:rPr>
        <w:t xml:space="preserve"> </w:t>
      </w:r>
      <w:r w:rsidRPr="00C52DD0">
        <w:rPr>
          <w:b/>
          <w:bCs/>
          <w:sz w:val="28"/>
        </w:rPr>
        <w:t>следующем</w:t>
      </w:r>
      <w:r w:rsidRPr="00C52DD0">
        <w:rPr>
          <w:b/>
          <w:bCs/>
          <w:spacing w:val="-5"/>
          <w:sz w:val="28"/>
        </w:rPr>
        <w:t xml:space="preserve"> </w:t>
      </w:r>
      <w:r w:rsidRPr="00C52DD0">
        <w:rPr>
          <w:b/>
          <w:bCs/>
          <w:sz w:val="28"/>
        </w:rPr>
        <w:t>примере</w:t>
      </w:r>
      <w:r w:rsidRPr="00C52DD0">
        <w:rPr>
          <w:b/>
          <w:bCs/>
          <w:spacing w:val="-6"/>
          <w:sz w:val="28"/>
        </w:rPr>
        <w:t xml:space="preserve"> </w:t>
      </w:r>
      <w:r w:rsidRPr="00C52DD0">
        <w:rPr>
          <w:b/>
          <w:bCs/>
          <w:sz w:val="28"/>
        </w:rPr>
        <w:t>средства</w:t>
      </w:r>
      <w:r w:rsidRPr="00C52DD0">
        <w:rPr>
          <w:b/>
          <w:bCs/>
          <w:spacing w:val="-7"/>
          <w:sz w:val="28"/>
        </w:rPr>
        <w:t xml:space="preserve"> </w:t>
      </w:r>
      <w:r w:rsidRPr="00C52DD0">
        <w:rPr>
          <w:b/>
          <w:bCs/>
          <w:sz w:val="28"/>
        </w:rPr>
        <w:t>художественной</w:t>
      </w:r>
      <w:r w:rsidRPr="00C52DD0">
        <w:rPr>
          <w:b/>
          <w:bCs/>
          <w:spacing w:val="-5"/>
          <w:sz w:val="28"/>
        </w:rPr>
        <w:t xml:space="preserve"> </w:t>
      </w:r>
      <w:r w:rsidRPr="00C52DD0">
        <w:rPr>
          <w:b/>
          <w:bCs/>
          <w:sz w:val="28"/>
        </w:rPr>
        <w:t>выразительности.</w:t>
      </w:r>
      <w:r w:rsidRPr="00C52DD0">
        <w:rPr>
          <w:b/>
          <w:bCs/>
          <w:spacing w:val="-67"/>
          <w:sz w:val="28"/>
        </w:rPr>
        <w:t xml:space="preserve"> </w:t>
      </w:r>
    </w:p>
    <w:p w14:paraId="01E3E20E" w14:textId="77777777" w:rsidR="00C52DD0" w:rsidRDefault="00C52DD0" w:rsidP="00C52DD0">
      <w:pPr>
        <w:pStyle w:val="a4"/>
        <w:tabs>
          <w:tab w:val="left" w:pos="676"/>
        </w:tabs>
        <w:ind w:right="435" w:firstLine="0"/>
        <w:rPr>
          <w:sz w:val="28"/>
        </w:rPr>
      </w:pPr>
      <w:r>
        <w:rPr>
          <w:sz w:val="28"/>
        </w:rPr>
        <w:t>..Гроза ли над ней пронесётся</w:t>
      </w:r>
    </w:p>
    <w:p w14:paraId="1E63EE0F" w14:textId="77777777" w:rsidR="00C52DD0" w:rsidRDefault="00C52DD0" w:rsidP="00C52DD0">
      <w:pPr>
        <w:pStyle w:val="a4"/>
        <w:tabs>
          <w:tab w:val="left" w:pos="676"/>
        </w:tabs>
        <w:ind w:right="435" w:firstLine="0"/>
        <w:rPr>
          <w:sz w:val="28"/>
        </w:rPr>
      </w:pPr>
      <w:r>
        <w:rPr>
          <w:sz w:val="28"/>
        </w:rPr>
        <w:t>Прильнет ли болотная мгла,-</w:t>
      </w:r>
    </w:p>
    <w:p w14:paraId="7AB0670D" w14:textId="77777777" w:rsidR="00C52DD0" w:rsidRDefault="00C52DD0" w:rsidP="00C52DD0">
      <w:pPr>
        <w:pStyle w:val="a4"/>
        <w:tabs>
          <w:tab w:val="left" w:pos="676"/>
        </w:tabs>
        <w:ind w:right="435" w:firstLine="0"/>
        <w:rPr>
          <w:sz w:val="28"/>
        </w:rPr>
      </w:pPr>
      <w:r>
        <w:rPr>
          <w:sz w:val="28"/>
        </w:rPr>
        <w:t>Дождинки стряхнув, улыбнётся</w:t>
      </w:r>
    </w:p>
    <w:p w14:paraId="5C6E5801" w14:textId="77777777" w:rsidR="00C52DD0" w:rsidRDefault="00C52DD0" w:rsidP="00C52DD0">
      <w:pPr>
        <w:pStyle w:val="a4"/>
        <w:tabs>
          <w:tab w:val="left" w:pos="676"/>
        </w:tabs>
        <w:ind w:right="435" w:firstLine="0"/>
      </w:pPr>
      <w:r>
        <w:rPr>
          <w:sz w:val="28"/>
        </w:rPr>
        <w:t>Берёза-и вновь весела</w:t>
      </w:r>
    </w:p>
    <w:p w14:paraId="103308FD" w14:textId="77777777" w:rsidR="00C52DD0" w:rsidRDefault="00C52DD0" w:rsidP="00C52DD0">
      <w:pPr>
        <w:pStyle w:val="a3"/>
        <w:tabs>
          <w:tab w:val="left" w:pos="3681"/>
        </w:tabs>
        <w:spacing w:line="321" w:lineRule="exact"/>
        <w:ind w:left="322"/>
      </w:pPr>
      <w:r>
        <w:t xml:space="preserve">Ответ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C9799" w14:textId="77777777" w:rsidR="00C52DD0" w:rsidRPr="00C52DD0" w:rsidRDefault="00C52DD0" w:rsidP="00C52DD0">
      <w:pPr>
        <w:tabs>
          <w:tab w:val="left" w:pos="676"/>
        </w:tabs>
        <w:ind w:left="253" w:right="174"/>
        <w:rPr>
          <w:b/>
          <w:bCs/>
          <w:sz w:val="28"/>
        </w:rPr>
      </w:pPr>
      <w:r>
        <w:rPr>
          <w:b/>
          <w:bCs/>
          <w:sz w:val="28"/>
        </w:rPr>
        <w:t>11)</w:t>
      </w:r>
      <w:r w:rsidRPr="00C52DD0">
        <w:rPr>
          <w:b/>
          <w:bCs/>
          <w:sz w:val="28"/>
        </w:rPr>
        <w:t>Прочитайте</w:t>
      </w:r>
      <w:r w:rsidRPr="00C52DD0">
        <w:rPr>
          <w:b/>
          <w:bCs/>
          <w:spacing w:val="-4"/>
          <w:sz w:val="28"/>
        </w:rPr>
        <w:t xml:space="preserve"> </w:t>
      </w:r>
      <w:r w:rsidRPr="00C52DD0">
        <w:rPr>
          <w:b/>
          <w:bCs/>
          <w:sz w:val="28"/>
        </w:rPr>
        <w:t>приведѐнный</w:t>
      </w:r>
      <w:r w:rsidRPr="00C52DD0">
        <w:rPr>
          <w:b/>
          <w:bCs/>
          <w:spacing w:val="-6"/>
          <w:sz w:val="28"/>
        </w:rPr>
        <w:t xml:space="preserve"> </w:t>
      </w:r>
      <w:r w:rsidRPr="00C52DD0">
        <w:rPr>
          <w:b/>
          <w:bCs/>
          <w:sz w:val="28"/>
        </w:rPr>
        <w:t>ниже</w:t>
      </w:r>
      <w:r w:rsidRPr="00C52DD0">
        <w:rPr>
          <w:b/>
          <w:bCs/>
          <w:spacing w:val="-3"/>
          <w:sz w:val="28"/>
        </w:rPr>
        <w:t xml:space="preserve"> </w:t>
      </w:r>
      <w:r w:rsidRPr="00C52DD0">
        <w:rPr>
          <w:b/>
          <w:bCs/>
          <w:sz w:val="28"/>
        </w:rPr>
        <w:t>отрывок.</w:t>
      </w:r>
      <w:r w:rsidRPr="00C52DD0">
        <w:rPr>
          <w:b/>
          <w:bCs/>
          <w:spacing w:val="-7"/>
          <w:sz w:val="28"/>
        </w:rPr>
        <w:t xml:space="preserve"> </w:t>
      </w:r>
      <w:r w:rsidRPr="00C52DD0">
        <w:rPr>
          <w:b/>
          <w:bCs/>
          <w:sz w:val="28"/>
        </w:rPr>
        <w:t>Укажите</w:t>
      </w:r>
      <w:r w:rsidRPr="00C52DD0">
        <w:rPr>
          <w:b/>
          <w:bCs/>
          <w:spacing w:val="-3"/>
          <w:sz w:val="28"/>
        </w:rPr>
        <w:t xml:space="preserve"> </w:t>
      </w:r>
      <w:r w:rsidRPr="00C52DD0">
        <w:rPr>
          <w:b/>
          <w:bCs/>
          <w:sz w:val="28"/>
        </w:rPr>
        <w:t>фамилию</w:t>
      </w:r>
      <w:r w:rsidRPr="00C52DD0">
        <w:rPr>
          <w:b/>
          <w:bCs/>
          <w:spacing w:val="-4"/>
          <w:sz w:val="28"/>
        </w:rPr>
        <w:t xml:space="preserve"> </w:t>
      </w:r>
      <w:r w:rsidRPr="00C52DD0">
        <w:rPr>
          <w:b/>
          <w:bCs/>
          <w:sz w:val="28"/>
        </w:rPr>
        <w:t>автора</w:t>
      </w:r>
      <w:r w:rsidRPr="00C52DD0">
        <w:rPr>
          <w:b/>
          <w:bCs/>
          <w:spacing w:val="-6"/>
          <w:sz w:val="28"/>
        </w:rPr>
        <w:t xml:space="preserve"> </w:t>
      </w:r>
    </w:p>
    <w:p w14:paraId="5F807935" w14:textId="77777777" w:rsidR="00C52DD0" w:rsidRDefault="00C52DD0" w:rsidP="00C52DD0">
      <w:pPr>
        <w:pStyle w:val="a3"/>
        <w:tabs>
          <w:tab w:val="left" w:pos="5852"/>
        </w:tabs>
      </w:pPr>
      <w:r>
        <w:t>На тихих берегах Москвы</w:t>
      </w:r>
    </w:p>
    <w:p w14:paraId="5EB6E209" w14:textId="77777777" w:rsidR="00C52DD0" w:rsidRDefault="00C52DD0" w:rsidP="00C52DD0">
      <w:pPr>
        <w:pStyle w:val="a3"/>
        <w:tabs>
          <w:tab w:val="left" w:pos="5852"/>
        </w:tabs>
      </w:pPr>
      <w:r>
        <w:t>Церквей, венчанные крестами,</w:t>
      </w:r>
    </w:p>
    <w:p w14:paraId="290A4FCF" w14:textId="77777777" w:rsidR="00C52DD0" w:rsidRDefault="00C52DD0" w:rsidP="00C52DD0">
      <w:pPr>
        <w:pStyle w:val="a3"/>
        <w:tabs>
          <w:tab w:val="left" w:pos="5852"/>
        </w:tabs>
      </w:pPr>
      <w:r>
        <w:t>Сияют ветхие главы</w:t>
      </w:r>
    </w:p>
    <w:p w14:paraId="0BA47831" w14:textId="77777777" w:rsidR="00C52DD0" w:rsidRDefault="00C52DD0" w:rsidP="00C52DD0">
      <w:pPr>
        <w:pStyle w:val="a3"/>
        <w:tabs>
          <w:tab w:val="left" w:pos="5852"/>
        </w:tabs>
      </w:pPr>
      <w:r>
        <w:t>Над монастырскими стенами</w:t>
      </w:r>
    </w:p>
    <w:p w14:paraId="3FA3A7EC" w14:textId="77777777" w:rsidR="00F652B8" w:rsidRDefault="00F652B8">
      <w:pPr>
        <w:pStyle w:val="a3"/>
        <w:ind w:left="0"/>
        <w:rPr>
          <w:sz w:val="20"/>
        </w:rPr>
      </w:pPr>
    </w:p>
    <w:p w14:paraId="046DE473" w14:textId="77777777" w:rsidR="00F652B8" w:rsidRDefault="00F652B8">
      <w:pPr>
        <w:pStyle w:val="a3"/>
        <w:spacing w:before="1"/>
        <w:ind w:left="0"/>
        <w:rPr>
          <w:sz w:val="19"/>
        </w:rPr>
      </w:pPr>
    </w:p>
    <w:p w14:paraId="06E1CFD8" w14:textId="77777777" w:rsidR="00F652B8" w:rsidRDefault="002D1E01">
      <w:pPr>
        <w:pStyle w:val="a3"/>
        <w:spacing w:before="89"/>
        <w:ind w:right="6926" w:hanging="143"/>
      </w:pPr>
      <w:r>
        <w:t>Система оценивания</w:t>
      </w:r>
      <w:r>
        <w:rPr>
          <w:spacing w:val="1"/>
        </w:rPr>
        <w:t xml:space="preserve"> </w:t>
      </w:r>
      <w:r>
        <w:t>Максимально – 11 баллов</w:t>
      </w:r>
      <w:r>
        <w:rPr>
          <w:spacing w:val="-6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-«5»</w:t>
      </w:r>
    </w:p>
    <w:p w14:paraId="1FEF5090" w14:textId="77777777" w:rsidR="00F652B8" w:rsidRDefault="002D1E01">
      <w:pPr>
        <w:pStyle w:val="a3"/>
        <w:spacing w:before="1" w:line="322" w:lineRule="exact"/>
      </w:pPr>
      <w:r>
        <w:t>8-9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 «4»</w:t>
      </w:r>
    </w:p>
    <w:p w14:paraId="3AF2558B" w14:textId="77777777" w:rsidR="00F652B8" w:rsidRDefault="002D1E01">
      <w:pPr>
        <w:pStyle w:val="a3"/>
      </w:pPr>
      <w:r>
        <w:t>6-7</w:t>
      </w:r>
      <w:r>
        <w:rPr>
          <w:spacing w:val="68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«3»</w:t>
      </w:r>
    </w:p>
    <w:p w14:paraId="7DC875EE" w14:textId="77777777" w:rsidR="00F652B8" w:rsidRDefault="002D1E01">
      <w:pPr>
        <w:pStyle w:val="a3"/>
        <w:spacing w:line="322" w:lineRule="exact"/>
      </w:pPr>
      <w:r>
        <w:t>Ниже 6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0E6133C2" w14:textId="77777777" w:rsidR="00F652B8" w:rsidRDefault="002D1E01">
      <w:pPr>
        <w:spacing w:line="322" w:lineRule="exact"/>
        <w:ind w:left="25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ОВЗ</w:t>
      </w:r>
    </w:p>
    <w:p w14:paraId="420B5C8A" w14:textId="77777777" w:rsidR="00F652B8" w:rsidRDefault="002D1E01">
      <w:pPr>
        <w:pStyle w:val="a3"/>
      </w:pPr>
      <w:r>
        <w:t>9</w:t>
      </w:r>
      <w:r>
        <w:rPr>
          <w:spacing w:val="69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«5»</w:t>
      </w:r>
    </w:p>
    <w:p w14:paraId="48E9E36A" w14:textId="77777777" w:rsidR="00F652B8" w:rsidRDefault="002D1E01">
      <w:pPr>
        <w:pStyle w:val="a3"/>
        <w:spacing w:before="2" w:line="322" w:lineRule="exact"/>
      </w:pPr>
      <w:r>
        <w:t>7-8</w:t>
      </w:r>
      <w:r>
        <w:rPr>
          <w:spacing w:val="-2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«4»</w:t>
      </w:r>
    </w:p>
    <w:p w14:paraId="4FC625B6" w14:textId="77777777" w:rsidR="00F652B8" w:rsidRDefault="002D1E01">
      <w:pPr>
        <w:pStyle w:val="a3"/>
        <w:spacing w:line="322" w:lineRule="exact"/>
      </w:pPr>
      <w:r>
        <w:t>5-6</w:t>
      </w:r>
      <w:r>
        <w:rPr>
          <w:spacing w:val="-2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«3»</w:t>
      </w:r>
    </w:p>
    <w:p w14:paraId="7FA1868A" w14:textId="77777777" w:rsidR="00F652B8" w:rsidRDefault="002D1E01">
      <w:pPr>
        <w:pStyle w:val="a3"/>
      </w:pPr>
      <w:r>
        <w:t>Ниже 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72B34AA6" w14:textId="77777777" w:rsidR="00F652B8" w:rsidRDefault="00F652B8">
      <w:pPr>
        <w:pStyle w:val="a3"/>
        <w:spacing w:before="4"/>
        <w:ind w:left="0"/>
      </w:pPr>
    </w:p>
    <w:p w14:paraId="6343BF82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3916CC26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3AA29330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09F579EC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29531246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72F0E277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1E2CE3AC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3B26FB73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61894CEF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6B5944B6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5AADFCCA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5FC7C931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0E7E47A7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1D8F85E5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26106CD2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5F2B8AD4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2479DF5A" w14:textId="77777777" w:rsidR="007E40E9" w:rsidRDefault="007E40E9">
      <w:pPr>
        <w:ind w:left="1671" w:right="1530"/>
        <w:jc w:val="center"/>
        <w:rPr>
          <w:b/>
          <w:sz w:val="28"/>
        </w:rPr>
      </w:pPr>
    </w:p>
    <w:p w14:paraId="727A4E98" w14:textId="77777777" w:rsidR="00F652B8" w:rsidRDefault="002D1E01">
      <w:pPr>
        <w:ind w:left="1671" w:right="1530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6 класс О.М.Александрова</w:t>
      </w:r>
    </w:p>
    <w:p w14:paraId="59260152" w14:textId="77777777" w:rsidR="00F652B8" w:rsidRDefault="002D1E01">
      <w:pPr>
        <w:pStyle w:val="a3"/>
        <w:spacing w:line="316" w:lineRule="exact"/>
        <w:ind w:left="1671" w:right="1530"/>
        <w:jc w:val="center"/>
      </w:pPr>
      <w:r>
        <w:t>Вариант</w:t>
      </w:r>
      <w:r>
        <w:rPr>
          <w:spacing w:val="-4"/>
        </w:rPr>
        <w:t xml:space="preserve"> </w:t>
      </w:r>
      <w:r>
        <w:t>1</w:t>
      </w:r>
    </w:p>
    <w:p w14:paraId="220D9A68" w14:textId="77777777" w:rsidR="009C503C" w:rsidRPr="009C503C" w:rsidRDefault="002D1E01">
      <w:pPr>
        <w:pStyle w:val="a4"/>
        <w:numPr>
          <w:ilvl w:val="0"/>
          <w:numId w:val="6"/>
        </w:numPr>
        <w:tabs>
          <w:tab w:val="left" w:pos="467"/>
        </w:tabs>
        <w:spacing w:before="2"/>
        <w:ind w:right="7448" w:firstLine="0"/>
        <w:rPr>
          <w:sz w:val="28"/>
        </w:rPr>
      </w:pPr>
      <w:r>
        <w:rPr>
          <w:b/>
          <w:bCs/>
          <w:sz w:val="28"/>
        </w:rPr>
        <w:t>Что такое былина?</w:t>
      </w:r>
    </w:p>
    <w:p w14:paraId="7EE945AB" w14:textId="77777777" w:rsidR="009C503C" w:rsidRDefault="002D1E01" w:rsidP="009C503C">
      <w:pPr>
        <w:pStyle w:val="a4"/>
        <w:tabs>
          <w:tab w:val="left" w:pos="467"/>
        </w:tabs>
        <w:spacing w:before="2"/>
        <w:ind w:right="7448" w:firstLine="0"/>
        <w:rPr>
          <w:sz w:val="28"/>
        </w:rPr>
      </w:pPr>
      <w:r>
        <w:rPr>
          <w:b/>
          <w:bCs/>
          <w:spacing w:val="1"/>
          <w:sz w:val="28"/>
        </w:rPr>
        <w:t xml:space="preserve"> </w:t>
      </w:r>
      <w:r>
        <w:rPr>
          <w:sz w:val="28"/>
        </w:rPr>
        <w:t>А) сказочная история</w:t>
      </w:r>
    </w:p>
    <w:p w14:paraId="5622B2AC" w14:textId="77777777" w:rsidR="00F652B8" w:rsidRDefault="002D1E01" w:rsidP="009C503C">
      <w:pPr>
        <w:pStyle w:val="a4"/>
        <w:tabs>
          <w:tab w:val="left" w:pos="467"/>
        </w:tabs>
        <w:spacing w:before="2"/>
        <w:ind w:right="7448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Б) народная фантазия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героическая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</w:p>
    <w:p w14:paraId="0C2D4C93" w14:textId="77777777" w:rsidR="00F652B8" w:rsidRDefault="002D1E01">
      <w:pPr>
        <w:pStyle w:val="a4"/>
        <w:tabs>
          <w:tab w:val="left" w:pos="467"/>
        </w:tabs>
        <w:spacing w:before="2"/>
        <w:ind w:right="7448" w:firstLine="0"/>
        <w:rPr>
          <w:sz w:val="28"/>
        </w:rPr>
      </w:pPr>
      <w:r>
        <w:rPr>
          <w:sz w:val="28"/>
        </w:rPr>
        <w:t>Г) старая песня</w:t>
      </w:r>
    </w:p>
    <w:p w14:paraId="40DF5FF2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firstLine="0"/>
        <w:rPr>
          <w:sz w:val="28"/>
        </w:rPr>
      </w:pPr>
      <w:r>
        <w:rPr>
          <w:b/>
          <w:bCs/>
          <w:sz w:val="28"/>
        </w:rPr>
        <w:t>Кто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такой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Святогор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(Былина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«Илья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Муромец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Святогор»)?</w:t>
      </w:r>
      <w:r>
        <w:rPr>
          <w:b/>
          <w:bCs/>
          <w:spacing w:val="-67"/>
          <w:sz w:val="28"/>
        </w:rPr>
        <w:t xml:space="preserve"> </w:t>
      </w:r>
    </w:p>
    <w:p w14:paraId="547097C3" w14:textId="77777777" w:rsidR="00F652B8" w:rsidRDefault="002D1E01">
      <w:pPr>
        <w:pStyle w:val="a4"/>
        <w:tabs>
          <w:tab w:val="left" w:pos="535"/>
        </w:tabs>
        <w:ind w:right="2561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крестьянин</w:t>
      </w:r>
    </w:p>
    <w:p w14:paraId="7E7AED4D" w14:textId="77777777" w:rsidR="00F652B8" w:rsidRDefault="002D1E01">
      <w:pPr>
        <w:pStyle w:val="a3"/>
        <w:ind w:right="8593"/>
      </w:pPr>
      <w:r>
        <w:t>Б) богатырь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царь</w:t>
      </w:r>
    </w:p>
    <w:p w14:paraId="4CEE9E87" w14:textId="77777777" w:rsidR="00F652B8" w:rsidRDefault="002D1E01">
      <w:pPr>
        <w:pStyle w:val="a3"/>
        <w:ind w:right="8593"/>
      </w:pPr>
      <w:r>
        <w:t>Г) князь</w:t>
      </w:r>
    </w:p>
    <w:p w14:paraId="79448F1C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right="288" w:firstLine="0"/>
        <w:rPr>
          <w:b/>
          <w:bCs/>
          <w:sz w:val="28"/>
        </w:rPr>
      </w:pPr>
      <w:r>
        <w:rPr>
          <w:b/>
          <w:bCs/>
          <w:sz w:val="28"/>
        </w:rPr>
        <w:t>У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богатыря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плечи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«во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косу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сажень»,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что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это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означает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(Былина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«Илья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Муромец</w:t>
      </w:r>
      <w:r>
        <w:rPr>
          <w:b/>
          <w:bCs/>
          <w:spacing w:val="-67"/>
          <w:sz w:val="28"/>
        </w:rPr>
        <w:t xml:space="preserve">   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Святогор»)?</w:t>
      </w:r>
    </w:p>
    <w:p w14:paraId="56331EDB" w14:textId="77777777" w:rsidR="00F652B8" w:rsidRDefault="002D1E01">
      <w:pPr>
        <w:pStyle w:val="a3"/>
        <w:ind w:right="8417"/>
      </w:pPr>
      <w:r>
        <w:t>А) худенькие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толстые</w:t>
      </w:r>
    </w:p>
    <w:p w14:paraId="023390CD" w14:textId="77777777" w:rsidR="00F652B8" w:rsidRDefault="002D1E01">
      <w:pPr>
        <w:pStyle w:val="a3"/>
        <w:spacing w:before="1" w:line="322" w:lineRule="exact"/>
      </w:pPr>
      <w:r>
        <w:t>В)</w:t>
      </w:r>
      <w:r>
        <w:rPr>
          <w:spacing w:val="-1"/>
        </w:rPr>
        <w:t xml:space="preserve"> </w:t>
      </w:r>
      <w:r>
        <w:t>широкие</w:t>
      </w:r>
    </w:p>
    <w:p w14:paraId="0F46C8C4" w14:textId="77777777" w:rsidR="00F652B8" w:rsidRDefault="002D1E01">
      <w:pPr>
        <w:pStyle w:val="a3"/>
        <w:spacing w:before="1" w:line="322" w:lineRule="exact"/>
      </w:pPr>
      <w:r>
        <w:t>Г) маленькие</w:t>
      </w:r>
    </w:p>
    <w:p w14:paraId="2990B4D7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firstLine="0"/>
        <w:rPr>
          <w:sz w:val="28"/>
        </w:rPr>
      </w:pPr>
      <w:r>
        <w:rPr>
          <w:b/>
          <w:bCs/>
          <w:sz w:val="28"/>
        </w:rPr>
        <w:t>Как потешался Святогор (Былина «Илья Муромец и Святогор»)?</w:t>
      </w:r>
    </w:p>
    <w:p w14:paraId="2F7657F9" w14:textId="77777777" w:rsidR="00F652B8" w:rsidRDefault="002D1E01">
      <w:pPr>
        <w:pStyle w:val="a4"/>
        <w:tabs>
          <w:tab w:val="left" w:pos="535"/>
        </w:tabs>
        <w:ind w:right="1960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 метал</w:t>
      </w:r>
      <w:r>
        <w:rPr>
          <w:spacing w:val="-2"/>
          <w:sz w:val="28"/>
        </w:rPr>
        <w:t xml:space="preserve"> </w:t>
      </w:r>
      <w:r>
        <w:rPr>
          <w:sz w:val="28"/>
        </w:rPr>
        <w:t>копьё</w:t>
      </w:r>
    </w:p>
    <w:p w14:paraId="6A19CA50" w14:textId="77777777" w:rsidR="00F652B8" w:rsidRDefault="002D1E01">
      <w:pPr>
        <w:pStyle w:val="a3"/>
        <w:ind w:right="7958"/>
      </w:pPr>
      <w:r>
        <w:t>Б) бросал палицу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пел</w:t>
      </w:r>
      <w:r>
        <w:rPr>
          <w:spacing w:val="-2"/>
        </w:rPr>
        <w:t xml:space="preserve"> </w:t>
      </w:r>
      <w:r>
        <w:t>песни</w:t>
      </w:r>
    </w:p>
    <w:p w14:paraId="7A735D9D" w14:textId="77777777" w:rsidR="00F652B8" w:rsidRDefault="002D1E01">
      <w:pPr>
        <w:pStyle w:val="a3"/>
        <w:ind w:right="7958"/>
      </w:pPr>
      <w:r>
        <w:t>Г) танцевал</w:t>
      </w:r>
    </w:p>
    <w:p w14:paraId="36DB4839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right="1806" w:firstLine="0"/>
        <w:rPr>
          <w:sz w:val="28"/>
        </w:rPr>
      </w:pPr>
      <w:r>
        <w:rPr>
          <w:b/>
          <w:bCs/>
          <w:sz w:val="28"/>
        </w:rPr>
        <w:t>На что наезжает Святогор (Былина «Илья Муромец и Святогор»)?</w:t>
      </w:r>
      <w:r>
        <w:rPr>
          <w:b/>
          <w:bCs/>
          <w:spacing w:val="-67"/>
          <w:sz w:val="28"/>
        </w:rPr>
        <w:t xml:space="preserve"> </w:t>
      </w:r>
    </w:p>
    <w:p w14:paraId="156E73AC" w14:textId="77777777" w:rsidR="00F652B8" w:rsidRDefault="002D1E01">
      <w:pPr>
        <w:pStyle w:val="a4"/>
        <w:tabs>
          <w:tab w:val="left" w:pos="535"/>
        </w:tabs>
        <w:ind w:right="1806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сумочку</w:t>
      </w:r>
      <w:r>
        <w:rPr>
          <w:spacing w:val="-3"/>
          <w:sz w:val="28"/>
        </w:rPr>
        <w:t xml:space="preserve"> </w:t>
      </w:r>
      <w:r>
        <w:rPr>
          <w:sz w:val="28"/>
        </w:rPr>
        <w:t>скоморошнюю</w:t>
      </w:r>
    </w:p>
    <w:p w14:paraId="49585378" w14:textId="77777777" w:rsidR="00F652B8" w:rsidRDefault="002D1E01">
      <w:pPr>
        <w:pStyle w:val="a3"/>
        <w:ind w:right="6979"/>
      </w:pPr>
      <w:r>
        <w:t>Б) подпругу золочёную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сумку</w:t>
      </w:r>
      <w:r>
        <w:rPr>
          <w:spacing w:val="-10"/>
        </w:rPr>
        <w:t xml:space="preserve"> </w:t>
      </w:r>
      <w:r>
        <w:t>хозяйственную</w:t>
      </w:r>
    </w:p>
    <w:p w14:paraId="5C86EF18" w14:textId="77777777" w:rsidR="00F652B8" w:rsidRDefault="002D1E01">
      <w:pPr>
        <w:pStyle w:val="a3"/>
        <w:ind w:right="6979"/>
      </w:pPr>
      <w:r>
        <w:t>Г) камень</w:t>
      </w:r>
    </w:p>
    <w:p w14:paraId="3F8F5704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right="684" w:firstLine="0"/>
        <w:rPr>
          <w:b/>
          <w:bCs/>
          <w:sz w:val="28"/>
        </w:rPr>
      </w:pPr>
      <w:r>
        <w:rPr>
          <w:b/>
          <w:bCs/>
          <w:sz w:val="28"/>
        </w:rPr>
        <w:t>Кто помог Святогору выбраться из сырой земли (Былина «Илья Муромец и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Святогор»)?</w:t>
      </w:r>
    </w:p>
    <w:p w14:paraId="790A127C" w14:textId="77777777" w:rsidR="00F652B8" w:rsidRDefault="002D1E01">
      <w:pPr>
        <w:pStyle w:val="a3"/>
        <w:spacing w:before="66"/>
        <w:ind w:right="7537"/>
      </w:pPr>
      <w:r>
        <w:t>А)</w:t>
      </w:r>
      <w:r>
        <w:rPr>
          <w:spacing w:val="70"/>
        </w:rPr>
        <w:t xml:space="preserve"> </w:t>
      </w:r>
      <w:r>
        <w:t>Илья</w:t>
      </w:r>
      <w:r>
        <w:rPr>
          <w:spacing w:val="70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Б) богатырский конь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добрый</w:t>
      </w:r>
      <w:r>
        <w:rPr>
          <w:spacing w:val="-1"/>
        </w:rPr>
        <w:t xml:space="preserve"> </w:t>
      </w:r>
      <w:r>
        <w:t>молодец</w:t>
      </w:r>
    </w:p>
    <w:p w14:paraId="12741DAE" w14:textId="77777777" w:rsidR="00F652B8" w:rsidRDefault="002D1E01">
      <w:pPr>
        <w:pStyle w:val="a3"/>
        <w:spacing w:before="66"/>
        <w:ind w:right="7537"/>
      </w:pPr>
      <w:r>
        <w:t>Г) Алёша Попович</w:t>
      </w:r>
    </w:p>
    <w:p w14:paraId="0BA34ECB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firstLine="0"/>
        <w:rPr>
          <w:sz w:val="28"/>
        </w:rPr>
      </w:pPr>
      <w:r>
        <w:rPr>
          <w:b/>
          <w:bCs/>
          <w:sz w:val="28"/>
        </w:rPr>
        <w:t>Кто такой Илья Муромец (Былина «Илья Муромец и Святогор»)?</w:t>
      </w:r>
      <w:r>
        <w:rPr>
          <w:b/>
          <w:bCs/>
          <w:spacing w:val="-67"/>
          <w:sz w:val="28"/>
        </w:rPr>
        <w:t xml:space="preserve"> </w:t>
      </w:r>
    </w:p>
    <w:p w14:paraId="1312662A" w14:textId="77777777" w:rsidR="00F652B8" w:rsidRDefault="002D1E01">
      <w:pPr>
        <w:pStyle w:val="a4"/>
        <w:tabs>
          <w:tab w:val="left" w:pos="535"/>
        </w:tabs>
        <w:ind w:right="1875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старый казак</w:t>
      </w:r>
    </w:p>
    <w:p w14:paraId="43E61760" w14:textId="77777777" w:rsidR="00F652B8" w:rsidRDefault="002D1E01">
      <w:pPr>
        <w:pStyle w:val="a3"/>
        <w:spacing w:line="242" w:lineRule="auto"/>
        <w:ind w:right="7789"/>
      </w:pPr>
      <w:r>
        <w:t>Б) знатный юноша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крестьянин</w:t>
      </w:r>
    </w:p>
    <w:p w14:paraId="6D1B879A" w14:textId="77777777" w:rsidR="00F652B8" w:rsidRDefault="002D1E01">
      <w:pPr>
        <w:pStyle w:val="a3"/>
        <w:spacing w:line="242" w:lineRule="auto"/>
        <w:ind w:right="7789"/>
      </w:pPr>
      <w:r>
        <w:t>Г) князь</w:t>
      </w:r>
    </w:p>
    <w:p w14:paraId="542E14F5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right="290" w:firstLine="0"/>
        <w:rPr>
          <w:sz w:val="28"/>
        </w:rPr>
      </w:pPr>
      <w:r>
        <w:rPr>
          <w:b/>
          <w:bCs/>
          <w:sz w:val="28"/>
        </w:rPr>
        <w:t>Что сделал Святогор, обнаружив в поле гроб (И.А. Бунин «Святогор и Илья»)?</w:t>
      </w:r>
    </w:p>
    <w:p w14:paraId="06E6D825" w14:textId="77777777" w:rsidR="00F652B8" w:rsidRDefault="002D1E01">
      <w:pPr>
        <w:pStyle w:val="a4"/>
        <w:tabs>
          <w:tab w:val="left" w:pos="535"/>
        </w:tabs>
        <w:ind w:right="290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порубил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</w:p>
    <w:p w14:paraId="60FEAE73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лёг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</w:p>
    <w:p w14:paraId="257755A9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-1"/>
        </w:rPr>
        <w:t xml:space="preserve"> </w:t>
      </w:r>
      <w:r>
        <w:t>проехал</w:t>
      </w:r>
      <w:r>
        <w:rPr>
          <w:spacing w:val="-2"/>
        </w:rPr>
        <w:t xml:space="preserve"> </w:t>
      </w:r>
      <w:r>
        <w:t>мимо</w:t>
      </w:r>
    </w:p>
    <w:p w14:paraId="6E1DECBD" w14:textId="77777777" w:rsidR="00F652B8" w:rsidRDefault="002D1E01">
      <w:pPr>
        <w:pStyle w:val="a3"/>
        <w:spacing w:line="322" w:lineRule="exact"/>
      </w:pPr>
      <w:r>
        <w:lastRenderedPageBreak/>
        <w:t>Г)</w:t>
      </w:r>
      <w:r>
        <w:rPr>
          <w:spacing w:val="-1"/>
        </w:rPr>
        <w:t xml:space="preserve"> </w:t>
      </w:r>
      <w:r>
        <w:t>решил</w:t>
      </w:r>
      <w:r>
        <w:rPr>
          <w:spacing w:val="-1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</w:p>
    <w:p w14:paraId="0D0FFF48" w14:textId="77777777" w:rsidR="00F652B8" w:rsidRDefault="002D1E01">
      <w:pPr>
        <w:pStyle w:val="a4"/>
        <w:numPr>
          <w:ilvl w:val="0"/>
          <w:numId w:val="6"/>
        </w:numPr>
        <w:tabs>
          <w:tab w:val="left" w:pos="535"/>
        </w:tabs>
        <w:ind w:left="534" w:hanging="282"/>
        <w:rPr>
          <w:b/>
          <w:bCs/>
          <w:sz w:val="28"/>
        </w:rPr>
      </w:pPr>
      <w:r>
        <w:rPr>
          <w:b/>
          <w:bCs/>
          <w:sz w:val="28"/>
        </w:rPr>
        <w:t>В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каком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родстве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состояли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Святогор 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Илья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(И.А.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Бунин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«Святогор и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Илья»)?</w:t>
      </w:r>
    </w:p>
    <w:p w14:paraId="39C120EF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spacing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Почему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Илья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перестал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биться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Святогора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(И.А.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Бунин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«Святогор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и Илья»)?</w:t>
      </w:r>
    </w:p>
    <w:p w14:paraId="41193802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ind w:right="2309" w:firstLine="0"/>
        <w:rPr>
          <w:sz w:val="28"/>
        </w:rPr>
      </w:pPr>
      <w:r>
        <w:rPr>
          <w:b/>
          <w:bCs/>
          <w:sz w:val="28"/>
        </w:rPr>
        <w:t>Кем был Чернобородый (по сказке «Два брата»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Е. Шварца)?</w:t>
      </w:r>
      <w:r>
        <w:rPr>
          <w:b/>
          <w:bCs/>
          <w:spacing w:val="-67"/>
          <w:sz w:val="28"/>
        </w:rPr>
        <w:t xml:space="preserve"> </w:t>
      </w:r>
    </w:p>
    <w:p w14:paraId="7F866DA1" w14:textId="77777777" w:rsidR="00F652B8" w:rsidRDefault="002D1E01">
      <w:pPr>
        <w:pStyle w:val="a4"/>
        <w:tabs>
          <w:tab w:val="left" w:pos="676"/>
        </w:tabs>
        <w:ind w:right="2309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Лесничим</w:t>
      </w:r>
    </w:p>
    <w:p w14:paraId="6328AF93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Охотником</w:t>
      </w:r>
    </w:p>
    <w:p w14:paraId="2AE47E6F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Ремесленником</w:t>
      </w:r>
    </w:p>
    <w:p w14:paraId="1AD32E9C" w14:textId="77777777" w:rsidR="00F652B8" w:rsidRDefault="002D1E01">
      <w:pPr>
        <w:pStyle w:val="a3"/>
        <w:spacing w:line="322" w:lineRule="exact"/>
      </w:pPr>
      <w:r>
        <w:t xml:space="preserve">Г) Крестьянином </w:t>
      </w:r>
    </w:p>
    <w:p w14:paraId="32AFD8AF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spacing w:line="242" w:lineRule="auto"/>
        <w:ind w:right="4952" w:firstLine="0"/>
        <w:rPr>
          <w:sz w:val="28"/>
        </w:rPr>
      </w:pPr>
      <w:r>
        <w:rPr>
          <w:b/>
          <w:bCs/>
          <w:sz w:val="28"/>
        </w:rPr>
        <w:t>Сколько было детей у Чернобородого?</w:t>
      </w:r>
      <w:r>
        <w:rPr>
          <w:b/>
          <w:bCs/>
          <w:spacing w:val="-67"/>
          <w:sz w:val="28"/>
        </w:rPr>
        <w:t xml:space="preserve"> </w:t>
      </w:r>
    </w:p>
    <w:p w14:paraId="1F188C64" w14:textId="77777777" w:rsidR="00F652B8" w:rsidRDefault="002D1E01">
      <w:pPr>
        <w:pStyle w:val="a4"/>
        <w:tabs>
          <w:tab w:val="left" w:pos="676"/>
        </w:tabs>
        <w:spacing w:line="242" w:lineRule="auto"/>
        <w:ind w:right="4952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</w:p>
    <w:p w14:paraId="0BCE9180" w14:textId="77777777" w:rsidR="00F652B8" w:rsidRDefault="002D1E01">
      <w:pPr>
        <w:pStyle w:val="a3"/>
        <w:spacing w:line="317" w:lineRule="exact"/>
      </w:pPr>
      <w:r>
        <w:t>Б)</w:t>
      </w:r>
      <w:r>
        <w:rPr>
          <w:spacing w:val="-1"/>
        </w:rPr>
        <w:t xml:space="preserve"> </w:t>
      </w:r>
      <w:r>
        <w:t>2</w:t>
      </w:r>
    </w:p>
    <w:p w14:paraId="0EB0A5AF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1"/>
        </w:rPr>
        <w:t xml:space="preserve"> </w:t>
      </w:r>
      <w:r>
        <w:t>3</w:t>
      </w:r>
    </w:p>
    <w:p w14:paraId="29D0D74F" w14:textId="77777777" w:rsidR="00F652B8" w:rsidRDefault="002D1E01">
      <w:pPr>
        <w:pStyle w:val="a3"/>
        <w:spacing w:line="322" w:lineRule="exact"/>
      </w:pPr>
      <w:r>
        <w:t>Г) 1</w:t>
      </w:r>
    </w:p>
    <w:p w14:paraId="4BE0B609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ind w:firstLine="0"/>
        <w:rPr>
          <w:sz w:val="28"/>
        </w:rPr>
      </w:pPr>
      <w:r>
        <w:rPr>
          <w:b/>
          <w:bCs/>
          <w:sz w:val="28"/>
        </w:rPr>
        <w:t>Почему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Чернобородый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радовался,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только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будучи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лесу?</w:t>
      </w:r>
      <w:r>
        <w:rPr>
          <w:b/>
          <w:bCs/>
          <w:spacing w:val="-67"/>
          <w:sz w:val="28"/>
        </w:rPr>
        <w:t xml:space="preserve"> </w:t>
      </w:r>
    </w:p>
    <w:p w14:paraId="06B443ED" w14:textId="77777777" w:rsidR="00F652B8" w:rsidRDefault="002D1E01">
      <w:pPr>
        <w:pStyle w:val="a4"/>
        <w:tabs>
          <w:tab w:val="left" w:pos="676"/>
        </w:tabs>
        <w:ind w:right="2778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сыновья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ссорились</w:t>
      </w:r>
    </w:p>
    <w:p w14:paraId="4C9E879B" w14:textId="77777777" w:rsidR="00F652B8" w:rsidRDefault="002D1E01">
      <w:pPr>
        <w:pStyle w:val="a3"/>
        <w:ind w:right="5107"/>
      </w:pPr>
      <w:r>
        <w:t>Б) Он был одиночкой, сторонился людей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Он любил</w:t>
      </w:r>
      <w:r>
        <w:rPr>
          <w:spacing w:val="-1"/>
        </w:rPr>
        <w:t xml:space="preserve"> </w:t>
      </w:r>
      <w:r>
        <w:t>рубить</w:t>
      </w:r>
      <w:r>
        <w:rPr>
          <w:spacing w:val="-4"/>
        </w:rPr>
        <w:t xml:space="preserve"> </w:t>
      </w:r>
      <w:r>
        <w:t>деревья</w:t>
      </w:r>
    </w:p>
    <w:p w14:paraId="78C51B19" w14:textId="77777777" w:rsidR="00F652B8" w:rsidRDefault="002D1E01">
      <w:pPr>
        <w:pStyle w:val="a3"/>
        <w:ind w:right="5107"/>
      </w:pPr>
      <w:r>
        <w:t>Г) любил находиться в лесу</w:t>
      </w:r>
    </w:p>
    <w:p w14:paraId="3CAD8D76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ind w:firstLine="0"/>
        <w:rPr>
          <w:sz w:val="28"/>
        </w:rPr>
      </w:pPr>
      <w:r>
        <w:rPr>
          <w:b/>
          <w:bCs/>
          <w:sz w:val="28"/>
        </w:rPr>
        <w:t>Сколько лет было старшему сыну Чернобородого?</w:t>
      </w:r>
    </w:p>
    <w:p w14:paraId="6918B99D" w14:textId="77777777" w:rsidR="00F652B8" w:rsidRDefault="002D1E01">
      <w:pPr>
        <w:pStyle w:val="a4"/>
        <w:tabs>
          <w:tab w:val="left" w:pos="676"/>
        </w:tabs>
        <w:ind w:right="3529" w:firstLine="0"/>
        <w:rPr>
          <w:sz w:val="28"/>
        </w:rPr>
      </w:pPr>
      <w:r>
        <w:rPr>
          <w:b/>
          <w:bCs/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</w:p>
    <w:p w14:paraId="74959C64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</w:t>
      </w:r>
    </w:p>
    <w:p w14:paraId="2A9D98CC" w14:textId="77777777" w:rsidR="00F652B8" w:rsidRDefault="002D1E01">
      <w:pPr>
        <w:pStyle w:val="a3"/>
        <w:spacing w:line="322" w:lineRule="exact"/>
      </w:pPr>
      <w:r>
        <w:t>В) 12</w:t>
      </w:r>
      <w:r>
        <w:rPr>
          <w:spacing w:val="1"/>
        </w:rPr>
        <w:t xml:space="preserve"> </w:t>
      </w:r>
      <w:r>
        <w:t>лет</w:t>
      </w:r>
    </w:p>
    <w:p w14:paraId="7AFB964F" w14:textId="77777777" w:rsidR="00F652B8" w:rsidRDefault="002D1E01">
      <w:pPr>
        <w:pStyle w:val="a3"/>
        <w:spacing w:line="322" w:lineRule="exact"/>
      </w:pPr>
      <w:r>
        <w:t>Г)  14 лет</w:t>
      </w:r>
    </w:p>
    <w:p w14:paraId="20C24A7D" w14:textId="77777777" w:rsidR="00F652B8" w:rsidRDefault="002D1E01">
      <w:pPr>
        <w:pStyle w:val="a4"/>
        <w:numPr>
          <w:ilvl w:val="0"/>
          <w:numId w:val="6"/>
        </w:numPr>
        <w:tabs>
          <w:tab w:val="left" w:pos="608"/>
        </w:tabs>
        <w:ind w:firstLine="0"/>
        <w:rPr>
          <w:sz w:val="28"/>
        </w:rPr>
      </w:pPr>
      <w:r>
        <w:rPr>
          <w:b/>
          <w:bCs/>
          <w:sz w:val="28"/>
        </w:rPr>
        <w:t>Сколько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лет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было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младшему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сыну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Чернобородого?</w:t>
      </w:r>
      <w:r>
        <w:rPr>
          <w:b/>
          <w:bCs/>
          <w:spacing w:val="-67"/>
          <w:sz w:val="28"/>
        </w:rPr>
        <w:t xml:space="preserve"> </w:t>
      </w:r>
    </w:p>
    <w:p w14:paraId="58B06591" w14:textId="77777777" w:rsidR="00F652B8" w:rsidRDefault="002D1E01">
      <w:pPr>
        <w:pStyle w:val="a4"/>
        <w:tabs>
          <w:tab w:val="left" w:pos="608"/>
        </w:tabs>
        <w:ind w:right="3527" w:firstLine="0"/>
        <w:rPr>
          <w:sz w:val="28"/>
        </w:rPr>
      </w:pPr>
      <w:r>
        <w:rPr>
          <w:sz w:val="28"/>
        </w:rPr>
        <w:t>А) 7 лет</w:t>
      </w:r>
    </w:p>
    <w:p w14:paraId="02354272" w14:textId="77777777" w:rsidR="00F652B8" w:rsidRDefault="002D1E01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лет</w:t>
      </w:r>
    </w:p>
    <w:p w14:paraId="5042CFED" w14:textId="77777777" w:rsidR="00F652B8" w:rsidRDefault="002D1E01">
      <w:pPr>
        <w:pStyle w:val="a3"/>
        <w:spacing w:line="322" w:lineRule="exact"/>
      </w:pPr>
      <w:r>
        <w:t>В) 12</w:t>
      </w:r>
      <w:r>
        <w:rPr>
          <w:spacing w:val="1"/>
        </w:rPr>
        <w:t xml:space="preserve"> </w:t>
      </w:r>
      <w:r>
        <w:t>лет</w:t>
      </w:r>
    </w:p>
    <w:p w14:paraId="2E2FA000" w14:textId="77777777" w:rsidR="00F652B8" w:rsidRDefault="002D1E01">
      <w:pPr>
        <w:pStyle w:val="a3"/>
        <w:spacing w:line="322" w:lineRule="exact"/>
      </w:pPr>
      <w:r>
        <w:t>Г) 13 лет</w:t>
      </w:r>
    </w:p>
    <w:p w14:paraId="7419F5DD" w14:textId="77777777" w:rsidR="00F652B8" w:rsidRDefault="002D1E01">
      <w:pPr>
        <w:pStyle w:val="a4"/>
        <w:numPr>
          <w:ilvl w:val="0"/>
          <w:numId w:val="6"/>
        </w:numPr>
        <w:tabs>
          <w:tab w:val="left" w:pos="674"/>
        </w:tabs>
        <w:ind w:right="735" w:firstLine="0"/>
        <w:rPr>
          <w:sz w:val="28"/>
        </w:rPr>
      </w:pPr>
      <w:r>
        <w:rPr>
          <w:b/>
          <w:bCs/>
          <w:sz w:val="28"/>
        </w:rPr>
        <w:t>Где разрастается кипрей (К. Паустовский. Рассказ «Заботливый цветок»)?</w:t>
      </w:r>
    </w:p>
    <w:p w14:paraId="22FA25A2" w14:textId="77777777" w:rsidR="00F652B8" w:rsidRDefault="002D1E01">
      <w:pPr>
        <w:pStyle w:val="a4"/>
        <w:tabs>
          <w:tab w:val="left" w:pos="674"/>
        </w:tabs>
        <w:ind w:right="735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лесах</w:t>
      </w:r>
    </w:p>
    <w:p w14:paraId="7182858D" w14:textId="77777777" w:rsidR="00F652B8" w:rsidRDefault="002D1E01">
      <w:pPr>
        <w:pStyle w:val="a3"/>
        <w:ind w:right="5602"/>
      </w:pPr>
      <w:r>
        <w:t>Б) на лесных пожарищах и вырубках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посёлках</w:t>
      </w:r>
    </w:p>
    <w:p w14:paraId="374A59ED" w14:textId="77777777" w:rsidR="00F652B8" w:rsidRDefault="002D1E01">
      <w:pPr>
        <w:pStyle w:val="a3"/>
        <w:ind w:right="5602"/>
      </w:pPr>
      <w:r>
        <w:t>Г) на водоёмах</w:t>
      </w:r>
    </w:p>
    <w:p w14:paraId="3A689B8F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spacing w:line="242" w:lineRule="auto"/>
        <w:ind w:right="314" w:firstLine="0"/>
        <w:rPr>
          <w:b/>
          <w:bCs/>
          <w:sz w:val="28"/>
        </w:rPr>
      </w:pPr>
      <w:r>
        <w:rPr>
          <w:b/>
          <w:bCs/>
          <w:sz w:val="28"/>
        </w:rPr>
        <w:t>В какое время года происходят события, описанные в тексте(К. Паустовский.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Рассказ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«Заботливый цветок»)?</w:t>
      </w:r>
    </w:p>
    <w:p w14:paraId="5A249B35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ind w:right="1242" w:firstLine="0"/>
        <w:rPr>
          <w:b/>
          <w:bCs/>
          <w:sz w:val="28"/>
        </w:rPr>
      </w:pPr>
      <w:r>
        <w:rPr>
          <w:b/>
          <w:bCs/>
          <w:sz w:val="28"/>
        </w:rPr>
        <w:t>О чём думал автор рассказа, когда смотрел на сухую кисть кипрея (К.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Паустовский.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Рассказ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«Заботливый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цветок»)?</w:t>
      </w:r>
    </w:p>
    <w:p w14:paraId="49632D6D" w14:textId="77777777" w:rsidR="00F652B8" w:rsidRDefault="002D1E01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хорошо он</w:t>
      </w:r>
      <w:r>
        <w:rPr>
          <w:spacing w:val="-1"/>
        </w:rPr>
        <w:t xml:space="preserve"> </w:t>
      </w:r>
      <w:r>
        <w:t>отдохнул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моховом</w:t>
      </w:r>
      <w:r>
        <w:rPr>
          <w:spacing w:val="-2"/>
        </w:rPr>
        <w:t xml:space="preserve"> </w:t>
      </w:r>
      <w:r>
        <w:t>лесу</w:t>
      </w:r>
    </w:p>
    <w:p w14:paraId="7CD27B05" w14:textId="77777777" w:rsidR="00F652B8" w:rsidRDefault="002D1E01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цветок</w:t>
      </w:r>
      <w:r>
        <w:rPr>
          <w:spacing w:val="-2"/>
        </w:rPr>
        <w:t xml:space="preserve"> </w:t>
      </w:r>
      <w:r>
        <w:t>кипрея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написать</w:t>
      </w:r>
      <w:r>
        <w:rPr>
          <w:spacing w:val="-3"/>
        </w:rPr>
        <w:t xml:space="preserve"> </w:t>
      </w:r>
      <w:r>
        <w:t>волшебную</w:t>
      </w:r>
      <w:r>
        <w:rPr>
          <w:spacing w:val="-2"/>
        </w:rPr>
        <w:t xml:space="preserve"> </w:t>
      </w:r>
      <w:r>
        <w:t>сказку</w:t>
      </w:r>
    </w:p>
    <w:p w14:paraId="31C67983" w14:textId="77777777" w:rsidR="00F652B8" w:rsidRDefault="002D1E01">
      <w:pPr>
        <w:pStyle w:val="a3"/>
        <w:spacing w:line="242" w:lineRule="auto"/>
        <w:ind w:right="884"/>
      </w:pPr>
      <w:r>
        <w:t>В) о том, что цветок надо сушить в сухом песке, чтобы он не потерял яркую</w:t>
      </w:r>
      <w:r>
        <w:rPr>
          <w:spacing w:val="-68"/>
        </w:rPr>
        <w:t xml:space="preserve"> </w:t>
      </w:r>
      <w:r>
        <w:t>окраску</w:t>
      </w:r>
    </w:p>
    <w:p w14:paraId="26305276" w14:textId="77777777" w:rsidR="00F652B8" w:rsidRDefault="002D1E01">
      <w:pPr>
        <w:pStyle w:val="a3"/>
        <w:spacing w:before="66"/>
        <w:ind w:right="626"/>
      </w:pPr>
      <w:r>
        <w:t>Г) о том, что жизнь простого цветка может быть интереснее самой волшебной</w:t>
      </w:r>
      <w:r>
        <w:rPr>
          <w:spacing w:val="-67"/>
        </w:rPr>
        <w:t xml:space="preserve"> </w:t>
      </w:r>
      <w:r>
        <w:t>сказки</w:t>
      </w:r>
    </w:p>
    <w:p w14:paraId="26D8315D" w14:textId="77777777" w:rsidR="00F652B8" w:rsidRDefault="002D1E01">
      <w:pPr>
        <w:pStyle w:val="a4"/>
        <w:numPr>
          <w:ilvl w:val="0"/>
          <w:numId w:val="6"/>
        </w:numPr>
        <w:tabs>
          <w:tab w:val="left" w:pos="608"/>
        </w:tabs>
        <w:ind w:firstLine="0"/>
        <w:rPr>
          <w:sz w:val="28"/>
        </w:rPr>
      </w:pPr>
      <w:r>
        <w:rPr>
          <w:b/>
          <w:bCs/>
          <w:sz w:val="28"/>
        </w:rPr>
        <w:lastRenderedPageBreak/>
        <w:t>Чему нас учит рассказ Ю. Бондарева "Поздним вечером"?</w:t>
      </w:r>
      <w:r>
        <w:rPr>
          <w:b/>
          <w:bCs/>
          <w:spacing w:val="-68"/>
          <w:sz w:val="28"/>
        </w:rPr>
        <w:t xml:space="preserve"> </w:t>
      </w:r>
    </w:p>
    <w:p w14:paraId="4EEA94FA" w14:textId="77777777" w:rsidR="00F652B8" w:rsidRDefault="002D1E01">
      <w:pPr>
        <w:pStyle w:val="a4"/>
        <w:tabs>
          <w:tab w:val="left" w:pos="608"/>
        </w:tabs>
        <w:ind w:right="2732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волю,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</w:t>
      </w:r>
    </w:p>
    <w:p w14:paraId="18620CA5" w14:textId="77777777" w:rsidR="00F652B8" w:rsidRDefault="002D1E01">
      <w:pPr>
        <w:pStyle w:val="a3"/>
        <w:ind w:right="5277"/>
      </w:pPr>
      <w:r>
        <w:t>Б) Быть ответственным перед друзьями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Хорошо вести</w:t>
      </w:r>
      <w:r>
        <w:rPr>
          <w:spacing w:val="-1"/>
        </w:rPr>
        <w:t xml:space="preserve"> </w:t>
      </w:r>
      <w:r>
        <w:t>себя в</w:t>
      </w:r>
      <w:r>
        <w:rPr>
          <w:spacing w:val="-3"/>
        </w:rPr>
        <w:t xml:space="preserve"> </w:t>
      </w:r>
      <w:r>
        <w:t>обществе</w:t>
      </w:r>
    </w:p>
    <w:p w14:paraId="048BD6E8" w14:textId="77777777" w:rsidR="00F652B8" w:rsidRDefault="002D1E01">
      <w:pPr>
        <w:pStyle w:val="a3"/>
        <w:ind w:right="5277"/>
      </w:pPr>
      <w:r>
        <w:t>Г) быть честными</w:t>
      </w:r>
    </w:p>
    <w:p w14:paraId="03C04845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spacing w:before="1"/>
        <w:ind w:right="208" w:firstLine="0"/>
        <w:rPr>
          <w:b/>
          <w:bCs/>
          <w:sz w:val="28"/>
        </w:rPr>
      </w:pPr>
      <w:r>
        <w:rPr>
          <w:b/>
          <w:bCs/>
          <w:sz w:val="28"/>
        </w:rPr>
        <w:t>В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каком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виде,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по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словам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поэта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А.Н.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Апухтина,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отчалили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враги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Севастополя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(«Солдатская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песня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о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Севастополе»)?</w:t>
      </w:r>
    </w:p>
    <w:p w14:paraId="02A12535" w14:textId="77777777" w:rsidR="00F652B8" w:rsidRDefault="002D1E01">
      <w:pPr>
        <w:pStyle w:val="a3"/>
        <w:ind w:right="6396"/>
      </w:pPr>
      <w:r>
        <w:t>А) с печальной миной на лице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 поджатым</w:t>
      </w:r>
      <w:r>
        <w:rPr>
          <w:spacing w:val="-4"/>
        </w:rPr>
        <w:t xml:space="preserve"> </w:t>
      </w:r>
      <w:r>
        <w:t>хвостом</w:t>
      </w:r>
    </w:p>
    <w:p w14:paraId="7B1D272F" w14:textId="77777777" w:rsidR="00F652B8" w:rsidRDefault="002D1E01">
      <w:pPr>
        <w:pStyle w:val="a3"/>
        <w:ind w:right="5484"/>
      </w:pPr>
      <w:r>
        <w:t>В) с кислым лицом и разбитым носом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изрядно</w:t>
      </w:r>
      <w:r>
        <w:rPr>
          <w:spacing w:val="1"/>
        </w:rPr>
        <w:t xml:space="preserve"> </w:t>
      </w:r>
      <w:r>
        <w:t>потрёпанном</w:t>
      </w:r>
    </w:p>
    <w:p w14:paraId="28753A7A" w14:textId="77777777" w:rsidR="00F652B8" w:rsidRDefault="002D1E01">
      <w:pPr>
        <w:pStyle w:val="a4"/>
        <w:numPr>
          <w:ilvl w:val="0"/>
          <w:numId w:val="6"/>
        </w:numPr>
        <w:tabs>
          <w:tab w:val="left" w:pos="676"/>
        </w:tabs>
        <w:spacing w:line="242" w:lineRule="auto"/>
        <w:ind w:right="434" w:firstLine="0"/>
        <w:rPr>
          <w:b/>
          <w:bCs/>
          <w:sz w:val="28"/>
        </w:rPr>
      </w:pPr>
      <w:r>
        <w:rPr>
          <w:b/>
          <w:bCs/>
          <w:sz w:val="28"/>
        </w:rPr>
        <w:t>Сколько «длилась резня» в Севастополе (А.Н. Апухтин «Солдатская песня о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Севастополе»)?</w:t>
      </w:r>
    </w:p>
    <w:p w14:paraId="3451233A" w14:textId="77777777" w:rsidR="00F652B8" w:rsidRDefault="002D1E01">
      <w:pPr>
        <w:pStyle w:val="a3"/>
        <w:ind w:right="8661"/>
      </w:pPr>
      <w:r>
        <w:t>А) два года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полгода</w:t>
      </w:r>
    </w:p>
    <w:p w14:paraId="27C137CC" w14:textId="77777777" w:rsidR="00F652B8" w:rsidRDefault="002D1E01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>
        <w:t>одиннадцать</w:t>
      </w:r>
      <w:r>
        <w:rPr>
          <w:spacing w:val="-2"/>
        </w:rPr>
        <w:t xml:space="preserve"> </w:t>
      </w:r>
      <w:r>
        <w:t>месяцев</w:t>
      </w:r>
    </w:p>
    <w:p w14:paraId="3A864AC7" w14:textId="77777777" w:rsidR="00F652B8" w:rsidRDefault="002D1E01">
      <w:pPr>
        <w:pStyle w:val="a3"/>
        <w:spacing w:line="321" w:lineRule="exact"/>
      </w:pPr>
      <w:r>
        <w:t>Г) три дня</w:t>
      </w:r>
    </w:p>
    <w:p w14:paraId="4CEF7A93" w14:textId="77777777" w:rsidR="00F652B8" w:rsidRDefault="00F652B8">
      <w:pPr>
        <w:pStyle w:val="a3"/>
        <w:spacing w:before="9"/>
        <w:ind w:left="0"/>
        <w:rPr>
          <w:sz w:val="27"/>
        </w:rPr>
      </w:pPr>
    </w:p>
    <w:p w14:paraId="1A3E41C8" w14:textId="77777777" w:rsidR="00F652B8" w:rsidRDefault="002D1E01">
      <w:pPr>
        <w:spacing w:line="242" w:lineRule="auto"/>
        <w:ind w:left="1670" w:right="1530"/>
        <w:jc w:val="center"/>
        <w:rPr>
          <w:b/>
          <w:sz w:val="28"/>
        </w:rPr>
      </w:pPr>
      <w:r>
        <w:rPr>
          <w:b/>
          <w:sz w:val="28"/>
        </w:rPr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6 класс О.М.Александрова</w:t>
      </w:r>
    </w:p>
    <w:p w14:paraId="616E4A1B" w14:textId="77777777" w:rsidR="00F652B8" w:rsidRDefault="002D1E01">
      <w:pPr>
        <w:spacing w:line="315" w:lineRule="exact"/>
        <w:ind w:left="1672" w:right="153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14:paraId="5F1DCD57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ind w:right="1296" w:firstLine="0"/>
        <w:rPr>
          <w:b/>
          <w:bCs/>
          <w:sz w:val="28"/>
        </w:rPr>
      </w:pPr>
      <w:r>
        <w:rPr>
          <w:b/>
          <w:bCs/>
          <w:sz w:val="28"/>
        </w:rPr>
        <w:t>Что отшиб себе Илья Муромец,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пока будил Святогора (Былина «Илья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Муромец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Святогор»)?</w:t>
      </w:r>
    </w:p>
    <w:p w14:paraId="155B7327" w14:textId="77777777" w:rsidR="00F652B8" w:rsidRDefault="002D1E01">
      <w:pPr>
        <w:pStyle w:val="a3"/>
        <w:ind w:right="8159"/>
      </w:pPr>
      <w:r>
        <w:t>А) руку левую</w:t>
      </w:r>
      <w:r>
        <w:rPr>
          <w:spacing w:val="1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t>руку</w:t>
      </w:r>
      <w:r>
        <w:rPr>
          <w:spacing w:val="-10"/>
        </w:rPr>
        <w:t xml:space="preserve"> </w:t>
      </w:r>
      <w:r>
        <w:t>правую</w:t>
      </w:r>
    </w:p>
    <w:p w14:paraId="705D4BE6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-1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палец</w:t>
      </w:r>
    </w:p>
    <w:p w14:paraId="4635A141" w14:textId="77777777" w:rsidR="00F652B8" w:rsidRDefault="002D1E01">
      <w:pPr>
        <w:pStyle w:val="a3"/>
        <w:spacing w:line="322" w:lineRule="exact"/>
      </w:pPr>
      <w:r>
        <w:t>Г) ногу</w:t>
      </w:r>
    </w:p>
    <w:p w14:paraId="12780745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ind w:firstLine="0"/>
        <w:rPr>
          <w:sz w:val="28"/>
        </w:rPr>
      </w:pPr>
      <w:r>
        <w:rPr>
          <w:b/>
          <w:bCs/>
          <w:sz w:val="28"/>
        </w:rPr>
        <w:t>От чего проснулся Святогор (Былина «Илья Муромец и Святогор»)?</w:t>
      </w:r>
      <w:r>
        <w:rPr>
          <w:b/>
          <w:bCs/>
          <w:spacing w:val="-67"/>
          <w:sz w:val="28"/>
        </w:rPr>
        <w:t xml:space="preserve"> </w:t>
      </w:r>
    </w:p>
    <w:p w14:paraId="21BB8E93" w14:textId="77777777" w:rsidR="00F652B8" w:rsidRDefault="002D1E01">
      <w:pPr>
        <w:pStyle w:val="a4"/>
        <w:tabs>
          <w:tab w:val="left" w:pos="535"/>
        </w:tabs>
        <w:ind w:right="1528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палицы булатной</w:t>
      </w:r>
    </w:p>
    <w:p w14:paraId="33597332" w14:textId="77777777" w:rsidR="00F652B8" w:rsidRDefault="002D1E01">
      <w:pPr>
        <w:pStyle w:val="a3"/>
        <w:ind w:right="6979"/>
      </w:pPr>
      <w:r>
        <w:t>Б) шалапуги подорожной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свиста</w:t>
      </w:r>
      <w:r>
        <w:rPr>
          <w:spacing w:val="-1"/>
        </w:rPr>
        <w:t xml:space="preserve"> </w:t>
      </w:r>
      <w:r>
        <w:t>молодецкого</w:t>
      </w:r>
    </w:p>
    <w:p w14:paraId="09A51E2F" w14:textId="77777777" w:rsidR="00F652B8" w:rsidRDefault="002D1E01">
      <w:pPr>
        <w:pStyle w:val="a3"/>
        <w:ind w:right="6979"/>
      </w:pPr>
      <w:r>
        <w:t>Г) от звука копыт коня</w:t>
      </w:r>
    </w:p>
    <w:p w14:paraId="1E839C76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ind w:right="782" w:firstLine="0"/>
        <w:rPr>
          <w:sz w:val="28"/>
        </w:rPr>
      </w:pPr>
      <w:r>
        <w:rPr>
          <w:b/>
          <w:bCs/>
          <w:sz w:val="28"/>
        </w:rPr>
        <w:t>Как взял Святогор Илью Муромца (Былина «Илья Муромец и Святогор»)?</w:t>
      </w:r>
      <w:r>
        <w:rPr>
          <w:b/>
          <w:bCs/>
          <w:spacing w:val="-67"/>
          <w:sz w:val="28"/>
        </w:rPr>
        <w:t xml:space="preserve"> </w:t>
      </w:r>
    </w:p>
    <w:p w14:paraId="3A1614DD" w14:textId="77777777" w:rsidR="00F652B8" w:rsidRDefault="002D1E01">
      <w:pPr>
        <w:pStyle w:val="a4"/>
        <w:tabs>
          <w:tab w:val="left" w:pos="535"/>
        </w:tabs>
        <w:ind w:right="782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 руки</w:t>
      </w:r>
    </w:p>
    <w:p w14:paraId="7C2B2C63" w14:textId="77777777" w:rsidR="00F652B8" w:rsidRDefault="002D1E01">
      <w:pPr>
        <w:pStyle w:val="a3"/>
        <w:ind w:right="8605"/>
      </w:pPr>
      <w:r>
        <w:t>Б) за ноги</w:t>
      </w:r>
      <w:r>
        <w:rPr>
          <w:spacing w:val="1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кудри</w:t>
      </w:r>
    </w:p>
    <w:p w14:paraId="1F52C475" w14:textId="77777777" w:rsidR="00F652B8" w:rsidRDefault="002D1E01">
      <w:pPr>
        <w:pStyle w:val="a3"/>
        <w:ind w:rightChars="3400" w:right="7480"/>
      </w:pPr>
      <w:r>
        <w:t>Г) за голову</w:t>
      </w:r>
    </w:p>
    <w:p w14:paraId="454784F6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ind w:right="1424" w:firstLine="0"/>
        <w:rPr>
          <w:b/>
          <w:bCs/>
          <w:sz w:val="28"/>
        </w:rPr>
      </w:pPr>
      <w:r>
        <w:rPr>
          <w:b/>
          <w:bCs/>
          <w:sz w:val="28"/>
        </w:rPr>
        <w:t>Куда поехал Святогор с Ильёй Муромцем (Былина «Илья Муромец и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Святогор»)?</w:t>
      </w:r>
    </w:p>
    <w:p w14:paraId="63C49DA4" w14:textId="77777777" w:rsidR="00F652B8" w:rsidRDefault="002D1E01">
      <w:pPr>
        <w:pStyle w:val="a3"/>
        <w:ind w:right="7280"/>
      </w:pPr>
      <w:r>
        <w:t>А) к Уральским горам</w:t>
      </w:r>
      <w:r>
        <w:rPr>
          <w:spacing w:val="1"/>
        </w:rPr>
        <w:t xml:space="preserve"> </w:t>
      </w:r>
      <w:r>
        <w:t>Б) к Араратским горам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Кавказским</w:t>
      </w:r>
      <w:r>
        <w:rPr>
          <w:spacing w:val="-1"/>
        </w:rPr>
        <w:t xml:space="preserve"> </w:t>
      </w:r>
      <w:r>
        <w:t>горам</w:t>
      </w:r>
    </w:p>
    <w:p w14:paraId="08E09956" w14:textId="77777777" w:rsidR="00F652B8" w:rsidRDefault="002D1E01">
      <w:pPr>
        <w:pStyle w:val="a3"/>
        <w:ind w:right="7280"/>
      </w:pPr>
      <w:r>
        <w:t>Г) к Алтайским горам</w:t>
      </w:r>
    </w:p>
    <w:p w14:paraId="2B673C47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ind w:right="1493" w:firstLine="0"/>
        <w:rPr>
          <w:b/>
          <w:bCs/>
          <w:sz w:val="28"/>
        </w:rPr>
      </w:pPr>
      <w:r>
        <w:rPr>
          <w:b/>
          <w:bCs/>
          <w:sz w:val="28"/>
        </w:rPr>
        <w:t>Что увидели богатыри на Елеонской горе (Былина «Илья Муромец и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Святогор»)?</w:t>
      </w:r>
    </w:p>
    <w:p w14:paraId="328046F0" w14:textId="77777777" w:rsidR="00F652B8" w:rsidRDefault="002D1E01">
      <w:pPr>
        <w:pStyle w:val="a3"/>
        <w:ind w:left="322" w:right="7499" w:hanging="70"/>
      </w:pPr>
      <w:r>
        <w:t>А) хрустальный гроб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золотой гроб</w:t>
      </w:r>
    </w:p>
    <w:p w14:paraId="7E2E222D" w14:textId="77777777" w:rsidR="00F652B8" w:rsidRDefault="002D1E01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дубовый</w:t>
      </w:r>
      <w:r>
        <w:rPr>
          <w:spacing w:val="-2"/>
        </w:rPr>
        <w:t xml:space="preserve"> </w:t>
      </w:r>
      <w:r>
        <w:t>гроб</w:t>
      </w:r>
    </w:p>
    <w:p w14:paraId="4AE21301" w14:textId="77777777" w:rsidR="00F652B8" w:rsidRDefault="002D1E01">
      <w:pPr>
        <w:pStyle w:val="a3"/>
        <w:spacing w:line="321" w:lineRule="exact"/>
      </w:pPr>
      <w:r>
        <w:lastRenderedPageBreak/>
        <w:t>Г) серебряный гроб</w:t>
      </w:r>
    </w:p>
    <w:p w14:paraId="5DFFF48A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spacing w:line="242" w:lineRule="auto"/>
        <w:ind w:right="200" w:firstLine="0"/>
        <w:rPr>
          <w:b/>
          <w:bCs/>
          <w:sz w:val="28"/>
        </w:rPr>
      </w:pPr>
      <w:r>
        <w:rPr>
          <w:b/>
          <w:bCs/>
          <w:sz w:val="28"/>
        </w:rPr>
        <w:t>Что случалось каждый раз после удара саблей вострой с гробом (Былина «Илья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Муромец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и Святогор»)?</w:t>
      </w:r>
    </w:p>
    <w:p w14:paraId="3F55308B" w14:textId="77777777" w:rsidR="00F652B8" w:rsidRDefault="002D1E01">
      <w:pPr>
        <w:pStyle w:val="a3"/>
        <w:spacing w:line="318" w:lineRule="exact"/>
      </w:pPr>
      <w:r>
        <w:t>А)</w:t>
      </w:r>
      <w:r>
        <w:rPr>
          <w:spacing w:val="-3"/>
        </w:rPr>
        <w:t xml:space="preserve"> </w:t>
      </w:r>
      <w:r>
        <w:t>появлялись</w:t>
      </w:r>
      <w:r>
        <w:rPr>
          <w:spacing w:val="-3"/>
        </w:rPr>
        <w:t xml:space="preserve"> </w:t>
      </w:r>
      <w:r>
        <w:t>серебряные</w:t>
      </w:r>
      <w:r>
        <w:rPr>
          <w:spacing w:val="-3"/>
        </w:rPr>
        <w:t xml:space="preserve"> </w:t>
      </w:r>
      <w:r>
        <w:t>монеты</w:t>
      </w:r>
    </w:p>
    <w:p w14:paraId="4234193D" w14:textId="77777777" w:rsidR="00F652B8" w:rsidRDefault="002D1E01">
      <w:pPr>
        <w:pStyle w:val="a3"/>
        <w:spacing w:before="66"/>
        <w:ind w:right="7615"/>
      </w:pPr>
      <w:r>
        <w:t>Б) железные обручи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медные цепи</w:t>
      </w:r>
    </w:p>
    <w:p w14:paraId="63B923B5" w14:textId="77777777" w:rsidR="00F652B8" w:rsidRDefault="002D1E01">
      <w:pPr>
        <w:pStyle w:val="a3"/>
        <w:spacing w:before="66"/>
        <w:ind w:right="7615"/>
      </w:pPr>
      <w:r>
        <w:t>Г) золотые кольца</w:t>
      </w:r>
    </w:p>
    <w:p w14:paraId="509BBBD5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ind w:right="951" w:firstLine="0"/>
        <w:rPr>
          <w:sz w:val="28"/>
        </w:rPr>
      </w:pPr>
      <w:r>
        <w:rPr>
          <w:b/>
          <w:bCs/>
          <w:sz w:val="28"/>
        </w:rPr>
        <w:t>Где схоронен Святогор-богатырь (Былина «Илья Муромец и Святогор»)?</w:t>
      </w:r>
      <w:r>
        <w:rPr>
          <w:b/>
          <w:bCs/>
          <w:spacing w:val="-67"/>
          <w:sz w:val="28"/>
        </w:rPr>
        <w:t xml:space="preserve"> </w:t>
      </w:r>
    </w:p>
    <w:p w14:paraId="0181B57F" w14:textId="77777777" w:rsidR="00F652B8" w:rsidRDefault="002D1E01">
      <w:pPr>
        <w:pStyle w:val="a4"/>
        <w:tabs>
          <w:tab w:val="left" w:pos="535"/>
        </w:tabs>
        <w:ind w:right="951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городе Киеве</w:t>
      </w:r>
    </w:p>
    <w:p w14:paraId="681C77D1" w14:textId="77777777" w:rsidR="00F652B8" w:rsidRDefault="002D1E01">
      <w:pPr>
        <w:pStyle w:val="a3"/>
        <w:ind w:right="7484"/>
      </w:pPr>
      <w:r>
        <w:t>Б) на горе Елеонской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чистом поле</w:t>
      </w:r>
    </w:p>
    <w:p w14:paraId="272D6CFD" w14:textId="77777777" w:rsidR="00F652B8" w:rsidRDefault="002D1E01">
      <w:pPr>
        <w:pStyle w:val="a3"/>
        <w:ind w:right="7484"/>
      </w:pPr>
      <w:r>
        <w:t>Г) в лесу</w:t>
      </w:r>
    </w:p>
    <w:p w14:paraId="14BADF9C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spacing w:before="1"/>
        <w:ind w:firstLine="0"/>
        <w:rPr>
          <w:i/>
          <w:iCs/>
          <w:sz w:val="28"/>
        </w:rPr>
      </w:pPr>
      <w:r>
        <w:rPr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стихотворении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«Святогор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Илья»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i/>
          <w:iCs/>
          <w:sz w:val="28"/>
        </w:rPr>
        <w:t>во</w:t>
      </w:r>
      <w:r>
        <w:rPr>
          <w:b/>
          <w:bCs/>
          <w:i/>
          <w:iCs/>
          <w:spacing w:val="-2"/>
          <w:sz w:val="28"/>
        </w:rPr>
        <w:t xml:space="preserve"> </w:t>
      </w:r>
      <w:r>
        <w:rPr>
          <w:b/>
          <w:bCs/>
          <w:i/>
          <w:iCs/>
          <w:sz w:val="28"/>
        </w:rPr>
        <w:t>всю</w:t>
      </w:r>
      <w:r>
        <w:rPr>
          <w:b/>
          <w:bCs/>
          <w:i/>
          <w:iCs/>
          <w:spacing w:val="-5"/>
          <w:sz w:val="28"/>
        </w:rPr>
        <w:t xml:space="preserve"> </w:t>
      </w:r>
      <w:r>
        <w:rPr>
          <w:b/>
          <w:bCs/>
          <w:i/>
          <w:iCs/>
          <w:sz w:val="28"/>
        </w:rPr>
        <w:t>грузную</w:t>
      </w:r>
      <w:r>
        <w:rPr>
          <w:b/>
          <w:bCs/>
          <w:i/>
          <w:iCs/>
          <w:spacing w:val="-1"/>
          <w:sz w:val="28"/>
        </w:rPr>
        <w:t xml:space="preserve"> </w:t>
      </w:r>
      <w:r>
        <w:rPr>
          <w:b/>
          <w:bCs/>
          <w:i/>
          <w:iCs/>
          <w:sz w:val="28"/>
        </w:rPr>
        <w:t>печень</w:t>
      </w:r>
      <w:r>
        <w:rPr>
          <w:b/>
          <w:bCs/>
          <w:i/>
          <w:iCs/>
          <w:spacing w:val="-4"/>
          <w:sz w:val="28"/>
        </w:rPr>
        <w:t xml:space="preserve"> </w:t>
      </w:r>
      <w:r>
        <w:rPr>
          <w:b/>
          <w:bCs/>
          <w:i/>
          <w:iCs/>
          <w:sz w:val="28"/>
        </w:rPr>
        <w:t>надулся</w:t>
      </w:r>
      <w:r>
        <w:rPr>
          <w:b/>
          <w:bCs/>
          <w:i/>
          <w:iCs/>
          <w:spacing w:val="-67"/>
          <w:sz w:val="28"/>
        </w:rPr>
        <w:t xml:space="preserve"> </w:t>
      </w:r>
    </w:p>
    <w:p w14:paraId="602111E7" w14:textId="77777777" w:rsidR="00F652B8" w:rsidRDefault="002D1E01">
      <w:pPr>
        <w:pStyle w:val="a4"/>
        <w:tabs>
          <w:tab w:val="left" w:pos="535"/>
        </w:tabs>
        <w:spacing w:before="1"/>
        <w:ind w:right="1512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</w:t>
      </w:r>
    </w:p>
    <w:p w14:paraId="6FB8A787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эпитет</w:t>
      </w:r>
    </w:p>
    <w:p w14:paraId="19FFD35E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-3"/>
        </w:rPr>
        <w:t xml:space="preserve"> </w:t>
      </w:r>
      <w:r>
        <w:t>гипербола</w:t>
      </w:r>
    </w:p>
    <w:p w14:paraId="065C713A" w14:textId="77777777" w:rsidR="00F652B8" w:rsidRDefault="002D1E01">
      <w:pPr>
        <w:pStyle w:val="a3"/>
        <w:spacing w:line="322" w:lineRule="exact"/>
      </w:pPr>
      <w:r>
        <w:t>Г) метафора</w:t>
      </w:r>
    </w:p>
    <w:p w14:paraId="23707AC4" w14:textId="77777777" w:rsidR="00F652B8" w:rsidRDefault="002D1E01">
      <w:pPr>
        <w:pStyle w:val="a4"/>
        <w:numPr>
          <w:ilvl w:val="0"/>
          <w:numId w:val="7"/>
        </w:numPr>
        <w:tabs>
          <w:tab w:val="left" w:pos="535"/>
        </w:tabs>
        <w:ind w:right="426" w:firstLine="0"/>
        <w:rPr>
          <w:sz w:val="28"/>
        </w:rPr>
      </w:pPr>
      <w:r>
        <w:rPr>
          <w:b/>
          <w:bCs/>
          <w:sz w:val="28"/>
        </w:rPr>
        <w:t>Какой стихотворный размер стихотворения «Святогор и Илья» И. А. Бунина?</w:t>
      </w:r>
    </w:p>
    <w:p w14:paraId="2D2269A0" w14:textId="77777777" w:rsidR="00F652B8" w:rsidRDefault="002D1E01">
      <w:pPr>
        <w:pStyle w:val="a4"/>
        <w:tabs>
          <w:tab w:val="left" w:pos="535"/>
        </w:tabs>
        <w:ind w:right="426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Дактиль</w:t>
      </w:r>
    </w:p>
    <w:p w14:paraId="1C3AF05A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Анапест</w:t>
      </w:r>
    </w:p>
    <w:p w14:paraId="1C235C47" w14:textId="77777777" w:rsidR="00F652B8" w:rsidRDefault="002D1E01">
      <w:pPr>
        <w:pStyle w:val="a3"/>
        <w:spacing w:before="2" w:line="322" w:lineRule="exact"/>
      </w:pPr>
      <w:r>
        <w:t>В)</w:t>
      </w:r>
      <w:r>
        <w:rPr>
          <w:spacing w:val="-2"/>
        </w:rPr>
        <w:t xml:space="preserve"> </w:t>
      </w:r>
      <w:r>
        <w:t>Амфибрахий</w:t>
      </w:r>
    </w:p>
    <w:p w14:paraId="1397D062" w14:textId="77777777" w:rsidR="00F652B8" w:rsidRDefault="002D1E01">
      <w:pPr>
        <w:pStyle w:val="a3"/>
        <w:spacing w:before="2" w:line="322" w:lineRule="exact"/>
      </w:pPr>
      <w:r>
        <w:t xml:space="preserve">Г) Хорей </w:t>
      </w:r>
    </w:p>
    <w:p w14:paraId="4222091B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ind w:right="377" w:firstLine="0"/>
        <w:rPr>
          <w:b/>
          <w:bCs/>
          <w:sz w:val="28"/>
        </w:rPr>
      </w:pPr>
      <w:r>
        <w:rPr>
          <w:b/>
          <w:bCs/>
          <w:sz w:val="28"/>
        </w:rPr>
        <w:t>Кем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был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отец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рассказчика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(по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произведению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«Детство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Архангельске»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Б.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В.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Шергина)?</w:t>
      </w:r>
    </w:p>
    <w:p w14:paraId="2EC431EB" w14:textId="77777777" w:rsidR="00F652B8" w:rsidRDefault="002D1E01">
      <w:pPr>
        <w:pStyle w:val="a3"/>
        <w:ind w:right="7229"/>
      </w:pPr>
      <w:r>
        <w:t>А) Бравым штурманом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Боевым</w:t>
      </w:r>
      <w:r>
        <w:rPr>
          <w:spacing w:val="-2"/>
        </w:rPr>
        <w:t xml:space="preserve"> </w:t>
      </w:r>
      <w:r>
        <w:t>командиром</w:t>
      </w:r>
    </w:p>
    <w:p w14:paraId="37BBC76F" w14:textId="77777777" w:rsidR="00F652B8" w:rsidRDefault="002D1E01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Капитаном</w:t>
      </w:r>
      <w:r>
        <w:rPr>
          <w:spacing w:val="-5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корабля</w:t>
      </w:r>
    </w:p>
    <w:p w14:paraId="39DEB69B" w14:textId="77777777" w:rsidR="00F652B8" w:rsidRDefault="002D1E01">
      <w:pPr>
        <w:pStyle w:val="a3"/>
        <w:spacing w:line="321" w:lineRule="exact"/>
      </w:pPr>
      <w:r>
        <w:t>Г) Охотником</w:t>
      </w:r>
    </w:p>
    <w:p w14:paraId="30102483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spacing w:before="1"/>
        <w:ind w:firstLine="0"/>
        <w:rPr>
          <w:sz w:val="28"/>
        </w:rPr>
      </w:pPr>
      <w:r>
        <w:rPr>
          <w:b/>
          <w:bCs/>
          <w:sz w:val="28"/>
        </w:rPr>
        <w:t>Почему Чернобородый не мог поехать в город без жены?</w:t>
      </w:r>
      <w:r>
        <w:rPr>
          <w:b/>
          <w:bCs/>
          <w:spacing w:val="-67"/>
          <w:sz w:val="28"/>
        </w:rPr>
        <w:t xml:space="preserve"> </w:t>
      </w:r>
    </w:p>
    <w:p w14:paraId="76558503" w14:textId="77777777" w:rsidR="00F652B8" w:rsidRDefault="002D1E01">
      <w:pPr>
        <w:pStyle w:val="a4"/>
        <w:tabs>
          <w:tab w:val="left" w:pos="676"/>
        </w:tabs>
        <w:spacing w:before="1"/>
        <w:ind w:right="2744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Он не знал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дороги</w:t>
      </w:r>
    </w:p>
    <w:p w14:paraId="49DCB29C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боялся</w:t>
      </w:r>
      <w:r>
        <w:rPr>
          <w:spacing w:val="-1"/>
        </w:rPr>
        <w:t xml:space="preserve"> </w:t>
      </w:r>
      <w:r>
        <w:t>людей</w:t>
      </w:r>
    </w:p>
    <w:p w14:paraId="32BCE184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 умел</w:t>
      </w:r>
      <w:r>
        <w:rPr>
          <w:spacing w:val="-2"/>
        </w:rPr>
        <w:t xml:space="preserve"> </w:t>
      </w:r>
      <w:r>
        <w:t>ходить</w:t>
      </w:r>
      <w:r>
        <w:rPr>
          <w:spacing w:val="-1"/>
        </w:rPr>
        <w:t xml:space="preserve"> </w:t>
      </w:r>
      <w:r>
        <w:t>по магазинам</w:t>
      </w:r>
    </w:p>
    <w:p w14:paraId="13244C70" w14:textId="77777777" w:rsidR="00F652B8" w:rsidRDefault="002D1E01">
      <w:pPr>
        <w:pStyle w:val="a3"/>
        <w:spacing w:line="322" w:lineRule="exact"/>
      </w:pPr>
      <w:r>
        <w:t>Г) они всё делали вместе</w:t>
      </w:r>
    </w:p>
    <w:p w14:paraId="7295231A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какой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момент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вернулись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родители?</w:t>
      </w:r>
    </w:p>
    <w:p w14:paraId="5E70820C" w14:textId="77777777" w:rsidR="00F652B8" w:rsidRDefault="002D1E01">
      <w:pPr>
        <w:pStyle w:val="a3"/>
        <w:ind w:right="2827"/>
      </w:pPr>
      <w:r>
        <w:t>А) Когда старший вспомнил о младшем и не смог его найти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Когда старший ушёл</w:t>
      </w:r>
      <w:r>
        <w:rPr>
          <w:spacing w:val="-1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брата</w:t>
      </w:r>
    </w:p>
    <w:p w14:paraId="1D39EBE4" w14:textId="77777777" w:rsidR="00F652B8" w:rsidRDefault="002D1E01">
      <w:pPr>
        <w:pStyle w:val="a3"/>
        <w:spacing w:before="2" w:line="322" w:lineRule="exact"/>
      </w:pPr>
      <w:r>
        <w:t>В)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драки сыновей</w:t>
      </w:r>
    </w:p>
    <w:p w14:paraId="521B4206" w14:textId="77777777" w:rsidR="00F652B8" w:rsidRDefault="002D1E01">
      <w:pPr>
        <w:pStyle w:val="a3"/>
        <w:spacing w:before="2" w:line="322" w:lineRule="exact"/>
      </w:pPr>
      <w:r>
        <w:t>Г) когда стемнело</w:t>
      </w:r>
    </w:p>
    <w:p w14:paraId="7AC0C2DB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ind w:firstLine="0"/>
        <w:rPr>
          <w:sz w:val="28"/>
        </w:rPr>
      </w:pPr>
      <w:r>
        <w:rPr>
          <w:b/>
          <w:bCs/>
          <w:sz w:val="28"/>
        </w:rPr>
        <w:t>Кто помог братьям бежать?</w:t>
      </w:r>
      <w:r>
        <w:rPr>
          <w:b/>
          <w:bCs/>
          <w:spacing w:val="-67"/>
          <w:sz w:val="28"/>
        </w:rPr>
        <w:t xml:space="preserve"> </w:t>
      </w:r>
    </w:p>
    <w:p w14:paraId="5000543A" w14:textId="77777777" w:rsidR="00F652B8" w:rsidRDefault="002D1E01">
      <w:pPr>
        <w:pStyle w:val="a4"/>
        <w:tabs>
          <w:tab w:val="left" w:pos="676"/>
        </w:tabs>
        <w:ind w:right="6309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</w:t>
      </w:r>
    </w:p>
    <w:p w14:paraId="37AC1AE6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Лесные</w:t>
      </w:r>
      <w:r>
        <w:rPr>
          <w:spacing w:val="-3"/>
        </w:rPr>
        <w:t xml:space="preserve"> </w:t>
      </w:r>
      <w:r>
        <w:t>друзья</w:t>
      </w:r>
    </w:p>
    <w:p w14:paraId="6090BD9F" w14:textId="77777777" w:rsidR="00F652B8" w:rsidRDefault="002D1E01">
      <w:pPr>
        <w:pStyle w:val="a3"/>
        <w:spacing w:line="322" w:lineRule="exact"/>
      </w:pPr>
      <w:r>
        <w:t>В)</w:t>
      </w:r>
      <w:r>
        <w:rPr>
          <w:spacing w:val="-2"/>
        </w:rPr>
        <w:t xml:space="preserve"> </w:t>
      </w:r>
      <w:r>
        <w:t>Весенние</w:t>
      </w:r>
      <w:r>
        <w:rPr>
          <w:spacing w:val="-1"/>
        </w:rPr>
        <w:t xml:space="preserve"> </w:t>
      </w:r>
      <w:r>
        <w:t>месяцы</w:t>
      </w:r>
    </w:p>
    <w:p w14:paraId="2BC77553" w14:textId="77777777" w:rsidR="00F652B8" w:rsidRDefault="002D1E01">
      <w:pPr>
        <w:pStyle w:val="a3"/>
        <w:spacing w:line="322" w:lineRule="exact"/>
      </w:pPr>
      <w:r>
        <w:t>Г) Дед Мороз</w:t>
      </w:r>
    </w:p>
    <w:p w14:paraId="1DECAE99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spacing w:line="242" w:lineRule="auto"/>
        <w:ind w:firstLine="0"/>
        <w:rPr>
          <w:sz w:val="28"/>
        </w:rPr>
      </w:pPr>
      <w:r>
        <w:rPr>
          <w:b/>
          <w:bCs/>
          <w:sz w:val="28"/>
        </w:rPr>
        <w:t>Кто собрал младшего брата по кусочкам?</w:t>
      </w:r>
      <w:r>
        <w:rPr>
          <w:b/>
          <w:bCs/>
          <w:spacing w:val="-67"/>
          <w:sz w:val="28"/>
        </w:rPr>
        <w:t xml:space="preserve"> </w:t>
      </w:r>
    </w:p>
    <w:p w14:paraId="1BF2D4F6" w14:textId="77777777" w:rsidR="00F652B8" w:rsidRDefault="002D1E01">
      <w:pPr>
        <w:pStyle w:val="a4"/>
        <w:tabs>
          <w:tab w:val="left" w:pos="676"/>
        </w:tabs>
        <w:spacing w:line="242" w:lineRule="auto"/>
        <w:ind w:right="4637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Мама</w:t>
      </w:r>
    </w:p>
    <w:p w14:paraId="4DE0AFBE" w14:textId="77777777" w:rsidR="00F652B8" w:rsidRDefault="002D1E01">
      <w:pPr>
        <w:pStyle w:val="a3"/>
        <w:spacing w:line="317" w:lineRule="exact"/>
      </w:pPr>
      <w:r>
        <w:t>Б)</w:t>
      </w:r>
      <w:r>
        <w:rPr>
          <w:spacing w:val="-3"/>
        </w:rPr>
        <w:t xml:space="preserve"> </w:t>
      </w:r>
      <w:r>
        <w:t>Дед Мороз</w:t>
      </w:r>
    </w:p>
    <w:p w14:paraId="3FC2E5B7" w14:textId="77777777" w:rsidR="00F652B8" w:rsidRDefault="002D1E01">
      <w:pPr>
        <w:pStyle w:val="a3"/>
      </w:pPr>
      <w:r>
        <w:lastRenderedPageBreak/>
        <w:t>В) Белки и</w:t>
      </w:r>
      <w:r>
        <w:rPr>
          <w:spacing w:val="-3"/>
        </w:rPr>
        <w:t xml:space="preserve"> </w:t>
      </w:r>
      <w:r>
        <w:t>птицы</w:t>
      </w:r>
    </w:p>
    <w:p w14:paraId="32F36137" w14:textId="77777777" w:rsidR="00F652B8" w:rsidRDefault="002D1E01">
      <w:pPr>
        <w:pStyle w:val="a3"/>
      </w:pPr>
      <w:r>
        <w:t>Г) Старший брат</w:t>
      </w:r>
    </w:p>
    <w:p w14:paraId="3DE55C9D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spacing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Кто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доставал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шишки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беличьего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дупла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(К.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Паустовский.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Рассказ</w:t>
      </w:r>
    </w:p>
    <w:p w14:paraId="231EC083" w14:textId="77777777" w:rsidR="00F652B8" w:rsidRDefault="002D1E01">
      <w:pPr>
        <w:pStyle w:val="a3"/>
        <w:spacing w:line="322" w:lineRule="exact"/>
        <w:rPr>
          <w:b/>
          <w:bCs/>
        </w:rPr>
      </w:pPr>
      <w:r>
        <w:rPr>
          <w:b/>
          <w:bCs/>
        </w:rPr>
        <w:t>«Заботливый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цветок»)?</w:t>
      </w:r>
    </w:p>
    <w:p w14:paraId="6DCC3462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ind w:right="207" w:firstLine="0"/>
        <w:rPr>
          <w:b/>
          <w:bCs/>
          <w:sz w:val="28"/>
        </w:rPr>
      </w:pPr>
      <w:r>
        <w:rPr>
          <w:b/>
          <w:bCs/>
          <w:sz w:val="28"/>
        </w:rPr>
        <w:t>Почему люди забирали у белок шишки (К. Паустовский. Рассказ «Заботливый</w:t>
      </w:r>
      <w:r w:rsidR="00982A82">
        <w:rPr>
          <w:b/>
          <w:bCs/>
          <w:sz w:val="28"/>
        </w:rPr>
        <w:t xml:space="preserve"> 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цветок»)?</w:t>
      </w:r>
    </w:p>
    <w:p w14:paraId="4E0288CA" w14:textId="77777777" w:rsidR="00F652B8" w:rsidRDefault="002D1E01">
      <w:pPr>
        <w:pStyle w:val="a3"/>
        <w:spacing w:before="1" w:line="322" w:lineRule="exact"/>
        <w:jc w:val="both"/>
      </w:pPr>
      <w:r>
        <w:t>А)</w:t>
      </w:r>
      <w:r>
        <w:rPr>
          <w:spacing w:val="-2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 белкам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нужны</w:t>
      </w:r>
    </w:p>
    <w:p w14:paraId="52468A85" w14:textId="77777777" w:rsidR="00F652B8" w:rsidRDefault="002D1E01">
      <w:pPr>
        <w:pStyle w:val="a3"/>
        <w:ind w:right="4734"/>
        <w:jc w:val="both"/>
      </w:pPr>
      <w:r>
        <w:t>Б) потому, что белки скоро снова натаскают</w:t>
      </w:r>
      <w:r>
        <w:rPr>
          <w:spacing w:val="-67"/>
        </w:rPr>
        <w:t xml:space="preserve"> </w:t>
      </w:r>
      <w:r>
        <w:t>В) потому, что беличьи дупла очень высоко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потому,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не любят белок</w:t>
      </w:r>
    </w:p>
    <w:p w14:paraId="773CE1AF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ind w:right="259" w:firstLine="0"/>
        <w:rPr>
          <w:b/>
          <w:bCs/>
          <w:sz w:val="28"/>
        </w:rPr>
      </w:pPr>
      <w:r>
        <w:rPr>
          <w:b/>
          <w:bCs/>
          <w:sz w:val="28"/>
        </w:rPr>
        <w:t>Почему белки — хорошие помощники (К. Паустовский. Рассказ «Заботливый</w:t>
      </w:r>
      <w:r w:rsidR="00982A82">
        <w:rPr>
          <w:b/>
          <w:bCs/>
          <w:sz w:val="28"/>
        </w:rPr>
        <w:t xml:space="preserve"> 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цветок»)?</w:t>
      </w:r>
    </w:p>
    <w:p w14:paraId="75AB00D0" w14:textId="77777777" w:rsidR="00F652B8" w:rsidRDefault="002D1E01">
      <w:pPr>
        <w:pStyle w:val="a3"/>
      </w:pPr>
      <w:r>
        <w:t>А)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быстрые</w:t>
      </w:r>
    </w:p>
    <w:p w14:paraId="3C4B30B6" w14:textId="77777777" w:rsidR="00F652B8" w:rsidRDefault="002D1E01">
      <w:pPr>
        <w:pStyle w:val="a3"/>
      </w:pPr>
      <w:r>
        <w:t>Б)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собирают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здоровые</w:t>
      </w:r>
      <w:r>
        <w:rPr>
          <w:spacing w:val="-2"/>
        </w:rPr>
        <w:t xml:space="preserve"> </w:t>
      </w:r>
      <w:r>
        <w:t>шишки</w:t>
      </w:r>
    </w:p>
    <w:p w14:paraId="2B98876A" w14:textId="77777777" w:rsidR="00F652B8" w:rsidRDefault="002D1E01">
      <w:pPr>
        <w:pStyle w:val="a3"/>
        <w:spacing w:before="66"/>
        <w:ind w:right="4939"/>
      </w:pPr>
      <w:r>
        <w:t>В) они умеют прыгать с дерева на дерево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любят</w:t>
      </w:r>
      <w:r>
        <w:rPr>
          <w:spacing w:val="-4"/>
        </w:rPr>
        <w:t xml:space="preserve"> </w:t>
      </w:r>
      <w:r>
        <w:t>отдавать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шишк</w:t>
      </w:r>
    </w:p>
    <w:p w14:paraId="158FCA6C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spacing w:line="321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Какая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профессия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была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Михаила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Михайловича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(К.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Паустовский.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Рассказ</w:t>
      </w:r>
    </w:p>
    <w:p w14:paraId="48554DB4" w14:textId="77777777" w:rsidR="00F652B8" w:rsidRDefault="002D1E01">
      <w:pPr>
        <w:pStyle w:val="a3"/>
        <w:spacing w:line="322" w:lineRule="exact"/>
        <w:rPr>
          <w:b/>
          <w:bCs/>
        </w:rPr>
      </w:pPr>
      <w:r>
        <w:rPr>
          <w:b/>
          <w:bCs/>
        </w:rPr>
        <w:t>«Заботливый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цветок»)?</w:t>
      </w:r>
    </w:p>
    <w:p w14:paraId="0B92BC46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spacing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Как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ещё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называют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кипрей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(К.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Паустовский.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Рассказ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«Заботливый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цветок»)?</w:t>
      </w:r>
    </w:p>
    <w:p w14:paraId="174D80A8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spacing w:line="242" w:lineRule="auto"/>
        <w:ind w:right="1236" w:firstLine="0"/>
        <w:rPr>
          <w:b/>
          <w:bCs/>
          <w:sz w:val="28"/>
        </w:rPr>
      </w:pPr>
      <w:r>
        <w:rPr>
          <w:b/>
          <w:bCs/>
          <w:sz w:val="28"/>
        </w:rPr>
        <w:t>Как звали главного героя рассказа Ю. Бондарева "Поздним вечером"?</w:t>
      </w:r>
      <w:r>
        <w:rPr>
          <w:b/>
          <w:bCs/>
          <w:spacing w:val="-67"/>
          <w:sz w:val="28"/>
        </w:rPr>
        <w:t xml:space="preserve"> </w:t>
      </w:r>
    </w:p>
    <w:p w14:paraId="134D5B7D" w14:textId="77777777" w:rsidR="00F652B8" w:rsidRDefault="002D1E01">
      <w:pPr>
        <w:pStyle w:val="a4"/>
        <w:tabs>
          <w:tab w:val="left" w:pos="676"/>
        </w:tabs>
        <w:spacing w:line="242" w:lineRule="auto"/>
        <w:ind w:right="1236" w:firstLine="0"/>
        <w:rPr>
          <w:sz w:val="28"/>
        </w:rPr>
      </w:pPr>
      <w:r>
        <w:rPr>
          <w:sz w:val="28"/>
        </w:rPr>
        <w:t>А) Коля</w:t>
      </w:r>
    </w:p>
    <w:p w14:paraId="19BB9591" w14:textId="77777777" w:rsidR="00F652B8" w:rsidRDefault="002D1E01">
      <w:pPr>
        <w:pStyle w:val="a3"/>
        <w:ind w:right="8898"/>
      </w:pPr>
      <w:r>
        <w:t>Б) Валя</w:t>
      </w:r>
    </w:p>
    <w:p w14:paraId="4C659645" w14:textId="77777777" w:rsidR="00F652B8" w:rsidRDefault="002D1E01">
      <w:pPr>
        <w:pStyle w:val="a3"/>
        <w:ind w:right="8898"/>
      </w:pPr>
      <w:r>
        <w:rPr>
          <w:spacing w:val="-67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Толя</w:t>
      </w:r>
    </w:p>
    <w:p w14:paraId="7042B08D" w14:textId="77777777" w:rsidR="00F652B8" w:rsidRDefault="002D1E01">
      <w:pPr>
        <w:pStyle w:val="a3"/>
        <w:ind w:right="8898"/>
      </w:pPr>
      <w:r>
        <w:t>Г)Галя</w:t>
      </w:r>
    </w:p>
    <w:p w14:paraId="497C091C" w14:textId="77777777" w:rsidR="00F652B8" w:rsidRDefault="002D1E01">
      <w:pPr>
        <w:pStyle w:val="a4"/>
        <w:numPr>
          <w:ilvl w:val="0"/>
          <w:numId w:val="7"/>
        </w:numPr>
        <w:tabs>
          <w:tab w:val="left" w:pos="676"/>
        </w:tabs>
        <w:ind w:right="221" w:firstLine="0"/>
        <w:rPr>
          <w:b/>
          <w:bCs/>
          <w:sz w:val="28"/>
        </w:rPr>
      </w:pPr>
      <w:r>
        <w:rPr>
          <w:b/>
          <w:bCs/>
          <w:sz w:val="28"/>
        </w:rPr>
        <w:t>Что помогает мальчикам преодолеть страх в рассказе Ю. Бондарева "Поздним</w:t>
      </w:r>
      <w:r>
        <w:rPr>
          <w:b/>
          <w:bCs/>
          <w:spacing w:val="-67"/>
          <w:sz w:val="28"/>
        </w:rPr>
        <w:t xml:space="preserve">  </w:t>
      </w:r>
      <w:r w:rsidR="00982A82">
        <w:rPr>
          <w:b/>
          <w:bCs/>
          <w:spacing w:val="-67"/>
          <w:sz w:val="28"/>
        </w:rPr>
        <w:t xml:space="preserve">                 </w:t>
      </w:r>
      <w:r>
        <w:rPr>
          <w:b/>
          <w:bCs/>
          <w:sz w:val="28"/>
        </w:rPr>
        <w:t>вечером"?</w:t>
      </w:r>
    </w:p>
    <w:p w14:paraId="367642A0" w14:textId="77777777" w:rsidR="00F652B8" w:rsidRDefault="002D1E01">
      <w:pPr>
        <w:pStyle w:val="a3"/>
        <w:ind w:right="8087"/>
      </w:pPr>
      <w:r>
        <w:t>А) Игра в карты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Пример отца</w:t>
      </w:r>
    </w:p>
    <w:p w14:paraId="71E6CA97" w14:textId="77777777" w:rsidR="00F652B8" w:rsidRDefault="002D1E01">
      <w:pPr>
        <w:pStyle w:val="a3"/>
        <w:spacing w:line="237" w:lineRule="auto"/>
        <w:ind w:right="6815"/>
        <w:rPr>
          <w:spacing w:val="-67"/>
        </w:rPr>
      </w:pPr>
      <w:r>
        <w:t>В) Включенный везде свет</w:t>
      </w:r>
      <w:r>
        <w:rPr>
          <w:spacing w:val="-67"/>
        </w:rPr>
        <w:t xml:space="preserve">  </w:t>
      </w:r>
    </w:p>
    <w:p w14:paraId="3DF6F439" w14:textId="77777777" w:rsidR="007E40E9" w:rsidRDefault="007E40E9">
      <w:pPr>
        <w:pStyle w:val="a3"/>
        <w:ind w:right="6926" w:hanging="143"/>
      </w:pPr>
    </w:p>
    <w:p w14:paraId="460401CD" w14:textId="77777777" w:rsidR="007E40E9" w:rsidRDefault="007E40E9">
      <w:pPr>
        <w:pStyle w:val="a3"/>
        <w:ind w:right="6926" w:hanging="143"/>
      </w:pPr>
    </w:p>
    <w:p w14:paraId="22C6002C" w14:textId="77777777" w:rsidR="007E40E9" w:rsidRDefault="007E40E9">
      <w:pPr>
        <w:pStyle w:val="a3"/>
        <w:ind w:right="6926" w:hanging="143"/>
      </w:pPr>
    </w:p>
    <w:p w14:paraId="210164A3" w14:textId="77777777" w:rsidR="00F652B8" w:rsidRDefault="002D1E01">
      <w:pPr>
        <w:pStyle w:val="a3"/>
        <w:ind w:right="6926" w:hanging="143"/>
      </w:pPr>
      <w:r>
        <w:t>Система оценивания</w:t>
      </w:r>
      <w:r>
        <w:rPr>
          <w:spacing w:val="1"/>
        </w:rPr>
        <w:t xml:space="preserve"> </w:t>
      </w:r>
      <w:r>
        <w:t>Максимально – 21 баллов</w:t>
      </w:r>
      <w:r>
        <w:rPr>
          <w:spacing w:val="-67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-«5»</w:t>
      </w:r>
    </w:p>
    <w:p w14:paraId="4D7E9416" w14:textId="77777777" w:rsidR="00F652B8" w:rsidRDefault="002D1E01">
      <w:pPr>
        <w:pStyle w:val="a3"/>
        <w:spacing w:line="321" w:lineRule="exact"/>
      </w:pPr>
      <w:r>
        <w:t>14-16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«4»</w:t>
      </w:r>
    </w:p>
    <w:p w14:paraId="0C03E5CA" w14:textId="77777777" w:rsidR="00F652B8" w:rsidRDefault="002D1E01">
      <w:pPr>
        <w:pStyle w:val="a3"/>
        <w:spacing w:line="322" w:lineRule="exact"/>
      </w:pPr>
      <w:r>
        <w:t>10-13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«3»</w:t>
      </w:r>
    </w:p>
    <w:p w14:paraId="0C93290A" w14:textId="77777777" w:rsidR="00F652B8" w:rsidRDefault="002D1E01">
      <w:pPr>
        <w:pStyle w:val="a3"/>
      </w:pPr>
      <w:r>
        <w:t>Ниже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049A1005" w14:textId="77777777" w:rsidR="00F652B8" w:rsidRDefault="002D1E01">
      <w:pPr>
        <w:spacing w:before="2" w:line="322" w:lineRule="exact"/>
        <w:ind w:left="25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ОВЗ</w:t>
      </w:r>
    </w:p>
    <w:p w14:paraId="256549D0" w14:textId="77777777" w:rsidR="00F652B8" w:rsidRDefault="002D1E01">
      <w:pPr>
        <w:pStyle w:val="a3"/>
        <w:spacing w:line="322" w:lineRule="exact"/>
      </w:pPr>
      <w:r>
        <w:t>15</w:t>
      </w:r>
      <w:r>
        <w:rPr>
          <w:spacing w:val="67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«5»</w:t>
      </w:r>
    </w:p>
    <w:p w14:paraId="39CD7AAB" w14:textId="77777777" w:rsidR="00F652B8" w:rsidRDefault="002D1E01">
      <w:pPr>
        <w:pStyle w:val="a3"/>
        <w:spacing w:line="322" w:lineRule="exact"/>
      </w:pPr>
      <w:r>
        <w:t>12-14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«4»</w:t>
      </w:r>
    </w:p>
    <w:p w14:paraId="1AE7BE40" w14:textId="77777777" w:rsidR="00F652B8" w:rsidRDefault="002D1E01">
      <w:pPr>
        <w:pStyle w:val="a3"/>
      </w:pPr>
      <w:r>
        <w:t>9-11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«3»</w:t>
      </w:r>
    </w:p>
    <w:p w14:paraId="477A65B5" w14:textId="77777777" w:rsidR="00F652B8" w:rsidRDefault="002D1E01">
      <w:pPr>
        <w:pStyle w:val="a3"/>
      </w:pPr>
      <w:r>
        <w:t>Ниже 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3D9C9D08" w14:textId="77777777" w:rsidR="00F652B8" w:rsidRDefault="00F652B8">
      <w:pPr>
        <w:sectPr w:rsidR="00F652B8">
          <w:pgSz w:w="11910" w:h="16840"/>
          <w:pgMar w:top="760" w:right="740" w:bottom="280" w:left="880" w:header="720" w:footer="720" w:gutter="0"/>
          <w:cols w:space="720"/>
        </w:sectPr>
      </w:pPr>
    </w:p>
    <w:p w14:paraId="3C41124D" w14:textId="77777777" w:rsidR="00F652B8" w:rsidRDefault="002D1E01">
      <w:pPr>
        <w:spacing w:before="73"/>
        <w:ind w:left="1673" w:right="1531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 О.М.Александрова</w:t>
      </w:r>
    </w:p>
    <w:p w14:paraId="2767D802" w14:textId="77777777" w:rsidR="00F652B8" w:rsidRDefault="002D1E01">
      <w:pPr>
        <w:spacing w:line="322" w:lineRule="exact"/>
        <w:ind w:left="1672" w:right="153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14:paraId="55D69BDE" w14:textId="77777777" w:rsidR="00F652B8" w:rsidRDefault="00F652B8">
      <w:pPr>
        <w:pStyle w:val="a3"/>
        <w:spacing w:before="5"/>
        <w:ind w:left="0"/>
        <w:rPr>
          <w:b/>
          <w:sz w:val="27"/>
        </w:rPr>
      </w:pPr>
    </w:p>
    <w:p w14:paraId="25267701" w14:textId="77777777" w:rsidR="00F652B8" w:rsidRDefault="002D1E01">
      <w:pPr>
        <w:pStyle w:val="a4"/>
        <w:numPr>
          <w:ilvl w:val="0"/>
          <w:numId w:val="8"/>
        </w:numPr>
        <w:tabs>
          <w:tab w:val="left" w:pos="466"/>
        </w:tabs>
        <w:spacing w:before="1"/>
        <w:rPr>
          <w:b/>
          <w:bCs/>
          <w:sz w:val="28"/>
        </w:rPr>
      </w:pPr>
      <w:r>
        <w:rPr>
          <w:b/>
          <w:bCs/>
          <w:sz w:val="28"/>
        </w:rPr>
        <w:t>Какому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герою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посвящена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русская народная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песня:</w:t>
      </w:r>
    </w:p>
    <w:p w14:paraId="4FB035A8" w14:textId="77777777" w:rsidR="00F652B8" w:rsidRDefault="002D1E01">
      <w:pPr>
        <w:pStyle w:val="a3"/>
        <w:spacing w:before="2"/>
        <w:ind w:right="5308" w:firstLine="69"/>
        <w:rPr>
          <w:b/>
          <w:bCs/>
          <w:i/>
          <w:iCs/>
        </w:rPr>
      </w:pPr>
      <w:r>
        <w:rPr>
          <w:b/>
          <w:bCs/>
          <w:i/>
          <w:iCs/>
        </w:rPr>
        <w:t>« На заре то было,братцы,на утренней,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На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восходе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красного солнышка,</w:t>
      </w:r>
    </w:p>
    <w:p w14:paraId="36075522" w14:textId="77777777" w:rsidR="00F652B8" w:rsidRDefault="002D1E01">
      <w:pPr>
        <w:pStyle w:val="a3"/>
        <w:spacing w:line="321" w:lineRule="exact"/>
        <w:rPr>
          <w:b/>
          <w:bCs/>
          <w:i/>
          <w:iCs/>
        </w:rPr>
      </w:pPr>
      <w:r>
        <w:rPr>
          <w:b/>
          <w:bCs/>
          <w:i/>
          <w:iCs/>
        </w:rPr>
        <w:t>На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закате светлого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месяца.</w:t>
      </w:r>
    </w:p>
    <w:p w14:paraId="5259D0CB" w14:textId="77777777" w:rsidR="00F652B8" w:rsidRDefault="002D1E01">
      <w:pPr>
        <w:pStyle w:val="a3"/>
        <w:ind w:right="6285"/>
        <w:rPr>
          <w:b/>
          <w:bCs/>
          <w:i/>
          <w:iCs/>
        </w:rPr>
      </w:pPr>
      <w:r>
        <w:rPr>
          <w:b/>
          <w:bCs/>
          <w:i/>
          <w:iCs/>
        </w:rPr>
        <w:t>Не сокол летал по поднебесью,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Есаул гулял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по насадику,</w:t>
      </w:r>
    </w:p>
    <w:p w14:paraId="5AABD49C" w14:textId="77777777" w:rsidR="00F652B8" w:rsidRDefault="002D1E01">
      <w:pPr>
        <w:pStyle w:val="a3"/>
        <w:ind w:right="6338"/>
      </w:pPr>
      <w:r>
        <w:rPr>
          <w:b/>
          <w:bCs/>
          <w:i/>
          <w:iCs/>
        </w:rPr>
        <w:t>Он гулял, гулял ,погуливал…»</w:t>
      </w:r>
      <w:r>
        <w:rPr>
          <w:b/>
          <w:bCs/>
          <w:i/>
          <w:iCs/>
          <w:spacing w:val="-67"/>
        </w:rPr>
        <w:t xml:space="preserve"> </w:t>
      </w:r>
      <w:r>
        <w:t>А) Пугачев</w:t>
      </w:r>
    </w:p>
    <w:p w14:paraId="0D084ED9" w14:textId="77777777" w:rsidR="00F652B8" w:rsidRDefault="002D1E01">
      <w:pPr>
        <w:pStyle w:val="a3"/>
        <w:spacing w:before="1"/>
        <w:rPr>
          <w:spacing w:val="-67"/>
        </w:rPr>
      </w:pPr>
      <w:r>
        <w:t>Б) Грозный</w:t>
      </w:r>
      <w:r>
        <w:rPr>
          <w:spacing w:val="-67"/>
        </w:rPr>
        <w:t xml:space="preserve"> </w:t>
      </w:r>
    </w:p>
    <w:p w14:paraId="12C59D12" w14:textId="77777777" w:rsidR="00F652B8" w:rsidRDefault="002D1E01">
      <w:pPr>
        <w:pStyle w:val="a3"/>
        <w:spacing w:before="1"/>
      </w:pPr>
      <w:r>
        <w:t>В) Разин</w:t>
      </w:r>
    </w:p>
    <w:p w14:paraId="422784E5" w14:textId="77777777" w:rsidR="00F652B8" w:rsidRDefault="002D1E01">
      <w:pPr>
        <w:pStyle w:val="a3"/>
        <w:spacing w:before="1"/>
      </w:pPr>
      <w:r>
        <w:t>Г) Пётр Первый</w:t>
      </w:r>
    </w:p>
    <w:p w14:paraId="0122185E" w14:textId="77777777" w:rsidR="00F652B8" w:rsidRDefault="002D1E01">
      <w:pPr>
        <w:pStyle w:val="a4"/>
        <w:numPr>
          <w:ilvl w:val="0"/>
          <w:numId w:val="8"/>
        </w:numPr>
        <w:tabs>
          <w:tab w:val="left" w:pos="466"/>
        </w:tabs>
        <w:spacing w:line="321" w:lineRule="exact"/>
        <w:rPr>
          <w:b/>
          <w:bCs/>
          <w:sz w:val="28"/>
        </w:rPr>
      </w:pPr>
      <w:r>
        <w:rPr>
          <w:b/>
          <w:bCs/>
          <w:sz w:val="28"/>
        </w:rPr>
        <w:t>Кто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автор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этих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строк:</w:t>
      </w:r>
    </w:p>
    <w:p w14:paraId="140D7317" w14:textId="77777777" w:rsidR="00F652B8" w:rsidRDefault="002D1E01">
      <w:pPr>
        <w:pStyle w:val="a3"/>
        <w:ind w:right="5151"/>
        <w:rPr>
          <w:b/>
          <w:bCs/>
          <w:i/>
          <w:iCs/>
        </w:rPr>
      </w:pPr>
      <w:r>
        <w:rPr>
          <w:b/>
          <w:bCs/>
          <w:i/>
          <w:iCs/>
        </w:rPr>
        <w:t>« Как вскочил тут грозен Стенька Разин,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Подхватил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персидскую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царевну,</w:t>
      </w:r>
    </w:p>
    <w:p w14:paraId="630501E3" w14:textId="77777777" w:rsidR="00F652B8" w:rsidRDefault="002D1E01">
      <w:pPr>
        <w:pStyle w:val="a3"/>
        <w:ind w:right="6048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волны бросил красную девицу,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Волге-матушке ею поклонился.»</w:t>
      </w:r>
    </w:p>
    <w:p w14:paraId="52264036" w14:textId="77777777" w:rsidR="00F652B8" w:rsidRDefault="002D1E01">
      <w:pPr>
        <w:pStyle w:val="a3"/>
        <w:ind w:right="6048"/>
        <w:jc w:val="both"/>
      </w:pPr>
      <w:r>
        <w:rPr>
          <w:b/>
          <w:bCs/>
          <w:i/>
          <w:iCs/>
          <w:spacing w:val="-67"/>
        </w:rPr>
        <w:t xml:space="preserve"> </w:t>
      </w:r>
      <w:r>
        <w:t>А)Некрасов</w:t>
      </w:r>
    </w:p>
    <w:p w14:paraId="207A3894" w14:textId="77777777" w:rsidR="00F652B8" w:rsidRDefault="002D1E01">
      <w:pPr>
        <w:pStyle w:val="a3"/>
        <w:spacing w:line="322" w:lineRule="exact"/>
      </w:pPr>
      <w:r>
        <w:t>Б)Лермонтов</w:t>
      </w:r>
    </w:p>
    <w:p w14:paraId="0BD93AE5" w14:textId="77777777" w:rsidR="00F652B8" w:rsidRDefault="002D1E01">
      <w:pPr>
        <w:pStyle w:val="a3"/>
        <w:ind w:right="7634"/>
      </w:pPr>
      <w:r>
        <w:t>В)Русская народная</w:t>
      </w:r>
      <w:r>
        <w:rPr>
          <w:spacing w:val="-67"/>
        </w:rPr>
        <w:t xml:space="preserve"> </w:t>
      </w:r>
      <w:r>
        <w:t>Г)Пушкин</w:t>
      </w:r>
    </w:p>
    <w:p w14:paraId="27B50E5A" w14:textId="77777777" w:rsidR="00F652B8" w:rsidRDefault="002D1E01">
      <w:pPr>
        <w:pStyle w:val="a4"/>
        <w:numPr>
          <w:ilvl w:val="0"/>
          <w:numId w:val="8"/>
        </w:numPr>
        <w:tabs>
          <w:tab w:val="left" w:pos="466"/>
        </w:tabs>
        <w:ind w:left="253" w:firstLine="0"/>
        <w:rPr>
          <w:b/>
          <w:bCs/>
          <w:sz w:val="28"/>
        </w:rPr>
      </w:pPr>
      <w:r>
        <w:rPr>
          <w:b/>
          <w:bCs/>
          <w:sz w:val="28"/>
        </w:rPr>
        <w:t>В какой город был «сослан» колокол, возвестивший о смерти царевича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Дмитрия.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нем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же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пишет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известный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писатель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Солженицын.</w:t>
      </w:r>
    </w:p>
    <w:p w14:paraId="67F45E25" w14:textId="77777777" w:rsidR="00F652B8" w:rsidRDefault="002D1E01">
      <w:pPr>
        <w:pStyle w:val="a3"/>
        <w:spacing w:before="1"/>
        <w:ind w:right="8557"/>
      </w:pPr>
      <w:r>
        <w:t>А) Углич</w:t>
      </w:r>
      <w:r>
        <w:rPr>
          <w:spacing w:val="1"/>
        </w:rPr>
        <w:t xml:space="preserve"> </w:t>
      </w:r>
      <w:r>
        <w:t>Б)Иркутск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Тобольск</w:t>
      </w:r>
    </w:p>
    <w:p w14:paraId="24CCAE46" w14:textId="77777777" w:rsidR="00F652B8" w:rsidRDefault="002D1E01">
      <w:pPr>
        <w:pStyle w:val="a3"/>
        <w:spacing w:before="1"/>
        <w:ind w:right="8557"/>
      </w:pPr>
      <w:r>
        <w:t>Г)Москва</w:t>
      </w:r>
    </w:p>
    <w:p w14:paraId="5B467E6E" w14:textId="77777777" w:rsidR="00F652B8" w:rsidRDefault="002D1E01">
      <w:pPr>
        <w:pStyle w:val="a4"/>
        <w:numPr>
          <w:ilvl w:val="0"/>
          <w:numId w:val="8"/>
        </w:numPr>
        <w:tabs>
          <w:tab w:val="left" w:pos="466"/>
          <w:tab w:val="left" w:pos="4204"/>
          <w:tab w:val="left" w:pos="4631"/>
        </w:tabs>
        <w:ind w:left="253" w:right="4440" w:firstLine="0"/>
        <w:rPr>
          <w:sz w:val="28"/>
        </w:rPr>
      </w:pPr>
      <w:r>
        <w:rPr>
          <w:b/>
          <w:bCs/>
          <w:sz w:val="28"/>
        </w:rPr>
        <w:t>Сотнесите автора с его произведением.</w:t>
      </w:r>
      <w:r>
        <w:rPr>
          <w:b/>
          <w:bCs/>
          <w:spacing w:val="1"/>
          <w:sz w:val="28"/>
        </w:rPr>
        <w:t xml:space="preserve"> </w:t>
      </w:r>
      <w:r>
        <w:rPr>
          <w:sz w:val="28"/>
        </w:rPr>
        <w:t>1.Инна</w:t>
      </w:r>
      <w:r>
        <w:rPr>
          <w:spacing w:val="-1"/>
          <w:sz w:val="28"/>
        </w:rPr>
        <w:t xml:space="preserve"> </w:t>
      </w:r>
      <w:r>
        <w:rPr>
          <w:sz w:val="28"/>
        </w:rPr>
        <w:t>Гофф</w:t>
      </w:r>
      <w:r>
        <w:rPr>
          <w:sz w:val="28"/>
        </w:rPr>
        <w:tab/>
        <w:t>а)</w:t>
      </w:r>
      <w:r>
        <w:rPr>
          <w:sz w:val="28"/>
        </w:rPr>
        <w:tab/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Пахарь»</w:t>
      </w:r>
    </w:p>
    <w:p w14:paraId="3A6D3B58" w14:textId="77777777" w:rsidR="00F652B8" w:rsidRDefault="002D1E01">
      <w:pPr>
        <w:pStyle w:val="a4"/>
        <w:numPr>
          <w:ilvl w:val="0"/>
          <w:numId w:val="9"/>
        </w:numPr>
        <w:tabs>
          <w:tab w:val="left" w:pos="466"/>
          <w:tab w:val="left" w:pos="4079"/>
        </w:tabs>
        <w:spacing w:line="321" w:lineRule="exact"/>
        <w:rPr>
          <w:sz w:val="28"/>
        </w:rPr>
      </w:pP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Никитин</w:t>
      </w:r>
      <w:r>
        <w:rPr>
          <w:sz w:val="28"/>
        </w:rPr>
        <w:tab/>
        <w:t>б)</w:t>
      </w:r>
      <w:r>
        <w:rPr>
          <w:spacing w:val="69"/>
          <w:sz w:val="28"/>
        </w:rPr>
        <w:t xml:space="preserve"> </w:t>
      </w:r>
      <w:r>
        <w:rPr>
          <w:sz w:val="28"/>
        </w:rPr>
        <w:t>«Поле»</w:t>
      </w:r>
    </w:p>
    <w:p w14:paraId="0B8A82B4" w14:textId="77777777" w:rsidR="00F652B8" w:rsidRDefault="002D1E01">
      <w:pPr>
        <w:pStyle w:val="a4"/>
        <w:numPr>
          <w:ilvl w:val="0"/>
          <w:numId w:val="9"/>
        </w:numPr>
        <w:tabs>
          <w:tab w:val="left" w:pos="466"/>
          <w:tab w:val="left" w:pos="4208"/>
        </w:tabs>
        <w:spacing w:before="1"/>
        <w:ind w:left="253" w:right="3749" w:firstLine="0"/>
        <w:rPr>
          <w:b/>
          <w:bCs/>
          <w:sz w:val="28"/>
        </w:rPr>
      </w:pPr>
      <w:r>
        <w:rPr>
          <w:sz w:val="28"/>
        </w:rPr>
        <w:t>Д.В.Григорович</w:t>
      </w:r>
      <w:r>
        <w:rPr>
          <w:sz w:val="28"/>
        </w:rPr>
        <w:tab/>
        <w:t>в) «Русское поле»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b/>
          <w:bCs/>
          <w:sz w:val="28"/>
        </w:rPr>
        <w:t>.Узнай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описанию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какого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герой.</w:t>
      </w:r>
    </w:p>
    <w:p w14:paraId="5BC4DDCC" w14:textId="77777777" w:rsidR="00F652B8" w:rsidRDefault="002D1E01">
      <w:pPr>
        <w:pStyle w:val="a3"/>
        <w:ind w:right="150"/>
        <w:rPr>
          <w:b/>
          <w:bCs/>
          <w:i/>
          <w:iCs/>
        </w:rPr>
      </w:pPr>
      <w:r>
        <w:rPr>
          <w:b/>
          <w:bCs/>
          <w:i/>
          <w:iCs/>
        </w:rPr>
        <w:t>« В последние дни один Анисимыч исключительно,можно сказать, жил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своим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полем.Его не сокрушали даже неурожайные годы.Он продолжал пахать, боронить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и сеять</w:t>
      </w:r>
      <w:r>
        <w:rPr>
          <w:b/>
          <w:bCs/>
          <w:i/>
          <w:iCs/>
          <w:spacing w:val="70"/>
        </w:rPr>
        <w:t xml:space="preserve"> </w:t>
      </w:r>
      <w:r>
        <w:rPr>
          <w:b/>
          <w:bCs/>
          <w:i/>
          <w:iCs/>
        </w:rPr>
        <w:t>даже в то время,когда фабрики стали приносить очевидные выгоды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против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</w:rPr>
        <w:t>пашни…»</w:t>
      </w:r>
    </w:p>
    <w:p w14:paraId="2A7DD3F8" w14:textId="77777777" w:rsidR="00F652B8" w:rsidRDefault="002D1E01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«Русское</w:t>
      </w:r>
      <w:r>
        <w:rPr>
          <w:spacing w:val="-1"/>
        </w:rPr>
        <w:t xml:space="preserve"> </w:t>
      </w:r>
      <w:r>
        <w:t>поле»</w:t>
      </w:r>
    </w:p>
    <w:p w14:paraId="3839AA69" w14:textId="77777777" w:rsidR="00F652B8" w:rsidRDefault="002D1E01">
      <w:pPr>
        <w:pStyle w:val="a3"/>
        <w:spacing w:before="2"/>
        <w:ind w:right="7243"/>
      </w:pPr>
      <w:r>
        <w:t>Б) «Колокол Углича»</w:t>
      </w:r>
      <w:r>
        <w:rPr>
          <w:spacing w:val="1"/>
        </w:rPr>
        <w:t xml:space="preserve"> </w:t>
      </w:r>
      <w:r>
        <w:t>В) «Сибирь,Сибирь…»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Пахарь»</w:t>
      </w:r>
    </w:p>
    <w:p w14:paraId="174B4567" w14:textId="77777777" w:rsidR="00F652B8" w:rsidRDefault="002D1E01">
      <w:pPr>
        <w:pStyle w:val="a4"/>
        <w:numPr>
          <w:ilvl w:val="0"/>
          <w:numId w:val="10"/>
        </w:numPr>
        <w:tabs>
          <w:tab w:val="left" w:pos="466"/>
        </w:tabs>
        <w:ind w:right="2696" w:firstLine="0"/>
        <w:rPr>
          <w:sz w:val="28"/>
        </w:rPr>
      </w:pPr>
      <w:r>
        <w:rPr>
          <w:b/>
          <w:bCs/>
          <w:sz w:val="28"/>
        </w:rPr>
        <w:t xml:space="preserve">Что просил казак у Максима Торчакова в рассказе « </w:t>
      </w:r>
      <w:r>
        <w:rPr>
          <w:b/>
          <w:bCs/>
          <w:sz w:val="28"/>
        </w:rPr>
        <w:lastRenderedPageBreak/>
        <w:t>Казак»</w:t>
      </w:r>
      <w:r>
        <w:rPr>
          <w:b/>
          <w:bCs/>
          <w:spacing w:val="-67"/>
          <w:sz w:val="28"/>
        </w:rPr>
        <w:t xml:space="preserve"> </w:t>
      </w:r>
    </w:p>
    <w:p w14:paraId="3DB2504B" w14:textId="77777777" w:rsidR="00F652B8" w:rsidRDefault="002D1E01">
      <w:pPr>
        <w:pStyle w:val="a4"/>
        <w:tabs>
          <w:tab w:val="left" w:pos="466"/>
        </w:tabs>
        <w:ind w:right="2696" w:firstLine="0"/>
        <w:rPr>
          <w:sz w:val="28"/>
        </w:rPr>
      </w:pPr>
      <w:r>
        <w:rPr>
          <w:sz w:val="28"/>
        </w:rPr>
        <w:t>А)Хлеба</w:t>
      </w:r>
    </w:p>
    <w:p w14:paraId="7CBF18D8" w14:textId="77777777" w:rsidR="00F652B8" w:rsidRDefault="002D1E01">
      <w:pPr>
        <w:pStyle w:val="a3"/>
        <w:spacing w:line="242" w:lineRule="auto"/>
        <w:ind w:right="7887"/>
      </w:pPr>
      <w:r>
        <w:t>Б)Крашеные яйца</w:t>
      </w:r>
      <w:r>
        <w:rPr>
          <w:spacing w:val="-67"/>
        </w:rPr>
        <w:t xml:space="preserve"> </w:t>
      </w:r>
      <w:r>
        <w:t>В)Святой</w:t>
      </w:r>
      <w:r>
        <w:rPr>
          <w:spacing w:val="-1"/>
        </w:rPr>
        <w:t xml:space="preserve"> </w:t>
      </w:r>
      <w:r>
        <w:t>воды</w:t>
      </w:r>
    </w:p>
    <w:p w14:paraId="4A29213C" w14:textId="77777777" w:rsidR="00F652B8" w:rsidRDefault="002D1E01">
      <w:pPr>
        <w:pStyle w:val="a3"/>
        <w:spacing w:line="318" w:lineRule="exact"/>
      </w:pPr>
      <w:r>
        <w:t>Г)Пасхальный</w:t>
      </w:r>
      <w:r>
        <w:rPr>
          <w:spacing w:val="-4"/>
        </w:rPr>
        <w:t xml:space="preserve"> </w:t>
      </w:r>
      <w:r>
        <w:t>кулич</w:t>
      </w:r>
    </w:p>
    <w:p w14:paraId="26ECE3EC" w14:textId="77777777" w:rsidR="00F652B8" w:rsidRDefault="002D1E01">
      <w:pPr>
        <w:pStyle w:val="a4"/>
        <w:numPr>
          <w:ilvl w:val="0"/>
          <w:numId w:val="10"/>
        </w:numPr>
        <w:tabs>
          <w:tab w:val="left" w:pos="466"/>
        </w:tabs>
        <w:spacing w:before="66"/>
        <w:ind w:right="2245" w:firstLine="0"/>
        <w:rPr>
          <w:sz w:val="28"/>
        </w:rPr>
      </w:pPr>
      <w:r>
        <w:rPr>
          <w:b/>
          <w:bCs/>
          <w:sz w:val="28"/>
        </w:rPr>
        <w:t>Исторю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какого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храма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изучал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Владимир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Алексеевич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Солоухин?</w:t>
      </w:r>
    </w:p>
    <w:p w14:paraId="68F0A881" w14:textId="77777777" w:rsidR="00F652B8" w:rsidRDefault="002D1E01">
      <w:pPr>
        <w:pStyle w:val="a4"/>
        <w:tabs>
          <w:tab w:val="left" w:pos="466"/>
        </w:tabs>
        <w:spacing w:before="66"/>
        <w:ind w:right="2245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Храм Вознесения Господня</w:t>
      </w:r>
    </w:p>
    <w:p w14:paraId="737D398C" w14:textId="77777777" w:rsidR="00F652B8" w:rsidRDefault="002D1E01">
      <w:pPr>
        <w:pStyle w:val="a3"/>
        <w:spacing w:line="321" w:lineRule="exact"/>
      </w:pPr>
      <w:r>
        <w:t>Б)Кижи</w:t>
      </w:r>
    </w:p>
    <w:p w14:paraId="2615A426" w14:textId="77777777" w:rsidR="00F652B8" w:rsidRDefault="002D1E01">
      <w:pPr>
        <w:pStyle w:val="a3"/>
        <w:ind w:right="6113"/>
      </w:pPr>
      <w:r>
        <w:t>В)Церковь Покрова Богородицы</w:t>
      </w:r>
      <w:r>
        <w:rPr>
          <w:spacing w:val="-67"/>
        </w:rPr>
        <w:t xml:space="preserve"> </w:t>
      </w:r>
      <w:r>
        <w:t>Г)Церковь</w:t>
      </w:r>
      <w:r>
        <w:rPr>
          <w:spacing w:val="-3"/>
        </w:rPr>
        <w:t xml:space="preserve"> </w:t>
      </w:r>
      <w:r>
        <w:t>Покрова</w:t>
      </w:r>
      <w:r>
        <w:rPr>
          <w:spacing w:val="-5"/>
        </w:rPr>
        <w:t xml:space="preserve"> </w:t>
      </w:r>
      <w:r>
        <w:t>на Нерли</w:t>
      </w:r>
    </w:p>
    <w:p w14:paraId="27471C0D" w14:textId="77777777" w:rsidR="00F652B8" w:rsidRDefault="002D1E01">
      <w:pPr>
        <w:pStyle w:val="a4"/>
        <w:numPr>
          <w:ilvl w:val="0"/>
          <w:numId w:val="10"/>
        </w:numPr>
        <w:tabs>
          <w:tab w:val="left" w:pos="466"/>
        </w:tabs>
        <w:spacing w:line="242" w:lineRule="auto"/>
        <w:ind w:right="1914" w:firstLine="0"/>
        <w:rPr>
          <w:sz w:val="28"/>
        </w:rPr>
      </w:pPr>
      <w:r>
        <w:rPr>
          <w:b/>
          <w:bCs/>
          <w:sz w:val="28"/>
        </w:rPr>
        <w:t>С чем связывал писатель Солоухин свои лирические миниатюры?</w:t>
      </w:r>
      <w:r>
        <w:rPr>
          <w:b/>
          <w:bCs/>
          <w:spacing w:val="-67"/>
          <w:sz w:val="28"/>
        </w:rPr>
        <w:t xml:space="preserve"> </w:t>
      </w:r>
    </w:p>
    <w:p w14:paraId="6E0BD4D2" w14:textId="77777777" w:rsidR="00F652B8" w:rsidRDefault="002D1E01">
      <w:pPr>
        <w:pStyle w:val="a4"/>
        <w:tabs>
          <w:tab w:val="left" w:pos="466"/>
        </w:tabs>
        <w:spacing w:line="242" w:lineRule="auto"/>
        <w:ind w:right="1914" w:firstLine="0"/>
        <w:rPr>
          <w:sz w:val="28"/>
        </w:rPr>
      </w:pPr>
      <w:r>
        <w:rPr>
          <w:sz w:val="28"/>
        </w:rPr>
        <w:t>А)Родинки</w:t>
      </w:r>
      <w:r>
        <w:rPr>
          <w:spacing w:val="-3"/>
          <w:sz w:val="28"/>
        </w:rPr>
        <w:t xml:space="preserve"> </w:t>
      </w:r>
      <w:r>
        <w:rPr>
          <w:sz w:val="28"/>
        </w:rPr>
        <w:t>на руке</w:t>
      </w:r>
    </w:p>
    <w:p w14:paraId="56F05BAC" w14:textId="77777777" w:rsidR="00F652B8" w:rsidRDefault="002D1E01">
      <w:pPr>
        <w:pStyle w:val="a3"/>
        <w:ind w:right="7209"/>
      </w:pPr>
      <w:r>
        <w:t>Б)Пятнышки на ладони</w:t>
      </w:r>
      <w:r>
        <w:rPr>
          <w:spacing w:val="-67"/>
        </w:rPr>
        <w:t xml:space="preserve"> </w:t>
      </w:r>
      <w:r>
        <w:t>В)Камешки на ладони</w:t>
      </w:r>
      <w:r>
        <w:rPr>
          <w:spacing w:val="1"/>
        </w:rPr>
        <w:t xml:space="preserve"> </w:t>
      </w:r>
      <w:r>
        <w:t>Г)Морские</w:t>
      </w:r>
      <w:r>
        <w:rPr>
          <w:spacing w:val="-1"/>
        </w:rPr>
        <w:t xml:space="preserve"> </w:t>
      </w:r>
      <w:r>
        <w:t>камешки</w:t>
      </w:r>
    </w:p>
    <w:p w14:paraId="5DF9B82A" w14:textId="77777777" w:rsidR="00F652B8" w:rsidRDefault="002D1E01">
      <w:pPr>
        <w:pStyle w:val="a4"/>
        <w:numPr>
          <w:ilvl w:val="0"/>
          <w:numId w:val="10"/>
        </w:numPr>
        <w:tabs>
          <w:tab w:val="left" w:pos="466"/>
        </w:tabs>
        <w:ind w:right="2487" w:firstLine="0"/>
        <w:rPr>
          <w:sz w:val="28"/>
        </w:rPr>
      </w:pPr>
      <w:r>
        <w:rPr>
          <w:b/>
          <w:bCs/>
          <w:sz w:val="28"/>
        </w:rPr>
        <w:t>Чем залюбовался герой произведения « Дом» Петр Пряслин?</w:t>
      </w:r>
      <w:r>
        <w:rPr>
          <w:b/>
          <w:bCs/>
          <w:spacing w:val="-68"/>
          <w:sz w:val="28"/>
        </w:rPr>
        <w:t xml:space="preserve"> </w:t>
      </w:r>
    </w:p>
    <w:p w14:paraId="501B0590" w14:textId="77777777" w:rsidR="00F652B8" w:rsidRDefault="002D1E01">
      <w:pPr>
        <w:pStyle w:val="a4"/>
        <w:tabs>
          <w:tab w:val="left" w:pos="466"/>
        </w:tabs>
        <w:ind w:right="2487" w:firstLine="0"/>
        <w:rPr>
          <w:sz w:val="28"/>
        </w:rPr>
      </w:pPr>
      <w:r>
        <w:rPr>
          <w:sz w:val="28"/>
        </w:rPr>
        <w:t>А)Резными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наличниками</w:t>
      </w:r>
    </w:p>
    <w:p w14:paraId="37B14B24" w14:textId="77777777" w:rsidR="00F652B8" w:rsidRDefault="002D1E01">
      <w:pPr>
        <w:pStyle w:val="a3"/>
        <w:spacing w:line="242" w:lineRule="auto"/>
        <w:ind w:right="7464"/>
      </w:pPr>
      <w:r>
        <w:t>Б)Старыми бревнами</w:t>
      </w:r>
      <w:r>
        <w:rPr>
          <w:spacing w:val="-67"/>
        </w:rPr>
        <w:t xml:space="preserve"> </w:t>
      </w:r>
      <w:r>
        <w:t>В)Коньком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крыше</w:t>
      </w:r>
    </w:p>
    <w:p w14:paraId="279C7826" w14:textId="77777777" w:rsidR="00F652B8" w:rsidRDefault="002D1E01">
      <w:pPr>
        <w:pStyle w:val="a3"/>
        <w:spacing w:line="318" w:lineRule="exact"/>
      </w:pPr>
      <w:r>
        <w:t>Г)Дымковской</w:t>
      </w:r>
      <w:r>
        <w:rPr>
          <w:spacing w:val="-5"/>
        </w:rPr>
        <w:t xml:space="preserve"> </w:t>
      </w:r>
      <w:r>
        <w:t>игрушкой</w:t>
      </w:r>
    </w:p>
    <w:p w14:paraId="38BA1C00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spacing w:line="322" w:lineRule="exact"/>
        <w:ind w:left="606" w:hanging="354"/>
        <w:rPr>
          <w:b/>
          <w:bCs/>
          <w:sz w:val="28"/>
        </w:rPr>
      </w:pPr>
      <w:r>
        <w:rPr>
          <w:b/>
          <w:bCs/>
          <w:sz w:val="28"/>
        </w:rPr>
        <w:t>Соотнесите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автора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его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произведением.</w:t>
      </w:r>
    </w:p>
    <w:p w14:paraId="56D10FCE" w14:textId="77777777" w:rsidR="00F652B8" w:rsidRDefault="002D1E01">
      <w:pPr>
        <w:pStyle w:val="a3"/>
        <w:tabs>
          <w:tab w:val="left" w:pos="4153"/>
          <w:tab w:val="left" w:pos="4487"/>
        </w:tabs>
        <w:spacing w:line="322" w:lineRule="exact"/>
      </w:pPr>
      <w:r>
        <w:t>1С.М.Городецкий</w:t>
      </w:r>
      <w:r>
        <w:tab/>
        <w:t>а</w:t>
      </w:r>
      <w:r>
        <w:tab/>
        <w:t>«Наступление»</w:t>
      </w:r>
    </w:p>
    <w:p w14:paraId="2D582994" w14:textId="77777777" w:rsidR="00F652B8" w:rsidRDefault="002D1E01">
      <w:pPr>
        <w:pStyle w:val="a3"/>
        <w:tabs>
          <w:tab w:val="left" w:pos="4187"/>
        </w:tabs>
        <w:spacing w:line="322" w:lineRule="exact"/>
      </w:pPr>
      <w:r>
        <w:t>2Н.С.Гумилев</w:t>
      </w:r>
      <w:r>
        <w:tab/>
        <w:t>б</w:t>
      </w:r>
      <w:r>
        <w:rPr>
          <w:spacing w:val="69"/>
        </w:rPr>
        <w:t xml:space="preserve"> </w:t>
      </w:r>
      <w:r>
        <w:t>«Голубая</w:t>
      </w:r>
      <w:r>
        <w:rPr>
          <w:spacing w:val="-1"/>
        </w:rPr>
        <w:t xml:space="preserve"> </w:t>
      </w:r>
      <w:r>
        <w:t>стрекоза»</w:t>
      </w:r>
    </w:p>
    <w:p w14:paraId="2A3FE124" w14:textId="77777777" w:rsidR="00F652B8" w:rsidRDefault="002D1E01">
      <w:pPr>
        <w:pStyle w:val="a3"/>
        <w:tabs>
          <w:tab w:val="left" w:pos="4160"/>
        </w:tabs>
      </w:pPr>
      <w:r>
        <w:t>3М.Пришвин</w:t>
      </w:r>
      <w:r>
        <w:tab/>
        <w:t>в</w:t>
      </w:r>
      <w:r>
        <w:rPr>
          <w:spacing w:val="66"/>
        </w:rPr>
        <w:t xml:space="preserve"> </w:t>
      </w:r>
      <w:r>
        <w:t>«Воздушный витязь»</w:t>
      </w:r>
    </w:p>
    <w:p w14:paraId="6FACFBC4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ind w:right="1193" w:firstLine="0"/>
        <w:rPr>
          <w:sz w:val="28"/>
        </w:rPr>
      </w:pPr>
      <w:r>
        <w:rPr>
          <w:b/>
          <w:bCs/>
          <w:sz w:val="28"/>
        </w:rPr>
        <w:t>Куда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просил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отнести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раненый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солдат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Голубая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стрекоза»?</w:t>
      </w:r>
      <w:r>
        <w:rPr>
          <w:b/>
          <w:bCs/>
          <w:spacing w:val="-67"/>
          <w:sz w:val="28"/>
        </w:rPr>
        <w:t xml:space="preserve"> </w:t>
      </w:r>
    </w:p>
    <w:p w14:paraId="5A43784D" w14:textId="77777777" w:rsidR="00F652B8" w:rsidRDefault="002D1E01">
      <w:pPr>
        <w:pStyle w:val="a4"/>
        <w:tabs>
          <w:tab w:val="left" w:pos="607"/>
        </w:tabs>
        <w:ind w:right="1193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 озеро</w:t>
      </w:r>
    </w:p>
    <w:p w14:paraId="696B039A" w14:textId="77777777" w:rsidR="00F652B8" w:rsidRDefault="002D1E01">
      <w:pPr>
        <w:pStyle w:val="a3"/>
        <w:spacing w:line="321" w:lineRule="exact"/>
      </w:pPr>
      <w:r>
        <w:t>Б)В</w:t>
      </w:r>
      <w:r>
        <w:rPr>
          <w:spacing w:val="-2"/>
        </w:rPr>
        <w:t xml:space="preserve"> </w:t>
      </w:r>
      <w:r>
        <w:t>лес</w:t>
      </w:r>
    </w:p>
    <w:p w14:paraId="49761EC9" w14:textId="77777777" w:rsidR="00F652B8" w:rsidRDefault="002D1E01">
      <w:pPr>
        <w:pStyle w:val="a3"/>
        <w:ind w:right="8645"/>
      </w:pPr>
      <w:r>
        <w:t>В)На ручей</w:t>
      </w:r>
      <w:r>
        <w:rPr>
          <w:spacing w:val="-67"/>
        </w:rPr>
        <w:t xml:space="preserve"> </w:t>
      </w:r>
      <w:r>
        <w:t>Г)В</w:t>
      </w:r>
      <w:r>
        <w:rPr>
          <w:spacing w:val="-1"/>
        </w:rPr>
        <w:t xml:space="preserve"> </w:t>
      </w:r>
      <w:r>
        <w:t>штаб</w:t>
      </w:r>
    </w:p>
    <w:p w14:paraId="5387D7D0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spacing w:line="321" w:lineRule="exact"/>
        <w:ind w:left="606" w:hanging="354"/>
        <w:rPr>
          <w:b/>
          <w:bCs/>
          <w:sz w:val="28"/>
        </w:rPr>
      </w:pPr>
      <w:r>
        <w:rPr>
          <w:b/>
          <w:bCs/>
          <w:sz w:val="28"/>
        </w:rPr>
        <w:t>Кто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автор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стихотворения?</w:t>
      </w:r>
    </w:p>
    <w:p w14:paraId="1D6F3BC1" w14:textId="77777777" w:rsidR="00F652B8" w:rsidRDefault="002D1E01">
      <w:pPr>
        <w:pStyle w:val="a3"/>
        <w:ind w:right="6015"/>
      </w:pPr>
      <w:r>
        <w:t>« До сих пор не совсем понимаю,</w:t>
      </w:r>
      <w:r>
        <w:rPr>
          <w:spacing w:val="-67"/>
        </w:rPr>
        <w:t xml:space="preserve"> </w:t>
      </w:r>
      <w:r>
        <w:t>Как же я, и худа , и мала…»</w:t>
      </w:r>
      <w:r>
        <w:rPr>
          <w:spacing w:val="1"/>
        </w:rPr>
        <w:t xml:space="preserve"> </w:t>
      </w:r>
      <w:r>
        <w:t>А)Ф.Тютчев</w:t>
      </w:r>
    </w:p>
    <w:p w14:paraId="4F5411E3" w14:textId="77777777" w:rsidR="00F652B8" w:rsidRDefault="002D1E01">
      <w:pPr>
        <w:pStyle w:val="a3"/>
        <w:ind w:right="8277"/>
        <w:jc w:val="both"/>
      </w:pPr>
      <w:r>
        <w:t>Б)Н. Некрасов</w:t>
      </w:r>
      <w:r>
        <w:rPr>
          <w:spacing w:val="-67"/>
        </w:rPr>
        <w:t xml:space="preserve"> </w:t>
      </w:r>
      <w:r>
        <w:t>В)Ю.Друнина.</w:t>
      </w:r>
      <w:r>
        <w:rPr>
          <w:spacing w:val="-68"/>
        </w:rPr>
        <w:t xml:space="preserve"> </w:t>
      </w:r>
      <w:r>
        <w:t>Г)А.Ахматова</w:t>
      </w:r>
    </w:p>
    <w:p w14:paraId="673F02D6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spacing w:line="242" w:lineRule="auto"/>
        <w:ind w:right="928" w:firstLine="0"/>
        <w:rPr>
          <w:sz w:val="28"/>
        </w:rPr>
      </w:pPr>
      <w:r>
        <w:rPr>
          <w:b/>
          <w:bCs/>
          <w:sz w:val="28"/>
        </w:rPr>
        <w:t>Из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чего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плели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рыбку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ребята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рассказе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Назаркина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Изумрудная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рыбка»?</w:t>
      </w:r>
      <w:r>
        <w:rPr>
          <w:b/>
          <w:bCs/>
          <w:spacing w:val="-67"/>
          <w:sz w:val="28"/>
        </w:rPr>
        <w:t xml:space="preserve"> </w:t>
      </w:r>
    </w:p>
    <w:p w14:paraId="775CAF9E" w14:textId="77777777" w:rsidR="00F652B8" w:rsidRDefault="002D1E01">
      <w:pPr>
        <w:pStyle w:val="a4"/>
        <w:tabs>
          <w:tab w:val="left" w:pos="607"/>
        </w:tabs>
        <w:spacing w:line="242" w:lineRule="auto"/>
        <w:ind w:right="928" w:firstLine="0"/>
        <w:rPr>
          <w:sz w:val="28"/>
        </w:rPr>
      </w:pPr>
      <w:r>
        <w:rPr>
          <w:sz w:val="28"/>
        </w:rPr>
        <w:t>А)Проволока</w:t>
      </w:r>
    </w:p>
    <w:p w14:paraId="39CA4579" w14:textId="77777777" w:rsidR="00F652B8" w:rsidRDefault="002D1E01">
      <w:pPr>
        <w:pStyle w:val="a3"/>
        <w:spacing w:line="317" w:lineRule="exact"/>
      </w:pPr>
      <w:r>
        <w:t>Б)Леска</w:t>
      </w:r>
    </w:p>
    <w:p w14:paraId="1FD7FD37" w14:textId="77777777" w:rsidR="00F652B8" w:rsidRDefault="002D1E01">
      <w:pPr>
        <w:pStyle w:val="a3"/>
        <w:ind w:right="8361"/>
      </w:pPr>
      <w:r>
        <w:t>В)капельница</w:t>
      </w:r>
      <w:r>
        <w:rPr>
          <w:spacing w:val="-67"/>
        </w:rPr>
        <w:t xml:space="preserve"> </w:t>
      </w:r>
      <w:r>
        <w:t>Г)Нитки</w:t>
      </w:r>
    </w:p>
    <w:p w14:paraId="3C19DAAE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ind w:right="2318" w:firstLine="0"/>
        <w:rPr>
          <w:sz w:val="28"/>
        </w:rPr>
      </w:pPr>
      <w:r>
        <w:rPr>
          <w:b/>
          <w:bCs/>
          <w:sz w:val="28"/>
        </w:rPr>
        <w:t>Как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фамилия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мальчика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рассказчика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главы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Ах,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миледи!»?</w:t>
      </w:r>
    </w:p>
    <w:p w14:paraId="46E72BCA" w14:textId="77777777" w:rsidR="00F652B8" w:rsidRDefault="002D1E01">
      <w:pPr>
        <w:pStyle w:val="a4"/>
        <w:tabs>
          <w:tab w:val="left" w:pos="607"/>
        </w:tabs>
        <w:ind w:right="2318" w:firstLine="0"/>
        <w:rPr>
          <w:sz w:val="28"/>
        </w:rPr>
      </w:pPr>
      <w:r>
        <w:rPr>
          <w:b/>
          <w:bCs/>
          <w:spacing w:val="-67"/>
          <w:sz w:val="28"/>
        </w:rPr>
        <w:lastRenderedPageBreak/>
        <w:t xml:space="preserve"> </w:t>
      </w:r>
      <w:r>
        <w:rPr>
          <w:sz w:val="28"/>
        </w:rPr>
        <w:t>А)Петренко</w:t>
      </w:r>
    </w:p>
    <w:p w14:paraId="2D87B169" w14:textId="77777777" w:rsidR="00F652B8" w:rsidRDefault="002D1E01">
      <w:pPr>
        <w:pStyle w:val="a3"/>
        <w:spacing w:line="321" w:lineRule="exact"/>
      </w:pPr>
      <w:r>
        <w:t>Б)Сидоренко</w:t>
      </w:r>
    </w:p>
    <w:p w14:paraId="49ADD87E" w14:textId="77777777" w:rsidR="00F652B8" w:rsidRDefault="002D1E01">
      <w:pPr>
        <w:pStyle w:val="a3"/>
        <w:ind w:right="8193"/>
      </w:pPr>
      <w:r>
        <w:t>В)Васильченко</w:t>
      </w:r>
      <w:r>
        <w:rPr>
          <w:spacing w:val="-67"/>
        </w:rPr>
        <w:t xml:space="preserve"> </w:t>
      </w:r>
      <w:r>
        <w:t>Г)Кашкин</w:t>
      </w:r>
    </w:p>
    <w:p w14:paraId="2D574153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ind w:firstLine="0"/>
        <w:rPr>
          <w:sz w:val="28"/>
        </w:rPr>
      </w:pPr>
      <w:r>
        <w:rPr>
          <w:b/>
          <w:bCs/>
          <w:sz w:val="28"/>
        </w:rPr>
        <w:t>Чего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не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хватает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ребятам,героям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произведений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Назаркина?</w:t>
      </w:r>
      <w:r>
        <w:rPr>
          <w:b/>
          <w:bCs/>
          <w:spacing w:val="-67"/>
          <w:sz w:val="28"/>
        </w:rPr>
        <w:t xml:space="preserve"> </w:t>
      </w:r>
    </w:p>
    <w:p w14:paraId="0771E80B" w14:textId="77777777" w:rsidR="00F652B8" w:rsidRDefault="002D1E01">
      <w:pPr>
        <w:pStyle w:val="a4"/>
        <w:tabs>
          <w:tab w:val="left" w:pos="607"/>
        </w:tabs>
        <w:ind w:right="2707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</w:p>
    <w:p w14:paraId="37DFAE23" w14:textId="77777777" w:rsidR="00F652B8" w:rsidRDefault="002D1E01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Свежего</w:t>
      </w:r>
      <w:r>
        <w:rPr>
          <w:spacing w:val="-2"/>
        </w:rPr>
        <w:t xml:space="preserve"> </w:t>
      </w:r>
      <w:r>
        <w:t>воздуха</w:t>
      </w:r>
    </w:p>
    <w:p w14:paraId="1B283AC6" w14:textId="77777777" w:rsidR="00F652B8" w:rsidRDefault="002D1E01">
      <w:pPr>
        <w:pStyle w:val="a3"/>
        <w:spacing w:line="242" w:lineRule="auto"/>
        <w:ind w:right="7300"/>
      </w:pPr>
      <w:r>
        <w:t>В) Таблеток и сиропов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Личной жизни</w:t>
      </w:r>
    </w:p>
    <w:p w14:paraId="71639166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spacing w:line="318" w:lineRule="exact"/>
        <w:ind w:left="606" w:hanging="354"/>
        <w:rPr>
          <w:sz w:val="28"/>
        </w:rPr>
      </w:pPr>
      <w:r>
        <w:rPr>
          <w:sz w:val="28"/>
        </w:rPr>
        <w:t>Где</w:t>
      </w:r>
      <w:r>
        <w:rPr>
          <w:spacing w:val="65"/>
          <w:sz w:val="28"/>
        </w:rPr>
        <w:t xml:space="preserve"> </w:t>
      </w:r>
      <w:r>
        <w:rPr>
          <w:sz w:val="28"/>
        </w:rPr>
        <w:t>героиня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2"/>
          <w:sz w:val="28"/>
        </w:rPr>
        <w:t xml:space="preserve"> </w:t>
      </w:r>
      <w:r>
        <w:rPr>
          <w:sz w:val="28"/>
        </w:rPr>
        <w:t>Игнатовой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обнаружила</w:t>
      </w:r>
      <w:r>
        <w:rPr>
          <w:spacing w:val="-3"/>
          <w:sz w:val="28"/>
        </w:rPr>
        <w:t xml:space="preserve"> </w:t>
      </w:r>
      <w:r>
        <w:rPr>
          <w:sz w:val="28"/>
        </w:rPr>
        <w:t>джинна?</w:t>
      </w:r>
    </w:p>
    <w:p w14:paraId="13CDDD3C" w14:textId="77777777" w:rsidR="00F652B8" w:rsidRDefault="002D1E01">
      <w:pPr>
        <w:pStyle w:val="a3"/>
        <w:spacing w:before="66" w:line="322" w:lineRule="exact"/>
      </w:pPr>
      <w:r>
        <w:t>А)Обувная</w:t>
      </w:r>
      <w:r>
        <w:rPr>
          <w:spacing w:val="-3"/>
        </w:rPr>
        <w:t xml:space="preserve"> </w:t>
      </w:r>
      <w:r>
        <w:t>коробка</w:t>
      </w:r>
    </w:p>
    <w:p w14:paraId="5BACFEEB" w14:textId="77777777" w:rsidR="00F652B8" w:rsidRDefault="002D1E01">
      <w:pPr>
        <w:pStyle w:val="a3"/>
        <w:ind w:right="7268"/>
      </w:pPr>
      <w:r>
        <w:t>Б) Спичечный коробок</w:t>
      </w:r>
      <w:r>
        <w:rPr>
          <w:spacing w:val="-67"/>
        </w:rPr>
        <w:t xml:space="preserve"> </w:t>
      </w:r>
      <w:r>
        <w:t>В)Коробка от сока</w:t>
      </w:r>
      <w:r>
        <w:rPr>
          <w:spacing w:val="1"/>
        </w:rPr>
        <w:t xml:space="preserve"> </w:t>
      </w:r>
      <w:r>
        <w:t>Г)Мамина</w:t>
      </w:r>
      <w:r>
        <w:rPr>
          <w:spacing w:val="-1"/>
        </w:rPr>
        <w:t xml:space="preserve"> </w:t>
      </w:r>
      <w:r>
        <w:t>сумка</w:t>
      </w:r>
    </w:p>
    <w:p w14:paraId="16BC5916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ind w:right="1432" w:firstLine="0"/>
        <w:rPr>
          <w:sz w:val="28"/>
        </w:rPr>
      </w:pPr>
      <w:r>
        <w:rPr>
          <w:b/>
          <w:bCs/>
          <w:sz w:val="28"/>
        </w:rPr>
        <w:t>Какое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желание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было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первым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героини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Джинн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Севва»?</w:t>
      </w:r>
      <w:r>
        <w:rPr>
          <w:b/>
          <w:bCs/>
          <w:spacing w:val="-67"/>
          <w:sz w:val="28"/>
        </w:rPr>
        <w:t xml:space="preserve"> </w:t>
      </w:r>
    </w:p>
    <w:p w14:paraId="52B2610E" w14:textId="77777777" w:rsidR="00F652B8" w:rsidRDefault="002D1E01">
      <w:pPr>
        <w:pStyle w:val="a4"/>
        <w:tabs>
          <w:tab w:val="left" w:pos="607"/>
        </w:tabs>
        <w:ind w:right="1432" w:firstLine="0"/>
        <w:rPr>
          <w:sz w:val="28"/>
        </w:rPr>
      </w:pPr>
      <w:r>
        <w:rPr>
          <w:sz w:val="28"/>
        </w:rPr>
        <w:t>А)Написать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на «5»</w:t>
      </w:r>
    </w:p>
    <w:p w14:paraId="20423B8B" w14:textId="77777777" w:rsidR="00F652B8" w:rsidRDefault="002D1E01">
      <w:pPr>
        <w:pStyle w:val="a3"/>
        <w:spacing w:before="1" w:line="322" w:lineRule="exact"/>
      </w:pPr>
      <w:r>
        <w:t>Б)Побывать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море</w:t>
      </w:r>
    </w:p>
    <w:p w14:paraId="27F2F4BA" w14:textId="77777777" w:rsidR="00F652B8" w:rsidRDefault="002D1E01">
      <w:pPr>
        <w:pStyle w:val="a3"/>
        <w:spacing w:line="322" w:lineRule="exact"/>
      </w:pPr>
      <w:r>
        <w:t>В)Чтобы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войны</w:t>
      </w:r>
    </w:p>
    <w:p w14:paraId="2EA34403" w14:textId="77777777" w:rsidR="00F652B8" w:rsidRDefault="002D1E01">
      <w:pPr>
        <w:pStyle w:val="a3"/>
        <w:spacing w:line="322" w:lineRule="exact"/>
      </w:pPr>
      <w:r>
        <w:t>Г)Стать</w:t>
      </w:r>
      <w:r>
        <w:rPr>
          <w:spacing w:val="-4"/>
        </w:rPr>
        <w:t xml:space="preserve"> </w:t>
      </w:r>
      <w:r>
        <w:t>чемпионкой</w:t>
      </w:r>
      <w:r>
        <w:rPr>
          <w:spacing w:val="-2"/>
        </w:rPr>
        <w:t xml:space="preserve"> </w:t>
      </w:r>
      <w:r>
        <w:t>по биатлону</w:t>
      </w:r>
    </w:p>
    <w:p w14:paraId="4874E2A8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ind w:right="729" w:firstLine="0"/>
        <w:rPr>
          <w:sz w:val="28"/>
        </w:rPr>
      </w:pPr>
      <w:r>
        <w:rPr>
          <w:b/>
          <w:bCs/>
          <w:sz w:val="28"/>
        </w:rPr>
        <w:t>С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каким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актером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мечтала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сняться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кино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героиня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Джин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Севва»?</w:t>
      </w:r>
      <w:r>
        <w:rPr>
          <w:b/>
          <w:bCs/>
          <w:spacing w:val="-67"/>
          <w:sz w:val="28"/>
        </w:rPr>
        <w:t xml:space="preserve"> </w:t>
      </w:r>
    </w:p>
    <w:p w14:paraId="47283061" w14:textId="77777777" w:rsidR="00F652B8" w:rsidRDefault="002D1E01">
      <w:pPr>
        <w:pStyle w:val="a4"/>
        <w:tabs>
          <w:tab w:val="left" w:pos="607"/>
        </w:tabs>
        <w:ind w:right="729" w:firstLine="0"/>
        <w:rPr>
          <w:sz w:val="28"/>
        </w:rPr>
      </w:pPr>
      <w:r>
        <w:rPr>
          <w:sz w:val="28"/>
        </w:rPr>
        <w:t>А)Леонардо</w:t>
      </w:r>
      <w:r>
        <w:rPr>
          <w:spacing w:val="-4"/>
          <w:sz w:val="28"/>
        </w:rPr>
        <w:t xml:space="preserve"> </w:t>
      </w:r>
      <w:r>
        <w:rPr>
          <w:sz w:val="28"/>
        </w:rPr>
        <w:t>ди Каприо</w:t>
      </w:r>
    </w:p>
    <w:p w14:paraId="6BD4E1E9" w14:textId="77777777" w:rsidR="00F652B8" w:rsidRDefault="002D1E01">
      <w:pPr>
        <w:pStyle w:val="a3"/>
        <w:spacing w:line="321" w:lineRule="exact"/>
      </w:pPr>
      <w:r>
        <w:t>Б)Брет</w:t>
      </w:r>
      <w:r>
        <w:rPr>
          <w:spacing w:val="-2"/>
        </w:rPr>
        <w:t xml:space="preserve"> </w:t>
      </w:r>
      <w:r>
        <w:t>Питт</w:t>
      </w:r>
    </w:p>
    <w:p w14:paraId="60EB9E54" w14:textId="77777777" w:rsidR="00F652B8" w:rsidRDefault="002D1E01">
      <w:pPr>
        <w:pStyle w:val="a3"/>
        <w:spacing w:line="242" w:lineRule="auto"/>
        <w:ind w:right="7743"/>
      </w:pPr>
      <w:r>
        <w:t>В)Сергей Безруков</w:t>
      </w:r>
      <w:r>
        <w:rPr>
          <w:spacing w:val="-67"/>
        </w:rPr>
        <w:t xml:space="preserve"> </w:t>
      </w:r>
      <w:r>
        <w:t>Г)К.Хабенский</w:t>
      </w:r>
    </w:p>
    <w:p w14:paraId="4A25F1EE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ind w:right="2223" w:firstLine="0"/>
        <w:rPr>
          <w:sz w:val="28"/>
        </w:rPr>
      </w:pPr>
      <w:r>
        <w:rPr>
          <w:b/>
          <w:bCs/>
          <w:sz w:val="28"/>
        </w:rPr>
        <w:t>Сколько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желаний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было у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девочки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рассказе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Джинн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Севва»?</w:t>
      </w:r>
    </w:p>
    <w:p w14:paraId="2CBF0324" w14:textId="77777777" w:rsidR="00F652B8" w:rsidRDefault="002D1E01">
      <w:pPr>
        <w:pStyle w:val="a4"/>
        <w:tabs>
          <w:tab w:val="left" w:pos="607"/>
        </w:tabs>
        <w:ind w:right="2223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А)3</w:t>
      </w:r>
    </w:p>
    <w:p w14:paraId="36E84117" w14:textId="77777777" w:rsidR="00F652B8" w:rsidRDefault="002D1E01">
      <w:pPr>
        <w:pStyle w:val="a3"/>
        <w:spacing w:line="321" w:lineRule="exact"/>
      </w:pPr>
      <w:r>
        <w:t>Б)6</w:t>
      </w:r>
    </w:p>
    <w:p w14:paraId="0715CE00" w14:textId="77777777" w:rsidR="00F652B8" w:rsidRDefault="002D1E01">
      <w:pPr>
        <w:pStyle w:val="a3"/>
        <w:spacing w:line="322" w:lineRule="exact"/>
      </w:pPr>
      <w:r>
        <w:t>В)4</w:t>
      </w:r>
    </w:p>
    <w:p w14:paraId="6A8C83C7" w14:textId="77777777" w:rsidR="00F652B8" w:rsidRDefault="002D1E01">
      <w:pPr>
        <w:pStyle w:val="a3"/>
      </w:pPr>
      <w:r>
        <w:t>Г)5</w:t>
      </w:r>
    </w:p>
    <w:p w14:paraId="2BA868D3" w14:textId="77777777" w:rsidR="00F652B8" w:rsidRDefault="002D1E01">
      <w:pPr>
        <w:pStyle w:val="a4"/>
        <w:numPr>
          <w:ilvl w:val="0"/>
          <w:numId w:val="10"/>
        </w:numPr>
        <w:tabs>
          <w:tab w:val="left" w:pos="607"/>
        </w:tabs>
        <w:ind w:right="914" w:firstLine="0"/>
        <w:rPr>
          <w:b/>
          <w:bCs/>
          <w:sz w:val="28"/>
        </w:rPr>
      </w:pPr>
      <w:r>
        <w:rPr>
          <w:b/>
          <w:bCs/>
          <w:sz w:val="28"/>
        </w:rPr>
        <w:t>Выпишите произведения, входящие в раздел «Русский характер-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Русская душа»</w:t>
      </w:r>
    </w:p>
    <w:p w14:paraId="76CA1FF8" w14:textId="77777777" w:rsidR="00F652B8" w:rsidRDefault="002D1E01">
      <w:pPr>
        <w:pStyle w:val="a3"/>
        <w:ind w:right="6390"/>
      </w:pPr>
      <w:r>
        <w:t>1-А.Игнатова « Джинн Севва»</w:t>
      </w:r>
      <w:r>
        <w:rPr>
          <w:spacing w:val="-67"/>
        </w:rPr>
        <w:t xml:space="preserve"> </w:t>
      </w:r>
      <w:r>
        <w:t>2-Ф.А.Абрамов</w:t>
      </w:r>
      <w:r>
        <w:rPr>
          <w:spacing w:val="-3"/>
        </w:rPr>
        <w:t xml:space="preserve"> </w:t>
      </w:r>
      <w:r>
        <w:t>«Дом»</w:t>
      </w:r>
    </w:p>
    <w:p w14:paraId="43396B93" w14:textId="77777777" w:rsidR="00F652B8" w:rsidRDefault="002D1E01">
      <w:pPr>
        <w:pStyle w:val="a3"/>
        <w:ind w:right="5104"/>
      </w:pPr>
      <w:r>
        <w:t>3-С.М.Городецкий « Воздушный витязь»</w:t>
      </w:r>
      <w:r>
        <w:rPr>
          <w:spacing w:val="-67"/>
        </w:rPr>
        <w:t xml:space="preserve"> </w:t>
      </w:r>
      <w:r>
        <w:t>4-М.Пришвин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Голубая</w:t>
      </w:r>
      <w:r>
        <w:rPr>
          <w:spacing w:val="-1"/>
        </w:rPr>
        <w:t xml:space="preserve"> </w:t>
      </w:r>
      <w:r>
        <w:t>стрекоза»</w:t>
      </w:r>
    </w:p>
    <w:p w14:paraId="0CE0B142" w14:textId="77777777" w:rsidR="00F652B8" w:rsidRDefault="002D1E01">
      <w:pPr>
        <w:pStyle w:val="a3"/>
        <w:spacing w:line="242" w:lineRule="auto"/>
        <w:ind w:right="4000"/>
      </w:pPr>
      <w:r>
        <w:t>5-А.С.Хомяков « Кремлевская заутреня на Пасху»</w:t>
      </w:r>
      <w:r>
        <w:rPr>
          <w:spacing w:val="-67"/>
        </w:rPr>
        <w:t xml:space="preserve"> </w:t>
      </w:r>
      <w:r>
        <w:t>6-А.П.Чехов</w:t>
      </w:r>
      <w:r>
        <w:rPr>
          <w:spacing w:val="-2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Казак»</w:t>
      </w:r>
    </w:p>
    <w:p w14:paraId="22FCF610" w14:textId="77777777" w:rsidR="00F652B8" w:rsidRDefault="002D1E01">
      <w:pPr>
        <w:pStyle w:val="a3"/>
        <w:spacing w:line="317" w:lineRule="exact"/>
      </w:pPr>
      <w:r>
        <w:t>7-А.И.Солженицын</w:t>
      </w:r>
      <w:r>
        <w:rPr>
          <w:spacing w:val="-4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Колокол</w:t>
      </w:r>
      <w:r>
        <w:rPr>
          <w:spacing w:val="-2"/>
        </w:rPr>
        <w:t xml:space="preserve"> </w:t>
      </w:r>
      <w:r>
        <w:t>Углича»</w:t>
      </w:r>
    </w:p>
    <w:p w14:paraId="5D78896B" w14:textId="77777777" w:rsidR="00F652B8" w:rsidRDefault="00F652B8">
      <w:pPr>
        <w:pStyle w:val="a3"/>
        <w:spacing w:before="11"/>
        <w:ind w:left="0"/>
        <w:rPr>
          <w:sz w:val="27"/>
        </w:rPr>
      </w:pPr>
    </w:p>
    <w:p w14:paraId="743CC441" w14:textId="77777777" w:rsidR="00F652B8" w:rsidRDefault="002D1E01">
      <w:pPr>
        <w:ind w:left="1673" w:right="1531"/>
        <w:jc w:val="center"/>
        <w:rPr>
          <w:b/>
          <w:sz w:val="28"/>
        </w:rPr>
      </w:pPr>
      <w:r>
        <w:rPr>
          <w:b/>
          <w:sz w:val="28"/>
        </w:rPr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 О.М.Александрова</w:t>
      </w:r>
    </w:p>
    <w:p w14:paraId="5A41F184" w14:textId="77777777" w:rsidR="00F652B8" w:rsidRDefault="002D1E01">
      <w:pPr>
        <w:spacing w:line="321" w:lineRule="exact"/>
        <w:ind w:left="1672" w:right="153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14:paraId="2EDB3131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line="319" w:lineRule="exact"/>
        <w:rPr>
          <w:b/>
          <w:bCs/>
          <w:sz w:val="28"/>
        </w:rPr>
      </w:pPr>
      <w:r>
        <w:rPr>
          <w:b/>
          <w:bCs/>
          <w:sz w:val="28"/>
        </w:rPr>
        <w:t>Автор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«Казак»:</w:t>
      </w:r>
    </w:p>
    <w:p w14:paraId="29FAEF48" w14:textId="77777777" w:rsidR="00F652B8" w:rsidRDefault="002D1E01">
      <w:pPr>
        <w:pStyle w:val="a3"/>
        <w:ind w:left="322" w:right="7923"/>
      </w:pPr>
      <w:r>
        <w:t>А) Толстой Л.Н.,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Чехов</w:t>
      </w:r>
      <w:r>
        <w:rPr>
          <w:spacing w:val="-2"/>
        </w:rPr>
        <w:t xml:space="preserve"> </w:t>
      </w:r>
      <w:r>
        <w:t>А.П.,</w:t>
      </w:r>
    </w:p>
    <w:p w14:paraId="1ABA65C4" w14:textId="77777777" w:rsidR="00F652B8" w:rsidRDefault="002D1E01">
      <w:pPr>
        <w:pStyle w:val="a3"/>
        <w:spacing w:line="322" w:lineRule="exact"/>
      </w:pPr>
      <w:r>
        <w:lastRenderedPageBreak/>
        <w:t>В)</w:t>
      </w:r>
      <w:r>
        <w:rPr>
          <w:spacing w:val="-2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И.А.</w:t>
      </w:r>
    </w:p>
    <w:p w14:paraId="7BDEC40D" w14:textId="77777777" w:rsidR="00F652B8" w:rsidRDefault="002D1E01">
      <w:pPr>
        <w:pStyle w:val="a3"/>
        <w:spacing w:line="322" w:lineRule="exact"/>
      </w:pPr>
      <w:r>
        <w:t>Г) Солженицын А.И</w:t>
      </w:r>
    </w:p>
    <w:p w14:paraId="2C141B3D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Жанр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«Казак»:</w:t>
      </w:r>
    </w:p>
    <w:p w14:paraId="1A65B806" w14:textId="77777777" w:rsidR="00F652B8" w:rsidRDefault="002D1E01">
      <w:pPr>
        <w:pStyle w:val="a3"/>
        <w:ind w:right="8605"/>
      </w:pPr>
      <w:r>
        <w:t>А) рассказ,</w:t>
      </w:r>
      <w:r>
        <w:rPr>
          <w:spacing w:val="1"/>
        </w:rPr>
        <w:t xml:space="preserve"> </w:t>
      </w:r>
      <w:r>
        <w:t>Б) повесть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притча</w:t>
      </w:r>
    </w:p>
    <w:p w14:paraId="4B516EE2" w14:textId="77777777" w:rsidR="00F652B8" w:rsidRDefault="002D1E01">
      <w:pPr>
        <w:pStyle w:val="a3"/>
        <w:ind w:right="8605"/>
      </w:pPr>
      <w:r>
        <w:t>Г) басня</w:t>
      </w:r>
    </w:p>
    <w:p w14:paraId="0E17B07E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before="1"/>
        <w:ind w:left="253" w:right="3736" w:firstLine="0"/>
        <w:rPr>
          <w:sz w:val="28"/>
        </w:rPr>
      </w:pPr>
      <w:r>
        <w:rPr>
          <w:b/>
          <w:bCs/>
          <w:sz w:val="28"/>
        </w:rPr>
        <w:t>К какому жанру относится произведение «Казак»:</w:t>
      </w:r>
    </w:p>
    <w:p w14:paraId="3DDA83D3" w14:textId="77777777" w:rsidR="00F652B8" w:rsidRDefault="002D1E01">
      <w:pPr>
        <w:pStyle w:val="a4"/>
        <w:tabs>
          <w:tab w:val="left" w:pos="534"/>
        </w:tabs>
        <w:spacing w:before="1"/>
        <w:ind w:right="3736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Рождественский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</w:p>
    <w:p w14:paraId="03001C62" w14:textId="77777777" w:rsidR="00F652B8" w:rsidRDefault="002D1E01">
      <w:pPr>
        <w:pStyle w:val="a3"/>
        <w:ind w:right="7229"/>
      </w:pPr>
      <w:r>
        <w:t>Б) Святочный рассказ</w:t>
      </w:r>
      <w:r>
        <w:rPr>
          <w:spacing w:val="1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Пасхальный</w:t>
      </w:r>
      <w:r>
        <w:rPr>
          <w:spacing w:val="-10"/>
        </w:rPr>
        <w:t xml:space="preserve"> </w:t>
      </w:r>
      <w:r>
        <w:t>рассказ</w:t>
      </w:r>
    </w:p>
    <w:p w14:paraId="364D9034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line="242" w:lineRule="auto"/>
        <w:ind w:left="253" w:right="3111" w:firstLine="0"/>
        <w:rPr>
          <w:sz w:val="28"/>
        </w:rPr>
      </w:pPr>
      <w:r>
        <w:rPr>
          <w:b/>
          <w:bCs/>
          <w:sz w:val="28"/>
        </w:rPr>
        <w:t>В какой праздник происходят события в произведении:</w:t>
      </w:r>
      <w:r>
        <w:rPr>
          <w:b/>
          <w:bCs/>
          <w:spacing w:val="-67"/>
          <w:sz w:val="28"/>
        </w:rPr>
        <w:t xml:space="preserve"> </w:t>
      </w:r>
    </w:p>
    <w:p w14:paraId="58A1E200" w14:textId="77777777" w:rsidR="00F652B8" w:rsidRDefault="002D1E01">
      <w:pPr>
        <w:pStyle w:val="a4"/>
        <w:tabs>
          <w:tab w:val="left" w:pos="534"/>
        </w:tabs>
        <w:spacing w:line="242" w:lineRule="auto"/>
        <w:ind w:right="3111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Рождество</w:t>
      </w:r>
    </w:p>
    <w:p w14:paraId="5567F2F0" w14:textId="77777777" w:rsidR="00F652B8" w:rsidRDefault="002D1E01">
      <w:pPr>
        <w:pStyle w:val="a3"/>
        <w:spacing w:line="318" w:lineRule="exact"/>
      </w:pPr>
      <w:r>
        <w:t>Б)</w:t>
      </w:r>
      <w:r>
        <w:rPr>
          <w:spacing w:val="-2"/>
        </w:rPr>
        <w:t xml:space="preserve"> </w:t>
      </w:r>
      <w:r>
        <w:t>Троица</w:t>
      </w:r>
    </w:p>
    <w:p w14:paraId="0FDFD255" w14:textId="77777777" w:rsidR="00F652B8" w:rsidRDefault="002D1E01">
      <w:pPr>
        <w:pStyle w:val="a3"/>
        <w:spacing w:before="66" w:line="322" w:lineRule="exact"/>
      </w:pPr>
      <w:r>
        <w:t>В) Пасха</w:t>
      </w:r>
    </w:p>
    <w:p w14:paraId="1894C4FF" w14:textId="77777777" w:rsidR="00F652B8" w:rsidRDefault="002D1E01">
      <w:pPr>
        <w:pStyle w:val="a3"/>
        <w:spacing w:before="66" w:line="322" w:lineRule="exact"/>
      </w:pPr>
      <w:r>
        <w:t>Г) Святки</w:t>
      </w:r>
    </w:p>
    <w:p w14:paraId="1E56345E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rPr>
          <w:b/>
          <w:bCs/>
          <w:sz w:val="28"/>
        </w:rPr>
      </w:pPr>
      <w:r>
        <w:rPr>
          <w:b/>
          <w:bCs/>
          <w:sz w:val="28"/>
        </w:rPr>
        <w:t>Откуда ехали Максим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 его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жена:</w:t>
      </w:r>
    </w:p>
    <w:p w14:paraId="6C23C9CB" w14:textId="77777777" w:rsidR="00F652B8" w:rsidRDefault="002D1E01">
      <w:pPr>
        <w:pStyle w:val="a3"/>
        <w:ind w:right="8289"/>
      </w:pPr>
      <w:r>
        <w:t>А)</w:t>
      </w:r>
      <w:r>
        <w:rPr>
          <w:spacing w:val="11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гостей</w:t>
      </w:r>
    </w:p>
    <w:p w14:paraId="3401742C" w14:textId="77777777" w:rsidR="00F652B8" w:rsidRDefault="002D1E01">
      <w:pPr>
        <w:pStyle w:val="a3"/>
        <w:ind w:right="8289"/>
        <w:rPr>
          <w:spacing w:val="1"/>
        </w:rPr>
      </w:pPr>
      <w:r>
        <w:t>Б) из церкви</w:t>
      </w:r>
      <w:r>
        <w:rPr>
          <w:spacing w:val="1"/>
        </w:rPr>
        <w:t xml:space="preserve"> </w:t>
      </w:r>
    </w:p>
    <w:p w14:paraId="36D2868A" w14:textId="77777777" w:rsidR="00F652B8" w:rsidRDefault="002D1E01">
      <w:pPr>
        <w:pStyle w:val="a3"/>
        <w:ind w:right="8289"/>
      </w:pPr>
      <w:r>
        <w:t>В)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трактира</w:t>
      </w:r>
    </w:p>
    <w:p w14:paraId="45802BB5" w14:textId="77777777" w:rsidR="00F652B8" w:rsidRDefault="002D1E01">
      <w:pPr>
        <w:pStyle w:val="a3"/>
        <w:ind w:right="8289"/>
      </w:pPr>
      <w:r>
        <w:t>Г) из дома</w:t>
      </w:r>
    </w:p>
    <w:p w14:paraId="611994D8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line="321" w:lineRule="exact"/>
        <w:rPr>
          <w:b/>
          <w:bCs/>
          <w:sz w:val="28"/>
        </w:rPr>
      </w:pPr>
      <w:r>
        <w:rPr>
          <w:b/>
          <w:bCs/>
          <w:sz w:val="28"/>
        </w:rPr>
        <w:t>Что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везли</w:t>
      </w:r>
      <w:r>
        <w:rPr>
          <w:b/>
          <w:bCs/>
          <w:spacing w:val="-5"/>
          <w:sz w:val="28"/>
        </w:rPr>
        <w:t xml:space="preserve"> с собой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Максим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его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жена:</w:t>
      </w:r>
    </w:p>
    <w:p w14:paraId="2D70175C" w14:textId="77777777" w:rsidR="00F652B8" w:rsidRDefault="002D1E01">
      <w:pPr>
        <w:pStyle w:val="a3"/>
        <w:spacing w:before="2"/>
        <w:ind w:right="7372"/>
      </w:pPr>
      <w:r>
        <w:t>А) освящённый кулич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крашеные яйца</w:t>
      </w:r>
    </w:p>
    <w:p w14:paraId="403CE5AF" w14:textId="77777777" w:rsidR="00F652B8" w:rsidRDefault="002D1E01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пасхальные</w:t>
      </w:r>
      <w:r>
        <w:rPr>
          <w:spacing w:val="-3"/>
        </w:rPr>
        <w:t xml:space="preserve"> </w:t>
      </w:r>
      <w:r>
        <w:t>пироги</w:t>
      </w:r>
    </w:p>
    <w:p w14:paraId="7B444C6D" w14:textId="77777777" w:rsidR="00F652B8" w:rsidRDefault="002D1E01">
      <w:pPr>
        <w:pStyle w:val="a3"/>
        <w:spacing w:line="321" w:lineRule="exact"/>
      </w:pPr>
      <w:r>
        <w:t>Г) хлеб</w:t>
      </w:r>
    </w:p>
    <w:p w14:paraId="0634FA58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Какое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настроение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было 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Максима:</w:t>
      </w:r>
    </w:p>
    <w:p w14:paraId="3974C87A" w14:textId="77777777" w:rsidR="00F652B8" w:rsidRDefault="002D1E01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грустное</w:t>
      </w:r>
    </w:p>
    <w:p w14:paraId="503BC73D" w14:textId="77777777" w:rsidR="00F652B8" w:rsidRDefault="002D1E01">
      <w:pPr>
        <w:pStyle w:val="a3"/>
        <w:ind w:right="8094"/>
      </w:pPr>
      <w:r>
        <w:t>Б) равнодушное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праздничное</w:t>
      </w:r>
    </w:p>
    <w:p w14:paraId="20573D9D" w14:textId="77777777" w:rsidR="00F652B8" w:rsidRDefault="002D1E01">
      <w:pPr>
        <w:pStyle w:val="a3"/>
        <w:ind w:right="8094"/>
      </w:pPr>
      <w:r>
        <w:t>Г) агрессивное</w:t>
      </w:r>
    </w:p>
    <w:p w14:paraId="4DE36A54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before="2" w:line="322" w:lineRule="exact"/>
        <w:rPr>
          <w:b/>
          <w:bCs/>
          <w:sz w:val="28"/>
        </w:rPr>
      </w:pPr>
      <w:r>
        <w:rPr>
          <w:b/>
          <w:bCs/>
          <w:sz w:val="28"/>
        </w:rPr>
        <w:t>Кого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встретил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Максим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на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полдороге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дому:</w:t>
      </w:r>
    </w:p>
    <w:p w14:paraId="2872FE7F" w14:textId="77777777" w:rsidR="00F652B8" w:rsidRDefault="002D1E01">
      <w:pPr>
        <w:pStyle w:val="a3"/>
        <w:ind w:right="7527"/>
      </w:pPr>
      <w:r>
        <w:t>А) старого товарища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больного</w:t>
      </w:r>
      <w:r>
        <w:rPr>
          <w:spacing w:val="-1"/>
        </w:rPr>
        <w:t xml:space="preserve"> </w:t>
      </w:r>
      <w:r>
        <w:t>казака,</w:t>
      </w:r>
    </w:p>
    <w:p w14:paraId="5E9A09C7" w14:textId="77777777" w:rsidR="00F652B8" w:rsidRDefault="002D1E01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дальнего</w:t>
      </w:r>
      <w:r>
        <w:rPr>
          <w:spacing w:val="-4"/>
        </w:rPr>
        <w:t xml:space="preserve"> </w:t>
      </w:r>
      <w:r>
        <w:t>родственника</w:t>
      </w:r>
    </w:p>
    <w:p w14:paraId="5676079C" w14:textId="77777777" w:rsidR="00F652B8" w:rsidRDefault="002D1E01">
      <w:pPr>
        <w:pStyle w:val="a3"/>
        <w:spacing w:line="321" w:lineRule="exact"/>
      </w:pPr>
      <w:r>
        <w:t>Г) старуху</w:t>
      </w:r>
    </w:p>
    <w:p w14:paraId="090ED03B" w14:textId="77777777" w:rsidR="00F652B8" w:rsidRDefault="002D1E01">
      <w:pPr>
        <w:pStyle w:val="a4"/>
        <w:numPr>
          <w:ilvl w:val="0"/>
          <w:numId w:val="11"/>
        </w:numPr>
        <w:tabs>
          <w:tab w:val="left" w:pos="534"/>
        </w:tabs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Чего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не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дала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Лиза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встреченному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человеку:</w:t>
      </w:r>
    </w:p>
    <w:p w14:paraId="185711C5" w14:textId="77777777" w:rsidR="00F652B8" w:rsidRDefault="002D1E01">
      <w:pPr>
        <w:pStyle w:val="a3"/>
        <w:spacing w:line="242" w:lineRule="auto"/>
        <w:ind w:right="8963"/>
      </w:pPr>
      <w:r>
        <w:t>А) пасхи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яиц</w:t>
      </w:r>
    </w:p>
    <w:p w14:paraId="5F517E18" w14:textId="77777777" w:rsidR="00F652B8" w:rsidRDefault="002D1E01">
      <w:pPr>
        <w:pStyle w:val="a3"/>
        <w:spacing w:line="317" w:lineRule="exact"/>
      </w:pPr>
      <w:r>
        <w:t>В)</w:t>
      </w:r>
      <w:r>
        <w:rPr>
          <w:spacing w:val="-2"/>
        </w:rPr>
        <w:t xml:space="preserve"> </w:t>
      </w:r>
      <w:r>
        <w:t>пирога</w:t>
      </w:r>
    </w:p>
    <w:p w14:paraId="545F3C27" w14:textId="77777777" w:rsidR="00F652B8" w:rsidRDefault="002D1E01">
      <w:pPr>
        <w:pStyle w:val="a3"/>
        <w:spacing w:line="317" w:lineRule="exact"/>
      </w:pPr>
      <w:r>
        <w:t>Г)хлеба</w:t>
      </w:r>
    </w:p>
    <w:p w14:paraId="64939169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Каким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качеством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не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обладала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Лиза:</w:t>
      </w:r>
    </w:p>
    <w:p w14:paraId="0C3E62E8" w14:textId="77777777" w:rsidR="00F652B8" w:rsidRDefault="002D1E01">
      <w:pPr>
        <w:pStyle w:val="a3"/>
        <w:spacing w:line="322" w:lineRule="exact"/>
      </w:pPr>
      <w:r>
        <w:t>А)</w:t>
      </w:r>
      <w:r>
        <w:rPr>
          <w:spacing w:val="-2"/>
        </w:rPr>
        <w:t xml:space="preserve"> </w:t>
      </w:r>
      <w:r>
        <w:t>красотой</w:t>
      </w:r>
    </w:p>
    <w:p w14:paraId="50651820" w14:textId="77777777" w:rsidR="00F652B8" w:rsidRDefault="002D1E01">
      <w:pPr>
        <w:pStyle w:val="a3"/>
        <w:ind w:right="8103"/>
      </w:pPr>
      <w:r>
        <w:t>Б) милосердием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жадностью</w:t>
      </w:r>
    </w:p>
    <w:p w14:paraId="515B6628" w14:textId="77777777" w:rsidR="00F652B8" w:rsidRDefault="002D1E01">
      <w:pPr>
        <w:pStyle w:val="a3"/>
        <w:ind w:right="8103"/>
      </w:pPr>
      <w:r>
        <w:t xml:space="preserve">Г) </w:t>
      </w:r>
      <w:r>
        <w:lastRenderedPageBreak/>
        <w:t>решительности</w:t>
      </w:r>
    </w:p>
    <w:p w14:paraId="3A6AE0E7" w14:textId="77777777" w:rsidR="00F652B8" w:rsidRDefault="002D1E01">
      <w:pPr>
        <w:pStyle w:val="a4"/>
        <w:numPr>
          <w:ilvl w:val="0"/>
          <w:numId w:val="11"/>
        </w:numPr>
        <w:tabs>
          <w:tab w:val="left" w:pos="738"/>
        </w:tabs>
        <w:spacing w:line="242" w:lineRule="auto"/>
        <w:ind w:left="253" w:right="115" w:firstLine="0"/>
        <w:rPr>
          <w:b/>
          <w:bCs/>
          <w:sz w:val="28"/>
        </w:rPr>
      </w:pPr>
      <w:r>
        <w:rPr>
          <w:b/>
          <w:bCs/>
          <w:sz w:val="28"/>
        </w:rPr>
        <w:t>Какое</w:t>
      </w:r>
      <w:r>
        <w:rPr>
          <w:b/>
          <w:bCs/>
          <w:spacing w:val="58"/>
          <w:sz w:val="28"/>
        </w:rPr>
        <w:t xml:space="preserve"> </w:t>
      </w:r>
      <w:r>
        <w:rPr>
          <w:b/>
          <w:bCs/>
          <w:sz w:val="28"/>
        </w:rPr>
        <w:t>изобразительное</w:t>
      </w:r>
      <w:r>
        <w:rPr>
          <w:b/>
          <w:bCs/>
          <w:spacing w:val="58"/>
          <w:sz w:val="28"/>
        </w:rPr>
        <w:t xml:space="preserve"> </w:t>
      </w:r>
      <w:r>
        <w:rPr>
          <w:b/>
          <w:bCs/>
          <w:sz w:val="28"/>
        </w:rPr>
        <w:t>средство</w:t>
      </w:r>
      <w:r>
        <w:rPr>
          <w:b/>
          <w:bCs/>
          <w:spacing w:val="58"/>
          <w:sz w:val="28"/>
        </w:rPr>
        <w:t xml:space="preserve"> </w:t>
      </w:r>
      <w:r>
        <w:rPr>
          <w:b/>
          <w:bCs/>
          <w:sz w:val="28"/>
        </w:rPr>
        <w:t>использует</w:t>
      </w:r>
      <w:r>
        <w:rPr>
          <w:b/>
          <w:bCs/>
          <w:spacing w:val="58"/>
          <w:sz w:val="28"/>
        </w:rPr>
        <w:t xml:space="preserve"> </w:t>
      </w:r>
      <w:r>
        <w:rPr>
          <w:b/>
          <w:bCs/>
          <w:sz w:val="28"/>
        </w:rPr>
        <w:t>автор</w:t>
      </w:r>
      <w:r>
        <w:rPr>
          <w:b/>
          <w:bCs/>
          <w:spacing w:val="59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57"/>
          <w:sz w:val="28"/>
        </w:rPr>
        <w:t xml:space="preserve"> </w:t>
      </w:r>
      <w:r>
        <w:rPr>
          <w:b/>
          <w:bCs/>
          <w:sz w:val="28"/>
        </w:rPr>
        <w:t>предложении</w:t>
      </w:r>
      <w:r>
        <w:rPr>
          <w:b/>
          <w:bCs/>
          <w:spacing w:val="59"/>
          <w:sz w:val="28"/>
        </w:rPr>
        <w:t xml:space="preserve"> </w:t>
      </w:r>
      <w:r>
        <w:rPr>
          <w:b/>
          <w:bCs/>
          <w:i/>
          <w:iCs/>
          <w:sz w:val="28"/>
        </w:rPr>
        <w:t xml:space="preserve">«Солнце </w:t>
      </w:r>
      <w:r>
        <w:rPr>
          <w:b/>
          <w:bCs/>
          <w:i/>
          <w:iCs/>
          <w:spacing w:val="-67"/>
          <w:sz w:val="28"/>
        </w:rPr>
        <w:t xml:space="preserve"> </w:t>
      </w:r>
      <w:r>
        <w:rPr>
          <w:b/>
          <w:bCs/>
          <w:i/>
          <w:iCs/>
          <w:sz w:val="28"/>
        </w:rPr>
        <w:t>еще</w:t>
      </w:r>
      <w:r>
        <w:rPr>
          <w:b/>
          <w:bCs/>
          <w:i/>
          <w:iCs/>
          <w:spacing w:val="-1"/>
          <w:sz w:val="28"/>
        </w:rPr>
        <w:t xml:space="preserve"> </w:t>
      </w:r>
      <w:r>
        <w:rPr>
          <w:b/>
          <w:bCs/>
          <w:i/>
          <w:iCs/>
          <w:sz w:val="28"/>
        </w:rPr>
        <w:t>не всходило,</w:t>
      </w:r>
      <w:r>
        <w:rPr>
          <w:b/>
          <w:bCs/>
          <w:i/>
          <w:iCs/>
          <w:spacing w:val="-1"/>
          <w:sz w:val="28"/>
        </w:rPr>
        <w:t xml:space="preserve"> </w:t>
      </w:r>
      <w:r>
        <w:rPr>
          <w:b/>
          <w:bCs/>
          <w:i/>
          <w:iCs/>
          <w:sz w:val="28"/>
        </w:rPr>
        <w:t>но</w:t>
      </w:r>
      <w:r>
        <w:rPr>
          <w:b/>
          <w:bCs/>
          <w:i/>
          <w:iCs/>
          <w:spacing w:val="-2"/>
          <w:sz w:val="28"/>
        </w:rPr>
        <w:t xml:space="preserve"> </w:t>
      </w:r>
      <w:r>
        <w:rPr>
          <w:b/>
          <w:bCs/>
          <w:i/>
          <w:iCs/>
          <w:sz w:val="28"/>
        </w:rPr>
        <w:t>восток уже румянился, золотился»:</w:t>
      </w:r>
    </w:p>
    <w:p w14:paraId="3142C5A0" w14:textId="77777777" w:rsidR="00F652B8" w:rsidRDefault="002D1E01">
      <w:pPr>
        <w:pStyle w:val="a3"/>
        <w:ind w:right="8432"/>
      </w:pPr>
      <w:r>
        <w:t>А) сравнение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эпитет</w:t>
      </w:r>
    </w:p>
    <w:p w14:paraId="69A45E71" w14:textId="77777777" w:rsidR="00F652B8" w:rsidRDefault="002D1E01">
      <w:pPr>
        <w:pStyle w:val="a3"/>
        <w:spacing w:line="321" w:lineRule="exact"/>
      </w:pPr>
      <w:r>
        <w:t>В) метафору</w:t>
      </w:r>
    </w:p>
    <w:p w14:paraId="61C814A7" w14:textId="77777777" w:rsidR="00F652B8" w:rsidRDefault="002D1E01">
      <w:pPr>
        <w:pStyle w:val="a3"/>
        <w:spacing w:line="321" w:lineRule="exact"/>
      </w:pPr>
      <w:r>
        <w:t>Г) олицетворение</w:t>
      </w:r>
    </w:p>
    <w:p w14:paraId="53CD3152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Чему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учит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произведение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«Казак»:</w:t>
      </w:r>
    </w:p>
    <w:p w14:paraId="01E9EACA" w14:textId="77777777" w:rsidR="00F652B8" w:rsidRDefault="002D1E01">
      <w:pPr>
        <w:pStyle w:val="a3"/>
      </w:pPr>
      <w:r>
        <w:t>А) добру</w:t>
      </w:r>
    </w:p>
    <w:p w14:paraId="05E0EC40" w14:textId="77777777" w:rsidR="00F652B8" w:rsidRDefault="002D1E01">
      <w:pPr>
        <w:pStyle w:val="a3"/>
        <w:ind w:right="8142"/>
      </w:pPr>
      <w:r>
        <w:t>Б) состраданию</w:t>
      </w:r>
      <w:r>
        <w:rPr>
          <w:spacing w:val="-67"/>
        </w:rPr>
        <w:t xml:space="preserve"> </w:t>
      </w:r>
      <w:r>
        <w:t>В) милосердию</w:t>
      </w:r>
    </w:p>
    <w:p w14:paraId="20D414D1" w14:textId="77777777" w:rsidR="00F652B8" w:rsidRDefault="002D1E01">
      <w:pPr>
        <w:pStyle w:val="a3"/>
      </w:pPr>
      <w:r>
        <w:t>Г)решительности</w:t>
      </w:r>
    </w:p>
    <w:p w14:paraId="032F5DED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line="300" w:lineRule="auto"/>
        <w:ind w:left="253" w:right="525" w:firstLine="0"/>
        <w:rPr>
          <w:b/>
          <w:bCs/>
          <w:sz w:val="28"/>
        </w:rPr>
      </w:pPr>
      <w:r>
        <w:rPr>
          <w:b/>
          <w:bCs/>
          <w:sz w:val="28"/>
        </w:rPr>
        <w:t>Назовите тему стихотворения народной песни «На заре то было, братцы, на</w:t>
      </w:r>
      <w:r>
        <w:rPr>
          <w:b/>
          <w:bCs/>
          <w:spacing w:val="-68"/>
          <w:sz w:val="28"/>
        </w:rPr>
        <w:t xml:space="preserve"> </w:t>
      </w:r>
      <w:r>
        <w:rPr>
          <w:b/>
          <w:bCs/>
          <w:sz w:val="28"/>
        </w:rPr>
        <w:t>утренней…»</w:t>
      </w:r>
    </w:p>
    <w:p w14:paraId="4B3306AE" w14:textId="77777777" w:rsidR="00F652B8" w:rsidRDefault="002D1E01">
      <w:pPr>
        <w:pStyle w:val="a3"/>
        <w:spacing w:line="300" w:lineRule="auto"/>
        <w:ind w:right="7302"/>
      </w:pPr>
      <w:r>
        <w:t>А) утро, пробуждение,</w:t>
      </w:r>
      <w:r>
        <w:rPr>
          <w:spacing w:val="-67"/>
        </w:rPr>
        <w:t xml:space="preserve"> </w:t>
      </w:r>
      <w:r>
        <w:t>Б) тема одиночества,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тема родины</w:t>
      </w:r>
    </w:p>
    <w:p w14:paraId="7F941E88" w14:textId="77777777" w:rsidR="00F652B8" w:rsidRDefault="002D1E01">
      <w:pPr>
        <w:pStyle w:val="a3"/>
        <w:spacing w:line="300" w:lineRule="auto"/>
        <w:ind w:right="7302"/>
      </w:pPr>
      <w:r>
        <w:t>Г) тема любви</w:t>
      </w:r>
    </w:p>
    <w:p w14:paraId="70645458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line="300" w:lineRule="auto"/>
        <w:ind w:left="253" w:right="916" w:firstLine="0"/>
        <w:rPr>
          <w:sz w:val="28"/>
        </w:rPr>
      </w:pPr>
      <w:r>
        <w:rPr>
          <w:b/>
          <w:bCs/>
          <w:sz w:val="28"/>
        </w:rPr>
        <w:t>Назовите проблему в произведении В.Г. Распутина «Сибирь, Сибирь…»</w:t>
      </w:r>
    </w:p>
    <w:p w14:paraId="5404A76F" w14:textId="77777777" w:rsidR="00F652B8" w:rsidRDefault="002D1E01">
      <w:pPr>
        <w:pStyle w:val="a4"/>
        <w:tabs>
          <w:tab w:val="left" w:pos="676"/>
        </w:tabs>
        <w:spacing w:line="300" w:lineRule="auto"/>
        <w:ind w:right="916" w:firstLine="0"/>
        <w:rPr>
          <w:sz w:val="28"/>
        </w:rPr>
      </w:pPr>
      <w:r>
        <w:rPr>
          <w:b/>
          <w:bCs/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 милосердия,</w:t>
      </w:r>
    </w:p>
    <w:p w14:paraId="519823B7" w14:textId="77777777" w:rsidR="00F652B8" w:rsidRDefault="002D1E01">
      <w:pPr>
        <w:pStyle w:val="a3"/>
        <w:spacing w:line="297" w:lineRule="auto"/>
        <w:ind w:right="5923"/>
      </w:pPr>
      <w:r>
        <w:t>Б) проблема сохранения природы,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о правде жизни</w:t>
      </w:r>
    </w:p>
    <w:p w14:paraId="549F0DE1" w14:textId="77777777" w:rsidR="00F652B8" w:rsidRDefault="002D1E01">
      <w:pPr>
        <w:pStyle w:val="a3"/>
        <w:spacing w:line="297" w:lineRule="auto"/>
        <w:ind w:right="5923"/>
      </w:pPr>
      <w:r>
        <w:t>Г) проблема одиночества</w:t>
      </w:r>
    </w:p>
    <w:p w14:paraId="74E447E1" w14:textId="77777777" w:rsidR="00F652B8" w:rsidRDefault="002D1E01">
      <w:pPr>
        <w:pStyle w:val="a4"/>
        <w:numPr>
          <w:ilvl w:val="0"/>
          <w:numId w:val="11"/>
        </w:numPr>
        <w:tabs>
          <w:tab w:val="left" w:pos="608"/>
        </w:tabs>
        <w:ind w:left="607" w:hanging="355"/>
        <w:rPr>
          <w:b/>
          <w:bCs/>
          <w:sz w:val="28"/>
        </w:rPr>
      </w:pPr>
      <w:r>
        <w:rPr>
          <w:b/>
          <w:bCs/>
          <w:sz w:val="28"/>
        </w:rPr>
        <w:t>Назовите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основную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мысль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стихотворении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«Русское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поле»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А.А.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Гофф.</w:t>
      </w:r>
    </w:p>
    <w:p w14:paraId="74A66617" w14:textId="77777777" w:rsidR="00F652B8" w:rsidRDefault="002D1E01">
      <w:pPr>
        <w:pStyle w:val="a3"/>
        <w:spacing w:before="64"/>
      </w:pPr>
      <w:r>
        <w:t>А)</w:t>
      </w:r>
      <w:r>
        <w:rPr>
          <w:spacing w:val="-1"/>
        </w:rPr>
        <w:t xml:space="preserve"> </w:t>
      </w:r>
      <w:r>
        <w:t>торжество</w:t>
      </w:r>
      <w:r>
        <w:rPr>
          <w:spacing w:val="-4"/>
        </w:rPr>
        <w:t xml:space="preserve"> </w:t>
      </w:r>
      <w:r>
        <w:t>добра</w:t>
      </w:r>
      <w:r>
        <w:rPr>
          <w:spacing w:val="-3"/>
        </w:rPr>
        <w:t xml:space="preserve"> </w:t>
      </w:r>
      <w:r>
        <w:t>над злом,</w:t>
      </w:r>
    </w:p>
    <w:p w14:paraId="2EA77B2A" w14:textId="77777777" w:rsidR="00F652B8" w:rsidRDefault="002D1E01">
      <w:pPr>
        <w:pStyle w:val="a3"/>
        <w:spacing w:before="79" w:line="300" w:lineRule="auto"/>
        <w:ind w:right="5827"/>
      </w:pPr>
      <w:r>
        <w:t>Б) тяжёлая жизнь простого народа,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</w:t>
      </w:r>
    </w:p>
    <w:p w14:paraId="6A2CC901" w14:textId="77777777" w:rsidR="00F652B8" w:rsidRDefault="002D1E01">
      <w:pPr>
        <w:pStyle w:val="a3"/>
        <w:spacing w:before="79" w:line="300" w:lineRule="auto"/>
        <w:ind w:right="5827"/>
      </w:pPr>
      <w:r>
        <w:t>Г) любовь к одиночеству</w:t>
      </w:r>
    </w:p>
    <w:p w14:paraId="532827E5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before="2" w:line="297" w:lineRule="auto"/>
        <w:ind w:left="253" w:right="139" w:firstLine="0"/>
        <w:rPr>
          <w:b/>
          <w:bCs/>
          <w:sz w:val="28"/>
        </w:rPr>
      </w:pPr>
      <w:r>
        <w:rPr>
          <w:b/>
          <w:bCs/>
          <w:sz w:val="28"/>
        </w:rPr>
        <w:t>Какое художественное средство использует А.А. Фет в выделенном фрагменте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(стихотворение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«Христос Воскресе!»</w:t>
      </w:r>
    </w:p>
    <w:p w14:paraId="468F51AF" w14:textId="77777777" w:rsidR="00F652B8" w:rsidRDefault="002D1E01">
      <w:pPr>
        <w:spacing w:before="5" w:line="300" w:lineRule="auto"/>
        <w:ind w:left="253" w:right="6419"/>
        <w:rPr>
          <w:b/>
          <w:bCs/>
          <w:i/>
          <w:sz w:val="28"/>
        </w:rPr>
      </w:pPr>
      <w:r>
        <w:rPr>
          <w:b/>
          <w:bCs/>
          <w:i/>
          <w:sz w:val="28"/>
        </w:rPr>
        <w:t>Но ныне праздник искупленья,</w:t>
      </w:r>
      <w:r>
        <w:rPr>
          <w:b/>
          <w:bCs/>
          <w:i/>
          <w:spacing w:val="-67"/>
          <w:sz w:val="28"/>
        </w:rPr>
        <w:t xml:space="preserve"> </w:t>
      </w:r>
      <w:r>
        <w:rPr>
          <w:b/>
          <w:bCs/>
          <w:i/>
          <w:sz w:val="28"/>
        </w:rPr>
        <w:t>Дни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обновительных</w:t>
      </w:r>
      <w:r>
        <w:rPr>
          <w:b/>
          <w:bCs/>
          <w:i/>
          <w:spacing w:val="-4"/>
          <w:sz w:val="28"/>
        </w:rPr>
        <w:t xml:space="preserve"> </w:t>
      </w:r>
      <w:r>
        <w:rPr>
          <w:b/>
          <w:bCs/>
          <w:i/>
          <w:sz w:val="28"/>
        </w:rPr>
        <w:t>чудес</w:t>
      </w:r>
    </w:p>
    <w:p w14:paraId="033D8A15" w14:textId="77777777" w:rsidR="00F652B8" w:rsidRDefault="002D1E01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метафору,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сравнение Г) олицетворение</w:t>
      </w:r>
    </w:p>
    <w:p w14:paraId="6AE7037F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before="81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К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какому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литературному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жанру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относится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произведение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Ф.А.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Абрамова</w:t>
      </w:r>
    </w:p>
    <w:p w14:paraId="3B7DFE00" w14:textId="77777777" w:rsidR="00F652B8" w:rsidRDefault="002D1E01">
      <w:pPr>
        <w:pStyle w:val="a3"/>
        <w:spacing w:before="82"/>
        <w:rPr>
          <w:b/>
          <w:bCs/>
        </w:rPr>
      </w:pPr>
      <w:r>
        <w:rPr>
          <w:b/>
          <w:bCs/>
        </w:rPr>
        <w:t>«Дом»?</w:t>
      </w:r>
    </w:p>
    <w:p w14:paraId="6B860EE7" w14:textId="77777777" w:rsidR="00F652B8" w:rsidRDefault="002D1E01">
      <w:pPr>
        <w:pStyle w:val="a3"/>
        <w:spacing w:before="81"/>
      </w:pPr>
      <w:r>
        <w:t>А)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Б) роман,</w:t>
      </w:r>
      <w:r>
        <w:rPr>
          <w:spacing w:val="-2"/>
        </w:rPr>
        <w:t xml:space="preserve"> </w:t>
      </w:r>
      <w:r>
        <w:t>В) повесть,Г) притча</w:t>
      </w:r>
    </w:p>
    <w:p w14:paraId="10F6AA02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before="79" w:line="300" w:lineRule="auto"/>
        <w:ind w:left="253" w:right="1015" w:firstLine="0"/>
        <w:rPr>
          <w:b/>
          <w:bCs/>
          <w:sz w:val="28"/>
        </w:rPr>
      </w:pPr>
      <w:r>
        <w:rPr>
          <w:b/>
          <w:bCs/>
          <w:sz w:val="28"/>
        </w:rPr>
        <w:t>В какое время происходит действие рассказа «Голубая стрекоза» (М.М.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Пришвин)?</w:t>
      </w:r>
    </w:p>
    <w:p w14:paraId="61E4CC64" w14:textId="77777777" w:rsidR="00F652B8" w:rsidRDefault="002D1E01">
      <w:pPr>
        <w:pStyle w:val="a3"/>
        <w:spacing w:before="2"/>
      </w:pPr>
      <w:r>
        <w:t>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мирное время,</w:t>
      </w:r>
    </w:p>
    <w:p w14:paraId="218204FA" w14:textId="77777777" w:rsidR="00F652B8" w:rsidRDefault="002D1E01">
      <w:pPr>
        <w:pStyle w:val="a3"/>
        <w:spacing w:before="79"/>
      </w:pPr>
      <w:r>
        <w:lastRenderedPageBreak/>
        <w:t>Б)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послевоенное</w:t>
      </w:r>
      <w:r>
        <w:rPr>
          <w:spacing w:val="-1"/>
        </w:rPr>
        <w:t xml:space="preserve"> </w:t>
      </w:r>
      <w:r>
        <w:t>время,</w:t>
      </w:r>
    </w:p>
    <w:p w14:paraId="1405ACD6" w14:textId="77777777" w:rsidR="00F652B8" w:rsidRDefault="002D1E01">
      <w:pPr>
        <w:pStyle w:val="a3"/>
        <w:spacing w:before="81"/>
      </w:pPr>
      <w:r>
        <w:t>В)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полях Первой</w:t>
      </w:r>
      <w:r>
        <w:rPr>
          <w:spacing w:val="-4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</w:t>
      </w:r>
    </w:p>
    <w:p w14:paraId="38C44231" w14:textId="77777777" w:rsidR="00F652B8" w:rsidRDefault="002D1E01">
      <w:pPr>
        <w:pStyle w:val="a3"/>
        <w:spacing w:before="81"/>
      </w:pPr>
      <w:r>
        <w:t>Г) в будущем</w:t>
      </w:r>
    </w:p>
    <w:p w14:paraId="5C2C3155" w14:textId="77777777" w:rsidR="00F652B8" w:rsidRDefault="002D1E01">
      <w:pPr>
        <w:pStyle w:val="a4"/>
        <w:numPr>
          <w:ilvl w:val="0"/>
          <w:numId w:val="11"/>
        </w:numPr>
        <w:tabs>
          <w:tab w:val="left" w:pos="676"/>
        </w:tabs>
        <w:spacing w:before="81" w:line="297" w:lineRule="auto"/>
        <w:ind w:left="253" w:right="1031" w:firstLine="0"/>
        <w:rPr>
          <w:sz w:val="28"/>
        </w:rPr>
      </w:pPr>
      <w:r>
        <w:rPr>
          <w:b/>
          <w:bCs/>
          <w:sz w:val="28"/>
        </w:rPr>
        <w:t>Какой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подзаголовок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есть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у</w:t>
      </w:r>
      <w:r>
        <w:rPr>
          <w:b/>
          <w:bCs/>
          <w:spacing w:val="-8"/>
          <w:sz w:val="28"/>
        </w:rPr>
        <w:t xml:space="preserve"> </w:t>
      </w:r>
      <w:r>
        <w:rPr>
          <w:b/>
          <w:bCs/>
          <w:sz w:val="28"/>
        </w:rPr>
        <w:t>книжки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Назаркина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«Изумрудная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рыбка»?</w:t>
      </w:r>
      <w:r>
        <w:rPr>
          <w:b/>
          <w:bCs/>
          <w:spacing w:val="-67"/>
          <w:sz w:val="28"/>
        </w:rPr>
        <w:t xml:space="preserve"> </w:t>
      </w:r>
    </w:p>
    <w:p w14:paraId="266D7A6C" w14:textId="77777777" w:rsidR="00F652B8" w:rsidRDefault="002D1E01">
      <w:pPr>
        <w:pStyle w:val="a4"/>
        <w:tabs>
          <w:tab w:val="left" w:pos="676"/>
        </w:tabs>
        <w:spacing w:before="81" w:line="297" w:lineRule="auto"/>
        <w:ind w:right="1031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сосновый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бор</w:t>
      </w:r>
    </w:p>
    <w:p w14:paraId="50FE5454" w14:textId="77777777" w:rsidR="00F652B8" w:rsidRDefault="002D1E01">
      <w:pPr>
        <w:pStyle w:val="a3"/>
        <w:spacing w:before="5" w:line="300" w:lineRule="auto"/>
        <w:ind w:right="7428"/>
      </w:pPr>
      <w:r>
        <w:t>Б) палатные рассказы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лесные</w:t>
      </w:r>
      <w:r>
        <w:rPr>
          <w:spacing w:val="-1"/>
        </w:rPr>
        <w:t xml:space="preserve"> </w:t>
      </w:r>
      <w:r>
        <w:t>дороги</w:t>
      </w:r>
    </w:p>
    <w:p w14:paraId="47F60537" w14:textId="77777777" w:rsidR="00F652B8" w:rsidRDefault="002D1E01">
      <w:pPr>
        <w:pStyle w:val="a3"/>
        <w:spacing w:before="5" w:line="300" w:lineRule="auto"/>
        <w:ind w:right="7428"/>
      </w:pPr>
      <w:r>
        <w:t>Г) Уральские горы</w:t>
      </w:r>
    </w:p>
    <w:p w14:paraId="4432DBA2" w14:textId="77777777" w:rsidR="00F652B8" w:rsidRDefault="002D1E01">
      <w:pPr>
        <w:pStyle w:val="a4"/>
        <w:numPr>
          <w:ilvl w:val="0"/>
          <w:numId w:val="11"/>
        </w:numPr>
        <w:tabs>
          <w:tab w:val="left" w:pos="608"/>
        </w:tabs>
        <w:spacing w:before="2" w:line="242" w:lineRule="auto"/>
        <w:ind w:left="253" w:right="126" w:firstLine="0"/>
        <w:rPr>
          <w:b/>
          <w:bCs/>
          <w:sz w:val="28"/>
        </w:rPr>
      </w:pPr>
      <w:r>
        <w:rPr>
          <w:b/>
          <w:bCs/>
          <w:sz w:val="28"/>
        </w:rPr>
        <w:t>Какая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главная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мысль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проходит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через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всё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произведение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Вс.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Рождественского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«В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родной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поэзии совсем не старовер»?</w:t>
      </w:r>
    </w:p>
    <w:p w14:paraId="6E20A8B8" w14:textId="77777777" w:rsidR="00F652B8" w:rsidRDefault="002D1E01">
      <w:pPr>
        <w:pStyle w:val="a3"/>
        <w:ind w:right="5977"/>
      </w:pPr>
      <w:r>
        <w:t>А) восхищение родной природой,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описание животных,</w:t>
      </w:r>
    </w:p>
    <w:p w14:paraId="75F596FF" w14:textId="507F8A67" w:rsidR="00F652B8" w:rsidRDefault="001677A9" w:rsidP="007E40E9">
      <w:pPr>
        <w:pStyle w:val="a3"/>
        <w:spacing w:line="480" w:lineRule="auto"/>
        <w:ind w:right="8057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A9294" wp14:editId="7691BFFF">
                <wp:simplePos x="0" y="0"/>
                <wp:positionH relativeFrom="page">
                  <wp:posOffset>647700</wp:posOffset>
                </wp:positionH>
                <wp:positionV relativeFrom="paragraph">
                  <wp:posOffset>618490</wp:posOffset>
                </wp:positionV>
                <wp:extent cx="6088380" cy="2181225"/>
                <wp:effectExtent l="0" t="0" r="0" b="0"/>
                <wp:wrapNone/>
                <wp:docPr id="2" name="Текстово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218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AD9AF" w14:textId="77777777" w:rsidR="00982A82" w:rsidRDefault="00982A82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A9294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2" o:spid="_x0000_s1026" type="#_x0000_t202" style="position:absolute;left:0;text-align:left;margin-left:51pt;margin-top:48.7pt;width:479.4pt;height:1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" filled="f" stroked="f">
                <v:textbox inset="0,0,0,0">
                  <w:txbxContent>
                    <w:p w14:paraId="480AD9AF" w14:textId="77777777" w:rsidR="00982A82" w:rsidRDefault="00982A82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D1E01">
        <w:t>В) русская душа</w:t>
      </w:r>
      <w:r w:rsidR="002D1E01">
        <w:rPr>
          <w:spacing w:val="-67"/>
        </w:rPr>
        <w:t xml:space="preserve"> </w:t>
      </w:r>
    </w:p>
    <w:p w14:paraId="69AEB416" w14:textId="77777777" w:rsidR="00F652B8" w:rsidRDefault="00F652B8">
      <w:pPr>
        <w:pStyle w:val="a3"/>
        <w:ind w:left="0"/>
        <w:rPr>
          <w:sz w:val="30"/>
        </w:rPr>
      </w:pPr>
    </w:p>
    <w:p w14:paraId="6E3FAF25" w14:textId="77777777" w:rsidR="00F652B8" w:rsidRDefault="00F652B8">
      <w:pPr>
        <w:pStyle w:val="a3"/>
        <w:spacing w:before="4"/>
        <w:ind w:left="0"/>
      </w:pPr>
    </w:p>
    <w:p w14:paraId="1C2F01A6" w14:textId="77777777" w:rsidR="00F652B8" w:rsidRDefault="002D1E01">
      <w:pPr>
        <w:pStyle w:val="a3"/>
        <w:ind w:right="6926" w:hanging="143"/>
      </w:pPr>
      <w:r>
        <w:t>Система оценивания</w:t>
      </w:r>
      <w:r>
        <w:rPr>
          <w:spacing w:val="1"/>
        </w:rPr>
        <w:t xml:space="preserve"> </w:t>
      </w:r>
      <w:r>
        <w:t>Максимально – 20 баллов</w:t>
      </w:r>
      <w:r>
        <w:rPr>
          <w:spacing w:val="-67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-«5»</w:t>
      </w:r>
    </w:p>
    <w:p w14:paraId="525F03A9" w14:textId="77777777" w:rsidR="00F652B8" w:rsidRDefault="00F652B8"/>
    <w:p w14:paraId="221C59BD" w14:textId="77777777" w:rsidR="00F652B8" w:rsidRDefault="002D1E01">
      <w:pPr>
        <w:pStyle w:val="a3"/>
        <w:spacing w:before="66" w:line="322" w:lineRule="exact"/>
      </w:pPr>
      <w:r>
        <w:t>13-15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«4»</w:t>
      </w:r>
    </w:p>
    <w:p w14:paraId="34AB7E5A" w14:textId="77777777" w:rsidR="00F652B8" w:rsidRDefault="002D1E01">
      <w:pPr>
        <w:pStyle w:val="a3"/>
      </w:pPr>
      <w:r>
        <w:t>10-12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«3»</w:t>
      </w:r>
    </w:p>
    <w:p w14:paraId="321B229B" w14:textId="77777777" w:rsidR="00F652B8" w:rsidRDefault="002D1E01">
      <w:pPr>
        <w:pStyle w:val="a3"/>
        <w:spacing w:line="322" w:lineRule="exact"/>
      </w:pPr>
      <w:r>
        <w:t>Ниже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560B5AF7" w14:textId="77777777" w:rsidR="00F652B8" w:rsidRDefault="002D1E01">
      <w:pPr>
        <w:spacing w:line="322" w:lineRule="exact"/>
        <w:ind w:left="25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ОВЗ</w:t>
      </w:r>
    </w:p>
    <w:p w14:paraId="0CAD9A96" w14:textId="77777777" w:rsidR="00F652B8" w:rsidRDefault="002D1E01">
      <w:pPr>
        <w:pStyle w:val="a3"/>
        <w:spacing w:line="322" w:lineRule="exact"/>
      </w:pPr>
      <w:r>
        <w:t>14</w:t>
      </w:r>
      <w:r>
        <w:rPr>
          <w:spacing w:val="67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«5»</w:t>
      </w:r>
    </w:p>
    <w:p w14:paraId="7B1032B2" w14:textId="77777777" w:rsidR="00F652B8" w:rsidRDefault="002D1E01">
      <w:pPr>
        <w:pStyle w:val="a3"/>
      </w:pPr>
      <w:r>
        <w:t>11-13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«4»</w:t>
      </w:r>
    </w:p>
    <w:p w14:paraId="3775DE6F" w14:textId="77777777" w:rsidR="00F652B8" w:rsidRDefault="002D1E01">
      <w:pPr>
        <w:pStyle w:val="a3"/>
        <w:spacing w:before="2" w:line="322" w:lineRule="exact"/>
      </w:pPr>
      <w:r>
        <w:t>8-10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«3»</w:t>
      </w:r>
    </w:p>
    <w:p w14:paraId="3FE32742" w14:textId="77777777" w:rsidR="00F652B8" w:rsidRDefault="002D1E01">
      <w:pPr>
        <w:pStyle w:val="a3"/>
      </w:pPr>
      <w:r>
        <w:t>Ниже 8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0865EE24" w14:textId="77777777" w:rsidR="00F652B8" w:rsidRDefault="00F652B8">
      <w:pPr>
        <w:pStyle w:val="a3"/>
        <w:spacing w:before="4"/>
        <w:ind w:left="0"/>
        <w:rPr>
          <w:sz w:val="24"/>
        </w:rPr>
      </w:pPr>
    </w:p>
    <w:p w14:paraId="496D826A" w14:textId="77777777" w:rsidR="00F652B8" w:rsidRDefault="00F652B8">
      <w:pPr>
        <w:ind w:left="1673" w:right="1531"/>
        <w:jc w:val="center"/>
        <w:rPr>
          <w:b/>
          <w:sz w:val="28"/>
        </w:rPr>
      </w:pPr>
    </w:p>
    <w:p w14:paraId="09310436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387B4E14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6D6F3386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5E1888D9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6E46DFB2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30009AF6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2245AD68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661A20AE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1364B25E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191B7CFE" w14:textId="77777777" w:rsidR="007E40E9" w:rsidRDefault="007E40E9">
      <w:pPr>
        <w:ind w:left="1673" w:right="1531"/>
        <w:jc w:val="center"/>
        <w:rPr>
          <w:b/>
          <w:sz w:val="28"/>
        </w:rPr>
      </w:pPr>
    </w:p>
    <w:p w14:paraId="4E96E2A1" w14:textId="77777777" w:rsidR="00F652B8" w:rsidRDefault="00F652B8">
      <w:pPr>
        <w:ind w:left="1673" w:right="1531"/>
        <w:jc w:val="center"/>
        <w:rPr>
          <w:b/>
          <w:sz w:val="28"/>
        </w:rPr>
      </w:pPr>
    </w:p>
    <w:p w14:paraId="0D8129D6" w14:textId="77777777" w:rsidR="00F652B8" w:rsidRDefault="00F652B8">
      <w:pPr>
        <w:ind w:left="1673" w:right="1531"/>
        <w:jc w:val="center"/>
        <w:rPr>
          <w:b/>
          <w:sz w:val="28"/>
        </w:rPr>
      </w:pPr>
    </w:p>
    <w:p w14:paraId="2F2EA713" w14:textId="77777777" w:rsidR="00F652B8" w:rsidRDefault="00F652B8">
      <w:pPr>
        <w:ind w:left="1673" w:right="1531"/>
        <w:jc w:val="center"/>
        <w:rPr>
          <w:b/>
          <w:sz w:val="28"/>
        </w:rPr>
      </w:pPr>
    </w:p>
    <w:p w14:paraId="2BCC3D73" w14:textId="77777777" w:rsidR="00F652B8" w:rsidRDefault="00F652B8">
      <w:pPr>
        <w:ind w:left="1673" w:right="1531"/>
        <w:jc w:val="center"/>
        <w:rPr>
          <w:b/>
          <w:sz w:val="28"/>
        </w:rPr>
      </w:pPr>
    </w:p>
    <w:p w14:paraId="555E2B6F" w14:textId="77777777" w:rsidR="00F652B8" w:rsidRDefault="00F652B8">
      <w:pPr>
        <w:ind w:left="1673" w:right="1531"/>
        <w:jc w:val="center"/>
        <w:rPr>
          <w:b/>
          <w:sz w:val="28"/>
        </w:rPr>
      </w:pPr>
    </w:p>
    <w:p w14:paraId="18B5262E" w14:textId="77777777" w:rsidR="00F652B8" w:rsidRDefault="002D1E01">
      <w:pPr>
        <w:ind w:left="1673" w:right="1531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 О.М.Александрова</w:t>
      </w:r>
    </w:p>
    <w:p w14:paraId="788678EA" w14:textId="77777777" w:rsidR="00F652B8" w:rsidRDefault="002D1E01">
      <w:pPr>
        <w:spacing w:before="1" w:line="365" w:lineRule="exact"/>
        <w:ind w:left="1668" w:right="1530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1</w:t>
      </w:r>
    </w:p>
    <w:p w14:paraId="59D9B0C7" w14:textId="77777777" w:rsidR="00F652B8" w:rsidRDefault="002D1E01">
      <w:pPr>
        <w:pStyle w:val="a4"/>
        <w:numPr>
          <w:ilvl w:val="0"/>
          <w:numId w:val="12"/>
        </w:numPr>
        <w:tabs>
          <w:tab w:val="left" w:pos="534"/>
        </w:tabs>
        <w:spacing w:line="319" w:lineRule="exact"/>
        <w:rPr>
          <w:b/>
          <w:bCs/>
          <w:sz w:val="28"/>
        </w:rPr>
      </w:pPr>
      <w:r>
        <w:rPr>
          <w:b/>
          <w:bCs/>
          <w:sz w:val="28"/>
        </w:rPr>
        <w:t>Соотнесите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фамилии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авторов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с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названиями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произведений:</w:t>
      </w:r>
    </w:p>
    <w:p w14:paraId="0F5FA13B" w14:textId="77777777" w:rsidR="00F652B8" w:rsidRDefault="002D1E01">
      <w:pPr>
        <w:pStyle w:val="a4"/>
        <w:numPr>
          <w:ilvl w:val="0"/>
          <w:numId w:val="13"/>
        </w:numPr>
        <w:tabs>
          <w:tab w:val="left" w:pos="559"/>
          <w:tab w:val="left" w:pos="3106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П.Н.Полевой</w:t>
      </w:r>
      <w:r>
        <w:rPr>
          <w:sz w:val="28"/>
        </w:rPr>
        <w:tab/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«Мужик</w:t>
      </w:r>
      <w:r>
        <w:rPr>
          <w:spacing w:val="-1"/>
          <w:sz w:val="28"/>
        </w:rPr>
        <w:t xml:space="preserve"> </w:t>
      </w:r>
      <w:r>
        <w:rPr>
          <w:sz w:val="28"/>
        </w:rPr>
        <w:t>Марей»</w:t>
      </w:r>
    </w:p>
    <w:p w14:paraId="62B90D3A" w14:textId="77777777" w:rsidR="00F652B8" w:rsidRDefault="002D1E01">
      <w:pPr>
        <w:pStyle w:val="a4"/>
        <w:numPr>
          <w:ilvl w:val="0"/>
          <w:numId w:val="13"/>
        </w:numPr>
        <w:tabs>
          <w:tab w:val="left" w:pos="559"/>
          <w:tab w:val="left" w:pos="3154"/>
        </w:tabs>
        <w:spacing w:line="322" w:lineRule="exact"/>
        <w:ind w:hanging="306"/>
        <w:rPr>
          <w:sz w:val="28"/>
        </w:rPr>
      </w:pPr>
      <w:r>
        <w:rPr>
          <w:sz w:val="28"/>
        </w:rPr>
        <w:t>Ф.А.Абрамов</w:t>
      </w:r>
      <w:r>
        <w:rPr>
          <w:sz w:val="28"/>
        </w:rPr>
        <w:tab/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«Облачный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полк»</w:t>
      </w:r>
    </w:p>
    <w:p w14:paraId="703D5E22" w14:textId="77777777" w:rsidR="00F652B8" w:rsidRDefault="002D1E01">
      <w:pPr>
        <w:pStyle w:val="a4"/>
        <w:numPr>
          <w:ilvl w:val="0"/>
          <w:numId w:val="13"/>
        </w:numPr>
        <w:tabs>
          <w:tab w:val="left" w:pos="559"/>
          <w:tab w:val="left" w:pos="3157"/>
        </w:tabs>
        <w:spacing w:line="322" w:lineRule="exact"/>
        <w:ind w:hanging="306"/>
        <w:rPr>
          <w:sz w:val="28"/>
        </w:rPr>
      </w:pPr>
      <w:r>
        <w:rPr>
          <w:sz w:val="28"/>
        </w:rPr>
        <w:t>Э.Н.Веркин</w:t>
      </w:r>
      <w:r>
        <w:rPr>
          <w:sz w:val="28"/>
        </w:rPr>
        <w:tab/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«Валенки»</w:t>
      </w:r>
    </w:p>
    <w:p w14:paraId="7D51260D" w14:textId="77777777" w:rsidR="00F652B8" w:rsidRDefault="002D1E01">
      <w:pPr>
        <w:pStyle w:val="a4"/>
        <w:numPr>
          <w:ilvl w:val="0"/>
          <w:numId w:val="13"/>
        </w:numPr>
        <w:tabs>
          <w:tab w:val="left" w:pos="559"/>
          <w:tab w:val="left" w:pos="3188"/>
        </w:tabs>
        <w:spacing w:line="322" w:lineRule="exact"/>
        <w:ind w:hanging="306"/>
        <w:rPr>
          <w:sz w:val="28"/>
        </w:rPr>
      </w:pPr>
      <w:r>
        <w:rPr>
          <w:sz w:val="28"/>
        </w:rPr>
        <w:t>Ф.М.Достоевский</w:t>
      </w:r>
      <w:r>
        <w:rPr>
          <w:sz w:val="28"/>
        </w:rPr>
        <w:tab/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«Посланник</w:t>
      </w:r>
      <w:r>
        <w:rPr>
          <w:spacing w:val="-3"/>
          <w:sz w:val="28"/>
        </w:rPr>
        <w:t xml:space="preserve"> </w:t>
      </w:r>
      <w:r>
        <w:rPr>
          <w:sz w:val="28"/>
        </w:rPr>
        <w:t>Божий»</w:t>
      </w:r>
    </w:p>
    <w:p w14:paraId="2D2DA98C" w14:textId="77777777" w:rsidR="00F652B8" w:rsidRDefault="002D1E01">
      <w:pPr>
        <w:pStyle w:val="a4"/>
        <w:numPr>
          <w:ilvl w:val="0"/>
          <w:numId w:val="12"/>
        </w:numPr>
        <w:tabs>
          <w:tab w:val="left" w:pos="534"/>
        </w:tabs>
        <w:ind w:left="253" w:right="253" w:firstLine="0"/>
        <w:rPr>
          <w:b/>
          <w:bCs/>
          <w:sz w:val="28"/>
        </w:rPr>
      </w:pPr>
      <w:r>
        <w:rPr>
          <w:b/>
          <w:bCs/>
          <w:sz w:val="28"/>
        </w:rPr>
        <w:t>Кто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герой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«Посланник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Божий»,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оперы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М.И.Глинки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«Жизнь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царя»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стихотворения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О.А.Ильиной-Боратынской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«Во время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грозного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злого</w:t>
      </w:r>
    </w:p>
    <w:p w14:paraId="4BCE3E32" w14:textId="77777777" w:rsidR="00F652B8" w:rsidRDefault="002D1E01">
      <w:pPr>
        <w:pStyle w:val="a3"/>
        <w:spacing w:before="2"/>
        <w:ind w:right="8356"/>
      </w:pPr>
      <w:r>
        <w:rPr>
          <w:b/>
          <w:bCs/>
        </w:rPr>
        <w:t>поединка…»?</w:t>
      </w:r>
      <w:r>
        <w:rPr>
          <w:b/>
          <w:bCs/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Петр</w:t>
      </w:r>
      <w:r>
        <w:rPr>
          <w:spacing w:val="1"/>
        </w:rPr>
        <w:t xml:space="preserve"> </w:t>
      </w:r>
      <w:r>
        <w:t>I</w:t>
      </w:r>
    </w:p>
    <w:p w14:paraId="4234D1F1" w14:textId="77777777" w:rsidR="00F652B8" w:rsidRDefault="002D1E01">
      <w:pPr>
        <w:pStyle w:val="a3"/>
        <w:ind w:right="7788"/>
      </w:pPr>
      <w:r>
        <w:t>Б) Иван Грозный</w:t>
      </w:r>
      <w:r>
        <w:rPr>
          <w:spacing w:val="1"/>
        </w:rPr>
        <w:t xml:space="preserve"> </w:t>
      </w:r>
      <w:r>
        <w:t>В) Иван Сусанин</w:t>
      </w:r>
      <w:r>
        <w:rPr>
          <w:spacing w:val="1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М.В.Ломоносов</w:t>
      </w:r>
    </w:p>
    <w:p w14:paraId="7F66D2DA" w14:textId="77777777" w:rsidR="00F652B8" w:rsidRDefault="002D1E01">
      <w:pPr>
        <w:pStyle w:val="a4"/>
        <w:numPr>
          <w:ilvl w:val="0"/>
          <w:numId w:val="12"/>
        </w:numPr>
        <w:tabs>
          <w:tab w:val="left" w:pos="534"/>
        </w:tabs>
        <w:ind w:left="253" w:right="3930" w:firstLine="0"/>
        <w:rPr>
          <w:sz w:val="28"/>
        </w:rPr>
      </w:pPr>
      <w:r>
        <w:rPr>
          <w:b/>
          <w:bCs/>
          <w:sz w:val="28"/>
        </w:rPr>
        <w:t>Какой город входит в «Золотое кольцо России»?</w:t>
      </w:r>
    </w:p>
    <w:p w14:paraId="26B40044" w14:textId="77777777" w:rsidR="00F652B8" w:rsidRDefault="002D1E01">
      <w:pPr>
        <w:pStyle w:val="a4"/>
        <w:tabs>
          <w:tab w:val="left" w:pos="534"/>
        </w:tabs>
        <w:ind w:right="3930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А)Переславль</w:t>
      </w:r>
      <w:r>
        <w:rPr>
          <w:spacing w:val="-3"/>
          <w:sz w:val="28"/>
        </w:rPr>
        <w:t xml:space="preserve"> </w:t>
      </w:r>
      <w:r>
        <w:rPr>
          <w:sz w:val="28"/>
        </w:rPr>
        <w:t>– Залесский</w:t>
      </w:r>
    </w:p>
    <w:p w14:paraId="627AE8F9" w14:textId="77777777" w:rsidR="00F652B8" w:rsidRDefault="002D1E01">
      <w:pPr>
        <w:pStyle w:val="a3"/>
        <w:ind w:right="8111"/>
      </w:pPr>
      <w:r>
        <w:t>Б) Новосибирск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Красноярск</w:t>
      </w:r>
    </w:p>
    <w:p w14:paraId="2048821C" w14:textId="77777777" w:rsidR="00F652B8" w:rsidRDefault="002D1E01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>
        <w:t>Санкт-</w:t>
      </w:r>
      <w:r>
        <w:rPr>
          <w:spacing w:val="-3"/>
        </w:rPr>
        <w:t xml:space="preserve"> </w:t>
      </w:r>
      <w:r>
        <w:t>Петербург</w:t>
      </w:r>
    </w:p>
    <w:p w14:paraId="18B423FF" w14:textId="77777777" w:rsidR="00F652B8" w:rsidRDefault="002D1E01">
      <w:pPr>
        <w:pStyle w:val="a4"/>
        <w:numPr>
          <w:ilvl w:val="0"/>
          <w:numId w:val="12"/>
        </w:numPr>
        <w:tabs>
          <w:tab w:val="left" w:pos="534"/>
        </w:tabs>
        <w:ind w:left="253" w:right="975" w:firstLine="0"/>
        <w:jc w:val="both"/>
        <w:rPr>
          <w:sz w:val="28"/>
        </w:rPr>
      </w:pPr>
      <w:r>
        <w:rPr>
          <w:b/>
          <w:bCs/>
          <w:sz w:val="28"/>
        </w:rPr>
        <w:t>О какой реке говорит поэт, и кто автор строк: «Выдь на (…?…): чей стон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раздаётся Над великою русской рекой? Этот стон у нас песней зовётся – То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бурлаки идут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бечевой!...»</w:t>
      </w:r>
    </w:p>
    <w:p w14:paraId="51D5AD7A" w14:textId="77777777" w:rsidR="00F652B8" w:rsidRDefault="002D1E01" w:rsidP="0015446B">
      <w:pPr>
        <w:pStyle w:val="a4"/>
        <w:tabs>
          <w:tab w:val="left" w:pos="534"/>
        </w:tabs>
        <w:ind w:left="0" w:right="975" w:firstLineChars="50" w:firstLine="139"/>
        <w:jc w:val="both"/>
        <w:rPr>
          <w:sz w:val="28"/>
        </w:rPr>
      </w:pPr>
      <w:r>
        <w:rPr>
          <w:spacing w:val="-2"/>
          <w:sz w:val="28"/>
        </w:rPr>
        <w:t xml:space="preserve"> </w:t>
      </w:r>
      <w:r>
        <w:rPr>
          <w:sz w:val="28"/>
        </w:rPr>
        <w:t>А)Москва,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А.С.</w:t>
      </w:r>
      <w:r>
        <w:rPr>
          <w:spacing w:val="-2"/>
          <w:sz w:val="28"/>
        </w:rPr>
        <w:t xml:space="preserve"> </w:t>
      </w:r>
      <w:r>
        <w:rPr>
          <w:sz w:val="28"/>
        </w:rPr>
        <w:t>Пушкин</w:t>
      </w:r>
    </w:p>
    <w:p w14:paraId="0D6CF1DF" w14:textId="77777777" w:rsidR="00F652B8" w:rsidRDefault="002D1E01">
      <w:pPr>
        <w:pStyle w:val="a3"/>
        <w:spacing w:before="1"/>
        <w:ind w:right="7047"/>
      </w:pPr>
      <w:r>
        <w:t>Б)Нева, М.Ю.Лермонтов</w:t>
      </w:r>
      <w:r>
        <w:rPr>
          <w:spacing w:val="-67"/>
        </w:rPr>
        <w:t xml:space="preserve"> </w:t>
      </w:r>
      <w:r>
        <w:t>В) Волга, Н.А.Некрасов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Ока, С.А.Есенин</w:t>
      </w:r>
    </w:p>
    <w:p w14:paraId="2787B59B" w14:textId="77777777" w:rsidR="00F652B8" w:rsidRDefault="002D1E01">
      <w:pPr>
        <w:pStyle w:val="a4"/>
        <w:numPr>
          <w:ilvl w:val="0"/>
          <w:numId w:val="12"/>
        </w:numPr>
        <w:tabs>
          <w:tab w:val="left" w:pos="534"/>
        </w:tabs>
        <w:ind w:left="253" w:right="164" w:firstLine="0"/>
        <w:rPr>
          <w:b/>
          <w:bCs/>
          <w:sz w:val="28"/>
        </w:rPr>
      </w:pPr>
      <w:r>
        <w:rPr>
          <w:b/>
          <w:bCs/>
          <w:sz w:val="28"/>
        </w:rPr>
        <w:t>Какому христианскому празднику посвящена песня: «Берёза моя, берёзонька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Белая моя, белая Берёза моя кудрявая…», вокруг берёзки водили хороводы, плели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венки:</w:t>
      </w:r>
    </w:p>
    <w:p w14:paraId="1C4EBAA0" w14:textId="77777777" w:rsidR="00F652B8" w:rsidRDefault="002D1E01">
      <w:pPr>
        <w:pStyle w:val="a3"/>
        <w:ind w:right="8361"/>
      </w:pPr>
      <w:r>
        <w:t>А) Крещение</w:t>
      </w:r>
      <w:r>
        <w:rPr>
          <w:spacing w:val="1"/>
        </w:rPr>
        <w:t xml:space="preserve"> </w:t>
      </w:r>
      <w:r>
        <w:t>Б) Рождество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Троица</w:t>
      </w:r>
    </w:p>
    <w:p w14:paraId="135A5243" w14:textId="77777777" w:rsidR="00F652B8" w:rsidRDefault="002D1E01">
      <w:pPr>
        <w:pStyle w:val="a3"/>
        <w:spacing w:line="322" w:lineRule="exact"/>
      </w:pPr>
      <w:r>
        <w:t>Г)</w:t>
      </w:r>
      <w:r>
        <w:rPr>
          <w:spacing w:val="-1"/>
        </w:rPr>
        <w:t xml:space="preserve"> </w:t>
      </w:r>
      <w:r>
        <w:t>Пасха</w:t>
      </w:r>
    </w:p>
    <w:p w14:paraId="0B12886B" w14:textId="77777777" w:rsidR="00F652B8" w:rsidRDefault="002D1E01">
      <w:pPr>
        <w:pStyle w:val="a4"/>
        <w:numPr>
          <w:ilvl w:val="0"/>
          <w:numId w:val="12"/>
        </w:numPr>
        <w:tabs>
          <w:tab w:val="left" w:pos="534"/>
        </w:tabs>
        <w:ind w:left="253" w:right="5543" w:firstLine="0"/>
        <w:rPr>
          <w:sz w:val="28"/>
        </w:rPr>
      </w:pPr>
      <w:r>
        <w:rPr>
          <w:b/>
          <w:bCs/>
          <w:sz w:val="28"/>
        </w:rPr>
        <w:t>Какие книги о ваших ровесниках?</w:t>
      </w:r>
      <w:r>
        <w:rPr>
          <w:b/>
          <w:bCs/>
          <w:spacing w:val="1"/>
          <w:sz w:val="28"/>
        </w:rPr>
        <w:t xml:space="preserve"> </w:t>
      </w:r>
    </w:p>
    <w:p w14:paraId="61082D90" w14:textId="77777777" w:rsidR="00F652B8" w:rsidRDefault="002D1E01">
      <w:pPr>
        <w:pStyle w:val="a4"/>
        <w:tabs>
          <w:tab w:val="left" w:pos="534"/>
        </w:tabs>
        <w:ind w:right="5543" w:firstLine="0"/>
        <w:rPr>
          <w:sz w:val="28"/>
        </w:rPr>
      </w:pPr>
      <w:r>
        <w:rPr>
          <w:sz w:val="28"/>
        </w:rPr>
        <w:t>А) Г.Щербакова «Вам и не снилось»</w:t>
      </w:r>
      <w:r>
        <w:rPr>
          <w:spacing w:val="1"/>
          <w:sz w:val="28"/>
        </w:rPr>
        <w:t xml:space="preserve"> </w:t>
      </w:r>
      <w:r>
        <w:rPr>
          <w:sz w:val="28"/>
        </w:rPr>
        <w:t>Б) Б.Л.Васильев «Завтра была война»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В.В.Розанов</w:t>
      </w:r>
      <w:r>
        <w:rPr>
          <w:spacing w:val="-2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Нил»</w:t>
      </w:r>
    </w:p>
    <w:p w14:paraId="11C8CC1A" w14:textId="77777777" w:rsidR="00F652B8" w:rsidRDefault="002D1E01">
      <w:pPr>
        <w:pStyle w:val="a3"/>
        <w:spacing w:before="1"/>
      </w:pPr>
      <w:r>
        <w:t>Г)</w:t>
      </w:r>
      <w:r>
        <w:rPr>
          <w:spacing w:val="-1"/>
        </w:rPr>
        <w:t xml:space="preserve"> </w:t>
      </w:r>
      <w:r>
        <w:t>В.Высоцкий</w:t>
      </w:r>
      <w:r>
        <w:rPr>
          <w:spacing w:val="-1"/>
        </w:rPr>
        <w:t xml:space="preserve"> </w:t>
      </w:r>
      <w:r>
        <w:t>«Песня</w:t>
      </w:r>
      <w:r>
        <w:rPr>
          <w:spacing w:val="-4"/>
        </w:rPr>
        <w:t xml:space="preserve"> </w:t>
      </w:r>
      <w:r>
        <w:t>о Волге»</w:t>
      </w:r>
    </w:p>
    <w:p w14:paraId="5F4AAC4D" w14:textId="77777777" w:rsidR="00F652B8" w:rsidRDefault="00F652B8">
      <w:pPr>
        <w:sectPr w:rsidR="00F652B8">
          <w:pgSz w:w="11910" w:h="16840"/>
          <w:pgMar w:top="760" w:right="740" w:bottom="280" w:left="880" w:header="720" w:footer="720" w:gutter="0"/>
          <w:cols w:space="720"/>
        </w:sectPr>
      </w:pPr>
    </w:p>
    <w:p w14:paraId="4EC10247" w14:textId="77777777" w:rsidR="00F652B8" w:rsidRDefault="002D1E01">
      <w:pPr>
        <w:pStyle w:val="a4"/>
        <w:numPr>
          <w:ilvl w:val="0"/>
          <w:numId w:val="12"/>
        </w:numPr>
        <w:tabs>
          <w:tab w:val="left" w:pos="466"/>
        </w:tabs>
        <w:spacing w:before="66" w:after="7"/>
        <w:ind w:left="465" w:hanging="213"/>
        <w:rPr>
          <w:b/>
          <w:bCs/>
          <w:sz w:val="24"/>
        </w:rPr>
      </w:pPr>
      <w:r>
        <w:rPr>
          <w:b/>
          <w:bCs/>
          <w:sz w:val="28"/>
        </w:rPr>
        <w:lastRenderedPageBreak/>
        <w:t>Соотнесите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определения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понятиями</w:t>
      </w:r>
      <w:r>
        <w:rPr>
          <w:b/>
          <w:bCs/>
          <w:sz w:val="24"/>
        </w:rPr>
        <w:t>.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F652B8" w14:paraId="50DAB53F" w14:textId="77777777">
        <w:trPr>
          <w:trHeight w:val="1012"/>
        </w:trPr>
        <w:tc>
          <w:tcPr>
            <w:tcW w:w="4787" w:type="dxa"/>
          </w:tcPr>
          <w:p w14:paraId="5D8144BE" w14:textId="77777777" w:rsidR="00F652B8" w:rsidRDefault="002D1E01">
            <w:pPr>
              <w:pStyle w:val="TableParagraph"/>
              <w:spacing w:line="240" w:lineRule="auto"/>
              <w:ind w:right="147"/>
            </w:pPr>
            <w:r>
              <w:t>А. Стилистический прием, основанный на</w:t>
            </w:r>
            <w:r>
              <w:rPr>
                <w:spacing w:val="1"/>
              </w:rPr>
              <w:t xml:space="preserve"> </w:t>
            </w:r>
            <w:r>
              <w:t>резком противопоставлении понятий и образов,</w:t>
            </w:r>
            <w:r>
              <w:rPr>
                <w:spacing w:val="-53"/>
              </w:rPr>
              <w:t xml:space="preserve"> </w:t>
            </w:r>
            <w:r>
              <w:t>чаще</w:t>
            </w:r>
            <w:r>
              <w:rPr>
                <w:spacing w:val="-1"/>
              </w:rPr>
              <w:t xml:space="preserve"> </w:t>
            </w:r>
            <w:r>
              <w:t>всего основывается</w:t>
            </w:r>
            <w:r>
              <w:rPr>
                <w:spacing w:val="-4"/>
              </w:rPr>
              <w:t xml:space="preserve"> </w:t>
            </w:r>
            <w:r>
              <w:t>на употреблении</w:t>
            </w:r>
          </w:p>
          <w:p w14:paraId="43371CE4" w14:textId="77777777" w:rsidR="00F652B8" w:rsidRDefault="002D1E01">
            <w:pPr>
              <w:pStyle w:val="TableParagraph"/>
              <w:spacing w:line="240" w:lineRule="exact"/>
            </w:pPr>
            <w:r>
              <w:t>антонимов.</w:t>
            </w:r>
          </w:p>
        </w:tc>
        <w:tc>
          <w:tcPr>
            <w:tcW w:w="4787" w:type="dxa"/>
          </w:tcPr>
          <w:p w14:paraId="345C37F0" w14:textId="77777777" w:rsidR="00F652B8" w:rsidRDefault="002D1E01">
            <w:pPr>
              <w:pStyle w:val="TableParagraph"/>
              <w:spacing w:line="247" w:lineRule="exact"/>
              <w:ind w:left="107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рифма</w:t>
            </w:r>
          </w:p>
        </w:tc>
      </w:tr>
      <w:tr w:rsidR="00F652B8" w14:paraId="786ED11B" w14:textId="77777777">
        <w:trPr>
          <w:trHeight w:val="1010"/>
        </w:trPr>
        <w:tc>
          <w:tcPr>
            <w:tcW w:w="4787" w:type="dxa"/>
          </w:tcPr>
          <w:p w14:paraId="71682187" w14:textId="77777777" w:rsidR="00F652B8" w:rsidRDefault="002D1E01">
            <w:pPr>
              <w:pStyle w:val="TableParagraph"/>
              <w:spacing w:line="240" w:lineRule="auto"/>
              <w:ind w:right="257"/>
            </w:pPr>
            <w:r>
              <w:t>Б. Расположение, чередование, соотношение и</w:t>
            </w:r>
            <w:r>
              <w:rPr>
                <w:spacing w:val="-52"/>
              </w:rPr>
              <w:t xml:space="preserve"> </w:t>
            </w:r>
            <w:r>
              <w:t>взаимосвязь</w:t>
            </w:r>
            <w:r>
              <w:rPr>
                <w:spacing w:val="-1"/>
              </w:rPr>
              <w:t xml:space="preserve"> </w:t>
            </w:r>
            <w:r>
              <w:t>частей литературного</w:t>
            </w:r>
          </w:p>
          <w:p w14:paraId="42DB2A9C" w14:textId="77777777" w:rsidR="00F652B8" w:rsidRDefault="002D1E01">
            <w:pPr>
              <w:pStyle w:val="TableParagraph"/>
              <w:spacing w:line="252" w:lineRule="exact"/>
              <w:ind w:right="532"/>
            </w:pPr>
            <w:r>
              <w:t>произведения, служащее наиболее полному</w:t>
            </w:r>
            <w:r>
              <w:rPr>
                <w:spacing w:val="-52"/>
              </w:rPr>
              <w:t xml:space="preserve"> </w:t>
            </w:r>
            <w:r>
              <w:t>воплощению</w:t>
            </w:r>
            <w:r>
              <w:rPr>
                <w:spacing w:val="-1"/>
              </w:rPr>
              <w:t xml:space="preserve"> </w:t>
            </w:r>
            <w:r>
              <w:t>замысла писателя.</w:t>
            </w:r>
          </w:p>
        </w:tc>
        <w:tc>
          <w:tcPr>
            <w:tcW w:w="4787" w:type="dxa"/>
          </w:tcPr>
          <w:p w14:paraId="6CFE722B" w14:textId="77777777" w:rsidR="00F652B8" w:rsidRDefault="002D1E01">
            <w:pPr>
              <w:pStyle w:val="TableParagraph"/>
              <w:spacing w:line="247" w:lineRule="exact"/>
              <w:ind w:left="107"/>
            </w:pPr>
            <w:r>
              <w:t>2.антитеза</w:t>
            </w:r>
          </w:p>
        </w:tc>
      </w:tr>
      <w:tr w:rsidR="00F652B8" w14:paraId="7395C715" w14:textId="77777777">
        <w:trPr>
          <w:trHeight w:val="760"/>
        </w:trPr>
        <w:tc>
          <w:tcPr>
            <w:tcW w:w="4787" w:type="dxa"/>
          </w:tcPr>
          <w:p w14:paraId="4E58F1D1" w14:textId="77777777" w:rsidR="00F652B8" w:rsidRDefault="002D1E01">
            <w:pPr>
              <w:pStyle w:val="TableParagraph"/>
              <w:spacing w:line="248" w:lineRule="exact"/>
            </w:pPr>
            <w:r>
              <w:t>В.</w:t>
            </w:r>
            <w:r>
              <w:rPr>
                <w:spacing w:val="-2"/>
              </w:rPr>
              <w:t xml:space="preserve"> </w:t>
            </w:r>
            <w:r>
              <w:t>Созвучие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окончании</w:t>
            </w:r>
            <w:r>
              <w:rPr>
                <w:spacing w:val="-2"/>
              </w:rPr>
              <w:t xml:space="preserve"> </w:t>
            </w:r>
            <w:r>
              <w:t>двух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нескольких</w:t>
            </w:r>
          </w:p>
          <w:p w14:paraId="4541C640" w14:textId="77777777" w:rsidR="00F652B8" w:rsidRDefault="002D1E01">
            <w:pPr>
              <w:pStyle w:val="TableParagraph"/>
              <w:spacing w:line="252" w:lineRule="exact"/>
              <w:ind w:right="91"/>
            </w:pPr>
            <w:r>
              <w:t>слов, наиболее употребительное в стихотворной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</w:tc>
        <w:tc>
          <w:tcPr>
            <w:tcW w:w="4787" w:type="dxa"/>
          </w:tcPr>
          <w:p w14:paraId="075F719A" w14:textId="77777777" w:rsidR="00F652B8" w:rsidRDefault="002D1E01">
            <w:pPr>
              <w:pStyle w:val="TableParagraph"/>
              <w:spacing w:line="249" w:lineRule="exact"/>
              <w:ind w:left="107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лирический</w:t>
            </w:r>
            <w:r>
              <w:rPr>
                <w:spacing w:val="-1"/>
              </w:rPr>
              <w:t xml:space="preserve"> </w:t>
            </w:r>
            <w:r>
              <w:t>герой</w:t>
            </w:r>
          </w:p>
        </w:tc>
      </w:tr>
      <w:tr w:rsidR="00F652B8" w14:paraId="0DC86F31" w14:textId="77777777">
        <w:trPr>
          <w:trHeight w:val="1265"/>
        </w:trPr>
        <w:tc>
          <w:tcPr>
            <w:tcW w:w="4787" w:type="dxa"/>
          </w:tcPr>
          <w:p w14:paraId="54035BED" w14:textId="77777777" w:rsidR="00F652B8" w:rsidRDefault="002D1E01">
            <w:pPr>
              <w:pStyle w:val="TableParagraph"/>
              <w:spacing w:line="240" w:lineRule="auto"/>
              <w:ind w:right="179"/>
            </w:pPr>
            <w:r>
              <w:t>Г.Условный образ человека, который говорит о</w:t>
            </w:r>
            <w:r>
              <w:rPr>
                <w:spacing w:val="-52"/>
              </w:rPr>
              <w:t xml:space="preserve"> </w:t>
            </w:r>
            <w:r>
              <w:t>себе "Я" в лирическом стихотворении; один из</w:t>
            </w:r>
            <w:r>
              <w:rPr>
                <w:spacing w:val="1"/>
              </w:rPr>
              <w:t xml:space="preserve"> </w:t>
            </w:r>
            <w:r>
              <w:t>способов выражения авторского сознания в</w:t>
            </w:r>
            <w:r>
              <w:rPr>
                <w:spacing w:val="1"/>
              </w:rPr>
              <w:t xml:space="preserve"> </w:t>
            </w:r>
            <w:r>
              <w:t>лирическом</w:t>
            </w:r>
            <w:r>
              <w:rPr>
                <w:spacing w:val="-5"/>
              </w:rPr>
              <w:t xml:space="preserve"> </w:t>
            </w:r>
            <w:r>
              <w:t>произведении;</w:t>
            </w:r>
            <w:r>
              <w:rPr>
                <w:spacing w:val="-2"/>
              </w:rPr>
              <w:t xml:space="preserve"> </w:t>
            </w:r>
            <w:r>
              <w:t>герой</w:t>
            </w:r>
            <w:r>
              <w:rPr>
                <w:spacing w:val="-1"/>
              </w:rPr>
              <w:t xml:space="preserve"> </w:t>
            </w:r>
            <w:r>
              <w:t>лирического</w:t>
            </w:r>
          </w:p>
          <w:p w14:paraId="1FEA7123" w14:textId="77777777" w:rsidR="00F652B8" w:rsidRDefault="002D1E01">
            <w:pPr>
              <w:pStyle w:val="TableParagraph"/>
              <w:spacing w:line="238" w:lineRule="exact"/>
            </w:pPr>
            <w:r>
              <w:t>произведения</w:t>
            </w:r>
          </w:p>
        </w:tc>
        <w:tc>
          <w:tcPr>
            <w:tcW w:w="4787" w:type="dxa"/>
          </w:tcPr>
          <w:p w14:paraId="0002FD9F" w14:textId="77777777" w:rsidR="00F652B8" w:rsidRDefault="002D1E01">
            <w:pPr>
              <w:pStyle w:val="TableParagraph"/>
              <w:spacing w:line="247" w:lineRule="exact"/>
              <w:ind w:left="107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композиция</w:t>
            </w:r>
          </w:p>
        </w:tc>
      </w:tr>
    </w:tbl>
    <w:p w14:paraId="5D5E67A4" w14:textId="77777777" w:rsidR="00F652B8" w:rsidRDefault="002D1E01">
      <w:pPr>
        <w:pStyle w:val="a4"/>
        <w:numPr>
          <w:ilvl w:val="0"/>
          <w:numId w:val="12"/>
        </w:numPr>
        <w:tabs>
          <w:tab w:val="left" w:pos="534"/>
        </w:tabs>
        <w:ind w:left="253" w:right="386" w:firstLine="0"/>
        <w:rPr>
          <w:b/>
          <w:bCs/>
          <w:sz w:val="28"/>
        </w:rPr>
      </w:pPr>
      <w:r>
        <w:rPr>
          <w:b/>
          <w:bCs/>
          <w:sz w:val="28"/>
        </w:rPr>
        <w:t>Найдите и выпишите из стихотворения Сергея Есенина олицетворения. Дайте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определение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этого изобразительно</w:t>
      </w:r>
      <w:r>
        <w:rPr>
          <w:b/>
          <w:bCs/>
          <w:spacing w:val="2"/>
          <w:sz w:val="28"/>
        </w:rPr>
        <w:t xml:space="preserve"> </w:t>
      </w:r>
      <w:r>
        <w:rPr>
          <w:b/>
          <w:bCs/>
          <w:sz w:val="28"/>
        </w:rPr>
        <w:t>– выразительного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средства.</w:t>
      </w:r>
    </w:p>
    <w:p w14:paraId="09BAF921" w14:textId="77777777" w:rsidR="00F652B8" w:rsidRDefault="002D1E01">
      <w:pPr>
        <w:pStyle w:val="a3"/>
        <w:spacing w:line="242" w:lineRule="auto"/>
        <w:ind w:right="6771"/>
      </w:pPr>
      <w:r>
        <w:t>Задремали звезды золотые,</w:t>
      </w:r>
      <w:r>
        <w:rPr>
          <w:spacing w:val="-67"/>
        </w:rPr>
        <w:t xml:space="preserve"> </w:t>
      </w:r>
      <w:r>
        <w:t>Задрожало</w:t>
      </w:r>
      <w:r>
        <w:rPr>
          <w:spacing w:val="-2"/>
        </w:rPr>
        <w:t xml:space="preserve"> </w:t>
      </w:r>
      <w:r>
        <w:t>зеркало</w:t>
      </w:r>
      <w:r>
        <w:rPr>
          <w:spacing w:val="-2"/>
        </w:rPr>
        <w:t xml:space="preserve"> </w:t>
      </w:r>
      <w:r>
        <w:t>затона.</w:t>
      </w:r>
    </w:p>
    <w:p w14:paraId="64F40A0E" w14:textId="77777777" w:rsidR="00F652B8" w:rsidRDefault="002D1E01">
      <w:pPr>
        <w:pStyle w:val="a3"/>
        <w:ind w:right="6291"/>
      </w:pPr>
      <w:r>
        <w:t>Брезжит свет на заводи речные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румянит</w:t>
      </w:r>
      <w:r>
        <w:rPr>
          <w:spacing w:val="-1"/>
        </w:rPr>
        <w:t xml:space="preserve"> </w:t>
      </w:r>
      <w:r>
        <w:t>сетку</w:t>
      </w:r>
      <w:r>
        <w:rPr>
          <w:spacing w:val="-4"/>
        </w:rPr>
        <w:t xml:space="preserve"> </w:t>
      </w:r>
      <w:r>
        <w:t>небосклона.</w:t>
      </w:r>
    </w:p>
    <w:p w14:paraId="0132953B" w14:textId="77777777" w:rsidR="00F652B8" w:rsidRDefault="002D1E01">
      <w:pPr>
        <w:pStyle w:val="a3"/>
        <w:ind w:right="6503"/>
      </w:pPr>
      <w:r>
        <w:t>Улыбнулись сонные березки,</w:t>
      </w:r>
      <w:r>
        <w:rPr>
          <w:spacing w:val="-67"/>
        </w:rPr>
        <w:t xml:space="preserve"> </w:t>
      </w:r>
      <w:r>
        <w:t>Растрепали шелковые косы,</w:t>
      </w:r>
      <w:r>
        <w:rPr>
          <w:spacing w:val="1"/>
        </w:rPr>
        <w:t xml:space="preserve"> </w:t>
      </w:r>
      <w:r>
        <w:t>Шелестят зеленые сережки,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горят серебряные</w:t>
      </w:r>
      <w:r>
        <w:rPr>
          <w:spacing w:val="-1"/>
        </w:rPr>
        <w:t xml:space="preserve"> </w:t>
      </w:r>
      <w:r>
        <w:t>росы.</w:t>
      </w:r>
    </w:p>
    <w:p w14:paraId="0C939941" w14:textId="77777777" w:rsidR="00F652B8" w:rsidRDefault="002D1E01">
      <w:pPr>
        <w:pStyle w:val="a3"/>
        <w:ind w:right="6148"/>
      </w:pPr>
      <w:r>
        <w:t>У плетня заросшая крапива</w:t>
      </w:r>
      <w:r>
        <w:rPr>
          <w:spacing w:val="1"/>
        </w:rPr>
        <w:t xml:space="preserve"> </w:t>
      </w:r>
      <w:r>
        <w:t>Обрядилась ярким перламутром</w:t>
      </w:r>
      <w:r>
        <w:rPr>
          <w:spacing w:val="-67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качаясь,</w:t>
      </w:r>
      <w:r>
        <w:rPr>
          <w:spacing w:val="-2"/>
        </w:rPr>
        <w:t xml:space="preserve"> </w:t>
      </w:r>
      <w:r>
        <w:t>шепчет</w:t>
      </w:r>
      <w:r>
        <w:rPr>
          <w:spacing w:val="-3"/>
        </w:rPr>
        <w:t xml:space="preserve"> </w:t>
      </w:r>
      <w:r>
        <w:t>шаловливо:</w:t>
      </w:r>
    </w:p>
    <w:p w14:paraId="156B1B86" w14:textId="77777777" w:rsidR="00F652B8" w:rsidRDefault="002D1E01">
      <w:pPr>
        <w:pStyle w:val="a3"/>
        <w:spacing w:line="321" w:lineRule="exact"/>
      </w:pPr>
      <w:r>
        <w:t>«С</w:t>
      </w:r>
      <w:r>
        <w:rPr>
          <w:spacing w:val="-1"/>
        </w:rPr>
        <w:t xml:space="preserve"> </w:t>
      </w:r>
      <w:r>
        <w:t>добрым утром!»</w:t>
      </w:r>
    </w:p>
    <w:p w14:paraId="490B988B" w14:textId="77777777" w:rsidR="00F652B8" w:rsidRDefault="002D1E01">
      <w:pPr>
        <w:pStyle w:val="a3"/>
        <w:spacing w:line="322" w:lineRule="exact"/>
        <w:ind w:left="322"/>
        <w:rPr>
          <w:b/>
          <w:bCs/>
        </w:rPr>
      </w:pPr>
      <w:r>
        <w:t>9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rPr>
          <w:b/>
          <w:bCs/>
        </w:rPr>
        <w:t>Напишите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анализ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стихотворения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Р.Рождественского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по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плану:</w:t>
      </w:r>
    </w:p>
    <w:p w14:paraId="5CE7D8CF" w14:textId="77777777" w:rsidR="00F652B8" w:rsidRDefault="002D1E01">
      <w:pPr>
        <w:pStyle w:val="a4"/>
        <w:numPr>
          <w:ilvl w:val="0"/>
          <w:numId w:val="14"/>
        </w:numPr>
        <w:tabs>
          <w:tab w:val="left" w:pos="535"/>
        </w:tabs>
        <w:ind w:hanging="282"/>
        <w:rPr>
          <w:i/>
          <w:iCs/>
          <w:sz w:val="28"/>
        </w:rPr>
      </w:pPr>
      <w:r>
        <w:rPr>
          <w:i/>
          <w:iCs/>
          <w:sz w:val="28"/>
        </w:rPr>
        <w:t>Тема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стихотворения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(то,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о</w:t>
      </w:r>
      <w:r>
        <w:rPr>
          <w:i/>
          <w:iCs/>
          <w:spacing w:val="-1"/>
          <w:sz w:val="28"/>
        </w:rPr>
        <w:t xml:space="preserve"> </w:t>
      </w:r>
      <w:r>
        <w:rPr>
          <w:i/>
          <w:iCs/>
          <w:sz w:val="28"/>
        </w:rPr>
        <w:t>чём…)</w:t>
      </w:r>
    </w:p>
    <w:p w14:paraId="45756A4B" w14:textId="77777777" w:rsidR="00F652B8" w:rsidRDefault="002D1E01">
      <w:pPr>
        <w:pStyle w:val="a4"/>
        <w:numPr>
          <w:ilvl w:val="0"/>
          <w:numId w:val="14"/>
        </w:numPr>
        <w:tabs>
          <w:tab w:val="left" w:pos="534"/>
        </w:tabs>
        <w:ind w:left="253" w:right="212" w:firstLine="0"/>
        <w:rPr>
          <w:i/>
          <w:iCs/>
          <w:sz w:val="28"/>
        </w:rPr>
      </w:pPr>
      <w:r>
        <w:rPr>
          <w:i/>
          <w:iCs/>
          <w:sz w:val="28"/>
        </w:rPr>
        <w:t>Идея стихотворения (то, для чего написано, что хотел сказать нам автор, какую</w:t>
      </w:r>
      <w:r>
        <w:rPr>
          <w:i/>
          <w:iCs/>
          <w:spacing w:val="-67"/>
          <w:sz w:val="28"/>
        </w:rPr>
        <w:t xml:space="preserve"> </w:t>
      </w:r>
      <w:r>
        <w:rPr>
          <w:i/>
          <w:iCs/>
          <w:sz w:val="28"/>
        </w:rPr>
        <w:t>мысль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донести, к чему</w:t>
      </w:r>
      <w:r>
        <w:rPr>
          <w:i/>
          <w:iCs/>
          <w:spacing w:val="-4"/>
          <w:sz w:val="28"/>
        </w:rPr>
        <w:t xml:space="preserve"> </w:t>
      </w:r>
      <w:r>
        <w:rPr>
          <w:i/>
          <w:iCs/>
          <w:sz w:val="28"/>
        </w:rPr>
        <w:t>призвать…)</w:t>
      </w:r>
    </w:p>
    <w:p w14:paraId="447BAB11" w14:textId="77777777" w:rsidR="00F652B8" w:rsidRDefault="002D1E01">
      <w:pPr>
        <w:pStyle w:val="a4"/>
        <w:numPr>
          <w:ilvl w:val="0"/>
          <w:numId w:val="14"/>
        </w:numPr>
        <w:tabs>
          <w:tab w:val="left" w:pos="534"/>
        </w:tabs>
        <w:spacing w:line="321" w:lineRule="exact"/>
        <w:ind w:left="533"/>
        <w:rPr>
          <w:i/>
          <w:iCs/>
          <w:sz w:val="28"/>
        </w:rPr>
      </w:pPr>
      <w:r>
        <w:rPr>
          <w:i/>
          <w:iCs/>
          <w:sz w:val="28"/>
        </w:rPr>
        <w:t>Кто</w:t>
      </w:r>
      <w:r>
        <w:rPr>
          <w:i/>
          <w:iCs/>
          <w:spacing w:val="-4"/>
          <w:sz w:val="28"/>
        </w:rPr>
        <w:t xml:space="preserve"> </w:t>
      </w:r>
      <w:r>
        <w:rPr>
          <w:i/>
          <w:iCs/>
          <w:sz w:val="28"/>
        </w:rPr>
        <w:t>главный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герой?</w:t>
      </w:r>
    </w:p>
    <w:p w14:paraId="575E93A0" w14:textId="77777777" w:rsidR="00F652B8" w:rsidRDefault="002D1E01">
      <w:pPr>
        <w:pStyle w:val="a4"/>
        <w:numPr>
          <w:ilvl w:val="0"/>
          <w:numId w:val="14"/>
        </w:numPr>
        <w:tabs>
          <w:tab w:val="left" w:pos="534"/>
        </w:tabs>
        <w:spacing w:line="322" w:lineRule="exact"/>
        <w:ind w:left="533"/>
        <w:rPr>
          <w:i/>
          <w:iCs/>
          <w:sz w:val="28"/>
        </w:rPr>
      </w:pPr>
      <w:r>
        <w:rPr>
          <w:i/>
          <w:iCs/>
          <w:sz w:val="28"/>
        </w:rPr>
        <w:t>Каков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сюжет?</w:t>
      </w:r>
    </w:p>
    <w:p w14:paraId="625242E8" w14:textId="77777777" w:rsidR="00F652B8" w:rsidRDefault="002D1E01">
      <w:pPr>
        <w:pStyle w:val="a4"/>
        <w:numPr>
          <w:ilvl w:val="0"/>
          <w:numId w:val="14"/>
        </w:numPr>
        <w:tabs>
          <w:tab w:val="left" w:pos="534"/>
        </w:tabs>
        <w:ind w:left="253" w:right="613" w:firstLine="0"/>
        <w:rPr>
          <w:i/>
          <w:iCs/>
          <w:sz w:val="28"/>
        </w:rPr>
      </w:pPr>
      <w:r>
        <w:rPr>
          <w:i/>
          <w:iCs/>
          <w:sz w:val="28"/>
        </w:rPr>
        <w:t>Какими художественными средствами раскрывается основная мысль автора</w:t>
      </w:r>
      <w:r>
        <w:rPr>
          <w:i/>
          <w:iCs/>
          <w:spacing w:val="-68"/>
          <w:sz w:val="28"/>
        </w:rPr>
        <w:t xml:space="preserve"> </w:t>
      </w:r>
      <w:r>
        <w:rPr>
          <w:i/>
          <w:iCs/>
          <w:sz w:val="28"/>
        </w:rPr>
        <w:t>(подобрать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«ключевые»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слова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и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образы,</w:t>
      </w:r>
      <w:r>
        <w:rPr>
          <w:i/>
          <w:iCs/>
          <w:spacing w:val="-4"/>
          <w:sz w:val="28"/>
        </w:rPr>
        <w:t xml:space="preserve"> </w:t>
      </w:r>
      <w:r>
        <w:rPr>
          <w:i/>
          <w:iCs/>
          <w:sz w:val="28"/>
        </w:rPr>
        <w:t>найти</w:t>
      </w:r>
      <w:r>
        <w:rPr>
          <w:i/>
          <w:iCs/>
          <w:spacing w:val="-1"/>
          <w:sz w:val="28"/>
        </w:rPr>
        <w:t xml:space="preserve"> </w:t>
      </w:r>
      <w:r>
        <w:rPr>
          <w:i/>
          <w:iCs/>
          <w:sz w:val="28"/>
        </w:rPr>
        <w:t>эпитеты, метафору)?</w:t>
      </w:r>
    </w:p>
    <w:p w14:paraId="08DD99B3" w14:textId="77777777" w:rsidR="00F652B8" w:rsidRDefault="002D1E01">
      <w:pPr>
        <w:pStyle w:val="a4"/>
        <w:numPr>
          <w:ilvl w:val="0"/>
          <w:numId w:val="14"/>
        </w:numPr>
        <w:tabs>
          <w:tab w:val="left" w:pos="534"/>
        </w:tabs>
        <w:ind w:left="253" w:right="3153" w:firstLine="0"/>
        <w:rPr>
          <w:i/>
          <w:iCs/>
          <w:sz w:val="28"/>
        </w:rPr>
      </w:pPr>
      <w:r>
        <w:rPr>
          <w:i/>
          <w:iCs/>
          <w:sz w:val="28"/>
        </w:rPr>
        <w:t>Ваше мнение о стихотворении Роберт Рождественского</w:t>
      </w:r>
    </w:p>
    <w:p w14:paraId="385E0C38" w14:textId="77777777" w:rsidR="00F652B8" w:rsidRDefault="002D1E01">
      <w:pPr>
        <w:pStyle w:val="a4"/>
        <w:tabs>
          <w:tab w:val="left" w:pos="534"/>
        </w:tabs>
        <w:ind w:right="3153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</w:t>
      </w:r>
      <w:r>
        <w:rPr>
          <w:spacing w:val="-1"/>
          <w:sz w:val="28"/>
        </w:rPr>
        <w:t xml:space="preserve"> </w:t>
      </w:r>
      <w:r>
        <w:rPr>
          <w:sz w:val="28"/>
        </w:rPr>
        <w:t>безжалостно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маленькой</w:t>
      </w:r>
    </w:p>
    <w:p w14:paraId="0B078FEC" w14:textId="77777777" w:rsidR="00F652B8" w:rsidRDefault="002D1E01">
      <w:pPr>
        <w:pStyle w:val="a3"/>
        <w:ind w:right="5994"/>
      </w:pPr>
      <w:r>
        <w:t>На Земле безжалостно маленькой</w:t>
      </w:r>
      <w:r>
        <w:rPr>
          <w:spacing w:val="-67"/>
        </w:rPr>
        <w:t xml:space="preserve"> </w:t>
      </w:r>
      <w:r>
        <w:t>жил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маленький.</w:t>
      </w:r>
    </w:p>
    <w:p w14:paraId="3C290077" w14:textId="77777777" w:rsidR="00F652B8" w:rsidRDefault="002D1E01">
      <w:pPr>
        <w:pStyle w:val="a3"/>
        <w:ind w:right="6013"/>
      </w:pPr>
      <w:r>
        <w:t>У</w:t>
      </w:r>
      <w:r>
        <w:rPr>
          <w:spacing w:val="13"/>
        </w:rPr>
        <w:t xml:space="preserve"> </w:t>
      </w:r>
      <w:r>
        <w:t>него</w:t>
      </w:r>
      <w:r>
        <w:rPr>
          <w:spacing w:val="15"/>
        </w:rPr>
        <w:t xml:space="preserve"> </w:t>
      </w:r>
      <w:r>
        <w:t>была</w:t>
      </w:r>
      <w:r>
        <w:rPr>
          <w:spacing w:val="14"/>
        </w:rPr>
        <w:t xml:space="preserve"> </w:t>
      </w:r>
      <w:r>
        <w:t>служба</w:t>
      </w:r>
      <w:r>
        <w:rPr>
          <w:spacing w:val="11"/>
        </w:rPr>
        <w:t xml:space="preserve"> </w:t>
      </w:r>
      <w:r>
        <w:t>маленькая.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однажды —</w:t>
      </w:r>
      <w:r>
        <w:rPr>
          <w:spacing w:val="-4"/>
        </w:rPr>
        <w:t xml:space="preserve"> </w:t>
      </w:r>
      <w:r>
        <w:t>прекрасным</w:t>
      </w:r>
      <w:r>
        <w:rPr>
          <w:spacing w:val="-1"/>
        </w:rPr>
        <w:t xml:space="preserve"> </w:t>
      </w:r>
      <w:r>
        <w:t>утром</w:t>
      </w:r>
    </w:p>
    <w:p w14:paraId="0C03A3C2" w14:textId="77777777" w:rsidR="00F652B8" w:rsidRDefault="002D1E01">
      <w:pPr>
        <w:pStyle w:val="a4"/>
        <w:numPr>
          <w:ilvl w:val="0"/>
          <w:numId w:val="15"/>
        </w:numPr>
        <w:tabs>
          <w:tab w:val="left" w:pos="674"/>
        </w:tabs>
        <w:ind w:right="6105" w:firstLine="69"/>
        <w:rPr>
          <w:sz w:val="28"/>
        </w:rPr>
      </w:pPr>
      <w:r>
        <w:rPr>
          <w:sz w:val="28"/>
        </w:rPr>
        <w:t>постучалась к нему в окошко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небольшая, казалось, война…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 ему выдали маленький.</w:t>
      </w:r>
      <w:r>
        <w:rPr>
          <w:spacing w:val="-67"/>
          <w:sz w:val="28"/>
        </w:rPr>
        <w:t xml:space="preserve"> </w:t>
      </w:r>
      <w:r>
        <w:rPr>
          <w:sz w:val="28"/>
        </w:rPr>
        <w:t>Сапоги ему</w:t>
      </w:r>
      <w:r>
        <w:rPr>
          <w:spacing w:val="-4"/>
          <w:sz w:val="28"/>
        </w:rPr>
        <w:t xml:space="preserve"> </w:t>
      </w:r>
      <w:r>
        <w:rPr>
          <w:sz w:val="28"/>
        </w:rPr>
        <w:t>выдали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маленькие.</w:t>
      </w:r>
    </w:p>
    <w:p w14:paraId="02AE0ABE" w14:textId="77777777" w:rsidR="00F652B8" w:rsidRDefault="002D1E01">
      <w:pPr>
        <w:pStyle w:val="a3"/>
      </w:pPr>
      <w:r>
        <w:t>Каску</w:t>
      </w:r>
      <w:r>
        <w:rPr>
          <w:spacing w:val="-5"/>
        </w:rPr>
        <w:t xml:space="preserve"> </w:t>
      </w:r>
      <w:r>
        <w:t>выдали</w:t>
      </w:r>
      <w:r>
        <w:rPr>
          <w:spacing w:val="-2"/>
        </w:rPr>
        <w:t xml:space="preserve"> </w:t>
      </w:r>
      <w:r>
        <w:t>маленькую и</w:t>
      </w:r>
      <w:r>
        <w:rPr>
          <w:spacing w:val="-2"/>
        </w:rPr>
        <w:t xml:space="preserve"> </w:t>
      </w:r>
      <w:r>
        <w:t>маленькую</w:t>
      </w:r>
    </w:p>
    <w:p w14:paraId="69DED684" w14:textId="77777777" w:rsidR="00F652B8" w:rsidRDefault="00F652B8">
      <w:pPr>
        <w:sectPr w:rsidR="00F652B8">
          <w:pgSz w:w="11910" w:h="16840"/>
          <w:pgMar w:top="760" w:right="740" w:bottom="280" w:left="880" w:header="720" w:footer="720" w:gutter="0"/>
          <w:cols w:space="720"/>
        </w:sectPr>
      </w:pPr>
    </w:p>
    <w:p w14:paraId="24D86857" w14:textId="77777777" w:rsidR="00F652B8" w:rsidRDefault="002D1E01">
      <w:pPr>
        <w:pStyle w:val="a4"/>
        <w:numPr>
          <w:ilvl w:val="0"/>
          <w:numId w:val="15"/>
        </w:numPr>
        <w:tabs>
          <w:tab w:val="left" w:pos="674"/>
        </w:tabs>
        <w:spacing w:before="66" w:line="322" w:lineRule="exact"/>
        <w:ind w:left="673" w:hanging="352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шинель. …</w:t>
      </w:r>
    </w:p>
    <w:p w14:paraId="1D2788AE" w14:textId="77777777" w:rsidR="00F652B8" w:rsidRDefault="002D1E01">
      <w:pPr>
        <w:pStyle w:val="a3"/>
        <w:ind w:left="322" w:right="4726" w:hanging="70"/>
      </w:pPr>
      <w:r>
        <w:t>А когда он упал — некрасиво, неправильно,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атакующем крике</w:t>
      </w:r>
      <w:r>
        <w:rPr>
          <w:spacing w:val="-2"/>
        </w:rPr>
        <w:t xml:space="preserve"> </w:t>
      </w:r>
      <w:r>
        <w:t>вывернув</w:t>
      </w:r>
      <w:r>
        <w:rPr>
          <w:spacing w:val="-2"/>
        </w:rPr>
        <w:t xml:space="preserve"> </w:t>
      </w:r>
      <w:r>
        <w:t>рот,</w:t>
      </w:r>
    </w:p>
    <w:p w14:paraId="10B34219" w14:textId="77777777" w:rsidR="00F652B8" w:rsidRDefault="002D1E01">
      <w:pPr>
        <w:pStyle w:val="a3"/>
        <w:ind w:right="5227"/>
      </w:pPr>
      <w:r>
        <w:t>то на всей земле не хватило мрамора,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вырубить</w:t>
      </w:r>
      <w:r>
        <w:rPr>
          <w:spacing w:val="-2"/>
        </w:rPr>
        <w:t xml:space="preserve"> </w:t>
      </w:r>
      <w:r>
        <w:t>парня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полный</w:t>
      </w:r>
      <w:r>
        <w:rPr>
          <w:spacing w:val="-4"/>
        </w:rPr>
        <w:t xml:space="preserve"> </w:t>
      </w:r>
      <w:r>
        <w:t>рост.</w:t>
      </w:r>
    </w:p>
    <w:p w14:paraId="47FB661D" w14:textId="77777777" w:rsidR="00F652B8" w:rsidRDefault="00F652B8">
      <w:pPr>
        <w:pStyle w:val="a3"/>
        <w:spacing w:before="6"/>
        <w:ind w:left="0"/>
      </w:pPr>
    </w:p>
    <w:p w14:paraId="128946BF" w14:textId="77777777" w:rsidR="00F652B8" w:rsidRDefault="002D1E01">
      <w:pPr>
        <w:ind w:left="1673" w:right="1531"/>
        <w:jc w:val="center"/>
        <w:rPr>
          <w:b/>
          <w:sz w:val="28"/>
        </w:rPr>
      </w:pPr>
      <w:r>
        <w:rPr>
          <w:b/>
          <w:sz w:val="28"/>
        </w:rPr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 О.М.Александрова</w:t>
      </w:r>
    </w:p>
    <w:p w14:paraId="376BC98E" w14:textId="77777777" w:rsidR="00F652B8" w:rsidRDefault="002D1E01">
      <w:pPr>
        <w:spacing w:line="319" w:lineRule="exact"/>
        <w:ind w:left="1672" w:right="153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14:paraId="3D2020F5" w14:textId="77777777" w:rsidR="00F652B8" w:rsidRDefault="002D1E01">
      <w:pPr>
        <w:pStyle w:val="a4"/>
        <w:numPr>
          <w:ilvl w:val="0"/>
          <w:numId w:val="16"/>
        </w:numPr>
        <w:tabs>
          <w:tab w:val="left" w:pos="594"/>
        </w:tabs>
        <w:spacing w:line="319" w:lineRule="exact"/>
        <w:rPr>
          <w:b/>
          <w:bCs/>
          <w:sz w:val="28"/>
        </w:rPr>
      </w:pPr>
      <w:r>
        <w:rPr>
          <w:b/>
          <w:bCs/>
          <w:sz w:val="28"/>
        </w:rPr>
        <w:t>Соотнесите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фамилии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авторов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с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названиями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произведений:</w:t>
      </w:r>
    </w:p>
    <w:p w14:paraId="149D1EB7" w14:textId="77777777" w:rsidR="00F652B8" w:rsidRDefault="002D1E01">
      <w:pPr>
        <w:pStyle w:val="a4"/>
        <w:numPr>
          <w:ilvl w:val="0"/>
          <w:numId w:val="17"/>
        </w:numPr>
        <w:tabs>
          <w:tab w:val="left" w:pos="559"/>
          <w:tab w:val="left" w:pos="3954"/>
        </w:tabs>
        <w:spacing w:line="322" w:lineRule="exact"/>
        <w:ind w:hanging="306"/>
        <w:rPr>
          <w:sz w:val="28"/>
        </w:rPr>
      </w:pPr>
      <w:r>
        <w:rPr>
          <w:sz w:val="28"/>
        </w:rPr>
        <w:t>И.Тургенев</w:t>
      </w:r>
      <w:r>
        <w:rPr>
          <w:sz w:val="28"/>
        </w:rPr>
        <w:tab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«Завтра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война»</w:t>
      </w:r>
    </w:p>
    <w:p w14:paraId="6AAFFF6F" w14:textId="77777777" w:rsidR="00F652B8" w:rsidRDefault="002D1E01">
      <w:pPr>
        <w:pStyle w:val="a4"/>
        <w:numPr>
          <w:ilvl w:val="0"/>
          <w:numId w:val="17"/>
        </w:numPr>
        <w:tabs>
          <w:tab w:val="left" w:pos="559"/>
          <w:tab w:val="left" w:pos="3973"/>
        </w:tabs>
        <w:spacing w:line="322" w:lineRule="exact"/>
        <w:ind w:hanging="306"/>
        <w:rPr>
          <w:sz w:val="28"/>
        </w:rPr>
      </w:pPr>
      <w:r>
        <w:rPr>
          <w:sz w:val="28"/>
        </w:rPr>
        <w:t>Б.Л.Васильев</w:t>
      </w:r>
      <w:r>
        <w:rPr>
          <w:sz w:val="28"/>
        </w:rPr>
        <w:tab/>
        <w:t>Б) «Сфинкс»</w:t>
      </w:r>
    </w:p>
    <w:p w14:paraId="7CE744EC" w14:textId="77777777" w:rsidR="00F652B8" w:rsidRDefault="002D1E01">
      <w:pPr>
        <w:pStyle w:val="a4"/>
        <w:numPr>
          <w:ilvl w:val="0"/>
          <w:numId w:val="17"/>
        </w:numPr>
        <w:tabs>
          <w:tab w:val="left" w:pos="559"/>
          <w:tab w:val="left" w:pos="3959"/>
        </w:tabs>
        <w:ind w:hanging="306"/>
        <w:rPr>
          <w:sz w:val="28"/>
        </w:rPr>
      </w:pPr>
      <w:r>
        <w:rPr>
          <w:sz w:val="28"/>
        </w:rPr>
        <w:t>Ф.М.Достоевский</w:t>
      </w:r>
      <w:r>
        <w:rPr>
          <w:sz w:val="28"/>
        </w:rPr>
        <w:tab/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«Облачный полк»</w:t>
      </w:r>
    </w:p>
    <w:p w14:paraId="4F4C1EC0" w14:textId="77777777" w:rsidR="00F652B8" w:rsidRDefault="002D1E01">
      <w:pPr>
        <w:pStyle w:val="a4"/>
        <w:numPr>
          <w:ilvl w:val="0"/>
          <w:numId w:val="17"/>
        </w:numPr>
        <w:tabs>
          <w:tab w:val="left" w:pos="559"/>
          <w:tab w:val="left" w:pos="3997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Э.Н.Веркин</w:t>
      </w:r>
      <w:r>
        <w:rPr>
          <w:sz w:val="28"/>
        </w:rPr>
        <w:tab/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«Мужик</w:t>
      </w:r>
      <w:r>
        <w:rPr>
          <w:spacing w:val="-1"/>
          <w:sz w:val="28"/>
        </w:rPr>
        <w:t xml:space="preserve"> </w:t>
      </w:r>
      <w:r>
        <w:rPr>
          <w:sz w:val="28"/>
        </w:rPr>
        <w:t>Марей»</w:t>
      </w:r>
    </w:p>
    <w:p w14:paraId="36447FE5" w14:textId="77777777" w:rsidR="00F652B8" w:rsidRDefault="002D1E01">
      <w:pPr>
        <w:pStyle w:val="a4"/>
        <w:numPr>
          <w:ilvl w:val="0"/>
          <w:numId w:val="16"/>
        </w:numPr>
        <w:tabs>
          <w:tab w:val="left" w:pos="534"/>
        </w:tabs>
        <w:ind w:left="253" w:right="2775" w:firstLine="0"/>
        <w:rPr>
          <w:sz w:val="28"/>
        </w:rPr>
      </w:pPr>
      <w:r>
        <w:rPr>
          <w:b/>
          <w:bCs/>
          <w:sz w:val="28"/>
        </w:rPr>
        <w:t>Кто героиня рассказа «Не предавай меня!» Т.В.Михеевой:</w:t>
      </w:r>
      <w:r>
        <w:rPr>
          <w:b/>
          <w:bCs/>
          <w:spacing w:val="-67"/>
          <w:sz w:val="28"/>
        </w:rPr>
        <w:t xml:space="preserve"> </w:t>
      </w:r>
    </w:p>
    <w:p w14:paraId="7CEB4D5A" w14:textId="77777777" w:rsidR="00F652B8" w:rsidRDefault="002D1E01">
      <w:pPr>
        <w:pStyle w:val="a4"/>
        <w:tabs>
          <w:tab w:val="left" w:pos="534"/>
        </w:tabs>
        <w:ind w:right="2775" w:firstLine="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Юлька</w:t>
      </w:r>
      <w:r>
        <w:rPr>
          <w:spacing w:val="-1"/>
          <w:sz w:val="28"/>
        </w:rPr>
        <w:t xml:space="preserve"> </w:t>
      </w:r>
      <w:r>
        <w:rPr>
          <w:sz w:val="28"/>
        </w:rPr>
        <w:t>Озарёнок</w:t>
      </w:r>
      <w:r>
        <w:rPr>
          <w:spacing w:val="-3"/>
          <w:sz w:val="28"/>
        </w:rPr>
        <w:t xml:space="preserve"> </w:t>
      </w:r>
      <w:r>
        <w:rPr>
          <w:sz w:val="28"/>
        </w:rPr>
        <w:t>(которую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считали аутсайдером)</w:t>
      </w:r>
    </w:p>
    <w:p w14:paraId="6A037BBD" w14:textId="77777777" w:rsidR="00F652B8" w:rsidRDefault="002D1E01">
      <w:pPr>
        <w:pStyle w:val="a3"/>
        <w:ind w:right="3345"/>
      </w:pPr>
      <w:r>
        <w:t>Б) Искра Полякова (которая повела 7 «Б» в фотоателье)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Дарка (которая</w:t>
      </w:r>
      <w:r>
        <w:rPr>
          <w:spacing w:val="-1"/>
        </w:rPr>
        <w:t xml:space="preserve"> </w:t>
      </w:r>
      <w:r>
        <w:t>сожгла</w:t>
      </w:r>
      <w:r>
        <w:rPr>
          <w:spacing w:val="-1"/>
        </w:rPr>
        <w:t xml:space="preserve"> </w:t>
      </w:r>
      <w:r>
        <w:t>валенки)</w:t>
      </w:r>
    </w:p>
    <w:p w14:paraId="22AF0037" w14:textId="77777777" w:rsidR="00F652B8" w:rsidRDefault="002D1E01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>
        <w:t>Юлька</w:t>
      </w:r>
      <w:r>
        <w:rPr>
          <w:spacing w:val="-2"/>
        </w:rPr>
        <w:t xml:space="preserve"> </w:t>
      </w:r>
      <w:r>
        <w:t>(которая</w:t>
      </w:r>
      <w:r>
        <w:rPr>
          <w:spacing w:val="-1"/>
        </w:rPr>
        <w:t xml:space="preserve"> </w:t>
      </w:r>
      <w:r>
        <w:t>переехала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встретила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любовь)</w:t>
      </w:r>
    </w:p>
    <w:p w14:paraId="2EA80FCE" w14:textId="77777777" w:rsidR="00F652B8" w:rsidRDefault="002D1E01">
      <w:pPr>
        <w:pStyle w:val="a4"/>
        <w:numPr>
          <w:ilvl w:val="0"/>
          <w:numId w:val="16"/>
        </w:numPr>
        <w:tabs>
          <w:tab w:val="left" w:pos="534"/>
        </w:tabs>
        <w:spacing w:before="1"/>
        <w:ind w:left="253" w:right="3934" w:firstLine="0"/>
        <w:rPr>
          <w:sz w:val="28"/>
        </w:rPr>
      </w:pPr>
      <w:r>
        <w:rPr>
          <w:b/>
          <w:bCs/>
          <w:sz w:val="28"/>
        </w:rPr>
        <w:t>Какой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город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входит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«Золотое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кольцо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России»?</w:t>
      </w:r>
    </w:p>
    <w:p w14:paraId="007312CE" w14:textId="77777777" w:rsidR="00F652B8" w:rsidRDefault="002D1E01">
      <w:pPr>
        <w:pStyle w:val="a4"/>
        <w:tabs>
          <w:tab w:val="left" w:pos="534"/>
        </w:tabs>
        <w:spacing w:before="1"/>
        <w:ind w:right="3934" w:firstLine="0"/>
        <w:rPr>
          <w:sz w:val="28"/>
        </w:rPr>
      </w:pPr>
      <w:r>
        <w:rPr>
          <w:b/>
          <w:bCs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Тюмень</w:t>
      </w:r>
    </w:p>
    <w:p w14:paraId="59A50874" w14:textId="77777777" w:rsidR="00F652B8" w:rsidRDefault="002D1E01">
      <w:pPr>
        <w:pStyle w:val="a3"/>
        <w:ind w:right="8787"/>
      </w:pPr>
      <w:r>
        <w:t>Б) Москва</w:t>
      </w:r>
      <w:r>
        <w:rPr>
          <w:spacing w:val="-67"/>
        </w:rPr>
        <w:t xml:space="preserve"> </w:t>
      </w:r>
      <w:r>
        <w:t>В) Томск</w:t>
      </w:r>
    </w:p>
    <w:p w14:paraId="2B423D02" w14:textId="77777777" w:rsidR="00F652B8" w:rsidRDefault="002D1E01">
      <w:pPr>
        <w:pStyle w:val="a3"/>
        <w:spacing w:line="321" w:lineRule="exact"/>
      </w:pPr>
      <w:r>
        <w:t>Г)</w:t>
      </w:r>
      <w:r>
        <w:rPr>
          <w:spacing w:val="-3"/>
        </w:rPr>
        <w:t xml:space="preserve"> </w:t>
      </w:r>
      <w:r>
        <w:t>Новосибирск</w:t>
      </w:r>
    </w:p>
    <w:p w14:paraId="272B4620" w14:textId="77777777" w:rsidR="00F652B8" w:rsidRDefault="002D1E01">
      <w:pPr>
        <w:pStyle w:val="a4"/>
        <w:numPr>
          <w:ilvl w:val="0"/>
          <w:numId w:val="16"/>
        </w:numPr>
        <w:tabs>
          <w:tab w:val="left" w:pos="534"/>
        </w:tabs>
        <w:spacing w:line="322" w:lineRule="exact"/>
        <w:ind w:left="533"/>
        <w:rPr>
          <w:b/>
          <w:bCs/>
          <w:sz w:val="28"/>
        </w:rPr>
      </w:pPr>
      <w:r>
        <w:rPr>
          <w:b/>
          <w:bCs/>
          <w:sz w:val="28"/>
        </w:rPr>
        <w:t>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какой реке говорит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поэт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и кто автор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строк:</w:t>
      </w:r>
    </w:p>
    <w:p w14:paraId="422E0FA5" w14:textId="77777777" w:rsidR="00F652B8" w:rsidRDefault="002D1E01">
      <w:pPr>
        <w:pStyle w:val="a3"/>
        <w:spacing w:line="242" w:lineRule="auto"/>
        <w:ind w:right="492" w:firstLine="69"/>
        <w:rPr>
          <w:b/>
          <w:bCs/>
          <w:i/>
          <w:iCs/>
        </w:rPr>
      </w:pPr>
      <w:r>
        <w:rPr>
          <w:b/>
          <w:bCs/>
          <w:i/>
          <w:iCs/>
        </w:rPr>
        <w:t>«Выдь на (…?…): чей стон раздаётся Над великою русской рекой? Этот стон у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нас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песней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зовётся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–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То бурлаки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идут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бечевой!...»</w:t>
      </w:r>
    </w:p>
    <w:p w14:paraId="7C1AF47F" w14:textId="77777777" w:rsidR="00F652B8" w:rsidRDefault="002D1E01">
      <w:pPr>
        <w:pStyle w:val="a3"/>
        <w:ind w:right="7047"/>
      </w:pPr>
      <w:r>
        <w:t>А)Москва, А.С. Пушкин</w:t>
      </w:r>
      <w:r>
        <w:rPr>
          <w:spacing w:val="-67"/>
        </w:rPr>
        <w:t xml:space="preserve"> </w:t>
      </w:r>
      <w:r>
        <w:t>Б)Нева, М.Ю.Лермонтов</w:t>
      </w:r>
      <w:r>
        <w:rPr>
          <w:spacing w:val="-67"/>
        </w:rPr>
        <w:t xml:space="preserve"> </w:t>
      </w:r>
      <w:r>
        <w:t>В) Волга, Н.А.Некрасов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Ока, С.А.Есенин</w:t>
      </w:r>
    </w:p>
    <w:p w14:paraId="312297E3" w14:textId="77777777" w:rsidR="00F652B8" w:rsidRDefault="002D1E01">
      <w:pPr>
        <w:pStyle w:val="a4"/>
        <w:numPr>
          <w:ilvl w:val="0"/>
          <w:numId w:val="16"/>
        </w:numPr>
        <w:tabs>
          <w:tab w:val="left" w:pos="534"/>
        </w:tabs>
        <w:spacing w:line="242" w:lineRule="auto"/>
        <w:ind w:left="253" w:right="340" w:firstLine="0"/>
        <w:rPr>
          <w:b/>
          <w:bCs/>
          <w:i/>
          <w:iCs/>
          <w:sz w:val="28"/>
        </w:rPr>
      </w:pPr>
      <w:r>
        <w:rPr>
          <w:b/>
          <w:bCs/>
          <w:sz w:val="28"/>
        </w:rPr>
        <w:t>Кто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автор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строк: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i/>
          <w:iCs/>
          <w:sz w:val="28"/>
        </w:rPr>
        <w:t>«Троицыно</w:t>
      </w:r>
      <w:r>
        <w:rPr>
          <w:b/>
          <w:bCs/>
          <w:i/>
          <w:iCs/>
          <w:spacing w:val="-1"/>
          <w:sz w:val="28"/>
        </w:rPr>
        <w:t xml:space="preserve"> </w:t>
      </w:r>
      <w:r>
        <w:rPr>
          <w:b/>
          <w:bCs/>
          <w:i/>
          <w:iCs/>
          <w:sz w:val="28"/>
        </w:rPr>
        <w:t>утро,</w:t>
      </w:r>
      <w:r>
        <w:rPr>
          <w:b/>
          <w:bCs/>
          <w:i/>
          <w:iCs/>
          <w:spacing w:val="-3"/>
          <w:sz w:val="28"/>
        </w:rPr>
        <w:t xml:space="preserve"> </w:t>
      </w:r>
      <w:r>
        <w:rPr>
          <w:b/>
          <w:bCs/>
          <w:i/>
          <w:iCs/>
          <w:sz w:val="28"/>
        </w:rPr>
        <w:t>утренний</w:t>
      </w:r>
      <w:r>
        <w:rPr>
          <w:b/>
          <w:bCs/>
          <w:i/>
          <w:iCs/>
          <w:spacing w:val="-2"/>
          <w:sz w:val="28"/>
        </w:rPr>
        <w:t xml:space="preserve"> </w:t>
      </w:r>
      <w:r>
        <w:rPr>
          <w:b/>
          <w:bCs/>
          <w:i/>
          <w:iCs/>
          <w:sz w:val="28"/>
        </w:rPr>
        <w:t>канон,</w:t>
      </w:r>
      <w:r>
        <w:rPr>
          <w:b/>
          <w:bCs/>
          <w:i/>
          <w:iCs/>
          <w:spacing w:val="-3"/>
          <w:sz w:val="28"/>
        </w:rPr>
        <w:t xml:space="preserve"> </w:t>
      </w:r>
      <w:r>
        <w:rPr>
          <w:b/>
          <w:bCs/>
          <w:i/>
          <w:iCs/>
          <w:sz w:val="28"/>
        </w:rPr>
        <w:t>В</w:t>
      </w:r>
      <w:r>
        <w:rPr>
          <w:b/>
          <w:bCs/>
          <w:i/>
          <w:iCs/>
          <w:spacing w:val="-5"/>
          <w:sz w:val="28"/>
        </w:rPr>
        <w:t xml:space="preserve"> </w:t>
      </w:r>
      <w:r>
        <w:rPr>
          <w:b/>
          <w:bCs/>
          <w:i/>
          <w:iCs/>
          <w:sz w:val="28"/>
        </w:rPr>
        <w:t>роще</w:t>
      </w:r>
      <w:r>
        <w:rPr>
          <w:b/>
          <w:bCs/>
          <w:i/>
          <w:iCs/>
          <w:spacing w:val="-2"/>
          <w:sz w:val="28"/>
        </w:rPr>
        <w:t xml:space="preserve"> </w:t>
      </w:r>
      <w:r>
        <w:rPr>
          <w:b/>
          <w:bCs/>
          <w:i/>
          <w:iCs/>
          <w:sz w:val="28"/>
        </w:rPr>
        <w:t>по</w:t>
      </w:r>
      <w:r>
        <w:rPr>
          <w:b/>
          <w:bCs/>
          <w:i/>
          <w:iCs/>
          <w:spacing w:val="-4"/>
          <w:sz w:val="28"/>
        </w:rPr>
        <w:t xml:space="preserve"> </w:t>
      </w:r>
      <w:r>
        <w:rPr>
          <w:b/>
          <w:bCs/>
          <w:i/>
          <w:iCs/>
          <w:sz w:val="28"/>
        </w:rPr>
        <w:t>берёзкам</w:t>
      </w:r>
      <w:r>
        <w:rPr>
          <w:b/>
          <w:bCs/>
          <w:i/>
          <w:iCs/>
          <w:spacing w:val="-2"/>
          <w:sz w:val="28"/>
        </w:rPr>
        <w:t xml:space="preserve"> </w:t>
      </w:r>
      <w:r>
        <w:rPr>
          <w:b/>
          <w:bCs/>
          <w:i/>
          <w:iCs/>
          <w:sz w:val="28"/>
        </w:rPr>
        <w:t>белый</w:t>
      </w:r>
      <w:r>
        <w:rPr>
          <w:b/>
          <w:bCs/>
          <w:i/>
          <w:iCs/>
          <w:spacing w:val="-67"/>
          <w:sz w:val="28"/>
        </w:rPr>
        <w:t xml:space="preserve"> </w:t>
      </w:r>
      <w:r>
        <w:rPr>
          <w:b/>
          <w:bCs/>
          <w:i/>
          <w:iCs/>
          <w:sz w:val="28"/>
        </w:rPr>
        <w:t>перезвон…»</w:t>
      </w:r>
    </w:p>
    <w:p w14:paraId="17299ABC" w14:textId="77777777" w:rsidR="00F652B8" w:rsidRDefault="002D1E01">
      <w:pPr>
        <w:pStyle w:val="a3"/>
        <w:ind w:right="8441"/>
      </w:pPr>
      <w:r>
        <w:t>А) И.Бунин</w:t>
      </w:r>
    </w:p>
    <w:p w14:paraId="3221EBC6" w14:textId="77777777" w:rsidR="00F652B8" w:rsidRDefault="002D1E01">
      <w:pPr>
        <w:pStyle w:val="a3"/>
        <w:ind w:right="8441"/>
      </w:pPr>
      <w:r>
        <w:rPr>
          <w:spacing w:val="-67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С.Есенин</w:t>
      </w:r>
    </w:p>
    <w:p w14:paraId="5A5EDDB9" w14:textId="77777777" w:rsidR="00F652B8" w:rsidRDefault="002D1E01">
      <w:pPr>
        <w:pStyle w:val="a3"/>
        <w:ind w:right="8061"/>
      </w:pPr>
      <w:r>
        <w:t>В) В.Высоцкий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М.Лермонтов</w:t>
      </w:r>
    </w:p>
    <w:p w14:paraId="046CF766" w14:textId="77777777" w:rsidR="00F652B8" w:rsidRDefault="002D1E01">
      <w:pPr>
        <w:pStyle w:val="a4"/>
        <w:numPr>
          <w:ilvl w:val="0"/>
          <w:numId w:val="16"/>
        </w:numPr>
        <w:tabs>
          <w:tab w:val="left" w:pos="534"/>
        </w:tabs>
        <w:ind w:left="253" w:right="4236" w:firstLine="0"/>
        <w:rPr>
          <w:sz w:val="28"/>
        </w:rPr>
      </w:pPr>
      <w:r>
        <w:rPr>
          <w:b/>
          <w:bCs/>
          <w:sz w:val="28"/>
        </w:rPr>
        <w:t>Какая книга о Великой Отечественной войне?</w:t>
      </w:r>
    </w:p>
    <w:p w14:paraId="635BBAD3" w14:textId="77777777" w:rsidR="00F652B8" w:rsidRDefault="002D1E01">
      <w:pPr>
        <w:pStyle w:val="a4"/>
        <w:tabs>
          <w:tab w:val="left" w:pos="534"/>
        </w:tabs>
        <w:ind w:right="4236" w:firstLine="0"/>
        <w:rPr>
          <w:sz w:val="28"/>
        </w:rPr>
      </w:pPr>
      <w:r>
        <w:rPr>
          <w:b/>
          <w:bCs/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В.В.Розанов</w:t>
      </w:r>
      <w:r>
        <w:rPr>
          <w:spacing w:val="-2"/>
          <w:sz w:val="28"/>
        </w:rPr>
        <w:t xml:space="preserve"> </w:t>
      </w:r>
      <w:r>
        <w:rPr>
          <w:sz w:val="28"/>
        </w:rPr>
        <w:t>«Русский Нил»</w:t>
      </w:r>
    </w:p>
    <w:p w14:paraId="511B2863" w14:textId="77777777" w:rsidR="00F652B8" w:rsidRDefault="002D1E01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Э.Н.Веркин</w:t>
      </w:r>
      <w:r>
        <w:rPr>
          <w:spacing w:val="-1"/>
        </w:rPr>
        <w:t xml:space="preserve"> </w:t>
      </w:r>
      <w:r>
        <w:t>«Облачный</w:t>
      </w:r>
      <w:r>
        <w:rPr>
          <w:spacing w:val="-4"/>
        </w:rPr>
        <w:t xml:space="preserve"> </w:t>
      </w:r>
      <w:r>
        <w:t>полк»</w:t>
      </w:r>
    </w:p>
    <w:p w14:paraId="19E941D9" w14:textId="77777777" w:rsidR="00F652B8" w:rsidRDefault="002D1E01">
      <w:pPr>
        <w:pStyle w:val="a3"/>
        <w:ind w:right="5447"/>
      </w:pPr>
      <w:r>
        <w:t>В) Ф.М.Достоевский «Мужик Марей»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Т.В.Михеева</w:t>
      </w:r>
      <w:r>
        <w:rPr>
          <w:spacing w:val="-1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предавай</w:t>
      </w:r>
      <w:r>
        <w:rPr>
          <w:spacing w:val="-1"/>
        </w:rPr>
        <w:t xml:space="preserve"> </w:t>
      </w:r>
      <w:r>
        <w:t>меня!»</w:t>
      </w:r>
    </w:p>
    <w:p w14:paraId="248FDA2E" w14:textId="77777777" w:rsidR="00F652B8" w:rsidRDefault="002D1E01">
      <w:pPr>
        <w:pStyle w:val="a4"/>
        <w:numPr>
          <w:ilvl w:val="0"/>
          <w:numId w:val="16"/>
        </w:numPr>
        <w:tabs>
          <w:tab w:val="left" w:pos="534"/>
        </w:tabs>
        <w:spacing w:line="321" w:lineRule="exact"/>
        <w:ind w:left="533"/>
        <w:rPr>
          <w:b/>
          <w:bCs/>
          <w:sz w:val="28"/>
        </w:rPr>
      </w:pPr>
      <w:r>
        <w:rPr>
          <w:b/>
          <w:bCs/>
          <w:sz w:val="28"/>
        </w:rPr>
        <w:t>Соотнесите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жанр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его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характеристику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F652B8" w14:paraId="43D64FEE" w14:textId="77777777">
        <w:trPr>
          <w:trHeight w:val="1267"/>
        </w:trPr>
        <w:tc>
          <w:tcPr>
            <w:tcW w:w="4787" w:type="dxa"/>
          </w:tcPr>
          <w:p w14:paraId="3DB1E0F7" w14:textId="77777777" w:rsidR="00F652B8" w:rsidRDefault="002D1E01">
            <w:pPr>
              <w:pStyle w:val="TableParagraph"/>
              <w:spacing w:line="242" w:lineRule="exact"/>
            </w:pPr>
            <w:r>
              <w:lastRenderedPageBreak/>
              <w:t>а)</w:t>
            </w:r>
            <w:r>
              <w:rPr>
                <w:spacing w:val="-2"/>
              </w:rPr>
              <w:t xml:space="preserve"> </w:t>
            </w:r>
            <w:r>
              <w:t>Эпическое</w:t>
            </w:r>
            <w:r>
              <w:rPr>
                <w:spacing w:val="-3"/>
              </w:rPr>
              <w:t xml:space="preserve"> </w:t>
            </w:r>
            <w:r>
              <w:t>произведение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количеству</w:t>
            </w:r>
          </w:p>
          <w:p w14:paraId="6C103DCB" w14:textId="77777777" w:rsidR="00F652B8" w:rsidRDefault="002D1E01">
            <w:pPr>
              <w:pStyle w:val="TableParagraph"/>
              <w:spacing w:before="1" w:line="240" w:lineRule="auto"/>
              <w:ind w:right="491"/>
            </w:pPr>
            <w:r>
              <w:t>действующих лиц и изображаемых событий</w:t>
            </w:r>
            <w:r>
              <w:rPr>
                <w:spacing w:val="-52"/>
              </w:rPr>
              <w:t xml:space="preserve"> </w:t>
            </w:r>
            <w:r>
              <w:t>больше рассказа. Чаще всего содержание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3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жанра составляет</w:t>
            </w:r>
          </w:p>
          <w:p w14:paraId="461F7B53" w14:textId="77777777" w:rsidR="00F652B8" w:rsidRDefault="002D1E01">
            <w:pPr>
              <w:pStyle w:val="TableParagraph"/>
              <w:spacing w:line="244" w:lineRule="exact"/>
            </w:pP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человеческой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</w:tc>
        <w:tc>
          <w:tcPr>
            <w:tcW w:w="4787" w:type="dxa"/>
          </w:tcPr>
          <w:p w14:paraId="40CAEC41" w14:textId="77777777" w:rsidR="00F652B8" w:rsidRDefault="002D1E01">
            <w:pPr>
              <w:pStyle w:val="TableParagraph"/>
              <w:spacing w:line="242" w:lineRule="exact"/>
              <w:ind w:left="107"/>
            </w:pPr>
            <w:r>
              <w:t>1)Рассказ</w:t>
            </w:r>
          </w:p>
        </w:tc>
      </w:tr>
      <w:tr w:rsidR="00F652B8" w14:paraId="0EDA9210" w14:textId="77777777">
        <w:trPr>
          <w:trHeight w:val="1010"/>
        </w:trPr>
        <w:tc>
          <w:tcPr>
            <w:tcW w:w="4787" w:type="dxa"/>
          </w:tcPr>
          <w:p w14:paraId="0FC540E5" w14:textId="77777777" w:rsidR="00F652B8" w:rsidRDefault="002D1E01">
            <w:pPr>
              <w:pStyle w:val="TableParagraph"/>
              <w:spacing w:line="240" w:lineRule="auto"/>
              <w:ind w:right="169"/>
            </w:pPr>
            <w:r>
              <w:t>б) Вид драмы, в котором характеры, ситуации</w:t>
            </w:r>
            <w:r>
              <w:rPr>
                <w:spacing w:val="1"/>
              </w:rPr>
              <w:t xml:space="preserve"> </w:t>
            </w:r>
            <w:r>
              <w:t>представлены в смеховых, комических формах,</w:t>
            </w:r>
            <w:r>
              <w:rPr>
                <w:spacing w:val="-52"/>
              </w:rPr>
              <w:t xml:space="preserve"> </w:t>
            </w:r>
            <w:r>
              <w:t>обличающих</w:t>
            </w:r>
            <w:r>
              <w:rPr>
                <w:spacing w:val="-1"/>
              </w:rPr>
              <w:t xml:space="preserve"> </w:t>
            </w:r>
            <w:r>
              <w:t>человеческие пороки и</w:t>
            </w:r>
          </w:p>
          <w:p w14:paraId="1D574618" w14:textId="77777777" w:rsidR="00F652B8" w:rsidRDefault="002D1E01">
            <w:pPr>
              <w:pStyle w:val="TableParagraph"/>
              <w:spacing w:line="244" w:lineRule="exact"/>
            </w:pPr>
            <w:r>
              <w:t>раскрывающих</w:t>
            </w:r>
            <w:r>
              <w:rPr>
                <w:spacing w:val="-2"/>
              </w:rPr>
              <w:t xml:space="preserve"> </w:t>
            </w:r>
            <w:r>
              <w:t>негативные</w:t>
            </w:r>
            <w:r>
              <w:rPr>
                <w:spacing w:val="-2"/>
              </w:rPr>
              <w:t xml:space="preserve"> </w:t>
            </w:r>
            <w:r>
              <w:t>стороны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</w:tc>
        <w:tc>
          <w:tcPr>
            <w:tcW w:w="4787" w:type="dxa"/>
          </w:tcPr>
          <w:p w14:paraId="3828C356" w14:textId="77777777" w:rsidR="00F652B8" w:rsidRDefault="002D1E01">
            <w:pPr>
              <w:pStyle w:val="TableParagraph"/>
              <w:spacing w:line="240" w:lineRule="exact"/>
              <w:ind w:left="107"/>
            </w:pPr>
            <w:r>
              <w:t>2)Поэма</w:t>
            </w:r>
          </w:p>
        </w:tc>
      </w:tr>
      <w:tr w:rsidR="00F652B8" w14:paraId="048AAFA0" w14:textId="77777777">
        <w:trPr>
          <w:trHeight w:val="1012"/>
        </w:trPr>
        <w:tc>
          <w:tcPr>
            <w:tcW w:w="4787" w:type="dxa"/>
          </w:tcPr>
          <w:p w14:paraId="72221ECA" w14:textId="77777777" w:rsidR="00F652B8" w:rsidRDefault="002D1E01">
            <w:pPr>
              <w:pStyle w:val="TableParagraph"/>
              <w:spacing w:line="240" w:lineRule="auto"/>
              <w:ind w:right="571"/>
              <w:jc w:val="both"/>
            </w:pPr>
            <w:r>
              <w:t>в) Прозаическое произведение небольшого</w:t>
            </w:r>
            <w:r>
              <w:rPr>
                <w:spacing w:val="-52"/>
              </w:rPr>
              <w:t xml:space="preserve"> </w:t>
            </w:r>
            <w:r>
              <w:t>объема, в котором нарисовано одно, реже –</w:t>
            </w:r>
            <w:r>
              <w:rPr>
                <w:spacing w:val="-52"/>
              </w:rPr>
              <w:t xml:space="preserve"> </w:t>
            </w:r>
            <w:r>
              <w:t>несколько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2"/>
              </w:rPr>
              <w:t xml:space="preserve"> </w:t>
            </w:r>
            <w:r>
              <w:t>с малым</w:t>
            </w:r>
            <w:r>
              <w:rPr>
                <w:spacing w:val="-1"/>
              </w:rPr>
              <w:t xml:space="preserve"> </w:t>
            </w:r>
            <w:r>
              <w:t>количеством</w:t>
            </w:r>
          </w:p>
          <w:p w14:paraId="22042751" w14:textId="77777777" w:rsidR="00F652B8" w:rsidRDefault="002D1E01">
            <w:pPr>
              <w:pStyle w:val="TableParagraph"/>
              <w:spacing w:line="244" w:lineRule="exact"/>
              <w:jc w:val="both"/>
            </w:pPr>
            <w:r>
              <w:t>действующих</w:t>
            </w:r>
            <w:r>
              <w:rPr>
                <w:spacing w:val="-2"/>
              </w:rPr>
              <w:t xml:space="preserve"> </w:t>
            </w:r>
            <w:r>
              <w:t>лиц.</w:t>
            </w:r>
          </w:p>
        </w:tc>
        <w:tc>
          <w:tcPr>
            <w:tcW w:w="4787" w:type="dxa"/>
          </w:tcPr>
          <w:p w14:paraId="146512B0" w14:textId="77777777" w:rsidR="00F652B8" w:rsidRDefault="002D1E01">
            <w:pPr>
              <w:pStyle w:val="TableParagraph"/>
              <w:spacing w:line="243" w:lineRule="exact"/>
              <w:ind w:left="107"/>
            </w:pPr>
            <w:r>
              <w:t>3)</w:t>
            </w:r>
            <w:r>
              <w:rPr>
                <w:spacing w:val="1"/>
              </w:rPr>
              <w:t xml:space="preserve"> </w:t>
            </w:r>
            <w:r>
              <w:t>Комедия</w:t>
            </w:r>
          </w:p>
        </w:tc>
      </w:tr>
      <w:tr w:rsidR="00F652B8" w14:paraId="37C0E6FB" w14:textId="77777777">
        <w:trPr>
          <w:trHeight w:val="1518"/>
        </w:trPr>
        <w:tc>
          <w:tcPr>
            <w:tcW w:w="4787" w:type="dxa"/>
          </w:tcPr>
          <w:p w14:paraId="57803DC1" w14:textId="77777777" w:rsidR="00F652B8" w:rsidRDefault="002D1E01">
            <w:pPr>
              <w:pStyle w:val="TableParagraph"/>
              <w:spacing w:line="240" w:lineRule="auto"/>
              <w:ind w:right="254"/>
            </w:pPr>
            <w:r>
              <w:t>г) Большое стихотворное произведение, с</w:t>
            </w:r>
            <w:r>
              <w:rPr>
                <w:spacing w:val="1"/>
              </w:rPr>
              <w:t xml:space="preserve"> </w:t>
            </w:r>
            <w:r>
              <w:t>повествовательным или лирическим сюжетом,</w:t>
            </w:r>
            <w:r>
              <w:rPr>
                <w:spacing w:val="-52"/>
              </w:rPr>
              <w:t xml:space="preserve"> </w:t>
            </w:r>
            <w:r>
              <w:t>основанное на сочетании повествовательной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t>действующих</w:t>
            </w:r>
            <w:r>
              <w:rPr>
                <w:spacing w:val="-1"/>
              </w:rPr>
              <w:t xml:space="preserve"> </w:t>
            </w:r>
            <w:r>
              <w:t>лиц,</w:t>
            </w:r>
            <w:r>
              <w:rPr>
                <w:spacing w:val="-1"/>
              </w:rPr>
              <w:t xml:space="preserve"> </w:t>
            </w:r>
            <w:r>
              <w:t>событий и</w:t>
            </w:r>
          </w:p>
          <w:p w14:paraId="6DCDEA87" w14:textId="77777777" w:rsidR="00F652B8" w:rsidRDefault="002D1E01">
            <w:pPr>
              <w:pStyle w:val="TableParagraph"/>
              <w:spacing w:line="252" w:lineRule="exact"/>
              <w:ind w:right="794"/>
            </w:pPr>
            <w:r>
              <w:t>их раскрытии через восприятие и оценку</w:t>
            </w:r>
            <w:r>
              <w:rPr>
                <w:spacing w:val="-52"/>
              </w:rPr>
              <w:t xml:space="preserve"> </w:t>
            </w:r>
            <w:r>
              <w:t>лирического</w:t>
            </w:r>
            <w:r>
              <w:rPr>
                <w:spacing w:val="-1"/>
              </w:rPr>
              <w:t xml:space="preserve"> </w:t>
            </w:r>
            <w:r>
              <w:t>героя,</w:t>
            </w:r>
            <w:r>
              <w:rPr>
                <w:spacing w:val="-1"/>
              </w:rPr>
              <w:t xml:space="preserve"> </w:t>
            </w:r>
            <w:r>
              <w:t>повествователя.</w:t>
            </w:r>
          </w:p>
        </w:tc>
        <w:tc>
          <w:tcPr>
            <w:tcW w:w="4787" w:type="dxa"/>
          </w:tcPr>
          <w:p w14:paraId="0FAB3FF2" w14:textId="77777777" w:rsidR="00F652B8" w:rsidRDefault="002D1E01">
            <w:pPr>
              <w:pStyle w:val="TableParagraph"/>
              <w:spacing w:line="240" w:lineRule="exact"/>
              <w:ind w:left="107"/>
            </w:pPr>
            <w:r>
              <w:t>4)</w:t>
            </w:r>
            <w:r>
              <w:rPr>
                <w:spacing w:val="-1"/>
              </w:rPr>
              <w:t xml:space="preserve"> </w:t>
            </w:r>
            <w:r>
              <w:t>Повесть</w:t>
            </w:r>
          </w:p>
        </w:tc>
      </w:tr>
    </w:tbl>
    <w:p w14:paraId="7E69EA45" w14:textId="77777777" w:rsidR="00F652B8" w:rsidRDefault="00F652B8">
      <w:pPr>
        <w:pStyle w:val="a3"/>
        <w:spacing w:before="1"/>
        <w:ind w:left="0"/>
        <w:rPr>
          <w:sz w:val="15"/>
        </w:rPr>
      </w:pPr>
    </w:p>
    <w:p w14:paraId="404D5705" w14:textId="77777777" w:rsidR="00F652B8" w:rsidRDefault="002D1E01">
      <w:pPr>
        <w:pStyle w:val="a3"/>
        <w:spacing w:before="89"/>
        <w:ind w:right="1623"/>
      </w:pPr>
      <w:r>
        <w:t>7.</w:t>
      </w:r>
      <w:r>
        <w:rPr>
          <w:b/>
          <w:bCs/>
        </w:rPr>
        <w:t xml:space="preserve"> Найдите и выпишите эпитеты из стихотворения Н. Гумилёва, дайте</w:t>
      </w:r>
      <w:r>
        <w:rPr>
          <w:b/>
          <w:bCs/>
          <w:spacing w:val="-67"/>
        </w:rPr>
        <w:t xml:space="preserve"> </w:t>
      </w:r>
      <w:r>
        <w:rPr>
          <w:b/>
          <w:bCs/>
        </w:rPr>
        <w:t>определение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эпитета:</w:t>
      </w:r>
    </w:p>
    <w:p w14:paraId="721041B1" w14:textId="77777777" w:rsidR="00F652B8" w:rsidRDefault="002D1E01">
      <w:pPr>
        <w:pStyle w:val="a3"/>
        <w:ind w:right="5485"/>
      </w:pPr>
      <w:r>
        <w:t>Я помню дни: я, робкий, торопливый,</w:t>
      </w:r>
      <w:r>
        <w:rPr>
          <w:spacing w:val="-67"/>
        </w:rPr>
        <w:t xml:space="preserve"> </w:t>
      </w:r>
      <w:r>
        <w:t>Входил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высокий кабинет,</w:t>
      </w:r>
    </w:p>
    <w:p w14:paraId="74B50C33" w14:textId="77777777" w:rsidR="00F652B8" w:rsidRDefault="002D1E01">
      <w:pPr>
        <w:pStyle w:val="a3"/>
        <w:spacing w:before="1"/>
        <w:ind w:right="5487"/>
      </w:pPr>
      <w:r>
        <w:t>Где ждал меня спокойный и учтивый,</w:t>
      </w:r>
      <w:r>
        <w:rPr>
          <w:spacing w:val="-67"/>
        </w:rPr>
        <w:t xml:space="preserve"> </w:t>
      </w:r>
      <w:r>
        <w:t>Слегка</w:t>
      </w:r>
      <w:r>
        <w:rPr>
          <w:spacing w:val="-1"/>
        </w:rPr>
        <w:t xml:space="preserve"> </w:t>
      </w:r>
      <w:r>
        <w:t>седеющий поэт.</w:t>
      </w:r>
    </w:p>
    <w:p w14:paraId="60A1E5C1" w14:textId="77777777" w:rsidR="00F652B8" w:rsidRDefault="002D1E01">
      <w:pPr>
        <w:pStyle w:val="a3"/>
        <w:ind w:right="5079"/>
      </w:pPr>
      <w:r>
        <w:t>Десяток фраз, пленительных и странных,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 случайно</w:t>
      </w:r>
      <w:r>
        <w:rPr>
          <w:spacing w:val="1"/>
        </w:rPr>
        <w:t xml:space="preserve"> </w:t>
      </w:r>
      <w:r>
        <w:t>уроня,</w:t>
      </w:r>
    </w:p>
    <w:p w14:paraId="3DF8063D" w14:textId="77777777" w:rsidR="00F652B8" w:rsidRDefault="002D1E01">
      <w:pPr>
        <w:pStyle w:val="a3"/>
        <w:ind w:right="4896"/>
      </w:pPr>
      <w:r>
        <w:t>Он вбрасывал в пространство безымянных</w:t>
      </w:r>
      <w:r>
        <w:rPr>
          <w:spacing w:val="-67"/>
        </w:rPr>
        <w:t xml:space="preserve"> </w:t>
      </w:r>
      <w:r>
        <w:t>Мечтаний -</w:t>
      </w:r>
      <w:r>
        <w:rPr>
          <w:spacing w:val="-1"/>
        </w:rPr>
        <w:t xml:space="preserve"> </w:t>
      </w:r>
      <w:r>
        <w:t>слабого</w:t>
      </w:r>
      <w:r>
        <w:rPr>
          <w:spacing w:val="-3"/>
        </w:rPr>
        <w:t xml:space="preserve"> </w:t>
      </w:r>
      <w:r>
        <w:t>меня.</w:t>
      </w:r>
    </w:p>
    <w:p w14:paraId="6F1425ED" w14:textId="77777777" w:rsidR="00F652B8" w:rsidRDefault="002D1E01">
      <w:pPr>
        <w:pStyle w:val="a3"/>
        <w:ind w:right="6246"/>
      </w:pPr>
      <w:r>
        <w:t>О, в сумрак отступающие вещи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еле слышные духи,</w:t>
      </w:r>
    </w:p>
    <w:p w14:paraId="72FFF825" w14:textId="77777777" w:rsidR="00F652B8" w:rsidRDefault="002D1E01">
      <w:pPr>
        <w:pStyle w:val="a3"/>
        <w:ind w:right="5893"/>
      </w:pPr>
      <w:r>
        <w:t>И этот голос, нежный и зловещий,</w:t>
      </w:r>
      <w:r>
        <w:rPr>
          <w:spacing w:val="-67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читающий стихи!</w:t>
      </w:r>
    </w:p>
    <w:p w14:paraId="60DF97CE" w14:textId="77777777" w:rsidR="00F652B8" w:rsidRDefault="002D1E01">
      <w:pPr>
        <w:pStyle w:val="a4"/>
        <w:numPr>
          <w:ilvl w:val="0"/>
          <w:numId w:val="18"/>
        </w:numPr>
        <w:tabs>
          <w:tab w:val="left" w:pos="465"/>
        </w:tabs>
        <w:spacing w:line="321" w:lineRule="exact"/>
        <w:rPr>
          <w:sz w:val="28"/>
        </w:rPr>
      </w:pP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b/>
          <w:bCs/>
          <w:sz w:val="28"/>
        </w:rPr>
        <w:t>Напишите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анализ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стихотворения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Р.Рождественского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по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плану:</w:t>
      </w:r>
    </w:p>
    <w:p w14:paraId="7CCF971E" w14:textId="77777777" w:rsidR="00F652B8" w:rsidRDefault="002D1E01">
      <w:pPr>
        <w:pStyle w:val="a4"/>
        <w:numPr>
          <w:ilvl w:val="0"/>
          <w:numId w:val="19"/>
        </w:numPr>
        <w:tabs>
          <w:tab w:val="left" w:pos="534"/>
        </w:tabs>
        <w:spacing w:line="322" w:lineRule="exact"/>
        <w:rPr>
          <w:i/>
          <w:iCs/>
          <w:sz w:val="28"/>
        </w:rPr>
      </w:pPr>
      <w:r>
        <w:rPr>
          <w:i/>
          <w:iCs/>
          <w:sz w:val="28"/>
        </w:rPr>
        <w:t>Тема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стихотворения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(то,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о</w:t>
      </w:r>
      <w:r>
        <w:rPr>
          <w:i/>
          <w:iCs/>
          <w:spacing w:val="-1"/>
          <w:sz w:val="28"/>
        </w:rPr>
        <w:t xml:space="preserve"> </w:t>
      </w:r>
      <w:r>
        <w:rPr>
          <w:i/>
          <w:iCs/>
          <w:sz w:val="28"/>
        </w:rPr>
        <w:t>чём…)</w:t>
      </w:r>
    </w:p>
    <w:p w14:paraId="42E55F92" w14:textId="77777777" w:rsidR="00F652B8" w:rsidRDefault="002D1E01">
      <w:pPr>
        <w:pStyle w:val="a4"/>
        <w:numPr>
          <w:ilvl w:val="0"/>
          <w:numId w:val="19"/>
        </w:numPr>
        <w:tabs>
          <w:tab w:val="left" w:pos="534"/>
        </w:tabs>
        <w:spacing w:line="242" w:lineRule="auto"/>
        <w:ind w:left="253" w:right="219" w:firstLine="0"/>
        <w:rPr>
          <w:i/>
          <w:iCs/>
          <w:sz w:val="28"/>
        </w:rPr>
      </w:pPr>
      <w:r>
        <w:rPr>
          <w:i/>
          <w:iCs/>
          <w:sz w:val="28"/>
        </w:rPr>
        <w:t>Идея стихотворения (то, для чего написано, что хотел сказать нам автор, какую</w:t>
      </w:r>
      <w:r>
        <w:rPr>
          <w:i/>
          <w:iCs/>
          <w:spacing w:val="-68"/>
          <w:sz w:val="28"/>
        </w:rPr>
        <w:t xml:space="preserve"> </w:t>
      </w:r>
      <w:r>
        <w:rPr>
          <w:i/>
          <w:iCs/>
          <w:sz w:val="28"/>
        </w:rPr>
        <w:t>мысль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донести, к чему</w:t>
      </w:r>
      <w:r>
        <w:rPr>
          <w:i/>
          <w:iCs/>
          <w:spacing w:val="-4"/>
          <w:sz w:val="28"/>
        </w:rPr>
        <w:t xml:space="preserve"> </w:t>
      </w:r>
      <w:r>
        <w:rPr>
          <w:i/>
          <w:iCs/>
          <w:sz w:val="28"/>
        </w:rPr>
        <w:t>призвать…)</w:t>
      </w:r>
    </w:p>
    <w:p w14:paraId="74903FAC" w14:textId="77777777" w:rsidR="00F652B8" w:rsidRDefault="002D1E01">
      <w:pPr>
        <w:pStyle w:val="a4"/>
        <w:numPr>
          <w:ilvl w:val="0"/>
          <w:numId w:val="19"/>
        </w:numPr>
        <w:tabs>
          <w:tab w:val="left" w:pos="534"/>
        </w:tabs>
        <w:spacing w:line="317" w:lineRule="exact"/>
        <w:rPr>
          <w:i/>
          <w:iCs/>
          <w:sz w:val="28"/>
        </w:rPr>
      </w:pPr>
      <w:r>
        <w:rPr>
          <w:i/>
          <w:iCs/>
          <w:sz w:val="28"/>
        </w:rPr>
        <w:t>Кто</w:t>
      </w:r>
      <w:r>
        <w:rPr>
          <w:i/>
          <w:iCs/>
          <w:spacing w:val="-4"/>
          <w:sz w:val="28"/>
        </w:rPr>
        <w:t xml:space="preserve"> </w:t>
      </w:r>
      <w:r>
        <w:rPr>
          <w:i/>
          <w:iCs/>
          <w:sz w:val="28"/>
        </w:rPr>
        <w:t>главный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герой?</w:t>
      </w:r>
    </w:p>
    <w:p w14:paraId="5CE7AF4E" w14:textId="77777777" w:rsidR="00F652B8" w:rsidRDefault="002D1E01">
      <w:pPr>
        <w:pStyle w:val="a4"/>
        <w:numPr>
          <w:ilvl w:val="0"/>
          <w:numId w:val="19"/>
        </w:numPr>
        <w:tabs>
          <w:tab w:val="left" w:pos="534"/>
        </w:tabs>
        <w:spacing w:line="322" w:lineRule="exact"/>
        <w:rPr>
          <w:i/>
          <w:iCs/>
          <w:sz w:val="28"/>
        </w:rPr>
      </w:pPr>
      <w:r>
        <w:rPr>
          <w:i/>
          <w:iCs/>
          <w:sz w:val="28"/>
        </w:rPr>
        <w:t>Каков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сюжет?</w:t>
      </w:r>
    </w:p>
    <w:p w14:paraId="3F3D2D0F" w14:textId="77777777" w:rsidR="00F652B8" w:rsidRDefault="002D1E01">
      <w:pPr>
        <w:pStyle w:val="a4"/>
        <w:numPr>
          <w:ilvl w:val="0"/>
          <w:numId w:val="19"/>
        </w:numPr>
        <w:tabs>
          <w:tab w:val="left" w:pos="534"/>
        </w:tabs>
        <w:ind w:left="253" w:right="613" w:firstLine="0"/>
        <w:rPr>
          <w:i/>
          <w:iCs/>
          <w:sz w:val="28"/>
        </w:rPr>
      </w:pPr>
      <w:r>
        <w:rPr>
          <w:i/>
          <w:iCs/>
          <w:sz w:val="28"/>
        </w:rPr>
        <w:t>Какими художественными средствами раскрывается основная мысль автора</w:t>
      </w:r>
      <w:r>
        <w:rPr>
          <w:i/>
          <w:iCs/>
          <w:spacing w:val="-68"/>
          <w:sz w:val="28"/>
        </w:rPr>
        <w:t xml:space="preserve"> </w:t>
      </w:r>
      <w:r>
        <w:rPr>
          <w:i/>
          <w:iCs/>
          <w:sz w:val="28"/>
        </w:rPr>
        <w:t>(подобрать</w:t>
      </w:r>
      <w:r>
        <w:rPr>
          <w:i/>
          <w:iCs/>
          <w:spacing w:val="-2"/>
          <w:sz w:val="28"/>
        </w:rPr>
        <w:t xml:space="preserve"> </w:t>
      </w:r>
      <w:r>
        <w:rPr>
          <w:i/>
          <w:iCs/>
          <w:sz w:val="28"/>
        </w:rPr>
        <w:t>«ключевые»</w:t>
      </w:r>
      <w:r>
        <w:rPr>
          <w:i/>
          <w:iCs/>
          <w:spacing w:val="-1"/>
          <w:sz w:val="28"/>
        </w:rPr>
        <w:t xml:space="preserve"> </w:t>
      </w:r>
      <w:r>
        <w:rPr>
          <w:i/>
          <w:iCs/>
          <w:sz w:val="28"/>
        </w:rPr>
        <w:t>слова</w:t>
      </w:r>
      <w:r>
        <w:rPr>
          <w:i/>
          <w:iCs/>
          <w:spacing w:val="-3"/>
          <w:sz w:val="28"/>
        </w:rPr>
        <w:t xml:space="preserve"> </w:t>
      </w:r>
      <w:r>
        <w:rPr>
          <w:i/>
          <w:iCs/>
          <w:sz w:val="28"/>
        </w:rPr>
        <w:t>и образы,</w:t>
      </w:r>
      <w:r>
        <w:rPr>
          <w:i/>
          <w:iCs/>
          <w:spacing w:val="-4"/>
          <w:sz w:val="28"/>
        </w:rPr>
        <w:t xml:space="preserve"> </w:t>
      </w:r>
      <w:r>
        <w:rPr>
          <w:i/>
          <w:iCs/>
          <w:sz w:val="28"/>
        </w:rPr>
        <w:t>эпитеты,</w:t>
      </w:r>
      <w:r>
        <w:rPr>
          <w:i/>
          <w:iCs/>
          <w:spacing w:val="-1"/>
          <w:sz w:val="28"/>
        </w:rPr>
        <w:t xml:space="preserve"> </w:t>
      </w:r>
      <w:r>
        <w:rPr>
          <w:i/>
          <w:iCs/>
          <w:sz w:val="28"/>
        </w:rPr>
        <w:t>метафору)?</w:t>
      </w:r>
    </w:p>
    <w:p w14:paraId="28F67D9B" w14:textId="77777777" w:rsidR="00F652B8" w:rsidRDefault="002D1E01">
      <w:pPr>
        <w:pStyle w:val="a4"/>
        <w:numPr>
          <w:ilvl w:val="0"/>
          <w:numId w:val="19"/>
        </w:numPr>
        <w:tabs>
          <w:tab w:val="left" w:pos="534"/>
        </w:tabs>
        <w:spacing w:line="242" w:lineRule="auto"/>
        <w:ind w:left="253" w:right="3158" w:firstLine="0"/>
        <w:rPr>
          <w:sz w:val="28"/>
        </w:rPr>
      </w:pPr>
      <w:r>
        <w:rPr>
          <w:i/>
          <w:iCs/>
          <w:sz w:val="28"/>
        </w:rPr>
        <w:t>Ваше мнение о стихотворении Роберт Рождественский</w:t>
      </w:r>
    </w:p>
    <w:p w14:paraId="133D5F08" w14:textId="77777777" w:rsidR="00F652B8" w:rsidRDefault="002D1E01">
      <w:pPr>
        <w:pStyle w:val="a4"/>
        <w:tabs>
          <w:tab w:val="left" w:pos="534"/>
        </w:tabs>
        <w:spacing w:line="242" w:lineRule="auto"/>
        <w:ind w:right="3158" w:firstLine="0"/>
        <w:rPr>
          <w:sz w:val="28"/>
        </w:rPr>
      </w:pPr>
      <w:r>
        <w:rPr>
          <w:i/>
          <w:iCs/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</w:t>
      </w:r>
      <w:r>
        <w:rPr>
          <w:spacing w:val="-1"/>
          <w:sz w:val="28"/>
        </w:rPr>
        <w:t xml:space="preserve"> </w:t>
      </w:r>
      <w:r>
        <w:rPr>
          <w:sz w:val="28"/>
        </w:rPr>
        <w:t>безжалостно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маленькой</w:t>
      </w:r>
    </w:p>
    <w:p w14:paraId="34736077" w14:textId="77777777" w:rsidR="00F652B8" w:rsidRDefault="002D1E01">
      <w:pPr>
        <w:pStyle w:val="a3"/>
        <w:ind w:right="5994"/>
      </w:pPr>
      <w:r>
        <w:t>На Земле безжалостно маленькой</w:t>
      </w:r>
      <w:r>
        <w:rPr>
          <w:spacing w:val="-67"/>
        </w:rPr>
        <w:t xml:space="preserve"> </w:t>
      </w:r>
      <w:r>
        <w:t>жил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маленький.</w:t>
      </w:r>
    </w:p>
    <w:p w14:paraId="494895AA" w14:textId="77777777" w:rsidR="00F652B8" w:rsidRDefault="002D1E01">
      <w:pPr>
        <w:pStyle w:val="a3"/>
        <w:ind w:right="6248"/>
      </w:pPr>
      <w:r>
        <w:t>У него была служба маленькая.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маленький</w:t>
      </w:r>
      <w:r>
        <w:rPr>
          <w:spacing w:val="-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портфель.</w:t>
      </w:r>
    </w:p>
    <w:p w14:paraId="00A26BD6" w14:textId="77777777" w:rsidR="00F652B8" w:rsidRDefault="002D1E01">
      <w:pPr>
        <w:pStyle w:val="a3"/>
        <w:ind w:right="5831"/>
      </w:pPr>
      <w:r>
        <w:t>Получал он зарплату маленькую…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однажды —</w:t>
      </w:r>
      <w:r>
        <w:rPr>
          <w:spacing w:val="-3"/>
        </w:rPr>
        <w:t xml:space="preserve"> </w:t>
      </w:r>
      <w:r>
        <w:t>прекрасным</w:t>
      </w:r>
      <w:r>
        <w:rPr>
          <w:spacing w:val="-1"/>
        </w:rPr>
        <w:t xml:space="preserve"> </w:t>
      </w:r>
      <w:r>
        <w:t>утром</w:t>
      </w:r>
    </w:p>
    <w:p w14:paraId="720F9262" w14:textId="77777777" w:rsidR="00F652B8" w:rsidRDefault="002D1E01">
      <w:pPr>
        <w:pStyle w:val="a4"/>
        <w:numPr>
          <w:ilvl w:val="0"/>
          <w:numId w:val="20"/>
        </w:numPr>
        <w:tabs>
          <w:tab w:val="left" w:pos="604"/>
        </w:tabs>
        <w:ind w:right="6134" w:firstLine="0"/>
        <w:rPr>
          <w:sz w:val="28"/>
        </w:rPr>
      </w:pPr>
      <w:r>
        <w:rPr>
          <w:sz w:val="28"/>
        </w:rPr>
        <w:t>постучалась к нему в окошко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небольшая, казалось, война…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Автомат ему выдали маленький.</w:t>
      </w:r>
      <w:r>
        <w:rPr>
          <w:spacing w:val="-67"/>
          <w:sz w:val="28"/>
        </w:rPr>
        <w:t xml:space="preserve"> </w:t>
      </w:r>
      <w:r>
        <w:rPr>
          <w:sz w:val="28"/>
        </w:rPr>
        <w:t>Сапоги ему</w:t>
      </w:r>
      <w:r>
        <w:rPr>
          <w:spacing w:val="-4"/>
          <w:sz w:val="28"/>
        </w:rPr>
        <w:t xml:space="preserve"> </w:t>
      </w:r>
      <w:r>
        <w:rPr>
          <w:sz w:val="28"/>
        </w:rPr>
        <w:t>выдали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маленькие.</w:t>
      </w:r>
    </w:p>
    <w:p w14:paraId="5A6FA8CC" w14:textId="77777777" w:rsidR="00F652B8" w:rsidRDefault="002D1E01">
      <w:pPr>
        <w:pStyle w:val="a3"/>
        <w:spacing w:line="321" w:lineRule="exact"/>
      </w:pPr>
      <w:r>
        <w:t>Каску</w:t>
      </w:r>
      <w:r>
        <w:rPr>
          <w:spacing w:val="-5"/>
        </w:rPr>
        <w:t xml:space="preserve"> </w:t>
      </w:r>
      <w:r>
        <w:t>выдали</w:t>
      </w:r>
      <w:r>
        <w:rPr>
          <w:spacing w:val="-2"/>
        </w:rPr>
        <w:t xml:space="preserve"> </w:t>
      </w:r>
      <w:r>
        <w:t>маленькую и</w:t>
      </w:r>
      <w:r>
        <w:rPr>
          <w:spacing w:val="-2"/>
        </w:rPr>
        <w:t xml:space="preserve"> </w:t>
      </w:r>
      <w:r>
        <w:t>маленькую</w:t>
      </w:r>
    </w:p>
    <w:p w14:paraId="08AB6E68" w14:textId="77777777" w:rsidR="00F652B8" w:rsidRDefault="00F652B8">
      <w:pPr>
        <w:spacing w:line="321" w:lineRule="exact"/>
      </w:pPr>
    </w:p>
    <w:p w14:paraId="33B74C85" w14:textId="77777777" w:rsidR="00F652B8" w:rsidRDefault="002D1E01">
      <w:pPr>
        <w:pStyle w:val="a4"/>
        <w:numPr>
          <w:ilvl w:val="0"/>
          <w:numId w:val="20"/>
        </w:numPr>
        <w:tabs>
          <w:tab w:val="left" w:pos="674"/>
        </w:tabs>
        <w:spacing w:before="66"/>
        <w:ind w:right="6382" w:firstLine="69"/>
        <w:rPr>
          <w:sz w:val="28"/>
        </w:rPr>
      </w:pPr>
      <w:r>
        <w:rPr>
          <w:sz w:val="28"/>
        </w:rPr>
        <w:t>по размерам — шинель. …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упал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некрасиво,</w:t>
      </w:r>
    </w:p>
    <w:p w14:paraId="19FF61C3" w14:textId="77777777" w:rsidR="00F652B8" w:rsidRDefault="002D1E01">
      <w:pPr>
        <w:pStyle w:val="a3"/>
        <w:ind w:right="4197" w:firstLine="69"/>
      </w:pPr>
      <w:r>
        <w:t>неправильно, в атакующем крике вывернув рот,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на всей</w:t>
      </w:r>
      <w:r>
        <w:rPr>
          <w:spacing w:val="-1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хватило мрамора,</w:t>
      </w:r>
    </w:p>
    <w:p w14:paraId="75562857" w14:textId="77777777" w:rsidR="00F652B8" w:rsidRDefault="002D1E01" w:rsidP="007E40E9">
      <w:pPr>
        <w:pStyle w:val="a3"/>
        <w:spacing w:line="482" w:lineRule="auto"/>
        <w:ind w:right="5428"/>
        <w:rPr>
          <w:sz w:val="30"/>
        </w:rPr>
      </w:pPr>
      <w:r>
        <w:t>чтобы вырубить парня в полный рост!</w:t>
      </w:r>
      <w:r>
        <w:rPr>
          <w:spacing w:val="-67"/>
        </w:rPr>
        <w:t xml:space="preserve"> </w:t>
      </w:r>
    </w:p>
    <w:p w14:paraId="05567BC8" w14:textId="77777777" w:rsidR="00F652B8" w:rsidRDefault="00F652B8">
      <w:pPr>
        <w:pStyle w:val="a3"/>
        <w:ind w:left="0"/>
        <w:rPr>
          <w:sz w:val="30"/>
        </w:rPr>
      </w:pPr>
    </w:p>
    <w:p w14:paraId="61D769F7" w14:textId="77777777" w:rsidR="00F652B8" w:rsidRDefault="00F652B8">
      <w:pPr>
        <w:pStyle w:val="a3"/>
        <w:spacing w:before="5"/>
        <w:ind w:left="0"/>
        <w:rPr>
          <w:sz w:val="23"/>
        </w:rPr>
      </w:pPr>
    </w:p>
    <w:p w14:paraId="20091F6B" w14:textId="77777777" w:rsidR="00F652B8" w:rsidRDefault="002D1E01">
      <w:pPr>
        <w:pStyle w:val="a3"/>
        <w:ind w:right="6926" w:hanging="143"/>
      </w:pPr>
      <w:r>
        <w:t>Система оценивания</w:t>
      </w:r>
      <w:r>
        <w:rPr>
          <w:spacing w:val="1"/>
        </w:rPr>
        <w:t xml:space="preserve"> </w:t>
      </w:r>
      <w:r>
        <w:t>Максимально – 14 баллов</w:t>
      </w:r>
      <w:r>
        <w:rPr>
          <w:spacing w:val="-67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-«5»</w:t>
      </w:r>
    </w:p>
    <w:p w14:paraId="19071AEC" w14:textId="77777777" w:rsidR="00F652B8" w:rsidRDefault="002D1E01">
      <w:pPr>
        <w:pStyle w:val="a3"/>
        <w:spacing w:line="321" w:lineRule="exact"/>
      </w:pPr>
      <w:r>
        <w:t>10-11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«4»</w:t>
      </w:r>
    </w:p>
    <w:p w14:paraId="40A09B6A" w14:textId="77777777" w:rsidR="00F652B8" w:rsidRDefault="002D1E01">
      <w:pPr>
        <w:pStyle w:val="a3"/>
        <w:spacing w:before="1" w:line="322" w:lineRule="exact"/>
      </w:pPr>
      <w:r>
        <w:t>8-9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 «3»</w:t>
      </w:r>
    </w:p>
    <w:p w14:paraId="6C76F684" w14:textId="77777777" w:rsidR="00F652B8" w:rsidRDefault="002D1E01">
      <w:pPr>
        <w:pStyle w:val="a3"/>
        <w:spacing w:line="322" w:lineRule="exact"/>
      </w:pPr>
      <w:r>
        <w:t>Ниже 8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2ADC0AF5" w14:textId="77777777" w:rsidR="00F652B8" w:rsidRDefault="002D1E01">
      <w:pPr>
        <w:ind w:left="25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ОВЗ</w:t>
      </w:r>
    </w:p>
    <w:p w14:paraId="569D2D26" w14:textId="77777777" w:rsidR="00F652B8" w:rsidRDefault="002D1E01">
      <w:pPr>
        <w:pStyle w:val="a4"/>
        <w:numPr>
          <w:ilvl w:val="0"/>
          <w:numId w:val="18"/>
        </w:numPr>
        <w:tabs>
          <w:tab w:val="left" w:pos="674"/>
        </w:tabs>
        <w:spacing w:before="1" w:line="322" w:lineRule="exact"/>
        <w:ind w:left="673" w:hanging="421"/>
        <w:rPr>
          <w:sz w:val="28"/>
        </w:rPr>
      </w:pP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-</w:t>
      </w:r>
      <w:r>
        <w:rPr>
          <w:spacing w:val="-1"/>
          <w:sz w:val="28"/>
        </w:rPr>
        <w:t xml:space="preserve"> </w:t>
      </w:r>
      <w:r>
        <w:rPr>
          <w:sz w:val="28"/>
        </w:rPr>
        <w:t>«5»</w:t>
      </w:r>
    </w:p>
    <w:p w14:paraId="66D9E3F8" w14:textId="77777777" w:rsidR="00F652B8" w:rsidRDefault="002D1E01">
      <w:pPr>
        <w:pStyle w:val="a3"/>
        <w:spacing w:line="322" w:lineRule="exact"/>
      </w:pPr>
      <w:r>
        <w:t>8-9</w:t>
      </w:r>
      <w:r>
        <w:rPr>
          <w:spacing w:val="-2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«4»</w:t>
      </w:r>
    </w:p>
    <w:p w14:paraId="500B80C7" w14:textId="77777777" w:rsidR="00F652B8" w:rsidRDefault="002D1E01">
      <w:pPr>
        <w:pStyle w:val="a3"/>
        <w:spacing w:line="322" w:lineRule="exact"/>
      </w:pPr>
      <w:r>
        <w:t>6-7</w:t>
      </w:r>
      <w:r>
        <w:rPr>
          <w:spacing w:val="-2"/>
        </w:rPr>
        <w:t xml:space="preserve"> </w:t>
      </w:r>
      <w:r>
        <w:t>баллов -</w:t>
      </w:r>
      <w:r>
        <w:rPr>
          <w:spacing w:val="-1"/>
        </w:rPr>
        <w:t xml:space="preserve"> </w:t>
      </w:r>
      <w:r>
        <w:t>«3»</w:t>
      </w:r>
    </w:p>
    <w:p w14:paraId="64582A68" w14:textId="77777777" w:rsidR="00F652B8" w:rsidRDefault="002D1E01">
      <w:pPr>
        <w:pStyle w:val="a3"/>
      </w:pPr>
      <w:r>
        <w:t>Ниже 6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255FC900" w14:textId="77777777" w:rsidR="00F652B8" w:rsidRDefault="00F652B8">
      <w:pPr>
        <w:pStyle w:val="a3"/>
        <w:spacing w:before="4"/>
        <w:ind w:left="0"/>
      </w:pPr>
    </w:p>
    <w:p w14:paraId="66AECA15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5A8B7399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32DEAAF8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2351C5A3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1317B404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0F61C0F8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34349075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5F96B257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3344ABA4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6C798BF7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0DFB7753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031D508C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16A7B07A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3A29F2D8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76560DA0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5E55A610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16D0A63B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5D85E6EB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74F8BC21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05563A60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580A1611" w14:textId="77777777" w:rsidR="007E40E9" w:rsidRDefault="007E40E9">
      <w:pPr>
        <w:spacing w:line="242" w:lineRule="auto"/>
        <w:ind w:left="1673" w:right="1529"/>
        <w:jc w:val="center"/>
        <w:rPr>
          <w:b/>
          <w:sz w:val="28"/>
        </w:rPr>
      </w:pPr>
    </w:p>
    <w:p w14:paraId="15FD75ED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37A1C038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5357E3E2" w14:textId="77777777" w:rsidR="00F652B8" w:rsidRDefault="00F652B8">
      <w:pPr>
        <w:spacing w:line="242" w:lineRule="auto"/>
        <w:ind w:left="1673" w:right="1529"/>
        <w:jc w:val="center"/>
        <w:rPr>
          <w:b/>
          <w:sz w:val="28"/>
        </w:rPr>
      </w:pPr>
    </w:p>
    <w:p w14:paraId="6DCE3023" w14:textId="77777777" w:rsidR="00F652B8" w:rsidRDefault="002D1E01">
      <w:pPr>
        <w:spacing w:line="242" w:lineRule="auto"/>
        <w:ind w:left="1673" w:right="1529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 О.М.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Александрова</w:t>
      </w:r>
    </w:p>
    <w:p w14:paraId="1A19A328" w14:textId="77777777" w:rsidR="00F652B8" w:rsidRDefault="002D1E01">
      <w:pPr>
        <w:spacing w:line="315" w:lineRule="exact"/>
        <w:ind w:left="1672" w:right="153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14:paraId="6494F37F" w14:textId="77777777" w:rsidR="00F652B8" w:rsidRDefault="002D1E01">
      <w:pPr>
        <w:pStyle w:val="a4"/>
        <w:numPr>
          <w:ilvl w:val="0"/>
          <w:numId w:val="21"/>
        </w:numPr>
        <w:tabs>
          <w:tab w:val="left" w:pos="466"/>
        </w:tabs>
        <w:spacing w:line="320" w:lineRule="exact"/>
        <w:rPr>
          <w:b/>
          <w:bCs/>
          <w:sz w:val="28"/>
        </w:rPr>
      </w:pPr>
      <w:r>
        <w:rPr>
          <w:b/>
          <w:bCs/>
          <w:sz w:val="28"/>
        </w:rPr>
        <w:t>Какому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событию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посвящено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произведение,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которого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взят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отрывок?</w:t>
      </w:r>
    </w:p>
    <w:p w14:paraId="414E314B" w14:textId="77777777" w:rsidR="00F652B8" w:rsidRDefault="002D1E01">
      <w:pPr>
        <w:ind w:left="253" w:right="1028"/>
        <w:rPr>
          <w:b/>
          <w:bCs/>
          <w:i/>
          <w:sz w:val="28"/>
        </w:rPr>
      </w:pPr>
      <w:r>
        <w:rPr>
          <w:b/>
          <w:bCs/>
          <w:i/>
          <w:sz w:val="28"/>
        </w:rPr>
        <w:t>«В Москву въехали мы поздно вечером. Неприятель уже оставил город: у</w:t>
      </w:r>
      <w:r>
        <w:rPr>
          <w:b/>
          <w:bCs/>
          <w:i/>
          <w:spacing w:val="1"/>
          <w:sz w:val="28"/>
        </w:rPr>
        <w:t xml:space="preserve"> </w:t>
      </w:r>
      <w:r>
        <w:rPr>
          <w:b/>
          <w:bCs/>
          <w:i/>
          <w:sz w:val="28"/>
        </w:rPr>
        <w:t>заставы</w:t>
      </w:r>
      <w:r>
        <w:rPr>
          <w:b/>
          <w:bCs/>
          <w:i/>
          <w:spacing w:val="-3"/>
          <w:sz w:val="28"/>
        </w:rPr>
        <w:t xml:space="preserve"> </w:t>
      </w:r>
      <w:r>
        <w:rPr>
          <w:b/>
          <w:bCs/>
          <w:i/>
          <w:sz w:val="28"/>
        </w:rPr>
        <w:t>на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карауле</w:t>
      </w:r>
      <w:r>
        <w:rPr>
          <w:b/>
          <w:bCs/>
          <w:i/>
          <w:spacing w:val="-6"/>
          <w:sz w:val="28"/>
        </w:rPr>
        <w:t xml:space="preserve"> </w:t>
      </w:r>
      <w:r>
        <w:rPr>
          <w:b/>
          <w:bCs/>
          <w:i/>
          <w:sz w:val="28"/>
        </w:rPr>
        <w:t>были</w:t>
      </w:r>
      <w:r>
        <w:rPr>
          <w:b/>
          <w:bCs/>
          <w:i/>
          <w:spacing w:val="-6"/>
          <w:sz w:val="28"/>
        </w:rPr>
        <w:t xml:space="preserve"> </w:t>
      </w:r>
      <w:r>
        <w:rPr>
          <w:b/>
          <w:bCs/>
          <w:i/>
          <w:sz w:val="28"/>
        </w:rPr>
        <w:t>изюмские</w:t>
      </w:r>
      <w:r>
        <w:rPr>
          <w:b/>
          <w:bCs/>
          <w:i/>
          <w:spacing w:val="-3"/>
          <w:sz w:val="28"/>
        </w:rPr>
        <w:t xml:space="preserve"> </w:t>
      </w:r>
      <w:r>
        <w:rPr>
          <w:b/>
          <w:bCs/>
          <w:i/>
          <w:sz w:val="28"/>
        </w:rPr>
        <w:t>гусары,</w:t>
      </w:r>
      <w:r>
        <w:rPr>
          <w:b/>
          <w:bCs/>
          <w:i/>
          <w:spacing w:val="-4"/>
          <w:sz w:val="28"/>
        </w:rPr>
        <w:t xml:space="preserve"> </w:t>
      </w:r>
      <w:r>
        <w:rPr>
          <w:b/>
          <w:bCs/>
          <w:i/>
          <w:sz w:val="28"/>
        </w:rPr>
        <w:t>они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грелись</w:t>
      </w:r>
      <w:r>
        <w:rPr>
          <w:b/>
          <w:bCs/>
          <w:i/>
          <w:spacing w:val="-4"/>
          <w:sz w:val="28"/>
        </w:rPr>
        <w:t xml:space="preserve"> </w:t>
      </w:r>
      <w:r>
        <w:rPr>
          <w:b/>
          <w:bCs/>
          <w:i/>
          <w:sz w:val="28"/>
        </w:rPr>
        <w:t>около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зажженных</w:t>
      </w:r>
    </w:p>
    <w:p w14:paraId="6FC5E222" w14:textId="77777777" w:rsidR="00F652B8" w:rsidRDefault="002D1E01">
      <w:pPr>
        <w:spacing w:line="321" w:lineRule="exact"/>
        <w:ind w:left="253"/>
        <w:rPr>
          <w:b/>
          <w:bCs/>
          <w:i/>
          <w:sz w:val="28"/>
        </w:rPr>
      </w:pPr>
      <w:r>
        <w:rPr>
          <w:b/>
          <w:bCs/>
          <w:i/>
          <w:sz w:val="28"/>
        </w:rPr>
        <w:t>костров.</w:t>
      </w:r>
      <w:r>
        <w:rPr>
          <w:b/>
          <w:bCs/>
          <w:i/>
          <w:spacing w:val="-3"/>
          <w:sz w:val="28"/>
        </w:rPr>
        <w:t xml:space="preserve"> </w:t>
      </w:r>
      <w:r>
        <w:rPr>
          <w:b/>
          <w:bCs/>
          <w:i/>
          <w:sz w:val="28"/>
        </w:rPr>
        <w:t>Русские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солдаты,</w:t>
      </w:r>
      <w:r>
        <w:rPr>
          <w:b/>
          <w:bCs/>
          <w:i/>
          <w:spacing w:val="-3"/>
          <w:sz w:val="28"/>
        </w:rPr>
        <w:t xml:space="preserve"> </w:t>
      </w:r>
      <w:r>
        <w:rPr>
          <w:b/>
          <w:bCs/>
          <w:i/>
          <w:sz w:val="28"/>
        </w:rPr>
        <w:t>русский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стан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были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для</w:t>
      </w:r>
      <w:r>
        <w:rPr>
          <w:b/>
          <w:bCs/>
          <w:i/>
          <w:spacing w:val="-3"/>
          <w:sz w:val="28"/>
        </w:rPr>
        <w:t xml:space="preserve"> </w:t>
      </w:r>
      <w:r>
        <w:rPr>
          <w:b/>
          <w:bCs/>
          <w:i/>
          <w:sz w:val="28"/>
        </w:rPr>
        <w:t>нас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отрадными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явлениями.</w:t>
      </w:r>
      <w:r>
        <w:rPr>
          <w:b/>
          <w:bCs/>
          <w:i/>
          <w:spacing w:val="-6"/>
          <w:sz w:val="28"/>
        </w:rPr>
        <w:t xml:space="preserve"> </w:t>
      </w:r>
      <w:r>
        <w:rPr>
          <w:b/>
          <w:bCs/>
          <w:i/>
          <w:sz w:val="28"/>
        </w:rPr>
        <w:t>….</w:t>
      </w:r>
    </w:p>
    <w:p w14:paraId="15813508" w14:textId="77777777" w:rsidR="00F652B8" w:rsidRDefault="002D1E01">
      <w:pPr>
        <w:spacing w:line="242" w:lineRule="auto"/>
        <w:ind w:left="253" w:right="593"/>
        <w:rPr>
          <w:b/>
          <w:bCs/>
          <w:i/>
          <w:sz w:val="28"/>
        </w:rPr>
      </w:pPr>
      <w:r>
        <w:rPr>
          <w:b/>
          <w:bCs/>
          <w:i/>
          <w:sz w:val="28"/>
        </w:rPr>
        <w:t>И было чему радоваться, было с чем братьям поздравлять друг друга: Россия</w:t>
      </w:r>
      <w:r>
        <w:rPr>
          <w:b/>
          <w:bCs/>
          <w:i/>
          <w:spacing w:val="-67"/>
          <w:sz w:val="28"/>
        </w:rPr>
        <w:t xml:space="preserve"> </w:t>
      </w:r>
      <w:r>
        <w:rPr>
          <w:b/>
          <w:bCs/>
          <w:i/>
          <w:sz w:val="28"/>
        </w:rPr>
        <w:t>была спасена!»</w:t>
      </w:r>
    </w:p>
    <w:p w14:paraId="18DC1EFE" w14:textId="77777777" w:rsidR="00F652B8" w:rsidRDefault="002D1E01">
      <w:pPr>
        <w:pStyle w:val="a4"/>
        <w:numPr>
          <w:ilvl w:val="1"/>
          <w:numId w:val="21"/>
        </w:numPr>
        <w:tabs>
          <w:tab w:val="left" w:pos="974"/>
        </w:tabs>
        <w:spacing w:line="317" w:lineRule="exact"/>
        <w:ind w:hanging="361"/>
        <w:rPr>
          <w:sz w:val="28"/>
        </w:rPr>
      </w:pPr>
      <w:r>
        <w:rPr>
          <w:sz w:val="28"/>
        </w:rPr>
        <w:t>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войне</w:t>
      </w:r>
    </w:p>
    <w:p w14:paraId="4F9DBAC2" w14:textId="77777777" w:rsidR="00F652B8" w:rsidRDefault="002D1E01">
      <w:pPr>
        <w:pStyle w:val="a4"/>
        <w:numPr>
          <w:ilvl w:val="1"/>
          <w:numId w:val="21"/>
        </w:numPr>
        <w:tabs>
          <w:tab w:val="left" w:pos="974"/>
        </w:tabs>
        <w:spacing w:line="322" w:lineRule="exact"/>
        <w:ind w:hanging="361"/>
        <w:rPr>
          <w:sz w:val="28"/>
        </w:rPr>
      </w:pPr>
      <w:r>
        <w:rPr>
          <w:sz w:val="28"/>
        </w:rPr>
        <w:t>Революции</w:t>
      </w:r>
      <w:r>
        <w:rPr>
          <w:spacing w:val="-7"/>
          <w:sz w:val="28"/>
        </w:rPr>
        <w:t xml:space="preserve"> </w:t>
      </w:r>
      <w:r>
        <w:rPr>
          <w:sz w:val="28"/>
        </w:rPr>
        <w:t>1917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</w:p>
    <w:p w14:paraId="71127F10" w14:textId="77777777" w:rsidR="00F652B8" w:rsidRDefault="002D1E01">
      <w:pPr>
        <w:pStyle w:val="a4"/>
        <w:numPr>
          <w:ilvl w:val="1"/>
          <w:numId w:val="21"/>
        </w:numPr>
        <w:tabs>
          <w:tab w:val="left" w:pos="974"/>
        </w:tabs>
        <w:spacing w:line="322" w:lineRule="exact"/>
        <w:ind w:hanging="361"/>
        <w:rPr>
          <w:sz w:val="28"/>
        </w:rPr>
      </w:pP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войне</w:t>
      </w:r>
      <w:r>
        <w:rPr>
          <w:spacing w:val="-2"/>
          <w:sz w:val="28"/>
        </w:rPr>
        <w:t xml:space="preserve"> </w:t>
      </w:r>
      <w:r>
        <w:rPr>
          <w:sz w:val="28"/>
        </w:rPr>
        <w:t>1812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</w:p>
    <w:p w14:paraId="6DA179CD" w14:textId="77777777" w:rsidR="00F652B8" w:rsidRDefault="002D1E01">
      <w:pPr>
        <w:pStyle w:val="a4"/>
        <w:numPr>
          <w:ilvl w:val="1"/>
          <w:numId w:val="21"/>
        </w:numPr>
        <w:tabs>
          <w:tab w:val="left" w:pos="974"/>
        </w:tabs>
        <w:spacing w:line="322" w:lineRule="exact"/>
        <w:ind w:hanging="361"/>
        <w:rPr>
          <w:sz w:val="28"/>
        </w:rPr>
      </w:pPr>
      <w:r>
        <w:rPr>
          <w:sz w:val="28"/>
        </w:rPr>
        <w:t>Русско-японской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войне</w:t>
      </w:r>
    </w:p>
    <w:p w14:paraId="66CAAA60" w14:textId="77777777" w:rsidR="00F652B8" w:rsidRDefault="002D1E01">
      <w:pPr>
        <w:pStyle w:val="a4"/>
        <w:numPr>
          <w:ilvl w:val="0"/>
          <w:numId w:val="21"/>
        </w:numPr>
        <w:tabs>
          <w:tab w:val="left" w:pos="534"/>
        </w:tabs>
        <w:spacing w:line="242" w:lineRule="auto"/>
        <w:ind w:left="253" w:right="262" w:firstLine="0"/>
        <w:rPr>
          <w:b/>
          <w:bCs/>
          <w:sz w:val="28"/>
        </w:rPr>
      </w:pPr>
      <w:r>
        <w:rPr>
          <w:b/>
          <w:bCs/>
          <w:sz w:val="28"/>
        </w:rPr>
        <w:t>Определите, какие средства выразительности речи использует М.И. Цветаева в</w:t>
      </w:r>
      <w:r>
        <w:rPr>
          <w:b/>
          <w:bCs/>
          <w:spacing w:val="-68"/>
          <w:sz w:val="28"/>
        </w:rPr>
        <w:t xml:space="preserve"> </w:t>
      </w:r>
      <w:r>
        <w:rPr>
          <w:b/>
          <w:bCs/>
          <w:sz w:val="28"/>
        </w:rPr>
        <w:t>стихотворении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«Генералам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двенадцатого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года».</w:t>
      </w:r>
    </w:p>
    <w:p w14:paraId="07F71D4A" w14:textId="77777777" w:rsidR="00F652B8" w:rsidRDefault="00F652B8">
      <w:pPr>
        <w:spacing w:line="242" w:lineRule="auto"/>
        <w:rPr>
          <w:sz w:val="28"/>
        </w:rPr>
      </w:pPr>
    </w:p>
    <w:p w14:paraId="2E2B4F64" w14:textId="77777777" w:rsidR="00F652B8" w:rsidRDefault="002D1E01">
      <w:pPr>
        <w:spacing w:before="66" w:line="322" w:lineRule="exact"/>
        <w:ind w:left="253"/>
        <w:rPr>
          <w:b/>
          <w:bCs/>
          <w:i/>
          <w:sz w:val="28"/>
        </w:rPr>
      </w:pPr>
      <w:r>
        <w:rPr>
          <w:b/>
          <w:bCs/>
          <w:i/>
          <w:sz w:val="28"/>
        </w:rPr>
        <w:t>И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чьи глаза,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(1)</w:t>
      </w:r>
      <w:r>
        <w:rPr>
          <w:b/>
          <w:bCs/>
          <w:i/>
          <w:spacing w:val="-2"/>
          <w:sz w:val="28"/>
        </w:rPr>
        <w:t xml:space="preserve"> </w:t>
      </w:r>
      <w:r>
        <w:rPr>
          <w:b/>
          <w:bCs/>
          <w:i/>
          <w:sz w:val="28"/>
        </w:rPr>
        <w:t>как</w:t>
      </w:r>
      <w:r>
        <w:rPr>
          <w:b/>
          <w:bCs/>
          <w:i/>
          <w:spacing w:val="-3"/>
          <w:sz w:val="28"/>
        </w:rPr>
        <w:t xml:space="preserve"> </w:t>
      </w:r>
      <w:r>
        <w:rPr>
          <w:b/>
          <w:bCs/>
          <w:i/>
          <w:sz w:val="28"/>
        </w:rPr>
        <w:t>бриллианты,</w:t>
      </w:r>
    </w:p>
    <w:p w14:paraId="4E9168F3" w14:textId="77777777" w:rsidR="00F652B8" w:rsidRDefault="002D1E01">
      <w:pPr>
        <w:pStyle w:val="a4"/>
        <w:numPr>
          <w:ilvl w:val="0"/>
          <w:numId w:val="22"/>
        </w:numPr>
        <w:tabs>
          <w:tab w:val="left" w:pos="652"/>
        </w:tabs>
        <w:rPr>
          <w:b/>
          <w:bCs/>
          <w:i/>
          <w:sz w:val="28"/>
        </w:rPr>
      </w:pPr>
      <w:r>
        <w:rPr>
          <w:b/>
          <w:bCs/>
          <w:i/>
          <w:sz w:val="28"/>
        </w:rPr>
        <w:t>На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сердце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вырезали след,</w:t>
      </w:r>
      <w:r>
        <w:rPr>
          <w:b/>
          <w:bCs/>
          <w:i/>
          <w:spacing w:val="-3"/>
          <w:sz w:val="28"/>
        </w:rPr>
        <w:t xml:space="preserve"> </w:t>
      </w:r>
      <w:r>
        <w:rPr>
          <w:b/>
          <w:bCs/>
          <w:i/>
          <w:sz w:val="28"/>
        </w:rPr>
        <w:t>-</w:t>
      </w:r>
    </w:p>
    <w:p w14:paraId="3B73FFE7" w14:textId="77777777" w:rsidR="00F652B8" w:rsidRDefault="002D1E01">
      <w:pPr>
        <w:pStyle w:val="a4"/>
        <w:numPr>
          <w:ilvl w:val="0"/>
          <w:numId w:val="22"/>
        </w:numPr>
        <w:tabs>
          <w:tab w:val="left" w:pos="652"/>
        </w:tabs>
        <w:ind w:left="253" w:right="6504" w:firstLine="0"/>
        <w:rPr>
          <w:b/>
          <w:bCs/>
          <w:i/>
          <w:sz w:val="28"/>
        </w:rPr>
      </w:pPr>
      <w:r>
        <w:rPr>
          <w:b/>
          <w:bCs/>
          <w:i/>
          <w:sz w:val="28"/>
        </w:rPr>
        <w:t>Очаровательные франты</w:t>
      </w:r>
      <w:r>
        <w:rPr>
          <w:b/>
          <w:bCs/>
          <w:i/>
          <w:spacing w:val="-67"/>
          <w:sz w:val="28"/>
        </w:rPr>
        <w:t xml:space="preserve"> </w:t>
      </w:r>
      <w:r>
        <w:rPr>
          <w:b/>
          <w:bCs/>
          <w:i/>
          <w:sz w:val="28"/>
        </w:rPr>
        <w:t>Минувших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лет!</w:t>
      </w:r>
    </w:p>
    <w:p w14:paraId="6C2D21A6" w14:textId="77777777" w:rsidR="00F652B8" w:rsidRDefault="002D1E01">
      <w:pPr>
        <w:pStyle w:val="a3"/>
        <w:ind w:right="7958"/>
      </w:pPr>
      <w:r>
        <w:t>А) Фразеологизм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Эпитет</w:t>
      </w:r>
    </w:p>
    <w:p w14:paraId="1A70CA41" w14:textId="77777777" w:rsidR="00F652B8" w:rsidRDefault="002D1E01">
      <w:pPr>
        <w:pStyle w:val="a3"/>
        <w:spacing w:before="1"/>
        <w:ind w:right="8361"/>
      </w:pPr>
      <w:r>
        <w:t>В) Метафора</w:t>
      </w:r>
      <w:r>
        <w:rPr>
          <w:spacing w:val="1"/>
        </w:rPr>
        <w:t xml:space="preserve"> </w:t>
      </w:r>
      <w:r>
        <w:t>Г) Антитеза</w:t>
      </w:r>
      <w:r>
        <w:rPr>
          <w:spacing w:val="1"/>
        </w:rPr>
        <w:t xml:space="preserve"> </w:t>
      </w:r>
      <w:r>
        <w:t>Д)</w:t>
      </w:r>
      <w:r>
        <w:rPr>
          <w:spacing w:val="-12"/>
        </w:rPr>
        <w:t xml:space="preserve"> </w:t>
      </w:r>
      <w:r>
        <w:t>Сравнение</w:t>
      </w:r>
    </w:p>
    <w:p w14:paraId="740BD748" w14:textId="77777777" w:rsidR="00F652B8" w:rsidRDefault="002D1E01">
      <w:pPr>
        <w:pStyle w:val="a3"/>
        <w:spacing w:line="321" w:lineRule="exact"/>
      </w:pPr>
      <w:r>
        <w:t>Е)</w:t>
      </w:r>
      <w:r>
        <w:rPr>
          <w:spacing w:val="-2"/>
        </w:rPr>
        <w:t xml:space="preserve"> </w:t>
      </w:r>
      <w:r>
        <w:t>Олицетворение</w:t>
      </w:r>
    </w:p>
    <w:p w14:paraId="054EE3CA" w14:textId="77777777" w:rsidR="00F652B8" w:rsidRDefault="002D1E01">
      <w:pPr>
        <w:pStyle w:val="a4"/>
        <w:numPr>
          <w:ilvl w:val="0"/>
          <w:numId w:val="21"/>
        </w:numPr>
        <w:tabs>
          <w:tab w:val="left" w:pos="466"/>
        </w:tabs>
        <w:ind w:left="253" w:right="3801" w:firstLine="0"/>
        <w:rPr>
          <w:b/>
          <w:bCs/>
          <w:i/>
          <w:iCs/>
          <w:sz w:val="28"/>
        </w:rPr>
      </w:pPr>
      <w:r>
        <w:rPr>
          <w:b/>
          <w:bCs/>
          <w:sz w:val="28"/>
        </w:rPr>
        <w:t>О каком городе написал А.С. Пушкин эти строки?</w:t>
      </w:r>
      <w:r>
        <w:rPr>
          <w:b/>
          <w:bCs/>
          <w:spacing w:val="-68"/>
          <w:sz w:val="28"/>
        </w:rPr>
        <w:t xml:space="preserve"> </w:t>
      </w:r>
      <w:r>
        <w:rPr>
          <w:b/>
          <w:bCs/>
          <w:i/>
          <w:iCs/>
          <w:sz w:val="28"/>
        </w:rPr>
        <w:t>Город</w:t>
      </w:r>
      <w:r>
        <w:rPr>
          <w:b/>
          <w:bCs/>
          <w:i/>
          <w:iCs/>
          <w:spacing w:val="-3"/>
          <w:sz w:val="28"/>
        </w:rPr>
        <w:t xml:space="preserve"> </w:t>
      </w:r>
      <w:r>
        <w:rPr>
          <w:b/>
          <w:bCs/>
          <w:i/>
          <w:iCs/>
          <w:sz w:val="28"/>
        </w:rPr>
        <w:t>пышный,</w:t>
      </w:r>
      <w:r>
        <w:rPr>
          <w:b/>
          <w:bCs/>
          <w:i/>
          <w:iCs/>
          <w:spacing w:val="-1"/>
          <w:sz w:val="28"/>
        </w:rPr>
        <w:t xml:space="preserve"> </w:t>
      </w:r>
      <w:r>
        <w:rPr>
          <w:b/>
          <w:bCs/>
          <w:i/>
          <w:iCs/>
          <w:sz w:val="28"/>
        </w:rPr>
        <w:t>город</w:t>
      </w:r>
      <w:r>
        <w:rPr>
          <w:b/>
          <w:bCs/>
          <w:i/>
          <w:iCs/>
          <w:spacing w:val="-2"/>
          <w:sz w:val="28"/>
        </w:rPr>
        <w:t xml:space="preserve"> </w:t>
      </w:r>
      <w:r>
        <w:rPr>
          <w:b/>
          <w:bCs/>
          <w:i/>
          <w:iCs/>
          <w:sz w:val="28"/>
        </w:rPr>
        <w:t>бедный,</w:t>
      </w:r>
    </w:p>
    <w:p w14:paraId="3E856EF6" w14:textId="77777777" w:rsidR="00F652B8" w:rsidRDefault="002D1E01">
      <w:pPr>
        <w:pStyle w:val="a3"/>
        <w:ind w:right="6621"/>
        <w:rPr>
          <w:b/>
          <w:bCs/>
        </w:rPr>
      </w:pPr>
      <w:r>
        <w:rPr>
          <w:b/>
          <w:bCs/>
          <w:i/>
          <w:iCs/>
        </w:rPr>
        <w:t>Дух неволи, стройный вид,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Свод небес зелёно-бледный,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Скука,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 xml:space="preserve">холод и </w:t>
      </w:r>
      <w:r>
        <w:rPr>
          <w:b/>
          <w:bCs/>
        </w:rPr>
        <w:t>гранит…</w:t>
      </w:r>
    </w:p>
    <w:p w14:paraId="1FFE9E26" w14:textId="77777777" w:rsidR="00F652B8" w:rsidRDefault="002D1E01">
      <w:pPr>
        <w:pStyle w:val="a4"/>
        <w:tabs>
          <w:tab w:val="left" w:pos="974"/>
        </w:tabs>
        <w:spacing w:before="1" w:line="322" w:lineRule="exact"/>
        <w:ind w:left="612" w:firstLine="0"/>
        <w:rPr>
          <w:sz w:val="28"/>
        </w:rPr>
      </w:pPr>
      <w:r>
        <w:rPr>
          <w:sz w:val="28"/>
        </w:rPr>
        <w:t>А) Москва</w:t>
      </w:r>
    </w:p>
    <w:p w14:paraId="0605D5ED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Санкт-Петербург</w:t>
      </w:r>
    </w:p>
    <w:p w14:paraId="28EC8877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Нижний</w:t>
      </w:r>
      <w:r>
        <w:rPr>
          <w:spacing w:val="-4"/>
          <w:sz w:val="28"/>
        </w:rPr>
        <w:t xml:space="preserve"> </w:t>
      </w:r>
      <w:r>
        <w:rPr>
          <w:sz w:val="28"/>
        </w:rPr>
        <w:t>Новгород</w:t>
      </w:r>
    </w:p>
    <w:p w14:paraId="153C0CE2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Рязань</w:t>
      </w:r>
    </w:p>
    <w:p w14:paraId="3BC6F0CD" w14:textId="77777777" w:rsidR="00F652B8" w:rsidRDefault="002D1E01">
      <w:pPr>
        <w:pStyle w:val="a4"/>
        <w:numPr>
          <w:ilvl w:val="0"/>
          <w:numId w:val="21"/>
        </w:numPr>
        <w:tabs>
          <w:tab w:val="left" w:pos="466"/>
        </w:tabs>
        <w:spacing w:before="2" w:line="322" w:lineRule="exact"/>
        <w:rPr>
          <w:b/>
          <w:bCs/>
          <w:sz w:val="28"/>
        </w:rPr>
      </w:pPr>
      <w:r>
        <w:rPr>
          <w:b/>
          <w:bCs/>
          <w:sz w:val="28"/>
        </w:rPr>
        <w:t>Из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какого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взят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отрывок?</w:t>
      </w:r>
    </w:p>
    <w:p w14:paraId="5A10B2E0" w14:textId="77777777" w:rsidR="00F652B8" w:rsidRDefault="002D1E01">
      <w:pPr>
        <w:ind w:left="253" w:right="215"/>
        <w:rPr>
          <w:b/>
          <w:bCs/>
          <w:i/>
          <w:sz w:val="28"/>
        </w:rPr>
      </w:pPr>
      <w:r>
        <w:rPr>
          <w:b/>
          <w:bCs/>
          <w:i/>
          <w:sz w:val="28"/>
        </w:rPr>
        <w:t>«Вот он у очередного столба. Лесенка брошена крючьями на перекладину,</w:t>
      </w:r>
      <w:r>
        <w:rPr>
          <w:b/>
          <w:bCs/>
          <w:i/>
          <w:spacing w:val="1"/>
          <w:sz w:val="28"/>
        </w:rPr>
        <w:t xml:space="preserve"> </w:t>
      </w:r>
      <w:r>
        <w:rPr>
          <w:b/>
          <w:bCs/>
          <w:i/>
          <w:sz w:val="28"/>
        </w:rPr>
        <w:t>человек взлетает на ее ступеньки. Хрупкая дверка откинута, стекло привычным</w:t>
      </w:r>
      <w:r>
        <w:rPr>
          <w:b/>
          <w:bCs/>
          <w:i/>
          <w:spacing w:val="-67"/>
          <w:sz w:val="28"/>
        </w:rPr>
        <w:t xml:space="preserve"> </w:t>
      </w:r>
      <w:r>
        <w:rPr>
          <w:b/>
          <w:bCs/>
          <w:i/>
          <w:sz w:val="28"/>
        </w:rPr>
        <w:t>жестом</w:t>
      </w:r>
      <w:r>
        <w:rPr>
          <w:b/>
          <w:bCs/>
          <w:i/>
          <w:spacing w:val="-1"/>
          <w:sz w:val="28"/>
        </w:rPr>
        <w:t xml:space="preserve"> </w:t>
      </w:r>
      <w:r>
        <w:rPr>
          <w:b/>
          <w:bCs/>
          <w:i/>
          <w:sz w:val="28"/>
        </w:rPr>
        <w:t>снято…»</w:t>
      </w:r>
    </w:p>
    <w:p w14:paraId="4DAB2360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«Легкое</w:t>
      </w:r>
      <w:r>
        <w:rPr>
          <w:spacing w:val="-5"/>
          <w:sz w:val="28"/>
        </w:rPr>
        <w:t xml:space="preserve"> </w:t>
      </w:r>
      <w:r>
        <w:rPr>
          <w:sz w:val="28"/>
        </w:rPr>
        <w:t>бремя»</w:t>
      </w:r>
    </w:p>
    <w:p w14:paraId="3978F836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«Фонарики-сударики»</w:t>
      </w:r>
      <w:r>
        <w:rPr>
          <w:spacing w:val="-7"/>
          <w:sz w:val="28"/>
        </w:rPr>
        <w:t xml:space="preserve"> </w:t>
      </w:r>
      <w:r>
        <w:rPr>
          <w:sz w:val="28"/>
        </w:rPr>
        <w:t>(«Записки</w:t>
      </w:r>
      <w:r>
        <w:rPr>
          <w:spacing w:val="-6"/>
          <w:sz w:val="28"/>
        </w:rPr>
        <w:t xml:space="preserve"> </w:t>
      </w:r>
      <w:r>
        <w:rPr>
          <w:sz w:val="28"/>
        </w:rPr>
        <w:t>старого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петербуржца»)</w:t>
      </w:r>
    </w:p>
    <w:p w14:paraId="70D6FD64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«Новобранец</w:t>
      </w:r>
      <w:r>
        <w:rPr>
          <w:spacing w:val="-6"/>
          <w:sz w:val="28"/>
        </w:rPr>
        <w:t xml:space="preserve"> </w:t>
      </w:r>
      <w:r>
        <w:rPr>
          <w:sz w:val="28"/>
        </w:rPr>
        <w:t>1812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</w:p>
    <w:p w14:paraId="02C3D400" w14:textId="77777777" w:rsidR="00F652B8" w:rsidRDefault="002D1E01">
      <w:pPr>
        <w:pStyle w:val="a4"/>
        <w:tabs>
          <w:tab w:val="left" w:pos="974"/>
        </w:tabs>
        <w:spacing w:before="2" w:line="322" w:lineRule="exact"/>
        <w:ind w:left="612" w:firstLine="0"/>
        <w:rPr>
          <w:sz w:val="28"/>
        </w:rPr>
      </w:pPr>
      <w:r>
        <w:rPr>
          <w:sz w:val="28"/>
        </w:rPr>
        <w:t>Г) «Ваганов»</w:t>
      </w:r>
    </w:p>
    <w:p w14:paraId="2DA8C26B" w14:textId="77777777" w:rsidR="00F652B8" w:rsidRDefault="002D1E01">
      <w:pPr>
        <w:pStyle w:val="a4"/>
        <w:numPr>
          <w:ilvl w:val="0"/>
          <w:numId w:val="21"/>
        </w:numPr>
        <w:tabs>
          <w:tab w:val="left" w:pos="466"/>
        </w:tabs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Что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символизирует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степь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русских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народных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песнях?</w:t>
      </w:r>
    </w:p>
    <w:p w14:paraId="3E37421D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Богатство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</w:p>
    <w:p w14:paraId="68F028B3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Тоску</w:t>
      </w:r>
      <w:r>
        <w:rPr>
          <w:spacing w:val="-3"/>
          <w:sz w:val="28"/>
        </w:rPr>
        <w:t xml:space="preserve"> </w:t>
      </w:r>
      <w:r>
        <w:rPr>
          <w:sz w:val="28"/>
        </w:rPr>
        <w:t>и скуку</w:t>
      </w:r>
    </w:p>
    <w:p w14:paraId="605656E2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lastRenderedPageBreak/>
        <w:t>В) Одиночество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жажду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</w:p>
    <w:p w14:paraId="6B4FFF9B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Волю</w:t>
      </w:r>
      <w:r>
        <w:rPr>
          <w:spacing w:val="-2"/>
          <w:sz w:val="28"/>
        </w:rPr>
        <w:t xml:space="preserve"> </w:t>
      </w:r>
      <w:r>
        <w:rPr>
          <w:sz w:val="28"/>
        </w:rPr>
        <w:t>и широту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 души</w:t>
      </w:r>
    </w:p>
    <w:p w14:paraId="770DBF89" w14:textId="77777777" w:rsidR="00F652B8" w:rsidRDefault="002D1E01">
      <w:pPr>
        <w:pStyle w:val="a4"/>
        <w:numPr>
          <w:ilvl w:val="0"/>
          <w:numId w:val="21"/>
        </w:numPr>
        <w:tabs>
          <w:tab w:val="left" w:pos="534"/>
        </w:tabs>
        <w:spacing w:before="1" w:line="322" w:lineRule="exact"/>
        <w:rPr>
          <w:b/>
          <w:bCs/>
          <w:sz w:val="28"/>
        </w:rPr>
      </w:pPr>
      <w:r>
        <w:rPr>
          <w:b/>
          <w:bCs/>
          <w:sz w:val="28"/>
        </w:rPr>
        <w:t>К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какой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группе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народных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песен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относится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песня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«Степь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Моздокская»?</w:t>
      </w:r>
    </w:p>
    <w:p w14:paraId="6579F011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Любовные</w:t>
      </w:r>
    </w:p>
    <w:p w14:paraId="11FB9B6A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Б) Песни-плачи</w:t>
      </w:r>
    </w:p>
    <w:p w14:paraId="7C85DFCF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Ямщицкие</w:t>
      </w:r>
    </w:p>
    <w:p w14:paraId="36E81225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Г) Хороводные</w:t>
      </w:r>
    </w:p>
    <w:p w14:paraId="000CD85B" w14:textId="77777777" w:rsidR="00F652B8" w:rsidRDefault="002D1E01">
      <w:pPr>
        <w:pStyle w:val="a4"/>
        <w:numPr>
          <w:ilvl w:val="0"/>
          <w:numId w:val="23"/>
        </w:numPr>
        <w:tabs>
          <w:tab w:val="left" w:pos="466"/>
        </w:tabs>
        <w:spacing w:line="322" w:lineRule="exact"/>
        <w:ind w:left="684"/>
        <w:rPr>
          <w:b/>
          <w:bCs/>
          <w:sz w:val="28"/>
        </w:rPr>
      </w:pPr>
      <w:r>
        <w:rPr>
          <w:b/>
          <w:bCs/>
          <w:sz w:val="28"/>
        </w:rPr>
        <w:t>Стихотворение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И.З.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Сурикова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«В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степи»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повествует…</w:t>
      </w:r>
    </w:p>
    <w:p w14:paraId="07D4D668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А) О</w:t>
      </w:r>
      <w:r>
        <w:rPr>
          <w:spacing w:val="-1"/>
          <w:sz w:val="28"/>
        </w:rPr>
        <w:t xml:space="preserve"> </w:t>
      </w:r>
      <w:r>
        <w:rPr>
          <w:sz w:val="28"/>
        </w:rPr>
        <w:t>гибели</w:t>
      </w:r>
      <w:r>
        <w:rPr>
          <w:spacing w:val="-3"/>
          <w:sz w:val="28"/>
        </w:rPr>
        <w:t xml:space="preserve"> </w:t>
      </w:r>
      <w:r>
        <w:rPr>
          <w:sz w:val="28"/>
        </w:rPr>
        <w:t>ямщика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степи</w:t>
      </w:r>
    </w:p>
    <w:p w14:paraId="0B3201DE" w14:textId="77777777" w:rsidR="00F652B8" w:rsidRDefault="002D1E01">
      <w:pPr>
        <w:pStyle w:val="a4"/>
        <w:tabs>
          <w:tab w:val="left" w:pos="974"/>
        </w:tabs>
        <w:spacing w:before="2" w:line="322" w:lineRule="exact"/>
        <w:ind w:left="612" w:firstLine="0"/>
        <w:rPr>
          <w:sz w:val="28"/>
        </w:rPr>
      </w:pPr>
      <w:r>
        <w:rPr>
          <w:sz w:val="28"/>
        </w:rPr>
        <w:t>Б) О</w:t>
      </w:r>
      <w:r>
        <w:rPr>
          <w:spacing w:val="-2"/>
          <w:sz w:val="28"/>
        </w:rPr>
        <w:t xml:space="preserve"> </w:t>
      </w:r>
      <w:r>
        <w:rPr>
          <w:sz w:val="28"/>
        </w:rPr>
        <w:t>женитьбе ямщика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степи</w:t>
      </w:r>
    </w:p>
    <w:p w14:paraId="187E579E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О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степной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</w:t>
      </w:r>
    </w:p>
    <w:p w14:paraId="41F411FF" w14:textId="77777777" w:rsidR="00F652B8" w:rsidRDefault="002D1E01">
      <w:pPr>
        <w:pStyle w:val="a4"/>
        <w:tabs>
          <w:tab w:val="left" w:pos="974"/>
        </w:tabs>
        <w:ind w:left="613" w:firstLine="0"/>
        <w:rPr>
          <w:sz w:val="28"/>
        </w:rPr>
      </w:pPr>
      <w:r>
        <w:rPr>
          <w:sz w:val="28"/>
        </w:rPr>
        <w:t>Г) О преступлении, произошедшем в степи</w:t>
      </w:r>
    </w:p>
    <w:p w14:paraId="4B6343DD" w14:textId="77777777" w:rsidR="00F652B8" w:rsidRDefault="002D1E01">
      <w:pPr>
        <w:pStyle w:val="a4"/>
        <w:tabs>
          <w:tab w:val="left" w:pos="974"/>
        </w:tabs>
        <w:ind w:left="613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b/>
          <w:bCs/>
          <w:sz w:val="28"/>
        </w:rPr>
        <w:t>8.Кто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является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автором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повести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«Степь»?</w:t>
      </w:r>
    </w:p>
    <w:p w14:paraId="3A2F4FF3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А.С.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</w:t>
      </w:r>
    </w:p>
    <w:p w14:paraId="441AEEE0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Б) М.Ю.</w:t>
      </w:r>
      <w:r>
        <w:rPr>
          <w:spacing w:val="-5"/>
          <w:sz w:val="28"/>
        </w:rPr>
        <w:t xml:space="preserve"> </w:t>
      </w:r>
      <w:r>
        <w:rPr>
          <w:sz w:val="28"/>
        </w:rPr>
        <w:t>Лермонтов</w:t>
      </w:r>
    </w:p>
    <w:p w14:paraId="584AD9CC" w14:textId="77777777" w:rsidR="00F652B8" w:rsidRDefault="002D1E01">
      <w:pPr>
        <w:pStyle w:val="a4"/>
        <w:tabs>
          <w:tab w:val="left" w:pos="974"/>
        </w:tabs>
        <w:spacing w:before="2"/>
        <w:ind w:left="612" w:firstLine="0"/>
        <w:rPr>
          <w:sz w:val="28"/>
        </w:rPr>
      </w:pPr>
      <w:r>
        <w:rPr>
          <w:sz w:val="28"/>
        </w:rPr>
        <w:t>В) В.А.</w:t>
      </w:r>
      <w:r>
        <w:rPr>
          <w:spacing w:val="-3"/>
          <w:sz w:val="28"/>
        </w:rPr>
        <w:t xml:space="preserve"> </w:t>
      </w:r>
      <w:r>
        <w:rPr>
          <w:sz w:val="28"/>
        </w:rPr>
        <w:t>Жуковский</w:t>
      </w:r>
    </w:p>
    <w:p w14:paraId="4A923975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А.П.</w:t>
      </w:r>
      <w:r>
        <w:rPr>
          <w:spacing w:val="-2"/>
          <w:sz w:val="28"/>
        </w:rPr>
        <w:t xml:space="preserve"> </w:t>
      </w:r>
      <w:r>
        <w:rPr>
          <w:sz w:val="28"/>
        </w:rPr>
        <w:t>Чехов</w:t>
      </w:r>
    </w:p>
    <w:p w14:paraId="66B308E1" w14:textId="77777777" w:rsidR="00F652B8" w:rsidRDefault="00F652B8">
      <w:pPr>
        <w:rPr>
          <w:sz w:val="28"/>
        </w:rPr>
      </w:pPr>
    </w:p>
    <w:p w14:paraId="7D689599" w14:textId="77777777" w:rsidR="00F652B8" w:rsidRDefault="002D1E01">
      <w:pPr>
        <w:pStyle w:val="a4"/>
        <w:numPr>
          <w:ilvl w:val="0"/>
          <w:numId w:val="24"/>
        </w:numPr>
        <w:tabs>
          <w:tab w:val="left" w:pos="466"/>
        </w:tabs>
        <w:spacing w:before="66" w:line="322" w:lineRule="exact"/>
        <w:rPr>
          <w:b/>
          <w:bCs/>
          <w:sz w:val="28"/>
        </w:rPr>
      </w:pPr>
      <w:r>
        <w:rPr>
          <w:b/>
          <w:bCs/>
          <w:sz w:val="28"/>
        </w:rPr>
        <w:t>Определите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правильную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последовательность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празднования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русских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Спасов.</w:t>
      </w:r>
    </w:p>
    <w:p w14:paraId="30400412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А) Ореховый,</w:t>
      </w:r>
      <w:r>
        <w:rPr>
          <w:spacing w:val="-8"/>
          <w:sz w:val="28"/>
        </w:rPr>
        <w:t xml:space="preserve"> </w:t>
      </w:r>
      <w:r>
        <w:rPr>
          <w:sz w:val="28"/>
        </w:rPr>
        <w:t>Медовый,</w:t>
      </w:r>
      <w:r>
        <w:rPr>
          <w:spacing w:val="-8"/>
          <w:sz w:val="28"/>
        </w:rPr>
        <w:t xml:space="preserve"> </w:t>
      </w:r>
      <w:r>
        <w:rPr>
          <w:sz w:val="28"/>
        </w:rPr>
        <w:t>Яблочный</w:t>
      </w:r>
    </w:p>
    <w:p w14:paraId="22E8F930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Яблочный,</w:t>
      </w:r>
      <w:r>
        <w:rPr>
          <w:spacing w:val="-7"/>
          <w:sz w:val="28"/>
        </w:rPr>
        <w:t xml:space="preserve"> </w:t>
      </w:r>
      <w:r>
        <w:rPr>
          <w:sz w:val="28"/>
        </w:rPr>
        <w:t>Ореховый,</w:t>
      </w:r>
      <w:r>
        <w:rPr>
          <w:spacing w:val="-7"/>
          <w:sz w:val="28"/>
        </w:rPr>
        <w:t xml:space="preserve"> </w:t>
      </w:r>
      <w:r>
        <w:rPr>
          <w:sz w:val="28"/>
        </w:rPr>
        <w:t>Медовый</w:t>
      </w:r>
    </w:p>
    <w:p w14:paraId="5EAC6753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Медовый,</w:t>
      </w:r>
      <w:r>
        <w:rPr>
          <w:spacing w:val="-8"/>
          <w:sz w:val="28"/>
        </w:rPr>
        <w:t xml:space="preserve"> </w:t>
      </w:r>
      <w:r>
        <w:rPr>
          <w:sz w:val="28"/>
        </w:rPr>
        <w:t>Яблочный,</w:t>
      </w:r>
      <w:r>
        <w:rPr>
          <w:spacing w:val="-8"/>
          <w:sz w:val="28"/>
        </w:rPr>
        <w:t xml:space="preserve"> </w:t>
      </w:r>
      <w:r>
        <w:rPr>
          <w:sz w:val="28"/>
        </w:rPr>
        <w:t>Ореховый</w:t>
      </w:r>
    </w:p>
    <w:p w14:paraId="1704C088" w14:textId="77777777" w:rsidR="00F652B8" w:rsidRDefault="002D1E01">
      <w:pPr>
        <w:pStyle w:val="a4"/>
        <w:numPr>
          <w:ilvl w:val="0"/>
          <w:numId w:val="24"/>
        </w:numPr>
        <w:tabs>
          <w:tab w:val="left" w:pos="607"/>
        </w:tabs>
        <w:spacing w:line="322" w:lineRule="exact"/>
        <w:ind w:left="606" w:hanging="354"/>
        <w:rPr>
          <w:b/>
          <w:bCs/>
          <w:sz w:val="28"/>
        </w:rPr>
      </w:pPr>
      <w:r>
        <w:rPr>
          <w:b/>
          <w:bCs/>
          <w:sz w:val="28"/>
        </w:rPr>
        <w:t>Какое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прозвище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было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у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героини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Е.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Носова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«Яблочный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Спас»?</w:t>
      </w:r>
    </w:p>
    <w:p w14:paraId="2C5AF208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А) Мина</w:t>
      </w:r>
    </w:p>
    <w:p w14:paraId="3803E177" w14:textId="77777777" w:rsidR="00F652B8" w:rsidRDefault="002D1E01">
      <w:pPr>
        <w:pStyle w:val="a4"/>
        <w:tabs>
          <w:tab w:val="left" w:pos="974"/>
        </w:tabs>
        <w:spacing w:before="2" w:line="322" w:lineRule="exact"/>
        <w:ind w:left="612" w:firstLine="0"/>
        <w:rPr>
          <w:sz w:val="28"/>
        </w:rPr>
      </w:pPr>
      <w:r>
        <w:rPr>
          <w:sz w:val="28"/>
        </w:rPr>
        <w:t>Б) Бомба</w:t>
      </w:r>
    </w:p>
    <w:p w14:paraId="07ED73CA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Ракета</w:t>
      </w:r>
    </w:p>
    <w:p w14:paraId="3B7FD2E4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Г) Пуля</w:t>
      </w:r>
    </w:p>
    <w:p w14:paraId="31CA4BBF" w14:textId="77777777" w:rsidR="00F652B8" w:rsidRDefault="002D1E01">
      <w:pPr>
        <w:pStyle w:val="a4"/>
        <w:numPr>
          <w:ilvl w:val="0"/>
          <w:numId w:val="24"/>
        </w:numPr>
        <w:tabs>
          <w:tab w:val="left" w:pos="607"/>
        </w:tabs>
        <w:spacing w:line="322" w:lineRule="exact"/>
        <w:ind w:left="606" w:hanging="354"/>
        <w:rPr>
          <w:b/>
          <w:bCs/>
          <w:sz w:val="28"/>
        </w:rPr>
      </w:pPr>
      <w:r>
        <w:rPr>
          <w:b/>
          <w:bCs/>
          <w:sz w:val="28"/>
        </w:rPr>
        <w:t>Кем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была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героиня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этого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во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время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ВОВ?</w:t>
      </w:r>
    </w:p>
    <w:p w14:paraId="38C8ACD6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Танкистом</w:t>
      </w:r>
    </w:p>
    <w:p w14:paraId="059B6E67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Летчицей</w:t>
      </w:r>
    </w:p>
    <w:p w14:paraId="36E72508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Снайпером</w:t>
      </w:r>
    </w:p>
    <w:p w14:paraId="5C8485E9" w14:textId="77777777" w:rsidR="00F652B8" w:rsidRDefault="002D1E01">
      <w:pPr>
        <w:pStyle w:val="a4"/>
        <w:tabs>
          <w:tab w:val="left" w:pos="974"/>
        </w:tabs>
        <w:spacing w:before="2" w:line="322" w:lineRule="exact"/>
        <w:ind w:left="612" w:firstLine="0"/>
        <w:rPr>
          <w:sz w:val="28"/>
        </w:rPr>
      </w:pPr>
      <w:r>
        <w:rPr>
          <w:sz w:val="28"/>
        </w:rPr>
        <w:t>Г) Медсестрой</w:t>
      </w:r>
    </w:p>
    <w:p w14:paraId="63122BF6" w14:textId="77777777" w:rsidR="00F652B8" w:rsidRDefault="002D1E01">
      <w:pPr>
        <w:pStyle w:val="a4"/>
        <w:numPr>
          <w:ilvl w:val="0"/>
          <w:numId w:val="24"/>
        </w:numPr>
        <w:tabs>
          <w:tab w:val="left" w:pos="607"/>
        </w:tabs>
        <w:spacing w:line="322" w:lineRule="exact"/>
        <w:ind w:left="606" w:hanging="354"/>
        <w:rPr>
          <w:b/>
          <w:bCs/>
          <w:sz w:val="28"/>
        </w:rPr>
      </w:pPr>
      <w:r>
        <w:rPr>
          <w:b/>
          <w:bCs/>
          <w:sz w:val="28"/>
        </w:rPr>
        <w:t>Какова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основная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мысль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«Яблочный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Спас»?</w:t>
      </w:r>
    </w:p>
    <w:p w14:paraId="4B2D60EC" w14:textId="77777777" w:rsidR="00F652B8" w:rsidRDefault="002D1E01">
      <w:pPr>
        <w:pStyle w:val="a4"/>
        <w:tabs>
          <w:tab w:val="left" w:pos="974"/>
        </w:tabs>
        <w:ind w:left="613" w:right="749" w:firstLine="0"/>
        <w:rPr>
          <w:sz w:val="28"/>
        </w:rPr>
      </w:pPr>
      <w:r>
        <w:rPr>
          <w:sz w:val="28"/>
        </w:rPr>
        <w:t>А) Ветераны ВОВ, подарившие нам победу, остаются теперь одинокими и</w:t>
      </w:r>
      <w:r>
        <w:rPr>
          <w:spacing w:val="-67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-5"/>
          <w:sz w:val="28"/>
        </w:rPr>
        <w:t xml:space="preserve"> </w:t>
      </w:r>
      <w:r>
        <w:rPr>
          <w:sz w:val="28"/>
        </w:rPr>
        <w:t>не нужными.</w:t>
      </w:r>
    </w:p>
    <w:p w14:paraId="26EC0E6F" w14:textId="77777777" w:rsidR="00F652B8" w:rsidRDefault="002D1E01">
      <w:pPr>
        <w:pStyle w:val="a4"/>
        <w:tabs>
          <w:tab w:val="left" w:pos="974"/>
        </w:tabs>
        <w:ind w:left="613" w:right="750" w:firstLine="0"/>
        <w:rPr>
          <w:sz w:val="28"/>
        </w:rPr>
      </w:pPr>
      <w:r>
        <w:rPr>
          <w:sz w:val="28"/>
        </w:rPr>
        <w:t>Б) Огромный урожай яблок в деревнях остается нереализованным, просто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пропадает.</w:t>
      </w:r>
    </w:p>
    <w:p w14:paraId="48F283DA" w14:textId="77777777" w:rsidR="00F652B8" w:rsidRDefault="002D1E01">
      <w:pPr>
        <w:pStyle w:val="a4"/>
        <w:tabs>
          <w:tab w:val="left" w:pos="974"/>
        </w:tabs>
        <w:spacing w:before="1"/>
        <w:ind w:left="613" w:right="1025" w:firstLine="0"/>
        <w:rPr>
          <w:sz w:val="28"/>
        </w:rPr>
      </w:pPr>
      <w:r>
        <w:rPr>
          <w:sz w:val="28"/>
        </w:rPr>
        <w:t>В) Сдавая дом в наем, нужно быть осторожными, проверять биографию</w:t>
      </w:r>
      <w:r>
        <w:rPr>
          <w:spacing w:val="-67"/>
          <w:sz w:val="28"/>
        </w:rPr>
        <w:t xml:space="preserve"> </w:t>
      </w:r>
      <w:r>
        <w:rPr>
          <w:sz w:val="28"/>
        </w:rPr>
        <w:t>жильцов.</w:t>
      </w:r>
    </w:p>
    <w:p w14:paraId="1AB91FA2" w14:textId="77777777" w:rsidR="00F652B8" w:rsidRDefault="002D1E01">
      <w:pPr>
        <w:pStyle w:val="a4"/>
        <w:numPr>
          <w:ilvl w:val="0"/>
          <w:numId w:val="24"/>
        </w:numPr>
        <w:tabs>
          <w:tab w:val="left" w:pos="607"/>
        </w:tabs>
        <w:ind w:left="253" w:right="331" w:firstLine="0"/>
        <w:rPr>
          <w:b/>
          <w:bCs/>
          <w:sz w:val="28"/>
        </w:rPr>
      </w:pPr>
      <w:r>
        <w:rPr>
          <w:b/>
          <w:bCs/>
          <w:sz w:val="28"/>
        </w:rPr>
        <w:t>Как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звали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главную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героиню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А.П.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Платонова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«На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заре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туманной</w:t>
      </w:r>
      <w:r>
        <w:rPr>
          <w:b/>
          <w:bCs/>
          <w:spacing w:val="-67"/>
          <w:sz w:val="28"/>
        </w:rPr>
        <w:t xml:space="preserve"> </w:t>
      </w:r>
      <w:r w:rsidR="00982A82">
        <w:rPr>
          <w:b/>
          <w:bCs/>
          <w:spacing w:val="-67"/>
          <w:sz w:val="28"/>
        </w:rPr>
        <w:t xml:space="preserve">           </w:t>
      </w:r>
      <w:r>
        <w:rPr>
          <w:b/>
          <w:bCs/>
          <w:sz w:val="28"/>
        </w:rPr>
        <w:t>юности»?</w:t>
      </w:r>
    </w:p>
    <w:p w14:paraId="4AFF50BC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Анна</w:t>
      </w:r>
    </w:p>
    <w:p w14:paraId="3FC90FB1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Нина</w:t>
      </w:r>
    </w:p>
    <w:p w14:paraId="1F6BD983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Надежда</w:t>
      </w:r>
    </w:p>
    <w:p w14:paraId="078432C3" w14:textId="77777777" w:rsidR="00F652B8" w:rsidRDefault="002D1E01">
      <w:pPr>
        <w:pStyle w:val="a4"/>
        <w:tabs>
          <w:tab w:val="left" w:pos="974"/>
        </w:tabs>
        <w:spacing w:before="1" w:line="322" w:lineRule="exact"/>
        <w:ind w:left="612" w:firstLine="0"/>
        <w:rPr>
          <w:sz w:val="28"/>
        </w:rPr>
      </w:pPr>
      <w:r>
        <w:rPr>
          <w:sz w:val="28"/>
        </w:rPr>
        <w:t>Г) Ольга</w:t>
      </w:r>
    </w:p>
    <w:p w14:paraId="759C10D8" w14:textId="77777777" w:rsidR="00F652B8" w:rsidRDefault="002D1E01">
      <w:pPr>
        <w:pStyle w:val="a4"/>
        <w:numPr>
          <w:ilvl w:val="0"/>
          <w:numId w:val="24"/>
        </w:numPr>
        <w:tabs>
          <w:tab w:val="left" w:pos="607"/>
        </w:tabs>
        <w:spacing w:line="322" w:lineRule="exact"/>
        <w:ind w:left="606" w:hanging="354"/>
        <w:rPr>
          <w:b/>
          <w:bCs/>
          <w:sz w:val="28"/>
        </w:rPr>
      </w:pPr>
      <w:r>
        <w:rPr>
          <w:b/>
          <w:bCs/>
          <w:sz w:val="28"/>
        </w:rPr>
        <w:t>Что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стало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родителями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девушки,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которой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говорится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вопросе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№13?</w:t>
      </w:r>
    </w:p>
    <w:p w14:paraId="7F3F1C89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Погибли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бомбежке</w:t>
      </w:r>
    </w:p>
    <w:p w14:paraId="3336AD87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Бросили</w:t>
      </w:r>
      <w:r>
        <w:rPr>
          <w:spacing w:val="-4"/>
          <w:sz w:val="28"/>
        </w:rPr>
        <w:t xml:space="preserve"> </w:t>
      </w:r>
      <w:r>
        <w:rPr>
          <w:sz w:val="28"/>
        </w:rPr>
        <w:t>девочку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родственников</w:t>
      </w:r>
    </w:p>
    <w:p w14:paraId="53ABF453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lastRenderedPageBreak/>
        <w:t>В) Умерли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тифа</w:t>
      </w:r>
    </w:p>
    <w:p w14:paraId="06C8FDA8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Уехали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</w:t>
      </w:r>
    </w:p>
    <w:p w14:paraId="67B7BFEA" w14:textId="77777777" w:rsidR="00F652B8" w:rsidRDefault="002D1E01">
      <w:pPr>
        <w:pStyle w:val="a4"/>
        <w:numPr>
          <w:ilvl w:val="0"/>
          <w:numId w:val="24"/>
        </w:numPr>
        <w:tabs>
          <w:tab w:val="left" w:pos="607"/>
        </w:tabs>
        <w:spacing w:before="2"/>
        <w:ind w:left="253" w:right="617" w:firstLine="0"/>
        <w:rPr>
          <w:b/>
          <w:bCs/>
          <w:sz w:val="28"/>
        </w:rPr>
      </w:pPr>
      <w:r>
        <w:rPr>
          <w:b/>
          <w:bCs/>
          <w:sz w:val="28"/>
        </w:rPr>
        <w:t>Почему бойцы не хотели верить в гибель Алексея Ваганова, главного героя</w:t>
      </w:r>
      <w:r w:rsidR="00982A82">
        <w:rPr>
          <w:b/>
          <w:bCs/>
          <w:sz w:val="28"/>
        </w:rPr>
        <w:t xml:space="preserve">    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Ю.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Нагибина «Ваганов»?</w:t>
      </w:r>
    </w:p>
    <w:p w14:paraId="0F4A6275" w14:textId="77777777" w:rsidR="00F652B8" w:rsidRDefault="002D1E01">
      <w:pPr>
        <w:pStyle w:val="a4"/>
        <w:tabs>
          <w:tab w:val="left" w:pos="974"/>
        </w:tabs>
        <w:ind w:left="613" w:right="557" w:firstLine="0"/>
        <w:rPr>
          <w:sz w:val="28"/>
        </w:rPr>
      </w:pPr>
      <w:r>
        <w:rPr>
          <w:sz w:val="28"/>
        </w:rPr>
        <w:t>А) Вера в великую силу и неуязвимость Ваганова поддерживала боевой дух</w:t>
      </w:r>
      <w:r>
        <w:rPr>
          <w:spacing w:val="-67"/>
          <w:sz w:val="28"/>
        </w:rPr>
        <w:t xml:space="preserve"> </w:t>
      </w:r>
      <w:r>
        <w:rPr>
          <w:sz w:val="28"/>
        </w:rPr>
        <w:t>солдат</w:t>
      </w:r>
    </w:p>
    <w:p w14:paraId="33AFCBF1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Все</w:t>
      </w:r>
      <w:r>
        <w:rPr>
          <w:spacing w:val="-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любили</w:t>
      </w:r>
      <w:r>
        <w:rPr>
          <w:spacing w:val="-1"/>
          <w:sz w:val="28"/>
        </w:rPr>
        <w:t xml:space="preserve"> </w:t>
      </w:r>
      <w:r>
        <w:rPr>
          <w:sz w:val="28"/>
        </w:rPr>
        <w:t>Ваганова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смерть</w:t>
      </w:r>
    </w:p>
    <w:p w14:paraId="7A2FA12F" w14:textId="77777777" w:rsidR="00F652B8" w:rsidRDefault="002D1E01">
      <w:pPr>
        <w:pStyle w:val="a4"/>
        <w:tabs>
          <w:tab w:val="left" w:pos="974"/>
        </w:tabs>
        <w:ind w:left="613" w:right="1878" w:firstLine="0"/>
        <w:rPr>
          <w:sz w:val="28"/>
        </w:rPr>
      </w:pPr>
      <w:r>
        <w:rPr>
          <w:sz w:val="28"/>
        </w:rPr>
        <w:t>В) Ваганов в действительности выполнял секретное 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b/>
          <w:bCs/>
          <w:sz w:val="28"/>
        </w:rPr>
        <w:t>.Какому</w:t>
      </w:r>
      <w:r>
        <w:rPr>
          <w:b/>
          <w:bCs/>
          <w:spacing w:val="-8"/>
          <w:sz w:val="28"/>
        </w:rPr>
        <w:t xml:space="preserve"> </w:t>
      </w:r>
      <w:r>
        <w:rPr>
          <w:b/>
          <w:bCs/>
          <w:sz w:val="28"/>
        </w:rPr>
        <w:t>событию</w:t>
      </w:r>
      <w:r>
        <w:rPr>
          <w:b/>
          <w:bCs/>
          <w:spacing w:val="-8"/>
          <w:sz w:val="28"/>
        </w:rPr>
        <w:t xml:space="preserve"> </w:t>
      </w:r>
      <w:r>
        <w:rPr>
          <w:b/>
          <w:bCs/>
          <w:sz w:val="28"/>
        </w:rPr>
        <w:t>посвящено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произведение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Нагибина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«Ваганов»?</w:t>
      </w:r>
    </w:p>
    <w:p w14:paraId="1047709A" w14:textId="77777777" w:rsidR="00F652B8" w:rsidRDefault="002D1E01">
      <w:pPr>
        <w:pStyle w:val="a4"/>
        <w:tabs>
          <w:tab w:val="left" w:pos="974"/>
        </w:tabs>
        <w:spacing w:before="1" w:line="322" w:lineRule="exact"/>
        <w:ind w:left="612" w:firstLine="0"/>
        <w:rPr>
          <w:sz w:val="28"/>
        </w:rPr>
      </w:pPr>
      <w:r>
        <w:rPr>
          <w:sz w:val="28"/>
        </w:rPr>
        <w:t>А) 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войне</w:t>
      </w:r>
      <w:r>
        <w:rPr>
          <w:spacing w:val="-2"/>
          <w:sz w:val="28"/>
        </w:rPr>
        <w:t xml:space="preserve"> </w:t>
      </w:r>
      <w:r>
        <w:rPr>
          <w:sz w:val="28"/>
        </w:rPr>
        <w:t>1812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FB78669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Революции</w:t>
      </w:r>
      <w:r>
        <w:rPr>
          <w:spacing w:val="-6"/>
          <w:sz w:val="28"/>
        </w:rPr>
        <w:t xml:space="preserve"> </w:t>
      </w:r>
      <w:r>
        <w:rPr>
          <w:sz w:val="28"/>
        </w:rPr>
        <w:t>1917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5EAC220A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Русско-японской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войне</w:t>
      </w:r>
    </w:p>
    <w:p w14:paraId="0CA2C6CF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Г) Великой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войне</w:t>
      </w:r>
    </w:p>
    <w:p w14:paraId="5BB19943" w14:textId="77777777" w:rsidR="00F652B8" w:rsidRDefault="002D1E01">
      <w:pPr>
        <w:pStyle w:val="a4"/>
        <w:numPr>
          <w:ilvl w:val="0"/>
          <w:numId w:val="25"/>
        </w:numPr>
        <w:tabs>
          <w:tab w:val="left" w:pos="607"/>
        </w:tabs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Кем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приходился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Ваганов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майору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Башилову?</w:t>
      </w:r>
    </w:p>
    <w:p w14:paraId="475183AB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А) Племянник</w:t>
      </w:r>
    </w:p>
    <w:p w14:paraId="1D351948" w14:textId="77777777" w:rsidR="00F652B8" w:rsidRDefault="002D1E01">
      <w:pPr>
        <w:pStyle w:val="a4"/>
        <w:tabs>
          <w:tab w:val="left" w:pos="974"/>
        </w:tabs>
        <w:spacing w:before="2"/>
        <w:ind w:left="612" w:firstLine="0"/>
        <w:rPr>
          <w:sz w:val="28"/>
        </w:rPr>
      </w:pPr>
      <w:r>
        <w:rPr>
          <w:sz w:val="28"/>
        </w:rPr>
        <w:t>Б) 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сын</w:t>
      </w:r>
    </w:p>
    <w:p w14:paraId="191790B0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Приемный</w:t>
      </w:r>
      <w:r>
        <w:rPr>
          <w:spacing w:val="-3"/>
          <w:sz w:val="28"/>
        </w:rPr>
        <w:t xml:space="preserve"> </w:t>
      </w:r>
      <w:r>
        <w:rPr>
          <w:sz w:val="28"/>
        </w:rPr>
        <w:t>сын</w:t>
      </w:r>
    </w:p>
    <w:p w14:paraId="381665E3" w14:textId="77777777" w:rsidR="00F652B8" w:rsidRDefault="002D1E01">
      <w:pPr>
        <w:ind w:leftChars="300" w:left="660"/>
        <w:rPr>
          <w:sz w:val="28"/>
        </w:rPr>
      </w:pPr>
      <w:r>
        <w:rPr>
          <w:sz w:val="28"/>
        </w:rPr>
        <w:t>Г) Внук</w:t>
      </w:r>
    </w:p>
    <w:p w14:paraId="4E4F86E9" w14:textId="77777777" w:rsidR="00F652B8" w:rsidRDefault="002D1E01">
      <w:pPr>
        <w:pStyle w:val="a4"/>
        <w:numPr>
          <w:ilvl w:val="0"/>
          <w:numId w:val="25"/>
        </w:numPr>
        <w:tabs>
          <w:tab w:val="left" w:pos="607"/>
        </w:tabs>
        <w:ind w:left="253" w:right="252" w:firstLine="0"/>
        <w:rPr>
          <w:b/>
          <w:bCs/>
          <w:sz w:val="28"/>
        </w:rPr>
      </w:pPr>
      <w:r>
        <w:rPr>
          <w:b/>
          <w:bCs/>
          <w:sz w:val="28"/>
        </w:rPr>
        <w:t>Рассказчик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видел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Ваганова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лишь</w:t>
      </w:r>
      <w:r>
        <w:rPr>
          <w:b/>
          <w:bCs/>
          <w:spacing w:val="-7"/>
          <w:sz w:val="28"/>
        </w:rPr>
        <w:t xml:space="preserve"> </w:t>
      </w:r>
      <w:r>
        <w:rPr>
          <w:b/>
          <w:bCs/>
          <w:sz w:val="28"/>
        </w:rPr>
        <w:t>однажды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был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им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восхищен.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Чем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занимался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этот момент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Ваганов?</w:t>
      </w:r>
    </w:p>
    <w:p w14:paraId="5BF7837E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Танцевал</w:t>
      </w:r>
    </w:p>
    <w:p w14:paraId="417C535D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Пел</w:t>
      </w:r>
    </w:p>
    <w:p w14:paraId="5996E16A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Рыбачил</w:t>
      </w:r>
    </w:p>
    <w:p w14:paraId="0C52760E" w14:textId="77777777" w:rsidR="00F652B8" w:rsidRDefault="002D1E01">
      <w:pPr>
        <w:pStyle w:val="a4"/>
        <w:tabs>
          <w:tab w:val="left" w:pos="974"/>
        </w:tabs>
        <w:spacing w:before="2" w:line="322" w:lineRule="exact"/>
        <w:ind w:left="612" w:firstLine="0"/>
        <w:rPr>
          <w:sz w:val="28"/>
        </w:rPr>
      </w:pPr>
      <w:r>
        <w:rPr>
          <w:sz w:val="28"/>
        </w:rPr>
        <w:t>Г) Дрался</w:t>
      </w:r>
    </w:p>
    <w:p w14:paraId="5287A2B2" w14:textId="77777777" w:rsidR="00F652B8" w:rsidRDefault="002D1E01">
      <w:pPr>
        <w:pStyle w:val="a4"/>
        <w:numPr>
          <w:ilvl w:val="0"/>
          <w:numId w:val="25"/>
        </w:numPr>
        <w:tabs>
          <w:tab w:val="left" w:pos="607"/>
        </w:tabs>
        <w:spacing w:line="322" w:lineRule="exact"/>
        <w:rPr>
          <w:b/>
          <w:bCs/>
        </w:rPr>
      </w:pPr>
      <w:r>
        <w:rPr>
          <w:b/>
          <w:bCs/>
          <w:sz w:val="28"/>
        </w:rPr>
        <w:t>Какое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животное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не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хотел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пускать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через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переправу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капитан?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(рассказ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 xml:space="preserve">Носова </w:t>
      </w:r>
      <w:r>
        <w:rPr>
          <w:b/>
          <w:bCs/>
          <w:sz w:val="28"/>
          <w:szCs w:val="28"/>
        </w:rPr>
        <w:t>«Переправа»)</w:t>
      </w:r>
    </w:p>
    <w:p w14:paraId="38795590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Слона</w:t>
      </w:r>
    </w:p>
    <w:p w14:paraId="21D4596B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Бегемота</w:t>
      </w:r>
    </w:p>
    <w:p w14:paraId="6A772B1F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Носорога</w:t>
      </w:r>
    </w:p>
    <w:p w14:paraId="78BE2883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Верблюда</w:t>
      </w:r>
    </w:p>
    <w:p w14:paraId="32252B24" w14:textId="77777777" w:rsidR="00F652B8" w:rsidRDefault="002D1E01">
      <w:pPr>
        <w:pStyle w:val="a4"/>
        <w:numPr>
          <w:ilvl w:val="0"/>
          <w:numId w:val="25"/>
        </w:numPr>
        <w:tabs>
          <w:tab w:val="left" w:pos="607"/>
        </w:tabs>
        <w:spacing w:before="2" w:line="322" w:lineRule="exact"/>
        <w:rPr>
          <w:b/>
          <w:bCs/>
          <w:sz w:val="28"/>
        </w:rPr>
      </w:pPr>
      <w:r>
        <w:rPr>
          <w:b/>
          <w:bCs/>
          <w:sz w:val="28"/>
        </w:rPr>
        <w:t>Перед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кем,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словам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командующего,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не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стоило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стыдиться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советской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армии?</w:t>
      </w:r>
    </w:p>
    <w:p w14:paraId="56F4E02A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Сталиным</w:t>
      </w:r>
    </w:p>
    <w:p w14:paraId="0B488E2B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Европой</w:t>
      </w:r>
    </w:p>
    <w:p w14:paraId="7982B21A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Перед Азией</w:t>
      </w:r>
    </w:p>
    <w:p w14:paraId="25F78F46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Польшей</w:t>
      </w:r>
    </w:p>
    <w:p w14:paraId="254045C6" w14:textId="77777777" w:rsidR="00F652B8" w:rsidRDefault="00F652B8">
      <w:pPr>
        <w:pStyle w:val="a3"/>
        <w:spacing w:before="6"/>
        <w:ind w:left="0"/>
      </w:pPr>
    </w:p>
    <w:p w14:paraId="2DC19280" w14:textId="77777777" w:rsidR="00F652B8" w:rsidRDefault="002D1E01">
      <w:pPr>
        <w:spacing w:before="1"/>
        <w:ind w:left="1670" w:right="1530"/>
        <w:jc w:val="center"/>
        <w:rPr>
          <w:b/>
          <w:sz w:val="28"/>
        </w:rPr>
      </w:pPr>
      <w:r>
        <w:rPr>
          <w:b/>
          <w:sz w:val="28"/>
        </w:rPr>
        <w:t>Итоговое тестирование по родной (русской) литературе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9 класс О.М.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Александрова</w:t>
      </w:r>
    </w:p>
    <w:p w14:paraId="761DFC9B" w14:textId="77777777" w:rsidR="00F652B8" w:rsidRDefault="002D1E01">
      <w:pPr>
        <w:spacing w:line="319" w:lineRule="exact"/>
        <w:ind w:left="1672" w:right="153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14:paraId="7770CAC7" w14:textId="77777777" w:rsidR="00F652B8" w:rsidRDefault="002D1E01">
      <w:pPr>
        <w:pStyle w:val="a4"/>
        <w:numPr>
          <w:ilvl w:val="0"/>
          <w:numId w:val="26"/>
        </w:numPr>
        <w:tabs>
          <w:tab w:val="left" w:pos="466"/>
        </w:tabs>
        <w:spacing w:line="319" w:lineRule="exact"/>
        <w:ind w:hanging="466"/>
        <w:rPr>
          <w:b/>
          <w:bCs/>
          <w:sz w:val="28"/>
        </w:rPr>
      </w:pPr>
      <w:r>
        <w:rPr>
          <w:b/>
          <w:bCs/>
          <w:sz w:val="28"/>
        </w:rPr>
        <w:t>Первая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волна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русской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эмиграции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произошла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после</w:t>
      </w:r>
    </w:p>
    <w:p w14:paraId="3D2039E4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А)Отечественной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3"/>
          <w:sz w:val="28"/>
        </w:rPr>
        <w:t xml:space="preserve"> </w:t>
      </w:r>
      <w:r>
        <w:rPr>
          <w:sz w:val="28"/>
        </w:rPr>
        <w:t>1812</w:t>
      </w:r>
      <w:r>
        <w:rPr>
          <w:spacing w:val="-1"/>
          <w:sz w:val="28"/>
        </w:rPr>
        <w:t xml:space="preserve"> </w:t>
      </w:r>
      <w:r>
        <w:rPr>
          <w:sz w:val="28"/>
        </w:rPr>
        <w:t>г</w:t>
      </w:r>
    </w:p>
    <w:p w14:paraId="1859B493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Революции</w:t>
      </w:r>
      <w:r>
        <w:rPr>
          <w:spacing w:val="-7"/>
          <w:sz w:val="28"/>
        </w:rPr>
        <w:t xml:space="preserve"> </w:t>
      </w:r>
      <w:r>
        <w:rPr>
          <w:sz w:val="28"/>
        </w:rPr>
        <w:t>1917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</w:p>
    <w:p w14:paraId="44712F96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Русско-японской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войны</w:t>
      </w:r>
    </w:p>
    <w:p w14:paraId="453B7292" w14:textId="77777777" w:rsidR="00F652B8" w:rsidRDefault="002D1E01">
      <w:pPr>
        <w:pStyle w:val="a4"/>
        <w:tabs>
          <w:tab w:val="left" w:pos="974"/>
        </w:tabs>
        <w:spacing w:before="1" w:line="322" w:lineRule="exact"/>
        <w:ind w:left="612" w:firstLine="0"/>
        <w:rPr>
          <w:sz w:val="28"/>
        </w:rPr>
      </w:pPr>
      <w:r>
        <w:rPr>
          <w:sz w:val="28"/>
        </w:rPr>
        <w:t>Г) 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войны</w:t>
      </w:r>
    </w:p>
    <w:p w14:paraId="14A72628" w14:textId="77777777" w:rsidR="00F652B8" w:rsidRDefault="002D1E01">
      <w:pPr>
        <w:pStyle w:val="a4"/>
        <w:numPr>
          <w:ilvl w:val="0"/>
          <w:numId w:val="26"/>
        </w:numPr>
        <w:tabs>
          <w:tab w:val="left" w:pos="466"/>
        </w:tabs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Какова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судьба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большинства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эмигрировавших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России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людей?</w:t>
      </w:r>
    </w:p>
    <w:p w14:paraId="6B6F7B36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Благополучно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вернулись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ели</w:t>
      </w:r>
      <w:r>
        <w:rPr>
          <w:spacing w:val="-2"/>
          <w:sz w:val="28"/>
        </w:rPr>
        <w:t xml:space="preserve"> </w:t>
      </w:r>
      <w:r>
        <w:rPr>
          <w:sz w:val="28"/>
        </w:rPr>
        <w:t>счастливую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</w:p>
    <w:p w14:paraId="2ED6A6AD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Не</w:t>
      </w:r>
      <w:r>
        <w:rPr>
          <w:spacing w:val="-2"/>
          <w:sz w:val="28"/>
        </w:rPr>
        <w:t xml:space="preserve"> </w:t>
      </w:r>
      <w:r>
        <w:rPr>
          <w:sz w:val="28"/>
        </w:rPr>
        <w:t>смогли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тяжелую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эмиграции</w:t>
      </w:r>
    </w:p>
    <w:p w14:paraId="7BC50F97" w14:textId="77777777" w:rsidR="00F652B8" w:rsidRDefault="002D1E01">
      <w:pPr>
        <w:pStyle w:val="a4"/>
        <w:tabs>
          <w:tab w:val="left" w:pos="974"/>
        </w:tabs>
        <w:ind w:left="613" w:right="363" w:firstLine="0"/>
        <w:rPr>
          <w:sz w:val="28"/>
        </w:rPr>
      </w:pPr>
      <w:r>
        <w:rPr>
          <w:sz w:val="28"/>
        </w:rPr>
        <w:lastRenderedPageBreak/>
        <w:t>В) Не стали возвращаться в Россию, вели успешную, благополучную жизнь в</w:t>
      </w:r>
      <w:r>
        <w:rPr>
          <w:spacing w:val="-67"/>
          <w:sz w:val="28"/>
        </w:rPr>
        <w:t xml:space="preserve"> </w:t>
      </w:r>
      <w:r>
        <w:rPr>
          <w:sz w:val="28"/>
        </w:rPr>
        <w:t>эмиграции</w:t>
      </w:r>
    </w:p>
    <w:p w14:paraId="51F3FE67" w14:textId="77777777" w:rsidR="00F652B8" w:rsidRDefault="002D1E01">
      <w:pPr>
        <w:pStyle w:val="a4"/>
        <w:numPr>
          <w:ilvl w:val="0"/>
          <w:numId w:val="26"/>
        </w:numPr>
        <w:tabs>
          <w:tab w:val="left" w:pos="466"/>
        </w:tabs>
        <w:spacing w:before="2" w:line="322" w:lineRule="exact"/>
        <w:jc w:val="both"/>
        <w:rPr>
          <w:b/>
          <w:bCs/>
          <w:sz w:val="28"/>
        </w:rPr>
      </w:pPr>
      <w:r>
        <w:rPr>
          <w:b/>
          <w:bCs/>
          <w:sz w:val="28"/>
        </w:rPr>
        <w:t>Из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какого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взят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отрывок?</w:t>
      </w:r>
    </w:p>
    <w:p w14:paraId="18739AA6" w14:textId="77777777" w:rsidR="00F652B8" w:rsidRDefault="002D1E01">
      <w:pPr>
        <w:pStyle w:val="a3"/>
        <w:ind w:right="20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«Нас на «Марселе-товарном» целая артель подобралась, всё русских. … Немало я</w:t>
      </w:r>
      <w:r>
        <w:rPr>
          <w:b/>
          <w:bCs/>
          <w:i/>
          <w:iCs/>
          <w:spacing w:val="-67"/>
        </w:rPr>
        <w:t xml:space="preserve"> </w:t>
      </w:r>
      <w:r>
        <w:rPr>
          <w:b/>
          <w:bCs/>
          <w:i/>
          <w:iCs/>
        </w:rPr>
        <w:t>на своей спине разного добра перетаскал. Однажды даже кровь горлом двинула, с</w:t>
      </w:r>
      <w:r>
        <w:rPr>
          <w:b/>
          <w:bCs/>
          <w:i/>
          <w:iCs/>
          <w:spacing w:val="-68"/>
        </w:rPr>
        <w:t xml:space="preserve"> </w:t>
      </w:r>
      <w:r>
        <w:rPr>
          <w:b/>
          <w:bCs/>
          <w:i/>
          <w:iCs/>
        </w:rPr>
        <w:t>натуги,</w:t>
      </w:r>
      <w:r>
        <w:rPr>
          <w:b/>
          <w:bCs/>
          <w:i/>
          <w:iCs/>
          <w:spacing w:val="-2"/>
        </w:rPr>
        <w:t xml:space="preserve"> </w:t>
      </w:r>
      <w:r>
        <w:rPr>
          <w:b/>
          <w:bCs/>
          <w:i/>
          <w:iCs/>
        </w:rPr>
        <w:t>что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ли…»</w:t>
      </w:r>
    </w:p>
    <w:p w14:paraId="260094FE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«Русское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искусство»</w:t>
      </w:r>
    </w:p>
    <w:p w14:paraId="7F60A112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«Переправа»</w:t>
      </w:r>
    </w:p>
    <w:p w14:paraId="391036B6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«От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ворот»</w:t>
      </w:r>
    </w:p>
    <w:p w14:paraId="3E0FB1AB" w14:textId="77777777" w:rsidR="00F652B8" w:rsidRDefault="002D1E01">
      <w:pPr>
        <w:pStyle w:val="a4"/>
        <w:tabs>
          <w:tab w:val="left" w:pos="974"/>
        </w:tabs>
        <w:spacing w:before="1" w:line="322" w:lineRule="exact"/>
        <w:ind w:left="612" w:firstLine="0"/>
        <w:rPr>
          <w:sz w:val="28"/>
        </w:rPr>
      </w:pPr>
      <w:r>
        <w:rPr>
          <w:sz w:val="28"/>
        </w:rPr>
        <w:t>Г) «Легкое</w:t>
      </w:r>
      <w:r>
        <w:rPr>
          <w:spacing w:val="-5"/>
          <w:sz w:val="28"/>
        </w:rPr>
        <w:t xml:space="preserve"> </w:t>
      </w:r>
      <w:r>
        <w:rPr>
          <w:sz w:val="28"/>
        </w:rPr>
        <w:t>бремя»</w:t>
      </w:r>
    </w:p>
    <w:p w14:paraId="7B1FC6E2" w14:textId="77777777" w:rsidR="00F652B8" w:rsidRDefault="002D1E01">
      <w:pPr>
        <w:pStyle w:val="a4"/>
        <w:numPr>
          <w:ilvl w:val="0"/>
          <w:numId w:val="26"/>
        </w:numPr>
        <w:tabs>
          <w:tab w:val="left" w:pos="466"/>
        </w:tabs>
        <w:ind w:left="253" w:right="611" w:firstLine="0"/>
        <w:rPr>
          <w:b/>
          <w:bCs/>
          <w:sz w:val="28"/>
        </w:rPr>
      </w:pPr>
      <w:r>
        <w:rPr>
          <w:b/>
          <w:bCs/>
          <w:sz w:val="28"/>
        </w:rPr>
        <w:t>Почему герои рассказа из вопроса №3 не чувствовали веса мешков с зерном,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которые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таскали,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работая в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порту?</w:t>
      </w:r>
    </w:p>
    <w:p w14:paraId="0D1DBD2C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Зерно было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</w:p>
    <w:p w14:paraId="48EEF835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Мешки</w:t>
      </w:r>
      <w:r>
        <w:rPr>
          <w:spacing w:val="-4"/>
          <w:sz w:val="28"/>
        </w:rPr>
        <w:t xml:space="preserve"> </w:t>
      </w:r>
      <w:r>
        <w:rPr>
          <w:sz w:val="28"/>
        </w:rPr>
        <w:t>были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заполнены</w:t>
      </w:r>
      <w:r>
        <w:rPr>
          <w:spacing w:val="-3"/>
          <w:sz w:val="28"/>
        </w:rPr>
        <w:t xml:space="preserve"> </w:t>
      </w:r>
      <w:r>
        <w:rPr>
          <w:sz w:val="28"/>
        </w:rPr>
        <w:t>лишь</w:t>
      </w:r>
      <w:r>
        <w:rPr>
          <w:spacing w:val="-4"/>
          <w:sz w:val="28"/>
        </w:rPr>
        <w:t xml:space="preserve"> </w:t>
      </w:r>
      <w:r>
        <w:rPr>
          <w:sz w:val="28"/>
        </w:rPr>
        <w:t>наполовину</w:t>
      </w:r>
    </w:p>
    <w:p w14:paraId="12B4DE13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В) Боялись</w:t>
      </w:r>
      <w:r>
        <w:rPr>
          <w:spacing w:val="-4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отлынивание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14:paraId="3FB84A0E" w14:textId="77777777" w:rsidR="00F652B8" w:rsidRDefault="002D1E01">
      <w:pPr>
        <w:pStyle w:val="a4"/>
        <w:tabs>
          <w:tab w:val="left" w:pos="974"/>
        </w:tabs>
        <w:spacing w:before="2"/>
        <w:ind w:left="612" w:firstLine="0"/>
        <w:rPr>
          <w:sz w:val="28"/>
        </w:rPr>
      </w:pPr>
      <w:r>
        <w:rPr>
          <w:sz w:val="28"/>
        </w:rPr>
        <w:t>Г) Таскали</w:t>
      </w:r>
      <w:r>
        <w:rPr>
          <w:spacing w:val="-2"/>
          <w:sz w:val="28"/>
        </w:rPr>
        <w:t xml:space="preserve"> </w:t>
      </w:r>
      <w:r>
        <w:rPr>
          <w:sz w:val="28"/>
        </w:rPr>
        <w:t>мешки вдвоём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напарником</w:t>
      </w:r>
    </w:p>
    <w:p w14:paraId="1BFDDC0C" w14:textId="77777777" w:rsidR="00F652B8" w:rsidRDefault="00F652B8">
      <w:pPr>
        <w:rPr>
          <w:sz w:val="28"/>
        </w:rPr>
      </w:pPr>
    </w:p>
    <w:p w14:paraId="74EF6D7B" w14:textId="77777777" w:rsidR="00F652B8" w:rsidRDefault="002D1E01">
      <w:pPr>
        <w:pStyle w:val="a4"/>
        <w:numPr>
          <w:ilvl w:val="0"/>
          <w:numId w:val="26"/>
        </w:numPr>
        <w:tabs>
          <w:tab w:val="left" w:pos="466"/>
        </w:tabs>
        <w:spacing w:before="66"/>
        <w:ind w:left="253" w:right="301" w:firstLine="0"/>
        <w:rPr>
          <w:b/>
          <w:bCs/>
          <w:sz w:val="28"/>
        </w:rPr>
      </w:pPr>
      <w:r>
        <w:rPr>
          <w:b/>
          <w:bCs/>
          <w:sz w:val="28"/>
        </w:rPr>
        <w:t>Кем были на родине кухарка и швейцар, герои рассказа А. Аверченко «Русское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искусство»?</w:t>
      </w:r>
    </w:p>
    <w:p w14:paraId="2047FF92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Певица</w:t>
      </w:r>
      <w:r>
        <w:rPr>
          <w:spacing w:val="-3"/>
          <w:sz w:val="28"/>
        </w:rPr>
        <w:t xml:space="preserve"> </w:t>
      </w:r>
      <w:r>
        <w:rPr>
          <w:sz w:val="28"/>
        </w:rPr>
        <w:t>и актер</w:t>
      </w:r>
    </w:p>
    <w:p w14:paraId="05244F7F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Поэтесса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ресторатор</w:t>
      </w:r>
    </w:p>
    <w:p w14:paraId="5D0A6B3D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Актриса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генерал</w:t>
      </w:r>
    </w:p>
    <w:p w14:paraId="73C0F486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Балерина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</w:t>
      </w:r>
    </w:p>
    <w:p w14:paraId="4C71B210" w14:textId="77777777" w:rsidR="00F652B8" w:rsidRDefault="002D1E01">
      <w:pPr>
        <w:pStyle w:val="a4"/>
        <w:numPr>
          <w:ilvl w:val="0"/>
          <w:numId w:val="26"/>
        </w:numPr>
        <w:tabs>
          <w:tab w:val="left" w:pos="466"/>
        </w:tabs>
        <w:spacing w:before="2"/>
        <w:ind w:left="253" w:right="318" w:firstLine="0"/>
        <w:rPr>
          <w:b/>
          <w:bCs/>
          <w:sz w:val="28"/>
        </w:rPr>
      </w:pPr>
      <w:r>
        <w:rPr>
          <w:b/>
          <w:bCs/>
          <w:sz w:val="28"/>
        </w:rPr>
        <w:t>«Усталые затуманенные слезами глаза тщетно сверлят завесу мглы,</w:t>
      </w:r>
      <w:r>
        <w:rPr>
          <w:b/>
          <w:bCs/>
          <w:spacing w:val="1"/>
          <w:sz w:val="28"/>
        </w:rPr>
        <w:t xml:space="preserve"> </w:t>
      </w:r>
      <w:r>
        <w:rPr>
          <w:b/>
          <w:bCs/>
          <w:sz w:val="28"/>
        </w:rPr>
        <w:t>повешенную господом Богом… Какая это мгла?» Что имеет в виду автор, говоря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о завесе мглы?</w:t>
      </w:r>
    </w:p>
    <w:p w14:paraId="40C8F38B" w14:textId="77777777" w:rsidR="00F652B8" w:rsidRDefault="002D1E01">
      <w:pPr>
        <w:pStyle w:val="a4"/>
        <w:tabs>
          <w:tab w:val="left" w:pos="974"/>
        </w:tabs>
        <w:spacing w:line="321" w:lineRule="exact"/>
        <w:ind w:left="612" w:firstLine="0"/>
        <w:rPr>
          <w:sz w:val="28"/>
        </w:rPr>
      </w:pPr>
      <w:r>
        <w:rPr>
          <w:sz w:val="28"/>
        </w:rPr>
        <w:t>А) Будущее</w:t>
      </w:r>
      <w:r>
        <w:rPr>
          <w:spacing w:val="-5"/>
          <w:sz w:val="28"/>
        </w:rPr>
        <w:t xml:space="preserve"> </w:t>
      </w:r>
      <w:r>
        <w:rPr>
          <w:sz w:val="28"/>
        </w:rPr>
        <w:t>героев-эмигрантов</w:t>
      </w:r>
    </w:p>
    <w:p w14:paraId="7833EC44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Надвигающуюся</w:t>
      </w:r>
      <w:r>
        <w:rPr>
          <w:spacing w:val="-5"/>
          <w:sz w:val="28"/>
        </w:rPr>
        <w:t xml:space="preserve"> </w:t>
      </w:r>
      <w:r>
        <w:rPr>
          <w:sz w:val="28"/>
        </w:rPr>
        <w:t>грозу</w:t>
      </w:r>
    </w:p>
    <w:p w14:paraId="7AFBE58F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Опустившуюся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-1"/>
          <w:sz w:val="28"/>
        </w:rPr>
        <w:t xml:space="preserve"> </w:t>
      </w:r>
      <w:r>
        <w:rPr>
          <w:sz w:val="28"/>
        </w:rPr>
        <w:t>ночь</w:t>
      </w:r>
    </w:p>
    <w:p w14:paraId="2CA29EB4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Г) Занавес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театре</w:t>
      </w:r>
    </w:p>
    <w:p w14:paraId="75AF2DB0" w14:textId="77777777" w:rsidR="00F652B8" w:rsidRDefault="002D1E01">
      <w:pPr>
        <w:pStyle w:val="a4"/>
        <w:numPr>
          <w:ilvl w:val="0"/>
          <w:numId w:val="26"/>
        </w:numPr>
        <w:tabs>
          <w:tab w:val="left" w:pos="466"/>
        </w:tabs>
        <w:spacing w:before="3" w:line="322" w:lineRule="exact"/>
        <w:ind w:left="253" w:firstLine="0"/>
        <w:rPr>
          <w:b/>
          <w:bCs/>
          <w:sz w:val="28"/>
        </w:rPr>
      </w:pPr>
      <w:r>
        <w:rPr>
          <w:b/>
          <w:bCs/>
          <w:sz w:val="28"/>
        </w:rPr>
        <w:t>Как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звали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собаку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из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Ю.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Коваля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«От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Красных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ворот»?</w:t>
      </w:r>
    </w:p>
    <w:p w14:paraId="5C78B205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Гепард</w:t>
      </w:r>
    </w:p>
    <w:p w14:paraId="1D52580A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Милорд</w:t>
      </w:r>
    </w:p>
    <w:p w14:paraId="7B083286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Дружок</w:t>
      </w:r>
    </w:p>
    <w:p w14:paraId="0487360B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Г) Атос</w:t>
      </w:r>
    </w:p>
    <w:p w14:paraId="5231051C" w14:textId="77777777" w:rsidR="00F652B8" w:rsidRDefault="002D1E01">
      <w:pPr>
        <w:pStyle w:val="a4"/>
        <w:numPr>
          <w:ilvl w:val="0"/>
          <w:numId w:val="23"/>
        </w:numPr>
        <w:tabs>
          <w:tab w:val="left" w:pos="466"/>
        </w:tabs>
        <w:ind w:left="684"/>
        <w:rPr>
          <w:b/>
          <w:bCs/>
          <w:sz w:val="28"/>
        </w:rPr>
      </w:pP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рассказе Ю.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Коваля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собака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была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изранена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схватке</w:t>
      </w:r>
    </w:p>
    <w:p w14:paraId="3D9DD718" w14:textId="77777777" w:rsidR="00F652B8" w:rsidRDefault="002D1E01">
      <w:pPr>
        <w:pStyle w:val="a4"/>
        <w:tabs>
          <w:tab w:val="left" w:pos="974"/>
        </w:tabs>
        <w:spacing w:before="1" w:line="322" w:lineRule="exact"/>
        <w:ind w:left="612" w:firstLine="0"/>
        <w:rPr>
          <w:sz w:val="28"/>
        </w:rPr>
      </w:pPr>
      <w:r>
        <w:rPr>
          <w:sz w:val="28"/>
        </w:rPr>
        <w:t>А) С</w:t>
      </w:r>
      <w:r>
        <w:rPr>
          <w:spacing w:val="-1"/>
          <w:sz w:val="28"/>
        </w:rPr>
        <w:t xml:space="preserve"> </w:t>
      </w:r>
      <w:r>
        <w:rPr>
          <w:sz w:val="28"/>
        </w:rPr>
        <w:t>лисой</w:t>
      </w:r>
    </w:p>
    <w:p w14:paraId="6B5177FA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собакой</w:t>
      </w:r>
    </w:p>
    <w:p w14:paraId="2F749DDE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В) С</w:t>
      </w:r>
      <w:r>
        <w:rPr>
          <w:spacing w:val="-1"/>
          <w:sz w:val="28"/>
        </w:rPr>
        <w:t xml:space="preserve"> </w:t>
      </w:r>
      <w:r>
        <w:rPr>
          <w:sz w:val="28"/>
        </w:rPr>
        <w:t>барсуком</w:t>
      </w:r>
    </w:p>
    <w:p w14:paraId="27D924CB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Г) С волком</w:t>
      </w:r>
    </w:p>
    <w:p w14:paraId="50653CBD" w14:textId="77777777" w:rsidR="00F652B8" w:rsidRDefault="002D1E01">
      <w:pPr>
        <w:pStyle w:val="a4"/>
        <w:tabs>
          <w:tab w:val="left" w:pos="466"/>
        </w:tabs>
        <w:ind w:left="252" w:firstLine="0"/>
        <w:rPr>
          <w:sz w:val="28"/>
        </w:rPr>
      </w:pPr>
      <w:r>
        <w:rPr>
          <w:sz w:val="28"/>
        </w:rPr>
        <w:t>9.</w:t>
      </w:r>
      <w:r>
        <w:rPr>
          <w:b/>
          <w:bCs/>
          <w:sz w:val="28"/>
        </w:rPr>
        <w:t>По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какой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причине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рассказчику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пришлось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водить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пса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к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ветеринару?</w:t>
      </w:r>
    </w:p>
    <w:p w14:paraId="56D7F2F4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Простыл</w:t>
      </w:r>
    </w:p>
    <w:p w14:paraId="359061BE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t>Б) Пса</w:t>
      </w:r>
      <w:r>
        <w:rPr>
          <w:spacing w:val="-2"/>
          <w:sz w:val="28"/>
        </w:rPr>
        <w:t xml:space="preserve"> </w:t>
      </w:r>
      <w:r>
        <w:rPr>
          <w:sz w:val="28"/>
        </w:rPr>
        <w:t>укусила</w:t>
      </w:r>
      <w:r>
        <w:rPr>
          <w:spacing w:val="-2"/>
          <w:sz w:val="28"/>
        </w:rPr>
        <w:t xml:space="preserve"> </w:t>
      </w:r>
      <w:r>
        <w:rPr>
          <w:sz w:val="28"/>
        </w:rPr>
        <w:t>змея</w:t>
      </w:r>
    </w:p>
    <w:p w14:paraId="7F028D76" w14:textId="77777777" w:rsidR="00F652B8" w:rsidRDefault="002D1E01">
      <w:pPr>
        <w:pStyle w:val="a4"/>
        <w:tabs>
          <w:tab w:val="left" w:pos="974"/>
        </w:tabs>
        <w:spacing w:before="2" w:line="322" w:lineRule="exact"/>
        <w:ind w:left="612" w:firstLine="0"/>
        <w:rPr>
          <w:sz w:val="28"/>
        </w:rPr>
      </w:pPr>
      <w:r>
        <w:rPr>
          <w:sz w:val="28"/>
        </w:rPr>
        <w:t>В) Подвернул</w:t>
      </w:r>
      <w:r>
        <w:rPr>
          <w:spacing w:val="-4"/>
          <w:sz w:val="28"/>
        </w:rPr>
        <w:t xml:space="preserve"> </w:t>
      </w:r>
      <w:r>
        <w:rPr>
          <w:sz w:val="28"/>
        </w:rPr>
        <w:t>ногу</w:t>
      </w:r>
    </w:p>
    <w:p w14:paraId="1FF9E719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Г) Отравился</w:t>
      </w:r>
    </w:p>
    <w:p w14:paraId="51236E0B" w14:textId="77777777" w:rsidR="00F652B8" w:rsidRDefault="002D1E01">
      <w:pPr>
        <w:pStyle w:val="a4"/>
        <w:tabs>
          <w:tab w:val="left" w:pos="607"/>
        </w:tabs>
        <w:spacing w:line="322" w:lineRule="exact"/>
        <w:ind w:firstLine="0"/>
        <w:rPr>
          <w:sz w:val="28"/>
        </w:rPr>
      </w:pPr>
      <w:r>
        <w:rPr>
          <w:sz w:val="28"/>
        </w:rPr>
        <w:t>1</w:t>
      </w:r>
      <w:r>
        <w:rPr>
          <w:b/>
          <w:bCs/>
          <w:sz w:val="28"/>
        </w:rPr>
        <w:t>0.Что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случилось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с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собакой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конце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рассказа?</w:t>
      </w:r>
    </w:p>
    <w:p w14:paraId="57416C2B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А) Она сбежала</w:t>
      </w:r>
    </w:p>
    <w:p w14:paraId="03DF951A" w14:textId="77777777" w:rsidR="00F652B8" w:rsidRDefault="002D1E01">
      <w:pPr>
        <w:pStyle w:val="a4"/>
        <w:tabs>
          <w:tab w:val="left" w:pos="974"/>
        </w:tabs>
        <w:spacing w:line="322" w:lineRule="exact"/>
        <w:ind w:left="612" w:firstLine="0"/>
        <w:rPr>
          <w:sz w:val="28"/>
        </w:rPr>
      </w:pPr>
      <w:r>
        <w:rPr>
          <w:sz w:val="28"/>
        </w:rPr>
        <w:t>Б) Она</w:t>
      </w:r>
      <w:r>
        <w:rPr>
          <w:spacing w:val="-4"/>
          <w:sz w:val="28"/>
        </w:rPr>
        <w:t xml:space="preserve"> </w:t>
      </w:r>
      <w:r>
        <w:rPr>
          <w:sz w:val="28"/>
        </w:rPr>
        <w:t>погибла</w:t>
      </w:r>
    </w:p>
    <w:p w14:paraId="3367B401" w14:textId="77777777" w:rsidR="00F652B8" w:rsidRDefault="002D1E01">
      <w:pPr>
        <w:pStyle w:val="a4"/>
        <w:tabs>
          <w:tab w:val="left" w:pos="974"/>
        </w:tabs>
        <w:ind w:left="612" w:firstLine="0"/>
        <w:rPr>
          <w:sz w:val="28"/>
        </w:rPr>
      </w:pPr>
      <w:r>
        <w:rPr>
          <w:sz w:val="28"/>
        </w:rPr>
        <w:lastRenderedPageBreak/>
        <w:t>В) Ее украли</w:t>
      </w:r>
    </w:p>
    <w:p w14:paraId="2C714EA0" w14:textId="77777777" w:rsidR="00F652B8" w:rsidRDefault="002D1E01">
      <w:pPr>
        <w:pStyle w:val="a4"/>
        <w:tabs>
          <w:tab w:val="left" w:pos="974"/>
        </w:tabs>
        <w:spacing w:before="2" w:line="322" w:lineRule="exact"/>
        <w:ind w:left="612" w:firstLine="0"/>
        <w:rPr>
          <w:sz w:val="28"/>
        </w:rPr>
      </w:pPr>
      <w:r>
        <w:rPr>
          <w:sz w:val="28"/>
        </w:rPr>
        <w:t>Г) Хозяин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подарил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</w:t>
      </w:r>
    </w:p>
    <w:p w14:paraId="11E215D0" w14:textId="77777777" w:rsidR="00F652B8" w:rsidRDefault="002D1E01">
      <w:pPr>
        <w:pStyle w:val="a4"/>
        <w:tabs>
          <w:tab w:val="left" w:pos="608"/>
        </w:tabs>
        <w:spacing w:line="322" w:lineRule="exact"/>
        <w:ind w:left="252" w:firstLine="0"/>
        <w:rPr>
          <w:sz w:val="28"/>
        </w:rPr>
      </w:pPr>
      <w:r>
        <w:rPr>
          <w:sz w:val="28"/>
        </w:rPr>
        <w:t>11.</w:t>
      </w:r>
      <w:r>
        <w:rPr>
          <w:b/>
          <w:bCs/>
          <w:sz w:val="28"/>
        </w:rPr>
        <w:t>Соотнеси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название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лирического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произведения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его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автора</w:t>
      </w:r>
    </w:p>
    <w:p w14:paraId="296B7D31" w14:textId="77777777" w:rsidR="00F652B8" w:rsidRDefault="002D1E01">
      <w:pPr>
        <w:pStyle w:val="a4"/>
        <w:numPr>
          <w:ilvl w:val="2"/>
          <w:numId w:val="26"/>
        </w:numPr>
        <w:tabs>
          <w:tab w:val="left" w:pos="883"/>
          <w:tab w:val="left" w:pos="4225"/>
        </w:tabs>
        <w:ind w:left="882" w:hanging="282"/>
        <w:rPr>
          <w:sz w:val="28"/>
        </w:rPr>
      </w:pP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Пушкин.</w:t>
      </w:r>
      <w:r>
        <w:rPr>
          <w:sz w:val="28"/>
        </w:rPr>
        <w:tab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«Генералам</w:t>
      </w:r>
      <w:r>
        <w:rPr>
          <w:spacing w:val="-6"/>
          <w:sz w:val="28"/>
        </w:rPr>
        <w:t xml:space="preserve"> </w:t>
      </w:r>
      <w:r>
        <w:rPr>
          <w:sz w:val="28"/>
        </w:rPr>
        <w:t>двенадцатого года»</w:t>
      </w:r>
    </w:p>
    <w:p w14:paraId="1BAE9639" w14:textId="77777777" w:rsidR="00F652B8" w:rsidRDefault="002D1E01">
      <w:pPr>
        <w:pStyle w:val="a4"/>
        <w:numPr>
          <w:ilvl w:val="2"/>
          <w:numId w:val="26"/>
        </w:numPr>
        <w:tabs>
          <w:tab w:val="left" w:pos="883"/>
          <w:tab w:val="left" w:pos="4240"/>
        </w:tabs>
        <w:spacing w:line="322" w:lineRule="exact"/>
        <w:ind w:left="882" w:hanging="282"/>
        <w:rPr>
          <w:sz w:val="28"/>
        </w:rPr>
      </w:pPr>
      <w:r>
        <w:rPr>
          <w:sz w:val="28"/>
        </w:rPr>
        <w:t>М.И.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Цветаева</w:t>
      </w:r>
      <w:r>
        <w:rPr>
          <w:sz w:val="28"/>
        </w:rPr>
        <w:tab/>
        <w:t>б) «Как не</w:t>
      </w:r>
      <w:r>
        <w:rPr>
          <w:spacing w:val="-1"/>
          <w:sz w:val="28"/>
        </w:rPr>
        <w:t xml:space="preserve"> </w:t>
      </w:r>
      <w:r>
        <w:rPr>
          <w:sz w:val="28"/>
        </w:rPr>
        <w:t>две тученьки…»</w:t>
      </w:r>
    </w:p>
    <w:p w14:paraId="13C5BEE2" w14:textId="77777777" w:rsidR="00F652B8" w:rsidRDefault="002D1E01">
      <w:pPr>
        <w:pStyle w:val="a4"/>
        <w:numPr>
          <w:ilvl w:val="2"/>
          <w:numId w:val="26"/>
        </w:numPr>
        <w:tabs>
          <w:tab w:val="left" w:pos="813"/>
          <w:tab w:val="left" w:pos="4223"/>
        </w:tabs>
        <w:ind w:left="253" w:firstLine="278"/>
        <w:rPr>
          <w:sz w:val="28"/>
        </w:rPr>
      </w:pPr>
      <w:r>
        <w:rPr>
          <w:sz w:val="28"/>
        </w:rPr>
        <w:t>Русская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песня</w:t>
      </w:r>
      <w:r>
        <w:rPr>
          <w:sz w:val="28"/>
        </w:rPr>
        <w:tab/>
        <w:t>в) «Бородинская годовщина»</w:t>
      </w:r>
      <w:r>
        <w:rPr>
          <w:spacing w:val="1"/>
          <w:sz w:val="28"/>
        </w:rPr>
        <w:t xml:space="preserve"> </w:t>
      </w:r>
    </w:p>
    <w:p w14:paraId="2438A418" w14:textId="77777777" w:rsidR="00F652B8" w:rsidRDefault="002D1E01">
      <w:pPr>
        <w:pStyle w:val="a4"/>
        <w:tabs>
          <w:tab w:val="left" w:pos="813"/>
          <w:tab w:val="left" w:pos="4223"/>
        </w:tabs>
        <w:ind w:left="531" w:firstLine="0"/>
        <w:rPr>
          <w:sz w:val="28"/>
        </w:rPr>
      </w:pPr>
      <w:r>
        <w:rPr>
          <w:sz w:val="28"/>
        </w:rPr>
        <w:t>12.</w:t>
      </w:r>
      <w:r>
        <w:rPr>
          <w:b/>
          <w:bCs/>
          <w:sz w:val="28"/>
        </w:rPr>
        <w:t>Почему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рассказ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Е.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Носова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«Яблочный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спас»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так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называется?</w:t>
      </w:r>
    </w:p>
    <w:p w14:paraId="2BFBE4D7" w14:textId="77777777" w:rsidR="00F652B8" w:rsidRDefault="002D1E01">
      <w:pPr>
        <w:pStyle w:val="a4"/>
        <w:tabs>
          <w:tab w:val="left" w:pos="883"/>
        </w:tabs>
        <w:spacing w:line="321" w:lineRule="exact"/>
        <w:ind w:left="600" w:firstLine="0"/>
        <w:rPr>
          <w:sz w:val="28"/>
        </w:rPr>
      </w:pPr>
      <w:r>
        <w:rPr>
          <w:sz w:val="28"/>
        </w:rPr>
        <w:t>А) Герой -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рассказчик любит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</w:t>
      </w:r>
    </w:p>
    <w:p w14:paraId="7986E7D1" w14:textId="77777777" w:rsidR="00F652B8" w:rsidRDefault="002D1E01">
      <w:pPr>
        <w:pStyle w:val="a4"/>
        <w:tabs>
          <w:tab w:val="left" w:pos="952"/>
        </w:tabs>
        <w:spacing w:before="2" w:line="322" w:lineRule="exact"/>
        <w:ind w:left="600" w:firstLine="0"/>
        <w:rPr>
          <w:sz w:val="28"/>
        </w:rPr>
      </w:pPr>
      <w:r>
        <w:rPr>
          <w:sz w:val="28"/>
        </w:rPr>
        <w:t>Б) В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герои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познакомились</w:t>
      </w:r>
    </w:p>
    <w:p w14:paraId="4778235A" w14:textId="77777777" w:rsidR="00F652B8" w:rsidRDefault="002D1E01">
      <w:pPr>
        <w:pStyle w:val="a4"/>
        <w:tabs>
          <w:tab w:val="left" w:pos="952"/>
        </w:tabs>
        <w:spacing w:line="322" w:lineRule="exact"/>
        <w:ind w:left="600" w:firstLine="0"/>
        <w:rPr>
          <w:sz w:val="28"/>
        </w:rPr>
      </w:pPr>
      <w:r>
        <w:rPr>
          <w:sz w:val="28"/>
        </w:rPr>
        <w:t>В) В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 праздника</w:t>
      </w:r>
    </w:p>
    <w:p w14:paraId="66F11939" w14:textId="77777777" w:rsidR="00F652B8" w:rsidRDefault="002D1E01">
      <w:pPr>
        <w:pStyle w:val="a4"/>
        <w:tabs>
          <w:tab w:val="left" w:pos="952"/>
        </w:tabs>
        <w:spacing w:line="322" w:lineRule="exact"/>
        <w:ind w:left="600" w:firstLine="0"/>
        <w:rPr>
          <w:sz w:val="28"/>
        </w:rPr>
      </w:pPr>
      <w:r>
        <w:rPr>
          <w:sz w:val="28"/>
        </w:rPr>
        <w:t>Г) герой-рассказчик любит яблоки</w:t>
      </w:r>
    </w:p>
    <w:p w14:paraId="4A617E44" w14:textId="77777777" w:rsidR="00F652B8" w:rsidRDefault="002D1E01">
      <w:pPr>
        <w:pStyle w:val="a4"/>
        <w:numPr>
          <w:ilvl w:val="0"/>
          <w:numId w:val="27"/>
        </w:numPr>
        <w:tabs>
          <w:tab w:val="left" w:pos="608"/>
        </w:tabs>
        <w:spacing w:line="322" w:lineRule="exact"/>
        <w:rPr>
          <w:b/>
          <w:bCs/>
          <w:sz w:val="28"/>
        </w:rPr>
      </w:pPr>
      <w:r>
        <w:rPr>
          <w:b/>
          <w:bCs/>
          <w:sz w:val="28"/>
        </w:rPr>
        <w:t>Почему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героини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«Яблочный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спас»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нет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наград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за участие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войне?</w:t>
      </w:r>
    </w:p>
    <w:p w14:paraId="1935D963" w14:textId="77777777" w:rsidR="00F652B8" w:rsidRDefault="002D1E01">
      <w:pPr>
        <w:pStyle w:val="a4"/>
        <w:tabs>
          <w:tab w:val="left" w:pos="952"/>
        </w:tabs>
        <w:spacing w:line="322" w:lineRule="exact"/>
        <w:ind w:left="669" w:firstLine="0"/>
        <w:rPr>
          <w:sz w:val="28"/>
        </w:rPr>
      </w:pPr>
      <w:r>
        <w:rPr>
          <w:sz w:val="28"/>
        </w:rPr>
        <w:t>А) Плохо</w:t>
      </w:r>
      <w:r>
        <w:rPr>
          <w:spacing w:val="-1"/>
          <w:sz w:val="28"/>
        </w:rPr>
        <w:t xml:space="preserve"> </w:t>
      </w:r>
      <w:r>
        <w:rPr>
          <w:sz w:val="28"/>
        </w:rPr>
        <w:t>воевала</w:t>
      </w:r>
    </w:p>
    <w:p w14:paraId="41E166E8" w14:textId="77777777" w:rsidR="00F652B8" w:rsidRDefault="002D1E01">
      <w:pPr>
        <w:pStyle w:val="a4"/>
        <w:tabs>
          <w:tab w:val="left" w:pos="952"/>
        </w:tabs>
        <w:spacing w:line="322" w:lineRule="exact"/>
        <w:ind w:left="669" w:firstLine="0"/>
        <w:rPr>
          <w:sz w:val="28"/>
        </w:rPr>
      </w:pPr>
      <w:r>
        <w:rPr>
          <w:sz w:val="28"/>
        </w:rPr>
        <w:t>Б) Потеряла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награды</w:t>
      </w:r>
    </w:p>
    <w:p w14:paraId="7F35B81B" w14:textId="77777777" w:rsidR="00F652B8" w:rsidRDefault="002D1E01">
      <w:pPr>
        <w:pStyle w:val="a4"/>
        <w:tabs>
          <w:tab w:val="left" w:pos="952"/>
        </w:tabs>
        <w:ind w:left="669" w:firstLine="0"/>
        <w:rPr>
          <w:sz w:val="28"/>
        </w:rPr>
      </w:pPr>
      <w:r>
        <w:rPr>
          <w:sz w:val="28"/>
        </w:rPr>
        <w:t>В) Забыли</w:t>
      </w:r>
      <w:r>
        <w:rPr>
          <w:spacing w:val="-8"/>
          <w:sz w:val="28"/>
        </w:rPr>
        <w:t xml:space="preserve"> </w:t>
      </w:r>
      <w:r>
        <w:rPr>
          <w:sz w:val="28"/>
        </w:rPr>
        <w:t>наградить</w:t>
      </w:r>
    </w:p>
    <w:p w14:paraId="4AE4DE3E" w14:textId="77777777" w:rsidR="00F652B8" w:rsidRDefault="002D1E01">
      <w:pPr>
        <w:pStyle w:val="a4"/>
        <w:tabs>
          <w:tab w:val="left" w:pos="952"/>
        </w:tabs>
        <w:ind w:left="669" w:firstLine="0"/>
        <w:rPr>
          <w:sz w:val="28"/>
        </w:rPr>
      </w:pPr>
      <w:r>
        <w:rPr>
          <w:sz w:val="28"/>
        </w:rPr>
        <w:t>Г) не была на войне</w:t>
      </w:r>
    </w:p>
    <w:p w14:paraId="492EC2DF" w14:textId="77777777" w:rsidR="00F652B8" w:rsidRDefault="002D1E01">
      <w:pPr>
        <w:pStyle w:val="a4"/>
        <w:numPr>
          <w:ilvl w:val="0"/>
          <w:numId w:val="27"/>
        </w:numPr>
        <w:tabs>
          <w:tab w:val="left" w:pos="676"/>
        </w:tabs>
        <w:spacing w:before="2"/>
        <w:ind w:left="253" w:right="929" w:firstLine="0"/>
        <w:rPr>
          <w:b/>
          <w:bCs/>
          <w:sz w:val="28"/>
        </w:rPr>
      </w:pPr>
      <w:r>
        <w:rPr>
          <w:b/>
          <w:bCs/>
          <w:sz w:val="28"/>
        </w:rPr>
        <w:t>В состав какого сборника входит рассказ « Далекая и близкая сказка» В.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Астафьева?</w:t>
      </w:r>
    </w:p>
    <w:p w14:paraId="21F6B064" w14:textId="77777777" w:rsidR="00F652B8" w:rsidRDefault="00F652B8">
      <w:pPr>
        <w:rPr>
          <w:b/>
          <w:bCs/>
          <w:sz w:val="28"/>
        </w:rPr>
      </w:pPr>
    </w:p>
    <w:p w14:paraId="0FD9BBD5" w14:textId="77777777" w:rsidR="00F652B8" w:rsidRDefault="002D1E01">
      <w:pPr>
        <w:pStyle w:val="a4"/>
        <w:tabs>
          <w:tab w:val="left" w:pos="954"/>
        </w:tabs>
        <w:spacing w:before="66"/>
        <w:ind w:left="740" w:right="126" w:firstLine="0"/>
        <w:rPr>
          <w:sz w:val="28"/>
        </w:rPr>
      </w:pPr>
      <w:r>
        <w:rPr>
          <w:sz w:val="28"/>
        </w:rPr>
        <w:t>А) «Красное вино победы»</w:t>
      </w:r>
    </w:p>
    <w:p w14:paraId="2F078324" w14:textId="77777777" w:rsidR="00F652B8" w:rsidRDefault="002D1E01">
      <w:pPr>
        <w:pStyle w:val="a4"/>
        <w:tabs>
          <w:tab w:val="left" w:pos="954"/>
        </w:tabs>
        <w:spacing w:before="66"/>
        <w:ind w:left="740" w:right="6462" w:firstLine="0"/>
        <w:rPr>
          <w:sz w:val="28"/>
        </w:rPr>
      </w:pPr>
      <w:r>
        <w:rPr>
          <w:sz w:val="28"/>
        </w:rPr>
        <w:t>Б).«Последний поклон»</w:t>
      </w:r>
      <w:r>
        <w:rPr>
          <w:spacing w:val="1"/>
          <w:sz w:val="28"/>
        </w:rPr>
        <w:t xml:space="preserve"> В)</w:t>
      </w:r>
      <w:r>
        <w:rPr>
          <w:sz w:val="28"/>
        </w:rPr>
        <w:t>.«</w:t>
      </w:r>
      <w:r>
        <w:rPr>
          <w:spacing w:val="-1"/>
          <w:sz w:val="28"/>
        </w:rPr>
        <w:t xml:space="preserve"> </w:t>
      </w:r>
      <w:r>
        <w:rPr>
          <w:sz w:val="28"/>
        </w:rPr>
        <w:t>Василий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Теркин»</w:t>
      </w:r>
    </w:p>
    <w:p w14:paraId="4E3ECEB9" w14:textId="77777777" w:rsidR="00F652B8" w:rsidRDefault="002D1E01">
      <w:pPr>
        <w:pStyle w:val="a4"/>
        <w:tabs>
          <w:tab w:val="left" w:pos="954"/>
        </w:tabs>
        <w:spacing w:before="66"/>
        <w:ind w:left="740" w:right="6462" w:firstLine="0"/>
        <w:rPr>
          <w:sz w:val="28"/>
        </w:rPr>
      </w:pPr>
      <w:r>
        <w:rPr>
          <w:sz w:val="28"/>
        </w:rPr>
        <w:t>Г) «Васюткино озеро»</w:t>
      </w:r>
    </w:p>
    <w:p w14:paraId="5A8D7675" w14:textId="77777777" w:rsidR="00F652B8" w:rsidRDefault="002D1E01">
      <w:pPr>
        <w:pStyle w:val="a4"/>
        <w:numPr>
          <w:ilvl w:val="0"/>
          <w:numId w:val="27"/>
        </w:numPr>
        <w:tabs>
          <w:tab w:val="left" w:pos="608"/>
        </w:tabs>
        <w:ind w:left="253" w:right="937" w:firstLine="0"/>
        <w:rPr>
          <w:b/>
          <w:bCs/>
          <w:sz w:val="28"/>
        </w:rPr>
      </w:pPr>
      <w:r>
        <w:rPr>
          <w:b/>
          <w:bCs/>
          <w:sz w:val="28"/>
        </w:rPr>
        <w:t>Кто из героев рассказа В.Астафьева «Далекая и близкая сказка» играл на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скрипке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полонез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Огинского?</w:t>
      </w:r>
    </w:p>
    <w:p w14:paraId="00064BE3" w14:textId="77777777" w:rsidR="00F652B8" w:rsidRDefault="002D1E01">
      <w:pPr>
        <w:pStyle w:val="a4"/>
        <w:tabs>
          <w:tab w:val="left" w:pos="954"/>
        </w:tabs>
        <w:spacing w:line="321" w:lineRule="exact"/>
        <w:ind w:left="739" w:firstLine="0"/>
        <w:rPr>
          <w:sz w:val="28"/>
        </w:rPr>
      </w:pPr>
      <w:r>
        <w:rPr>
          <w:sz w:val="28"/>
        </w:rPr>
        <w:t>А) Рассказчик</w:t>
      </w:r>
    </w:p>
    <w:p w14:paraId="0C99EDBA" w14:textId="77777777" w:rsidR="00F652B8" w:rsidRDefault="002D1E01">
      <w:pPr>
        <w:pStyle w:val="a4"/>
        <w:tabs>
          <w:tab w:val="left" w:pos="1022"/>
        </w:tabs>
        <w:spacing w:before="2" w:line="322" w:lineRule="exact"/>
        <w:ind w:left="739" w:firstLine="0"/>
        <w:rPr>
          <w:sz w:val="28"/>
        </w:rPr>
      </w:pPr>
      <w:r>
        <w:rPr>
          <w:sz w:val="28"/>
        </w:rPr>
        <w:t>Б) Вася</w:t>
      </w:r>
    </w:p>
    <w:p w14:paraId="0841BD23" w14:textId="77777777" w:rsidR="00F652B8" w:rsidRDefault="002D1E01">
      <w:pPr>
        <w:pStyle w:val="a4"/>
        <w:tabs>
          <w:tab w:val="left" w:pos="1022"/>
        </w:tabs>
        <w:spacing w:line="322" w:lineRule="exact"/>
        <w:ind w:left="739" w:firstLine="0"/>
        <w:rPr>
          <w:sz w:val="28"/>
        </w:rPr>
      </w:pPr>
      <w:r>
        <w:rPr>
          <w:sz w:val="28"/>
        </w:rPr>
        <w:t>В) Стась</w:t>
      </w:r>
    </w:p>
    <w:p w14:paraId="5D018A33" w14:textId="77777777" w:rsidR="00F652B8" w:rsidRDefault="002D1E01">
      <w:pPr>
        <w:pStyle w:val="a4"/>
        <w:tabs>
          <w:tab w:val="left" w:pos="1022"/>
        </w:tabs>
        <w:spacing w:line="322" w:lineRule="exact"/>
        <w:ind w:left="739" w:firstLine="0"/>
        <w:rPr>
          <w:sz w:val="28"/>
        </w:rPr>
      </w:pPr>
      <w:r>
        <w:rPr>
          <w:sz w:val="28"/>
        </w:rPr>
        <w:t>Г) сосед</w:t>
      </w:r>
    </w:p>
    <w:p w14:paraId="1F1FADCD" w14:textId="77777777" w:rsidR="00F652B8" w:rsidRDefault="002D1E01">
      <w:pPr>
        <w:pStyle w:val="a4"/>
        <w:numPr>
          <w:ilvl w:val="0"/>
          <w:numId w:val="27"/>
        </w:numPr>
        <w:tabs>
          <w:tab w:val="left" w:pos="673"/>
        </w:tabs>
        <w:ind w:left="253" w:right="781" w:firstLine="0"/>
        <w:rPr>
          <w:b/>
          <w:bCs/>
          <w:sz w:val="28"/>
        </w:rPr>
      </w:pPr>
      <w:r>
        <w:rPr>
          <w:b/>
          <w:bCs/>
          <w:sz w:val="28"/>
        </w:rPr>
        <w:t>Героиня рассказа А. Платонова «На заре туманной юности» Ольга спасла</w:t>
      </w:r>
      <w:r>
        <w:rPr>
          <w:b/>
          <w:bCs/>
          <w:spacing w:val="-67"/>
          <w:sz w:val="28"/>
        </w:rPr>
        <w:t xml:space="preserve"> </w:t>
      </w:r>
      <w:r>
        <w:rPr>
          <w:b/>
          <w:bCs/>
          <w:sz w:val="28"/>
        </w:rPr>
        <w:t>красноармейцев</w:t>
      </w:r>
    </w:p>
    <w:p w14:paraId="1D5B489F" w14:textId="77777777" w:rsidR="00F652B8" w:rsidRDefault="002D1E01">
      <w:pPr>
        <w:pStyle w:val="a4"/>
        <w:tabs>
          <w:tab w:val="left" w:pos="1022"/>
        </w:tabs>
        <w:spacing w:line="321" w:lineRule="exact"/>
        <w:ind w:left="739" w:firstLine="0"/>
        <w:rPr>
          <w:sz w:val="28"/>
        </w:rPr>
      </w:pPr>
      <w:r>
        <w:rPr>
          <w:sz w:val="28"/>
        </w:rPr>
        <w:t>А)случайно</w:t>
      </w:r>
    </w:p>
    <w:p w14:paraId="51FDC99D" w14:textId="77777777" w:rsidR="00F652B8" w:rsidRDefault="002D1E01">
      <w:pPr>
        <w:pStyle w:val="a4"/>
        <w:tabs>
          <w:tab w:val="left" w:pos="1091"/>
        </w:tabs>
        <w:spacing w:line="322" w:lineRule="exact"/>
        <w:ind w:left="739" w:firstLine="0"/>
        <w:rPr>
          <w:sz w:val="28"/>
        </w:rPr>
      </w:pPr>
      <w:r>
        <w:rPr>
          <w:sz w:val="28"/>
        </w:rPr>
        <w:t>Б) исполняя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начальника</w:t>
      </w:r>
    </w:p>
    <w:p w14:paraId="102C5B50" w14:textId="77777777" w:rsidR="00F652B8" w:rsidRDefault="002D1E01">
      <w:pPr>
        <w:pStyle w:val="a4"/>
        <w:tabs>
          <w:tab w:val="left" w:pos="1022"/>
        </w:tabs>
        <w:ind w:left="739" w:firstLine="0"/>
        <w:rPr>
          <w:sz w:val="28"/>
        </w:rPr>
      </w:pPr>
      <w:r>
        <w:rPr>
          <w:sz w:val="28"/>
        </w:rPr>
        <w:t>В) сознательно</w:t>
      </w:r>
    </w:p>
    <w:p w14:paraId="10B7C649" w14:textId="77777777" w:rsidR="00F652B8" w:rsidRDefault="002D1E01">
      <w:pPr>
        <w:pStyle w:val="a4"/>
        <w:numPr>
          <w:ilvl w:val="0"/>
          <w:numId w:val="27"/>
        </w:numPr>
        <w:tabs>
          <w:tab w:val="left" w:pos="676"/>
        </w:tabs>
        <w:spacing w:before="2"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Судьба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Ольги,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героини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рассказа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«На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заре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туманной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юности»</w:t>
      </w:r>
    </w:p>
    <w:p w14:paraId="753E972A" w14:textId="77777777" w:rsidR="00F652B8" w:rsidRDefault="002D1E01">
      <w:pPr>
        <w:pStyle w:val="a4"/>
        <w:tabs>
          <w:tab w:val="left" w:pos="1022"/>
        </w:tabs>
        <w:spacing w:line="322" w:lineRule="exact"/>
        <w:ind w:left="739" w:firstLine="0"/>
        <w:rPr>
          <w:sz w:val="28"/>
        </w:rPr>
      </w:pPr>
      <w:r>
        <w:rPr>
          <w:sz w:val="28"/>
        </w:rPr>
        <w:t>А) Ольга</w:t>
      </w:r>
      <w:r>
        <w:rPr>
          <w:spacing w:val="-3"/>
          <w:sz w:val="28"/>
        </w:rPr>
        <w:t xml:space="preserve"> </w:t>
      </w:r>
      <w:r>
        <w:rPr>
          <w:sz w:val="28"/>
        </w:rPr>
        <w:t>погибла</w:t>
      </w:r>
    </w:p>
    <w:p w14:paraId="7D3A0C62" w14:textId="77777777" w:rsidR="00F652B8" w:rsidRDefault="002D1E01">
      <w:pPr>
        <w:pStyle w:val="a4"/>
        <w:tabs>
          <w:tab w:val="left" w:pos="1022"/>
        </w:tabs>
        <w:spacing w:line="322" w:lineRule="exact"/>
        <w:ind w:left="739" w:firstLine="0"/>
        <w:rPr>
          <w:sz w:val="28"/>
        </w:rPr>
      </w:pPr>
      <w:r>
        <w:rPr>
          <w:sz w:val="28"/>
        </w:rPr>
        <w:t>Б) Долго</w:t>
      </w:r>
      <w:r>
        <w:rPr>
          <w:spacing w:val="-1"/>
          <w:sz w:val="28"/>
        </w:rPr>
        <w:t xml:space="preserve"> </w:t>
      </w:r>
      <w:r>
        <w:rPr>
          <w:sz w:val="28"/>
        </w:rPr>
        <w:t>болела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выздоровела</w:t>
      </w:r>
    </w:p>
    <w:p w14:paraId="36F9FB9F" w14:textId="77777777" w:rsidR="00F652B8" w:rsidRDefault="002D1E01">
      <w:pPr>
        <w:pStyle w:val="a4"/>
        <w:tabs>
          <w:tab w:val="left" w:pos="1022"/>
        </w:tabs>
        <w:spacing w:line="322" w:lineRule="exact"/>
        <w:ind w:left="739" w:firstLine="0"/>
        <w:rPr>
          <w:sz w:val="28"/>
        </w:rPr>
      </w:pPr>
      <w:r>
        <w:rPr>
          <w:sz w:val="28"/>
        </w:rPr>
        <w:t>В) Стала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железнодорожной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станции</w:t>
      </w:r>
    </w:p>
    <w:p w14:paraId="2F36CB85" w14:textId="77777777" w:rsidR="00F652B8" w:rsidRDefault="002D1E01">
      <w:pPr>
        <w:pStyle w:val="a4"/>
        <w:tabs>
          <w:tab w:val="left" w:pos="1022"/>
        </w:tabs>
        <w:spacing w:line="322" w:lineRule="exact"/>
        <w:ind w:left="739" w:firstLine="0"/>
        <w:rPr>
          <w:sz w:val="28"/>
        </w:rPr>
      </w:pPr>
      <w:r>
        <w:rPr>
          <w:sz w:val="28"/>
        </w:rPr>
        <w:t>Г) Пропала без вести</w:t>
      </w:r>
    </w:p>
    <w:p w14:paraId="642A6F1A" w14:textId="77777777" w:rsidR="00F652B8" w:rsidRDefault="002D1E01">
      <w:pPr>
        <w:pStyle w:val="a4"/>
        <w:numPr>
          <w:ilvl w:val="0"/>
          <w:numId w:val="27"/>
        </w:numPr>
        <w:tabs>
          <w:tab w:val="left" w:pos="676"/>
        </w:tabs>
        <w:spacing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«Душа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малостью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живет,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у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нее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своя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пища…»Это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слова</w:t>
      </w:r>
      <w:r>
        <w:rPr>
          <w:b/>
          <w:bCs/>
          <w:spacing w:val="-6"/>
          <w:sz w:val="28"/>
        </w:rPr>
        <w:t xml:space="preserve"> </w:t>
      </w:r>
      <w:r>
        <w:rPr>
          <w:b/>
          <w:bCs/>
          <w:sz w:val="28"/>
        </w:rPr>
        <w:t>принадлежат</w:t>
      </w:r>
    </w:p>
    <w:p w14:paraId="4AF524B7" w14:textId="77777777" w:rsidR="00F652B8" w:rsidRDefault="002D1E01">
      <w:pPr>
        <w:pStyle w:val="a4"/>
        <w:tabs>
          <w:tab w:val="left" w:pos="952"/>
        </w:tabs>
        <w:ind w:left="669" w:firstLine="0"/>
        <w:rPr>
          <w:sz w:val="28"/>
        </w:rPr>
      </w:pPr>
      <w:r>
        <w:rPr>
          <w:sz w:val="28"/>
        </w:rPr>
        <w:t>А) Бабе</w:t>
      </w:r>
      <w:r>
        <w:rPr>
          <w:spacing w:val="-2"/>
          <w:sz w:val="28"/>
        </w:rPr>
        <w:t xml:space="preserve"> </w:t>
      </w:r>
      <w:r>
        <w:rPr>
          <w:sz w:val="28"/>
        </w:rPr>
        <w:t>Пуле</w:t>
      </w:r>
    </w:p>
    <w:p w14:paraId="398E6C61" w14:textId="77777777" w:rsidR="00F652B8" w:rsidRDefault="002D1E01">
      <w:pPr>
        <w:pStyle w:val="a4"/>
        <w:tabs>
          <w:tab w:val="left" w:pos="1022"/>
        </w:tabs>
        <w:spacing w:before="2" w:line="322" w:lineRule="exact"/>
        <w:ind w:left="669" w:firstLine="0"/>
        <w:rPr>
          <w:sz w:val="28"/>
        </w:rPr>
      </w:pPr>
      <w:r>
        <w:rPr>
          <w:sz w:val="28"/>
        </w:rPr>
        <w:t>Б) Рассказчику</w:t>
      </w:r>
    </w:p>
    <w:p w14:paraId="27E08E4C" w14:textId="77777777" w:rsidR="00F652B8" w:rsidRDefault="002D1E01">
      <w:pPr>
        <w:pStyle w:val="a4"/>
        <w:tabs>
          <w:tab w:val="left" w:pos="952"/>
        </w:tabs>
        <w:spacing w:line="322" w:lineRule="exact"/>
        <w:ind w:left="669" w:firstLine="0"/>
        <w:rPr>
          <w:sz w:val="28"/>
        </w:rPr>
      </w:pPr>
      <w:r>
        <w:rPr>
          <w:sz w:val="28"/>
        </w:rPr>
        <w:t>В) дочери</w:t>
      </w:r>
      <w:r>
        <w:rPr>
          <w:spacing w:val="-3"/>
          <w:sz w:val="28"/>
        </w:rPr>
        <w:t xml:space="preserve"> </w:t>
      </w:r>
      <w:r>
        <w:rPr>
          <w:sz w:val="28"/>
        </w:rPr>
        <w:t>Евдокии</w:t>
      </w:r>
      <w:r>
        <w:rPr>
          <w:spacing w:val="-3"/>
          <w:sz w:val="28"/>
        </w:rPr>
        <w:t xml:space="preserve"> </w:t>
      </w:r>
      <w:r>
        <w:rPr>
          <w:sz w:val="28"/>
        </w:rPr>
        <w:t>Лукьяновны</w:t>
      </w:r>
    </w:p>
    <w:p w14:paraId="6CBFB0E7" w14:textId="77777777" w:rsidR="00F652B8" w:rsidRDefault="002D1E01">
      <w:pPr>
        <w:pStyle w:val="a4"/>
        <w:tabs>
          <w:tab w:val="left" w:pos="952"/>
        </w:tabs>
        <w:spacing w:line="322" w:lineRule="exact"/>
        <w:ind w:left="669" w:firstLine="0"/>
        <w:rPr>
          <w:sz w:val="28"/>
        </w:rPr>
      </w:pPr>
      <w:r>
        <w:rPr>
          <w:sz w:val="28"/>
        </w:rPr>
        <w:t>Г) Ольге</w:t>
      </w:r>
    </w:p>
    <w:p w14:paraId="10F29012" w14:textId="77777777" w:rsidR="00F652B8" w:rsidRDefault="002D1E01">
      <w:pPr>
        <w:pStyle w:val="a4"/>
        <w:numPr>
          <w:ilvl w:val="0"/>
          <w:numId w:val="27"/>
        </w:numPr>
        <w:tabs>
          <w:tab w:val="left" w:pos="676"/>
        </w:tabs>
        <w:spacing w:line="322" w:lineRule="exact"/>
        <w:ind w:left="675" w:hanging="423"/>
        <w:rPr>
          <w:b/>
          <w:bCs/>
          <w:sz w:val="28"/>
        </w:rPr>
      </w:pPr>
      <w:r>
        <w:rPr>
          <w:b/>
          <w:bCs/>
          <w:sz w:val="28"/>
        </w:rPr>
        <w:t>В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рассказе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«Переправа»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действие</w:t>
      </w:r>
      <w:r>
        <w:rPr>
          <w:b/>
          <w:bCs/>
          <w:spacing w:val="-2"/>
          <w:sz w:val="28"/>
        </w:rPr>
        <w:t xml:space="preserve"> </w:t>
      </w:r>
      <w:r>
        <w:rPr>
          <w:b/>
          <w:bCs/>
          <w:sz w:val="28"/>
        </w:rPr>
        <w:t>происходит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во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время</w:t>
      </w:r>
    </w:p>
    <w:p w14:paraId="448DC9A5" w14:textId="77777777" w:rsidR="00F652B8" w:rsidRDefault="002D1E01">
      <w:pPr>
        <w:pStyle w:val="a4"/>
        <w:tabs>
          <w:tab w:val="left" w:pos="952"/>
        </w:tabs>
        <w:spacing w:line="322" w:lineRule="exact"/>
        <w:ind w:left="669" w:firstLine="0"/>
        <w:rPr>
          <w:sz w:val="28"/>
        </w:rPr>
      </w:pPr>
      <w:r>
        <w:rPr>
          <w:sz w:val="28"/>
        </w:rPr>
        <w:t>А) 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</w:p>
    <w:p w14:paraId="0E7DA73F" w14:textId="77777777" w:rsidR="00F652B8" w:rsidRDefault="002D1E01">
      <w:pPr>
        <w:pStyle w:val="a4"/>
        <w:tabs>
          <w:tab w:val="left" w:pos="952"/>
        </w:tabs>
        <w:ind w:left="669" w:firstLine="0"/>
        <w:rPr>
          <w:sz w:val="28"/>
        </w:rPr>
      </w:pPr>
      <w:r>
        <w:rPr>
          <w:sz w:val="28"/>
        </w:rPr>
        <w:t>Б) революции</w:t>
      </w:r>
      <w:r>
        <w:rPr>
          <w:spacing w:val="-5"/>
          <w:sz w:val="28"/>
        </w:rPr>
        <w:t xml:space="preserve"> </w:t>
      </w:r>
      <w:r>
        <w:rPr>
          <w:sz w:val="28"/>
        </w:rPr>
        <w:t>1917 года</w:t>
      </w:r>
    </w:p>
    <w:p w14:paraId="0585C95F" w14:textId="77777777" w:rsidR="00F652B8" w:rsidRDefault="002D1E01">
      <w:pPr>
        <w:pStyle w:val="a4"/>
        <w:tabs>
          <w:tab w:val="left" w:pos="952"/>
        </w:tabs>
        <w:ind w:left="670" w:right="5598" w:firstLine="0"/>
        <w:rPr>
          <w:spacing w:val="-67"/>
          <w:sz w:val="28"/>
        </w:rPr>
      </w:pPr>
      <w:r>
        <w:rPr>
          <w:sz w:val="28"/>
        </w:rPr>
        <w:lastRenderedPageBreak/>
        <w:t>В) Великой Отечественной войны</w:t>
      </w:r>
      <w:r>
        <w:rPr>
          <w:spacing w:val="-67"/>
          <w:sz w:val="28"/>
        </w:rPr>
        <w:t xml:space="preserve"> </w:t>
      </w:r>
    </w:p>
    <w:p w14:paraId="788AFECD" w14:textId="77777777" w:rsidR="00F652B8" w:rsidRDefault="00F652B8">
      <w:pPr>
        <w:pStyle w:val="a4"/>
        <w:tabs>
          <w:tab w:val="left" w:pos="952"/>
        </w:tabs>
        <w:ind w:left="670" w:right="5598" w:firstLine="0"/>
        <w:rPr>
          <w:spacing w:val="-67"/>
          <w:sz w:val="28"/>
        </w:rPr>
      </w:pPr>
    </w:p>
    <w:p w14:paraId="075DEEA5" w14:textId="77777777" w:rsidR="00F652B8" w:rsidRDefault="002D1E01">
      <w:pPr>
        <w:pStyle w:val="a4"/>
        <w:tabs>
          <w:tab w:val="left" w:pos="952"/>
        </w:tabs>
        <w:ind w:left="670" w:right="5598" w:firstLine="0"/>
        <w:rPr>
          <w:b/>
          <w:bCs/>
          <w:sz w:val="28"/>
        </w:rPr>
      </w:pPr>
      <w:r>
        <w:rPr>
          <w:b/>
          <w:bCs/>
          <w:sz w:val="28"/>
        </w:rPr>
        <w:t>20.Дополните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пропуск</w:t>
      </w:r>
      <w:r>
        <w:rPr>
          <w:b/>
          <w:bCs/>
          <w:spacing w:val="-1"/>
          <w:sz w:val="28"/>
        </w:rPr>
        <w:t xml:space="preserve"> </w:t>
      </w:r>
      <w:r>
        <w:rPr>
          <w:b/>
          <w:bCs/>
          <w:sz w:val="28"/>
        </w:rPr>
        <w:t>в</w:t>
      </w:r>
      <w:r>
        <w:rPr>
          <w:b/>
          <w:bCs/>
          <w:spacing w:val="-3"/>
          <w:sz w:val="28"/>
        </w:rPr>
        <w:t xml:space="preserve"> </w:t>
      </w:r>
      <w:r>
        <w:rPr>
          <w:b/>
          <w:bCs/>
          <w:sz w:val="28"/>
        </w:rPr>
        <w:t>цитате</w:t>
      </w:r>
    </w:p>
    <w:p w14:paraId="3998E045" w14:textId="77777777" w:rsidR="00F652B8" w:rsidRDefault="002D1E01">
      <w:pPr>
        <w:pStyle w:val="a4"/>
        <w:numPr>
          <w:ilvl w:val="0"/>
          <w:numId w:val="28"/>
        </w:numPr>
        <w:tabs>
          <w:tab w:val="left" w:pos="952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«Мечтатель,…,лентяй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завистник…»</w:t>
      </w:r>
    </w:p>
    <w:p w14:paraId="38E096FA" w14:textId="77777777" w:rsidR="00F652B8" w:rsidRDefault="002D1E01">
      <w:pPr>
        <w:pStyle w:val="a4"/>
        <w:numPr>
          <w:ilvl w:val="0"/>
          <w:numId w:val="28"/>
        </w:numPr>
        <w:tabs>
          <w:tab w:val="left" w:pos="1022"/>
        </w:tabs>
        <w:spacing w:line="322" w:lineRule="exact"/>
        <w:ind w:left="1021" w:hanging="352"/>
        <w:rPr>
          <w:sz w:val="28"/>
        </w:rPr>
      </w:pP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3"/>
          <w:sz w:val="28"/>
        </w:rPr>
        <w:t xml:space="preserve"> </w:t>
      </w:r>
      <w:r>
        <w:rPr>
          <w:sz w:val="28"/>
        </w:rPr>
        <w:t>что ушли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не…,</w:t>
      </w:r>
    </w:p>
    <w:p w14:paraId="1B0CBB7B" w14:textId="7A78788E" w:rsidR="00F652B8" w:rsidRDefault="001677A9">
      <w:pPr>
        <w:pStyle w:val="a3"/>
        <w:spacing w:line="480" w:lineRule="auto"/>
        <w:ind w:right="5111" w:firstLine="7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5FB94" wp14:editId="189A81F6">
                <wp:simplePos x="0" y="0"/>
                <wp:positionH relativeFrom="page">
                  <wp:posOffset>647700</wp:posOffset>
                </wp:positionH>
                <wp:positionV relativeFrom="paragraph">
                  <wp:posOffset>616585</wp:posOffset>
                </wp:positionV>
                <wp:extent cx="6088380" cy="2004695"/>
                <wp:effectExtent l="0" t="0" r="0" b="0"/>
                <wp:wrapNone/>
                <wp:docPr id="1" name="Текстовое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200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86C16" w14:textId="77777777" w:rsidR="00982A82" w:rsidRPr="007E40E9" w:rsidRDefault="00982A82" w:rsidP="007E40E9"/>
                        </w:txbxContent>
                      </wps:txbx>
                      <wps:bodyPr lIns="0" tIns="0" rIns="0" bIns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5FB94" id="Текстовое поле 1" o:spid="_x0000_s1027" type="#_x0000_t202" style="position:absolute;left:0;text-align:left;margin-left:51pt;margin-top:48.55pt;width:479.4pt;height:157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" filled="f" stroked="f">
                <v:textbox inset="0,0,0,0">
                  <w:txbxContent>
                    <w:p w14:paraId="3D786C16" w14:textId="77777777" w:rsidR="00982A82" w:rsidRPr="007E40E9" w:rsidRDefault="00982A82" w:rsidP="007E40E9"/>
                  </w:txbxContent>
                </v:textbox>
                <w10:wrap anchorx="page"/>
              </v:shape>
            </w:pict>
          </mc:Fallback>
        </mc:AlternateContent>
      </w:r>
      <w:r w:rsidR="002D1E01">
        <w:t>Не докурив последней папиросы.»</w:t>
      </w:r>
      <w:r w:rsidR="002D1E01">
        <w:rPr>
          <w:spacing w:val="-67"/>
        </w:rPr>
        <w:t xml:space="preserve"> </w:t>
      </w:r>
    </w:p>
    <w:p w14:paraId="52811C2C" w14:textId="77777777" w:rsidR="00F652B8" w:rsidRDefault="00F652B8">
      <w:pPr>
        <w:pStyle w:val="a3"/>
        <w:ind w:left="0"/>
        <w:rPr>
          <w:sz w:val="30"/>
        </w:rPr>
      </w:pPr>
    </w:p>
    <w:p w14:paraId="3E22B08E" w14:textId="77777777" w:rsidR="00F652B8" w:rsidRDefault="00F652B8">
      <w:pPr>
        <w:pStyle w:val="a3"/>
        <w:ind w:left="0"/>
        <w:rPr>
          <w:sz w:val="30"/>
        </w:rPr>
      </w:pPr>
    </w:p>
    <w:p w14:paraId="53DC18FE" w14:textId="77777777" w:rsidR="00F652B8" w:rsidRDefault="00F652B8">
      <w:pPr>
        <w:pStyle w:val="a3"/>
        <w:ind w:left="0"/>
        <w:rPr>
          <w:sz w:val="30"/>
        </w:rPr>
      </w:pPr>
    </w:p>
    <w:p w14:paraId="3DB7A735" w14:textId="77777777" w:rsidR="00F652B8" w:rsidRDefault="00F652B8">
      <w:pPr>
        <w:pStyle w:val="a3"/>
        <w:ind w:left="0"/>
        <w:rPr>
          <w:sz w:val="30"/>
        </w:rPr>
      </w:pPr>
    </w:p>
    <w:p w14:paraId="49967B6A" w14:textId="77777777" w:rsidR="00F652B8" w:rsidRDefault="00F652B8">
      <w:pPr>
        <w:pStyle w:val="a3"/>
        <w:ind w:left="0"/>
        <w:rPr>
          <w:sz w:val="30"/>
        </w:rPr>
      </w:pPr>
    </w:p>
    <w:p w14:paraId="2D095F36" w14:textId="77777777" w:rsidR="00F652B8" w:rsidRDefault="00F652B8">
      <w:pPr>
        <w:pStyle w:val="a3"/>
        <w:ind w:left="0"/>
        <w:rPr>
          <w:sz w:val="30"/>
        </w:rPr>
      </w:pPr>
    </w:p>
    <w:p w14:paraId="5B965BF4" w14:textId="77777777" w:rsidR="00F652B8" w:rsidRDefault="00F652B8">
      <w:pPr>
        <w:pStyle w:val="a3"/>
        <w:ind w:left="0"/>
        <w:rPr>
          <w:sz w:val="30"/>
        </w:rPr>
      </w:pPr>
    </w:p>
    <w:p w14:paraId="32528877" w14:textId="77777777" w:rsidR="00F652B8" w:rsidRDefault="00F652B8">
      <w:pPr>
        <w:pStyle w:val="a3"/>
        <w:ind w:left="0"/>
        <w:rPr>
          <w:sz w:val="30"/>
        </w:rPr>
      </w:pPr>
    </w:p>
    <w:p w14:paraId="234A1B7E" w14:textId="77777777" w:rsidR="00F652B8" w:rsidRDefault="00F652B8">
      <w:pPr>
        <w:pStyle w:val="a3"/>
        <w:spacing w:before="4"/>
        <w:ind w:left="0"/>
        <w:rPr>
          <w:sz w:val="34"/>
        </w:rPr>
      </w:pPr>
    </w:p>
    <w:p w14:paraId="6D0D7794" w14:textId="77777777" w:rsidR="00F652B8" w:rsidRDefault="002D1E01">
      <w:pPr>
        <w:pStyle w:val="a3"/>
        <w:ind w:right="6926" w:hanging="143"/>
      </w:pPr>
      <w:r>
        <w:t>Система оценивания</w:t>
      </w:r>
      <w:r>
        <w:rPr>
          <w:spacing w:val="1"/>
        </w:rPr>
        <w:t xml:space="preserve"> </w:t>
      </w:r>
      <w:r>
        <w:t>Максимально – 20 баллов</w:t>
      </w:r>
      <w:r>
        <w:rPr>
          <w:spacing w:val="-67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-«5»</w:t>
      </w:r>
    </w:p>
    <w:p w14:paraId="38B15B8E" w14:textId="77777777" w:rsidR="00F652B8" w:rsidRDefault="002D1E01">
      <w:pPr>
        <w:pStyle w:val="a3"/>
        <w:spacing w:before="2"/>
      </w:pPr>
      <w:r>
        <w:t>13-15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«4»</w:t>
      </w:r>
    </w:p>
    <w:p w14:paraId="07123AEB" w14:textId="77777777" w:rsidR="00F652B8" w:rsidRDefault="002D1E01">
      <w:pPr>
        <w:pStyle w:val="a3"/>
      </w:pPr>
      <w:r>
        <w:t>9-12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«3»</w:t>
      </w:r>
    </w:p>
    <w:p w14:paraId="616B052A" w14:textId="77777777" w:rsidR="00F652B8" w:rsidRDefault="00F652B8"/>
    <w:p w14:paraId="61B1F426" w14:textId="77777777" w:rsidR="00F652B8" w:rsidRDefault="002D1E01">
      <w:pPr>
        <w:pStyle w:val="a3"/>
        <w:spacing w:before="66" w:line="322" w:lineRule="exact"/>
      </w:pPr>
      <w:r>
        <w:t>Ниже 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02F0321F" w14:textId="77777777" w:rsidR="00F652B8" w:rsidRDefault="002D1E01">
      <w:pPr>
        <w:ind w:left="25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ОВЗ</w:t>
      </w:r>
    </w:p>
    <w:p w14:paraId="53BF7A58" w14:textId="77777777" w:rsidR="00F652B8" w:rsidRDefault="002D1E01">
      <w:pPr>
        <w:pStyle w:val="a3"/>
        <w:spacing w:line="322" w:lineRule="exact"/>
      </w:pPr>
      <w:r>
        <w:t>14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«5»</w:t>
      </w:r>
    </w:p>
    <w:p w14:paraId="73C56CD1" w14:textId="77777777" w:rsidR="00F652B8" w:rsidRDefault="002D1E01">
      <w:pPr>
        <w:pStyle w:val="a3"/>
        <w:spacing w:line="322" w:lineRule="exact"/>
      </w:pPr>
      <w:r>
        <w:t>11-13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«4»</w:t>
      </w:r>
    </w:p>
    <w:p w14:paraId="77EC7F84" w14:textId="77777777" w:rsidR="00F652B8" w:rsidRDefault="002D1E01">
      <w:pPr>
        <w:pStyle w:val="a3"/>
        <w:spacing w:line="322" w:lineRule="exact"/>
      </w:pPr>
      <w:r>
        <w:t>8-10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«3»</w:t>
      </w:r>
    </w:p>
    <w:p w14:paraId="46E4D2E1" w14:textId="77777777" w:rsidR="00F652B8" w:rsidRDefault="002D1E01">
      <w:pPr>
        <w:pStyle w:val="a3"/>
      </w:pPr>
      <w:r>
        <w:t>Ниже 9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«2»</w:t>
      </w:r>
    </w:p>
    <w:p w14:paraId="537AD92E" w14:textId="77777777" w:rsidR="00F652B8" w:rsidRDefault="00F652B8"/>
    <w:sectPr w:rsidR="00F652B8" w:rsidSect="00F652B8">
      <w:pgSz w:w="11910" w:h="16840"/>
      <w:pgMar w:top="760" w:right="7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56ABC" w14:textId="77777777" w:rsidR="00F321F4" w:rsidRDefault="00F321F4">
      <w:r>
        <w:separator/>
      </w:r>
    </w:p>
  </w:endnote>
  <w:endnote w:type="continuationSeparator" w:id="0">
    <w:p w14:paraId="0EB2778B" w14:textId="77777777" w:rsidR="00F321F4" w:rsidRDefault="00F3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50F3E" w14:textId="77777777" w:rsidR="00F321F4" w:rsidRDefault="00F321F4">
      <w:r>
        <w:separator/>
      </w:r>
    </w:p>
  </w:footnote>
  <w:footnote w:type="continuationSeparator" w:id="0">
    <w:p w14:paraId="2225B96E" w14:textId="77777777" w:rsidR="00F321F4" w:rsidRDefault="00F32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39341B"/>
    <w:multiLevelType w:val="multilevel"/>
    <w:tmpl w:val="9239341B"/>
    <w:lvl w:ilvl="0">
      <w:start w:val="6"/>
      <w:numFmt w:val="decimal"/>
      <w:lvlText w:val="%1."/>
      <w:lvlJc w:val="left"/>
      <w:pPr>
        <w:ind w:left="25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9288B902"/>
    <w:multiLevelType w:val="multilevel"/>
    <w:tmpl w:val="9288B902"/>
    <w:lvl w:ilvl="0">
      <w:start w:val="13"/>
      <w:numFmt w:val="decimal"/>
      <w:lvlText w:val="%1."/>
      <w:lvlJc w:val="left"/>
      <w:pPr>
        <w:ind w:left="607" w:hanging="3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5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60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2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4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9C8AC8EF"/>
    <w:multiLevelType w:val="multilevel"/>
    <w:tmpl w:val="9C8AC8EF"/>
    <w:lvl w:ilvl="0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B0F1ACD9"/>
    <w:multiLevelType w:val="multilevel"/>
    <w:tmpl w:val="B0F1ACD9"/>
    <w:lvl w:ilvl="0">
      <w:start w:val="9"/>
      <w:numFmt w:val="decimal"/>
      <w:lvlText w:val="%1."/>
      <w:lvlJc w:val="left"/>
      <w:pPr>
        <w:ind w:left="4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5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32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5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BE923771"/>
    <w:multiLevelType w:val="multilevel"/>
    <w:tmpl w:val="BE923771"/>
    <w:lvl w:ilvl="0">
      <w:start w:val="1"/>
      <w:numFmt w:val="decimal"/>
      <w:lvlText w:val="%1."/>
      <w:lvlJc w:val="left"/>
      <w:pPr>
        <w:ind w:left="4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53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C8879AEF"/>
    <w:multiLevelType w:val="multilevel"/>
    <w:tmpl w:val="C8879AEF"/>
    <w:lvl w:ilvl="0">
      <w:start w:val="1"/>
      <w:numFmt w:val="decimal"/>
      <w:lvlText w:val="%1)"/>
      <w:lvlJc w:val="left"/>
      <w:pPr>
        <w:ind w:left="5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32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5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5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32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5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D7F9FE59"/>
    <w:multiLevelType w:val="multilevel"/>
    <w:tmpl w:val="D7F9FE59"/>
    <w:lvl w:ilvl="0">
      <w:start w:val="9"/>
      <w:numFmt w:val="decimal"/>
      <w:lvlText w:val="%1"/>
      <w:lvlJc w:val="left"/>
      <w:pPr>
        <w:ind w:left="46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42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5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DCBA6B53"/>
    <w:multiLevelType w:val="multilevel"/>
    <w:tmpl w:val="DCBA6B53"/>
    <w:lvl w:ilvl="0">
      <w:start w:val="1"/>
      <w:numFmt w:val="decimal"/>
      <w:lvlText w:val="%1)"/>
      <w:lvlJc w:val="left"/>
      <w:pPr>
        <w:ind w:left="55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32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5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F4B5D9F5"/>
    <w:multiLevelType w:val="multilevel"/>
    <w:tmpl w:val="F4B5D9F5"/>
    <w:lvl w:ilvl="0">
      <w:numFmt w:val="bullet"/>
      <w:lvlText w:val="—"/>
      <w:lvlJc w:val="left"/>
      <w:pPr>
        <w:ind w:left="25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62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22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6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0248C179"/>
    <w:multiLevelType w:val="multilevel"/>
    <w:tmpl w:val="0248C179"/>
    <w:lvl w:ilvl="0">
      <w:start w:val="2"/>
      <w:numFmt w:val="decimal"/>
      <w:lvlText w:val="%1."/>
      <w:lvlJc w:val="left"/>
      <w:pPr>
        <w:ind w:left="4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253" w:hanging="21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0C52641C"/>
    <w:multiLevelType w:val="hybridMultilevel"/>
    <w:tmpl w:val="5B1EF8F8"/>
    <w:lvl w:ilvl="0" w:tplc="24787950">
      <w:start w:val="7"/>
      <w:numFmt w:val="decimal"/>
      <w:lvlText w:val="%1"/>
      <w:lvlJc w:val="left"/>
      <w:pPr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6" w15:restartNumberingAfterBreak="0">
    <w:nsid w:val="0E640482"/>
    <w:multiLevelType w:val="multilevel"/>
    <w:tmpl w:val="0E640482"/>
    <w:lvl w:ilvl="0">
      <w:start w:val="2"/>
      <w:numFmt w:val="decimal"/>
      <w:lvlText w:val="(%1)"/>
      <w:lvlJc w:val="left"/>
      <w:pPr>
        <w:ind w:left="651" w:hanging="39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22" w:hanging="3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85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0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399"/>
      </w:pPr>
      <w:rPr>
        <w:rFonts w:hint="default"/>
        <w:lang w:val="ru-RU" w:eastAsia="en-US" w:bidi="ar-SA"/>
      </w:rPr>
    </w:lvl>
  </w:abstractNum>
  <w:abstractNum w:abstractNumId="17" w15:restartNumberingAfterBreak="0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5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6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253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6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39A0D9AC"/>
    <w:multiLevelType w:val="multilevel"/>
    <w:tmpl w:val="39A0D9AC"/>
    <w:lvl w:ilvl="0">
      <w:start w:val="1"/>
      <w:numFmt w:val="decimal"/>
      <w:lvlText w:val="%1."/>
      <w:lvlJc w:val="left"/>
      <w:pPr>
        <w:ind w:left="95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C1BAE26"/>
    <w:multiLevelType w:val="multilevel"/>
    <w:tmpl w:val="4C1BAE26"/>
    <w:lvl w:ilvl="0">
      <w:numFmt w:val="bullet"/>
      <w:lvlText w:val="—"/>
      <w:lvlJc w:val="left"/>
      <w:pPr>
        <w:ind w:left="25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62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53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9ADCABA"/>
    <w:multiLevelType w:val="multilevel"/>
    <w:tmpl w:val="59ADCABA"/>
    <w:lvl w:ilvl="0">
      <w:start w:val="10"/>
      <w:numFmt w:val="decimal"/>
      <w:lvlText w:val="%1."/>
      <w:lvlJc w:val="left"/>
      <w:pPr>
        <w:ind w:left="25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62" w:hanging="4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42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60382F6E"/>
    <w:multiLevelType w:val="multilevel"/>
    <w:tmpl w:val="60382F6E"/>
    <w:lvl w:ilvl="0">
      <w:start w:val="1"/>
      <w:numFmt w:val="decimal"/>
      <w:lvlText w:val="%1."/>
      <w:lvlJc w:val="left"/>
      <w:pPr>
        <w:ind w:left="4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0794328"/>
    <w:multiLevelType w:val="multilevel"/>
    <w:tmpl w:val="0053208E"/>
    <w:lvl w:ilvl="0">
      <w:start w:val="1"/>
      <w:numFmt w:val="decimal"/>
      <w:lvlText w:val="%1."/>
      <w:lvlJc w:val="left"/>
      <w:pPr>
        <w:ind w:left="22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6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4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5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3"/>
      </w:pPr>
      <w:rPr>
        <w:rFonts w:hint="default"/>
        <w:lang w:val="ru-RU" w:eastAsia="en-US" w:bidi="ar-SA"/>
      </w:rPr>
    </w:lvl>
  </w:abstractNum>
  <w:abstractNum w:abstractNumId="28" w15:restartNumberingAfterBreak="0">
    <w:nsid w:val="72FC7AA4"/>
    <w:multiLevelType w:val="multilevel"/>
    <w:tmpl w:val="0053208E"/>
    <w:lvl w:ilvl="0">
      <w:start w:val="1"/>
      <w:numFmt w:val="decimal"/>
      <w:lvlText w:val="%1."/>
      <w:lvlJc w:val="left"/>
      <w:pPr>
        <w:ind w:left="22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6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74C89F98"/>
    <w:multiLevelType w:val="singleLevel"/>
    <w:tmpl w:val="74C89F98"/>
    <w:lvl w:ilvl="0">
      <w:start w:val="7"/>
      <w:numFmt w:val="decimal"/>
      <w:suff w:val="space"/>
      <w:lvlText w:val="%1)"/>
      <w:lvlJc w:val="left"/>
    </w:lvl>
  </w:abstractNum>
  <w:abstractNum w:abstractNumId="30" w15:restartNumberingAfterBreak="0">
    <w:nsid w:val="77ECEA79"/>
    <w:multiLevelType w:val="multilevel"/>
    <w:tmpl w:val="77ECEA79"/>
    <w:lvl w:ilvl="0">
      <w:start w:val="17"/>
      <w:numFmt w:val="decimal"/>
      <w:lvlText w:val="%1."/>
      <w:lvlJc w:val="left"/>
      <w:pPr>
        <w:ind w:left="606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23"/>
  </w:num>
  <w:num w:numId="4">
    <w:abstractNumId w:val="6"/>
  </w:num>
  <w:num w:numId="5">
    <w:abstractNumId w:val="4"/>
  </w:num>
  <w:num w:numId="6">
    <w:abstractNumId w:val="14"/>
  </w:num>
  <w:num w:numId="7">
    <w:abstractNumId w:val="18"/>
  </w:num>
  <w:num w:numId="8">
    <w:abstractNumId w:val="27"/>
  </w:num>
  <w:num w:numId="9">
    <w:abstractNumId w:val="13"/>
  </w:num>
  <w:num w:numId="10">
    <w:abstractNumId w:val="0"/>
  </w:num>
  <w:num w:numId="11">
    <w:abstractNumId w:val="19"/>
  </w:num>
  <w:num w:numId="12">
    <w:abstractNumId w:val="24"/>
  </w:num>
  <w:num w:numId="13">
    <w:abstractNumId w:val="7"/>
  </w:num>
  <w:num w:numId="14">
    <w:abstractNumId w:val="22"/>
  </w:num>
  <w:num w:numId="15">
    <w:abstractNumId w:val="11"/>
  </w:num>
  <w:num w:numId="16">
    <w:abstractNumId w:val="17"/>
  </w:num>
  <w:num w:numId="17">
    <w:abstractNumId w:val="10"/>
  </w:num>
  <w:num w:numId="18">
    <w:abstractNumId w:val="9"/>
  </w:num>
  <w:num w:numId="19">
    <w:abstractNumId w:val="2"/>
  </w:num>
  <w:num w:numId="20">
    <w:abstractNumId w:val="21"/>
  </w:num>
  <w:num w:numId="21">
    <w:abstractNumId w:val="25"/>
  </w:num>
  <w:num w:numId="22">
    <w:abstractNumId w:val="16"/>
  </w:num>
  <w:num w:numId="23">
    <w:abstractNumId w:val="29"/>
  </w:num>
  <w:num w:numId="24">
    <w:abstractNumId w:val="3"/>
  </w:num>
  <w:num w:numId="25">
    <w:abstractNumId w:val="30"/>
  </w:num>
  <w:num w:numId="26">
    <w:abstractNumId w:val="5"/>
  </w:num>
  <w:num w:numId="27">
    <w:abstractNumId w:val="1"/>
  </w:num>
  <w:num w:numId="28">
    <w:abstractNumId w:val="20"/>
  </w:num>
  <w:num w:numId="29">
    <w:abstractNumId w:val="26"/>
  </w:num>
  <w:num w:numId="30">
    <w:abstractNumId w:val="1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B8"/>
    <w:rsid w:val="0014238E"/>
    <w:rsid w:val="0015446B"/>
    <w:rsid w:val="001677A9"/>
    <w:rsid w:val="001942DB"/>
    <w:rsid w:val="00242631"/>
    <w:rsid w:val="002D1E01"/>
    <w:rsid w:val="003B1916"/>
    <w:rsid w:val="003D7690"/>
    <w:rsid w:val="004D070E"/>
    <w:rsid w:val="006E4449"/>
    <w:rsid w:val="007B6F57"/>
    <w:rsid w:val="007E40E9"/>
    <w:rsid w:val="00982A82"/>
    <w:rsid w:val="009C503C"/>
    <w:rsid w:val="00A27ADB"/>
    <w:rsid w:val="00BC136C"/>
    <w:rsid w:val="00C52DD0"/>
    <w:rsid w:val="00CA1221"/>
    <w:rsid w:val="00D6660F"/>
    <w:rsid w:val="00F321F4"/>
    <w:rsid w:val="00F652B8"/>
    <w:rsid w:val="7575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3D1A6"/>
  <w15:docId w15:val="{947A494D-FAAA-4C8F-B6D5-0E182460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F652B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652B8"/>
    <w:pPr>
      <w:ind w:left="25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652B8"/>
    <w:pPr>
      <w:ind w:left="253" w:hanging="361"/>
    </w:pPr>
  </w:style>
  <w:style w:type="paragraph" w:customStyle="1" w:styleId="TableParagraph">
    <w:name w:val="Table Paragraph"/>
    <w:basedOn w:val="a"/>
    <w:uiPriority w:val="1"/>
    <w:qFormat/>
    <w:rsid w:val="00F652B8"/>
    <w:pPr>
      <w:spacing w:line="256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4540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tatal</dc:creator>
  <cp:lastModifiedBy>HP</cp:lastModifiedBy>
  <cp:revision>2</cp:revision>
  <cp:lastPrinted>2024-12-04T06:58:00Z</cp:lastPrinted>
  <dcterms:created xsi:type="dcterms:W3CDTF">2025-11-12T07:51:00Z</dcterms:created>
  <dcterms:modified xsi:type="dcterms:W3CDTF">2025-11-12T07:51:00Z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273759460E1A4E2BA4A513E67B8EF30E_13</vt:lpwstr>
  </property>
</Properties>
</file>