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12347718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«Алексеевская СОШ№2»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1695238)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«Информатика» (базовый уровень)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 </w:t>
      </w:r>
      <w:r>
        <w:rPr>
          <w:rFonts w:ascii="Calibri" w:hAnsi="Calibri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‌ 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12347718" w:id="1"/>
    <w:p>
      <w:pPr>
        <w:sectPr>
          <w:pgSz w:w="11906" w:h="16383" w:orient="portrait"/>
        </w:sectPr>
      </w:pPr>
    </w:p>
    <w:bookmarkEnd w:id="1"/>
    <w:bookmarkEnd w:id="0"/>
    <w:bookmarkStart w:name="block-12347724" w:id="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Информатика на уровне среднего общего образования отражает: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междисциплинарный характер информатики и информационной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содержании учебного предмета «Информатика» выделяются четыре тематических раздела.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основ логического и алгоритмического мышления;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6d191c0f-7a0e-48a8-b80d-063d85de251e" w:id="3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3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bookmarkStart w:name="block-12347724" w:id="4"/>
    <w:p>
      <w:pPr>
        <w:sectPr>
          <w:pgSz w:w="11906" w:h="16383" w:orient="portrait"/>
        </w:sectPr>
      </w:pPr>
    </w:p>
    <w:bookmarkEnd w:id="4"/>
    <w:bookmarkEnd w:id="2"/>
    <w:bookmarkStart w:name="block-12347720" w:id="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P-ичной системы счисления в десятичную. Алгоритм перевода конечной P-ичной дроби в десятичную. Алгоритм перевода целого числа из десятичной системы счисления в P-ичную.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Представление целых и вещественных чисел в памяти компьютера.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текстов. Кодировка ASCII. Однобайтные кодировки. Стандарт UNICODE. Кодировка UTF-8. Определение информационного объёма текстовых сообщений.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изображения и звука с использованием интернет-приложений.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построения и ред</w:t>
      </w:r>
      <w:bookmarkStart w:name="_Toc118725584" w:id="6"/>
      <w:bookmarkEnd w:id="6"/>
      <w:r>
        <w:rPr>
          <w:rFonts w:ascii="Times New Roman" w:hAnsi="Times New Roman"/>
          <w:b w:val="false"/>
          <w:i w:val="false"/>
          <w:color w:val="000000"/>
          <w:sz w:val="28"/>
        </w:rPr>
        <w:t>актирования трёхмерных моделей.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графов и деревьев при описании объектов и процессов окружающего мира.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решения задач на компьютере. Язык программирования (Паскаль, Python, Java, C++, C#).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Численное решение уравнений с помощью подбора параметра.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Многотабличные базы данных. Типы связей между таблицами. Запросы к многотабличным базам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bookmarkStart w:name="block-12347720" w:id="7"/>
    <w:p>
      <w:pPr>
        <w:sectPr>
          <w:pgSz w:w="11906" w:h="16383" w:orient="portrait"/>
        </w:sectPr>
      </w:pPr>
    </w:p>
    <w:bookmarkEnd w:id="7"/>
    <w:bookmarkEnd w:id="5"/>
    <w:bookmarkStart w:name="block-12347723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ИНФОРМАТИКЕ НА УРОВНЕ СРЕДНЕГО ОБЩЕГО ОБРАЗОВАНИЯ (БАЗОВЫЙ УРОВЕНЬ)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гражданского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патриотического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 нравственного сознания, этического поведения;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эстетическое отношение к миру, включая эстетику научного и технического творчества;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физического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или основания для сравнения, классификации и обобщения;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цели деятельности, задавать параметры и критерии их достижения;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закономерности и противоречия в рассматриваемых явлениях;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креативное мышление при решении жизненных проблем.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базовые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научного типа мышления, владение научной терминологией, ключевыми понятиями и методами;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новым ситуациям, оценивать приобретённый опыт;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переносить знания в познавательную и практическую области жизнедеятельности;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интегрировать знания из разных предметных областей;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общение: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коммуникации во всех сферах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способами общения и взаимодействия, аргументированно вести диалог;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развёрнуто и логично излагать свою точку зрения.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совместная деятельность: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 действий, распределять роли с учётом мнений участников, обсуждать результаты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новым ситуациям;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расширять рамки учебного предмета на основе личных предпочтений;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приобретённый опыт;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риски и своевременно принимать решения по их снижению;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мотивы и аргументы других при анализе результатов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принятия себя и других: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себя, понимая свои недостатки и достоинства;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мотивы и аргументы других при анализе результатов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право и право других на ошибку;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способность понимать мир с позиции другого человека.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10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обучающимися будут достигнуты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характеризовать большие данные, приводить примеры источников их получения и направления использования;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обучающимися будут достигнуты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C++, C#),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реализовывать на выбранном для изучения языке программирования высокого уровня (Паскаль, Python, Java, C++, C#)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bookmarkStart w:name="block-12347723" w:id="9"/>
    <w:p>
      <w:pPr>
        <w:sectPr>
          <w:pgSz w:w="11906" w:h="16383" w:orient="portrait"/>
        </w:sectPr>
      </w:pPr>
    </w:p>
    <w:bookmarkEnd w:id="9"/>
    <w:bookmarkEnd w:id="8"/>
    <w:bookmarkStart w:name="block-12347721" w:id="1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3"/>
        <w:gridCol w:w="2640"/>
        <w:gridCol w:w="1408"/>
        <w:gridCol w:w="2442"/>
        <w:gridCol w:w="2566"/>
        <w:gridCol w:w="3815"/>
      </w:tblGrid>
      <w:tr>
        <w:trPr>
          <w:trHeight w:val="300" w:hRule="atLeast"/>
          <w:trHeight w:val="144" w:hRule="atLeast"/>
        </w:trPr>
        <w:tc>
          <w:tcPr>
            <w:tcW w:w="50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2347721" w:id="11"/>
    <w:p>
      <w:pPr>
        <w:sectPr>
          <w:pgSz w:w="16383" w:h="11906" w:orient="landscape"/>
        </w:sectPr>
      </w:pPr>
    </w:p>
    <w:bookmarkEnd w:id="11"/>
    <w:bookmarkEnd w:id="10"/>
    <w:bookmarkStart w:name="block-12347719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с файлами и папками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 перевода чисел из P-ичной системы счисления в десятичную и обратно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9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и преобразование аудиовизуальных объектов. Компьютерные презентации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1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24"/>
        <w:gridCol w:w="3040"/>
        <w:gridCol w:w="1161"/>
        <w:gridCol w:w="2153"/>
        <w:gridCol w:w="2297"/>
        <w:gridCol w:w="1625"/>
        <w:gridCol w:w="2794"/>
      </w:tblGrid>
      <w:tr>
        <w:trPr>
          <w:trHeight w:val="300" w:hRule="atLeast"/>
          <w:trHeight w:val="144" w:hRule="atLeast"/>
        </w:trPr>
        <w:tc>
          <w:tcPr>
            <w:tcW w:w="3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Веб-сайт. Веб-страница. Взаимодействие браузера с веб-сервером. Динамические страницы. Разработка интернет-приложений (сайтов). Сетевое хранение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деятельности в сети Интернет. Сервисы Интернета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электронные сервисы и услуги. Открытые образовательные ресурсы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2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Техногенные и экономические угрозы, связанные с использованием ИКТ. Защита информации и информационная безопасность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программирования. Основные конструкции языка программирования. Типы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Циклы с условием. Циклы по переменной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данных с помощью электронных таблиц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готовой компьютерной моделью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Работа с готовой базой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0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2347719" w:id="13"/>
    <w:p>
      <w:pPr>
        <w:sectPr>
          <w:pgSz w:w="16383" w:h="11906" w:orient="landscape"/>
        </w:sectPr>
      </w:pPr>
    </w:p>
    <w:bookmarkEnd w:id="13"/>
    <w:bookmarkEnd w:id="12"/>
    <w:bookmarkStart w:name="block-12347722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1b9c5cdb-18be-47f9-a030-9274be780126" w:id="15"/>
      <w:r>
        <w:rPr>
          <w:rFonts w:ascii="Times New Roman" w:hAnsi="Times New Roman"/>
          <w:b w:val="false"/>
          <w:i w:val="false"/>
          <w:color w:val="000000"/>
          <w:sz w:val="28"/>
        </w:rPr>
        <w:t>• Информатика, 10 класс/ Босова Л.Л., Босова А.Ю., Общество с ограниченной ответственностью «БИНОМ. Лаборатория знаний»; Акционерное общество «Издательство «Просвещение»</w:t>
      </w:r>
      <w:bookmarkEnd w:id="15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12347722" w:id="16"/>
    <w:p>
      <w:pPr>
        <w:sectPr>
          <w:pgSz w:w="11906" w:h="16383" w:orient="portrait"/>
        </w:sectPr>
      </w:pPr>
    </w:p>
    <w:bookmarkEnd w:id="16"/>
    <w:bookmarkEnd w:id="1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