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748" w:rsidRPr="00AE1805" w:rsidRDefault="002C0748">
      <w:pPr>
        <w:spacing w:after="0"/>
        <w:ind w:left="120"/>
        <w:rPr>
          <w:lang w:val="ru-RU"/>
        </w:rPr>
      </w:pPr>
      <w:bookmarkStart w:id="0" w:name="block-7639411"/>
    </w:p>
    <w:p w:rsidR="002C0748" w:rsidRPr="00AE1805" w:rsidRDefault="00296C35">
      <w:pPr>
        <w:rPr>
          <w:lang w:val="ru-RU"/>
        </w:rPr>
        <w:sectPr w:rsidR="002C0748" w:rsidRPr="00AE1805">
          <w:pgSz w:w="11906" w:h="16383"/>
          <w:pgMar w:top="1134" w:right="850" w:bottom="1134" w:left="1701" w:header="720" w:footer="720" w:gutter="0"/>
          <w:cols w:space="720"/>
        </w:sectPr>
      </w:pPr>
      <w:r w:rsidRPr="00296C35">
        <w:rPr>
          <w:noProof/>
          <w:lang w:val="ru-RU" w:eastAsia="ru-RU"/>
        </w:rPr>
        <w:drawing>
          <wp:inline distT="0" distB="0" distL="0" distR="0">
            <wp:extent cx="5940425" cy="7248341"/>
            <wp:effectExtent l="0" t="0" r="0" b="0"/>
            <wp:docPr id="1" name="Рисунок 1" descr="C:\Users\школа\Desktop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4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748" w:rsidRPr="00AE1805" w:rsidRDefault="00AE1805" w:rsidP="00296C35">
      <w:pPr>
        <w:spacing w:after="0" w:line="264" w:lineRule="auto"/>
        <w:ind w:left="120"/>
        <w:jc w:val="center"/>
        <w:rPr>
          <w:lang w:val="ru-RU"/>
        </w:rPr>
      </w:pPr>
      <w:bookmarkStart w:id="1" w:name="block-7639416"/>
      <w:bookmarkStart w:id="2" w:name="_GoBack"/>
      <w:bookmarkEnd w:id="0"/>
      <w:bookmarkEnd w:id="2"/>
      <w:r w:rsidRPr="00AE18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AE1805">
        <w:rPr>
          <w:rFonts w:ascii="Times New Roman" w:hAnsi="Times New Roman"/>
          <w:color w:val="000000"/>
          <w:sz w:val="28"/>
          <w:lang w:val="ru-RU"/>
        </w:rPr>
        <w:t>​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​​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2C0748" w:rsidRPr="00AE1805" w:rsidRDefault="002C0748">
      <w:pPr>
        <w:rPr>
          <w:lang w:val="ru-RU"/>
        </w:rPr>
        <w:sectPr w:rsidR="002C0748" w:rsidRPr="00AE1805">
          <w:pgSz w:w="11906" w:h="16383"/>
          <w:pgMar w:top="1134" w:right="850" w:bottom="1134" w:left="1701" w:header="720" w:footer="720" w:gutter="0"/>
          <w:cols w:space="720"/>
        </w:sectPr>
      </w:pP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  <w:bookmarkStart w:id="3" w:name="block-7639417"/>
      <w:bookmarkEnd w:id="1"/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E180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E1805">
        <w:rPr>
          <w:rFonts w:ascii="Times New Roman" w:hAnsi="Times New Roman"/>
          <w:color w:val="000000"/>
          <w:sz w:val="28"/>
          <w:lang w:val="ru-RU"/>
        </w:rPr>
        <w:t>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E1805">
        <w:rPr>
          <w:rFonts w:ascii="Times New Roman" w:hAnsi="Times New Roman"/>
          <w:color w:val="000000"/>
          <w:sz w:val="28"/>
          <w:lang w:val="ru-RU"/>
        </w:rPr>
        <w:t>;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E1805">
        <w:rPr>
          <w:rFonts w:ascii="Times New Roman" w:hAnsi="Times New Roman"/>
          <w:color w:val="000000"/>
          <w:sz w:val="28"/>
          <w:lang w:val="ru-RU"/>
        </w:rPr>
        <w:t>(-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E180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E1805">
        <w:rPr>
          <w:rFonts w:ascii="Times New Roman" w:hAnsi="Times New Roman"/>
          <w:color w:val="000000"/>
          <w:sz w:val="28"/>
          <w:lang w:val="ru-RU"/>
        </w:rPr>
        <w:t>: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E1805">
        <w:rPr>
          <w:rFonts w:ascii="Times New Roman" w:hAnsi="Times New Roman"/>
          <w:color w:val="000000"/>
          <w:sz w:val="28"/>
          <w:lang w:val="ru-RU"/>
        </w:rPr>
        <w:t>-;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E1805">
        <w:rPr>
          <w:rFonts w:ascii="Times New Roman" w:hAnsi="Times New Roman"/>
          <w:color w:val="000000"/>
          <w:sz w:val="28"/>
          <w:lang w:val="ru-RU"/>
        </w:rPr>
        <w:t>-;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E1805">
        <w:rPr>
          <w:rFonts w:ascii="Times New Roman" w:hAnsi="Times New Roman"/>
          <w:color w:val="000000"/>
          <w:sz w:val="28"/>
          <w:lang w:val="ru-RU"/>
        </w:rPr>
        <w:t>-,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E1805">
        <w:rPr>
          <w:rFonts w:ascii="Times New Roman" w:hAnsi="Times New Roman"/>
          <w:color w:val="000000"/>
          <w:sz w:val="28"/>
          <w:lang w:val="ru-RU"/>
        </w:rPr>
        <w:t>-;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E1805">
        <w:rPr>
          <w:rFonts w:ascii="Times New Roman" w:hAnsi="Times New Roman"/>
          <w:color w:val="000000"/>
          <w:sz w:val="28"/>
          <w:lang w:val="ru-RU"/>
        </w:rPr>
        <w:t>–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E1805">
        <w:rPr>
          <w:rFonts w:ascii="Times New Roman" w:hAnsi="Times New Roman"/>
          <w:color w:val="000000"/>
          <w:sz w:val="28"/>
          <w:lang w:val="ru-RU"/>
        </w:rPr>
        <w:t>–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E180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E1805">
        <w:rPr>
          <w:rFonts w:ascii="Times New Roman" w:hAnsi="Times New Roman"/>
          <w:color w:val="000000"/>
          <w:sz w:val="28"/>
          <w:lang w:val="ru-RU"/>
        </w:rPr>
        <w:t>-,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E1805">
        <w:rPr>
          <w:rFonts w:ascii="Times New Roman" w:hAnsi="Times New Roman"/>
          <w:color w:val="000000"/>
          <w:sz w:val="28"/>
          <w:lang w:val="ru-RU"/>
        </w:rPr>
        <w:t>-,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E1805">
        <w:rPr>
          <w:rFonts w:ascii="Times New Roman" w:hAnsi="Times New Roman"/>
          <w:color w:val="000000"/>
          <w:sz w:val="28"/>
          <w:lang w:val="ru-RU"/>
        </w:rPr>
        <w:t>-,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E1805">
        <w:rPr>
          <w:rFonts w:ascii="Times New Roman" w:hAnsi="Times New Roman"/>
          <w:color w:val="000000"/>
          <w:sz w:val="28"/>
          <w:lang w:val="ru-RU"/>
        </w:rPr>
        <w:t>-,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E1805">
        <w:rPr>
          <w:rFonts w:ascii="Times New Roman" w:hAnsi="Times New Roman"/>
          <w:color w:val="000000"/>
          <w:sz w:val="28"/>
          <w:lang w:val="ru-RU"/>
        </w:rPr>
        <w:t>-,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E1805">
        <w:rPr>
          <w:rFonts w:ascii="Times New Roman" w:hAnsi="Times New Roman"/>
          <w:color w:val="000000"/>
          <w:sz w:val="28"/>
          <w:lang w:val="ru-RU"/>
        </w:rPr>
        <w:t>-,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E1805">
        <w:rPr>
          <w:rFonts w:ascii="Times New Roman" w:hAnsi="Times New Roman"/>
          <w:color w:val="000000"/>
          <w:sz w:val="28"/>
          <w:lang w:val="ru-RU"/>
        </w:rPr>
        <w:t>-,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E1805">
        <w:rPr>
          <w:rFonts w:ascii="Times New Roman" w:hAnsi="Times New Roman"/>
          <w:color w:val="000000"/>
          <w:sz w:val="28"/>
          <w:lang w:val="ru-RU"/>
        </w:rPr>
        <w:t>-.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E1805">
        <w:rPr>
          <w:rFonts w:ascii="Times New Roman" w:hAnsi="Times New Roman"/>
          <w:color w:val="000000"/>
          <w:sz w:val="28"/>
          <w:lang w:val="ru-RU"/>
        </w:rPr>
        <w:t>- –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E1805">
        <w:rPr>
          <w:rFonts w:ascii="Times New Roman" w:hAnsi="Times New Roman"/>
          <w:color w:val="000000"/>
          <w:sz w:val="28"/>
          <w:lang w:val="ru-RU"/>
        </w:rPr>
        <w:t>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E1805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E1805">
        <w:rPr>
          <w:rFonts w:ascii="Times New Roman" w:hAnsi="Times New Roman"/>
          <w:color w:val="000000"/>
          <w:sz w:val="28"/>
          <w:lang w:val="ru-RU"/>
        </w:rPr>
        <w:t>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E1805">
        <w:rPr>
          <w:rFonts w:ascii="Times New Roman" w:hAnsi="Times New Roman"/>
          <w:color w:val="000000"/>
          <w:sz w:val="28"/>
          <w:lang w:val="ru-RU"/>
        </w:rPr>
        <w:t>- 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E1805">
        <w:rPr>
          <w:rFonts w:ascii="Times New Roman" w:hAnsi="Times New Roman"/>
          <w:color w:val="000000"/>
          <w:sz w:val="28"/>
          <w:lang w:val="ru-RU"/>
        </w:rPr>
        <w:t>-.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E180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E1805">
        <w:rPr>
          <w:rFonts w:ascii="Times New Roman" w:hAnsi="Times New Roman"/>
          <w:color w:val="000000"/>
          <w:sz w:val="28"/>
          <w:lang w:val="ru-RU"/>
        </w:rPr>
        <w:t>- и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E180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E180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E180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E1805">
        <w:rPr>
          <w:rFonts w:ascii="Times New Roman" w:hAnsi="Times New Roman"/>
          <w:color w:val="000000"/>
          <w:sz w:val="28"/>
          <w:lang w:val="ru-RU"/>
        </w:rPr>
        <w:t>(-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E180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E1805">
        <w:rPr>
          <w:rFonts w:ascii="Times New Roman" w:hAnsi="Times New Roman"/>
          <w:color w:val="000000"/>
          <w:sz w:val="28"/>
          <w:lang w:val="ru-RU"/>
        </w:rPr>
        <w:t>,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E1805">
        <w:rPr>
          <w:rFonts w:ascii="Times New Roman" w:hAnsi="Times New Roman"/>
          <w:color w:val="000000"/>
          <w:sz w:val="28"/>
          <w:lang w:val="ru-RU"/>
        </w:rPr>
        <w:t>,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E1805">
        <w:rPr>
          <w:rFonts w:ascii="Times New Roman" w:hAnsi="Times New Roman"/>
          <w:color w:val="000000"/>
          <w:sz w:val="28"/>
          <w:lang w:val="ru-RU"/>
        </w:rPr>
        <w:t>,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E1805">
        <w:rPr>
          <w:rFonts w:ascii="Times New Roman" w:hAnsi="Times New Roman"/>
          <w:color w:val="000000"/>
          <w:sz w:val="28"/>
          <w:lang w:val="ru-RU"/>
        </w:rPr>
        <w:t>,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E1805">
        <w:rPr>
          <w:rFonts w:ascii="Times New Roman" w:hAnsi="Times New Roman"/>
          <w:color w:val="000000"/>
          <w:sz w:val="28"/>
          <w:lang w:val="ru-RU"/>
        </w:rPr>
        <w:t>,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E1805">
        <w:rPr>
          <w:rFonts w:ascii="Times New Roman" w:hAnsi="Times New Roman"/>
          <w:color w:val="000000"/>
          <w:sz w:val="28"/>
          <w:lang w:val="ru-RU"/>
        </w:rPr>
        <w:t>,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E1805">
        <w:rPr>
          <w:rFonts w:ascii="Times New Roman" w:hAnsi="Times New Roman"/>
          <w:color w:val="000000"/>
          <w:sz w:val="28"/>
          <w:lang w:val="ru-RU"/>
        </w:rPr>
        <w:t>,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C0748" w:rsidRPr="00AE1805" w:rsidRDefault="002C0748">
      <w:pPr>
        <w:spacing w:after="0"/>
        <w:ind w:left="120"/>
        <w:rPr>
          <w:lang w:val="ru-RU"/>
        </w:rPr>
      </w:pPr>
    </w:p>
    <w:p w:rsidR="002C0748" w:rsidRPr="00AE1805" w:rsidRDefault="00AE1805">
      <w:pPr>
        <w:spacing w:after="0"/>
        <w:ind w:left="120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C0748" w:rsidRPr="00AE1805" w:rsidRDefault="002C0748">
      <w:pPr>
        <w:spacing w:after="0"/>
        <w:ind w:left="120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E180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E1805">
        <w:rPr>
          <w:rFonts w:ascii="Times New Roman" w:hAnsi="Times New Roman"/>
          <w:color w:val="000000"/>
          <w:sz w:val="28"/>
          <w:lang w:val="ru-RU"/>
        </w:rPr>
        <w:t>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C0748" w:rsidRPr="00AE1805" w:rsidRDefault="00AE1805">
      <w:pPr>
        <w:spacing w:after="0"/>
        <w:ind w:left="120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C0748" w:rsidRPr="00AE1805" w:rsidRDefault="002C0748">
      <w:pPr>
        <w:spacing w:after="0"/>
        <w:ind w:left="120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E180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​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2C0748">
      <w:pPr>
        <w:rPr>
          <w:lang w:val="ru-RU"/>
        </w:rPr>
        <w:sectPr w:rsidR="002C0748" w:rsidRPr="00AE1805">
          <w:pgSz w:w="11906" w:h="16383"/>
          <w:pgMar w:top="1134" w:right="850" w:bottom="1134" w:left="1701" w:header="720" w:footer="720" w:gutter="0"/>
          <w:cols w:space="720"/>
        </w:sectPr>
      </w:pP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  <w:bookmarkStart w:id="4" w:name="block-7639412"/>
      <w:bookmarkEnd w:id="3"/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​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/>
        <w:ind w:left="120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0748" w:rsidRPr="00AE1805" w:rsidRDefault="002C0748">
      <w:pPr>
        <w:spacing w:after="0"/>
        <w:ind w:left="120"/>
        <w:rPr>
          <w:lang w:val="ru-RU"/>
        </w:rPr>
      </w:pP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E180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E1805">
        <w:rPr>
          <w:rFonts w:ascii="Times New Roman" w:hAnsi="Times New Roman"/>
          <w:color w:val="000000"/>
          <w:sz w:val="28"/>
          <w:lang w:val="ru-RU"/>
        </w:rPr>
        <w:t>: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/>
        <w:ind w:left="120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0748" w:rsidRPr="00AE1805" w:rsidRDefault="002C0748">
      <w:pPr>
        <w:spacing w:after="0"/>
        <w:ind w:left="120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E1805">
        <w:rPr>
          <w:rFonts w:ascii="Times New Roman" w:hAnsi="Times New Roman"/>
          <w:color w:val="000000"/>
          <w:sz w:val="28"/>
          <w:lang w:val="ru-RU"/>
        </w:rPr>
        <w:t>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E1805">
        <w:rPr>
          <w:rFonts w:ascii="Times New Roman" w:hAnsi="Times New Roman"/>
          <w:color w:val="000000"/>
          <w:sz w:val="28"/>
          <w:lang w:val="ru-RU"/>
        </w:rPr>
        <w:t>//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E1805">
        <w:rPr>
          <w:rFonts w:ascii="Times New Roman" w:hAnsi="Times New Roman"/>
          <w:color w:val="000000"/>
          <w:sz w:val="28"/>
          <w:lang w:val="ru-RU"/>
        </w:rPr>
        <w:t>–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E1805">
        <w:rPr>
          <w:rFonts w:ascii="Times New Roman" w:hAnsi="Times New Roman"/>
          <w:color w:val="000000"/>
          <w:sz w:val="28"/>
          <w:lang w:val="ru-RU"/>
        </w:rPr>
        <w:t>–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E1805">
        <w:rPr>
          <w:rFonts w:ascii="Times New Roman" w:hAnsi="Times New Roman"/>
          <w:color w:val="000000"/>
          <w:sz w:val="28"/>
          <w:lang w:val="ru-RU"/>
        </w:rPr>
        <w:t>–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E1805">
        <w:rPr>
          <w:rFonts w:ascii="Times New Roman" w:hAnsi="Times New Roman"/>
          <w:color w:val="000000"/>
          <w:sz w:val="28"/>
          <w:lang w:val="ru-RU"/>
        </w:rPr>
        <w:t>–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E1805">
        <w:rPr>
          <w:rFonts w:ascii="Times New Roman" w:hAnsi="Times New Roman"/>
          <w:color w:val="000000"/>
          <w:sz w:val="28"/>
          <w:lang w:val="ru-RU"/>
        </w:rPr>
        <w:t>–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E1805">
        <w:rPr>
          <w:rFonts w:ascii="Times New Roman" w:hAnsi="Times New Roman"/>
          <w:color w:val="000000"/>
          <w:sz w:val="28"/>
          <w:lang w:val="ru-RU"/>
        </w:rPr>
        <w:t>–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E1805">
        <w:rPr>
          <w:rFonts w:ascii="Times New Roman" w:hAnsi="Times New Roman"/>
          <w:color w:val="000000"/>
          <w:sz w:val="28"/>
          <w:lang w:val="ru-RU"/>
        </w:rPr>
        <w:t>–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E1805">
        <w:rPr>
          <w:rFonts w:ascii="Times New Roman" w:hAnsi="Times New Roman"/>
          <w:color w:val="000000"/>
          <w:sz w:val="28"/>
          <w:lang w:val="ru-RU"/>
        </w:rPr>
        <w:t>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E1805">
        <w:rPr>
          <w:rFonts w:ascii="Times New Roman" w:hAnsi="Times New Roman"/>
          <w:color w:val="000000"/>
          <w:sz w:val="28"/>
          <w:lang w:val="ru-RU"/>
        </w:rPr>
        <w:t>–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E180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C0748" w:rsidRPr="00AE1805" w:rsidRDefault="00AE1805">
      <w:pPr>
        <w:spacing w:after="0"/>
        <w:ind w:left="120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0748" w:rsidRPr="00AE1805" w:rsidRDefault="002C0748">
      <w:pPr>
        <w:spacing w:after="0"/>
        <w:ind w:left="120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E180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AE180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AE1805">
        <w:rPr>
          <w:rFonts w:ascii="Times New Roman" w:hAnsi="Times New Roman"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E180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E180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C0748" w:rsidRPr="00AE1805" w:rsidRDefault="00AE1805">
      <w:pPr>
        <w:spacing w:after="0"/>
        <w:ind w:left="120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E180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E18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AE1805">
        <w:rPr>
          <w:rFonts w:ascii="Times New Roman" w:hAnsi="Times New Roman"/>
          <w:color w:val="000000"/>
          <w:sz w:val="28"/>
          <w:lang w:val="ru-RU"/>
        </w:rPr>
        <w:t>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E180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C0748" w:rsidRPr="00AE1805" w:rsidRDefault="002C0748">
      <w:pPr>
        <w:spacing w:after="0"/>
        <w:ind w:left="120"/>
        <w:rPr>
          <w:lang w:val="ru-RU"/>
        </w:rPr>
      </w:pPr>
    </w:p>
    <w:p w:rsidR="002C0748" w:rsidRPr="00AE1805" w:rsidRDefault="00AE1805">
      <w:pPr>
        <w:spacing w:after="0"/>
        <w:ind w:left="120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C0748" w:rsidRPr="00AE1805" w:rsidRDefault="002C0748">
      <w:pPr>
        <w:spacing w:after="0"/>
        <w:ind w:left="120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E180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C0748" w:rsidRPr="00AE1805" w:rsidRDefault="002C0748">
      <w:pPr>
        <w:spacing w:after="0" w:line="264" w:lineRule="auto"/>
        <w:ind w:left="120"/>
        <w:jc w:val="both"/>
        <w:rPr>
          <w:lang w:val="ru-RU"/>
        </w:rPr>
      </w:pPr>
    </w:p>
    <w:p w:rsidR="002C0748" w:rsidRPr="00AE1805" w:rsidRDefault="00AE1805">
      <w:pPr>
        <w:spacing w:after="0" w:line="264" w:lineRule="auto"/>
        <w:ind w:left="120"/>
        <w:jc w:val="both"/>
        <w:rPr>
          <w:lang w:val="ru-RU"/>
        </w:rPr>
      </w:pPr>
      <w:r w:rsidRPr="00AE180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C0748" w:rsidRPr="00AE1805" w:rsidRDefault="00AE1805">
      <w:pPr>
        <w:spacing w:after="0" w:line="264" w:lineRule="auto"/>
        <w:ind w:firstLine="600"/>
        <w:jc w:val="both"/>
        <w:rPr>
          <w:lang w:val="ru-RU"/>
        </w:rPr>
      </w:pPr>
      <w:r w:rsidRPr="00AE1805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C0748" w:rsidRDefault="00AE180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C0748" w:rsidRDefault="002C0748">
      <w:pPr>
        <w:sectPr w:rsidR="002C0748">
          <w:pgSz w:w="11906" w:h="16383"/>
          <w:pgMar w:top="1134" w:right="850" w:bottom="1134" w:left="1701" w:header="720" w:footer="720" w:gutter="0"/>
          <w:cols w:space="720"/>
        </w:sectPr>
      </w:pPr>
    </w:p>
    <w:p w:rsidR="002C0748" w:rsidRDefault="00AE1805">
      <w:pPr>
        <w:spacing w:after="0"/>
        <w:ind w:left="120"/>
      </w:pPr>
      <w:bookmarkStart w:id="5" w:name="block-763941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C0748" w:rsidRDefault="00AE18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C074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0748" w:rsidRDefault="002C0748">
            <w:pPr>
              <w:spacing w:after="0"/>
              <w:ind w:left="135"/>
            </w:pPr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</w:tbl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AE18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C074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0748" w:rsidRDefault="002C0748">
            <w:pPr>
              <w:spacing w:after="0"/>
              <w:ind w:left="135"/>
            </w:pPr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</w:tbl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AE18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2C074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0748" w:rsidRDefault="002C0748">
            <w:pPr>
              <w:spacing w:after="0"/>
              <w:ind w:left="135"/>
            </w:pPr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B82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B822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</w:tbl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AE18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C074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0748" w:rsidRDefault="002C0748">
            <w:pPr>
              <w:spacing w:after="0"/>
              <w:ind w:left="135"/>
            </w:pPr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B82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B822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</w:tbl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AE18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2C074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0748" w:rsidRDefault="002C0748">
            <w:pPr>
              <w:spacing w:after="0"/>
              <w:ind w:left="135"/>
            </w:pPr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B82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B822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</w:tbl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AE1805">
      <w:pPr>
        <w:spacing w:after="0"/>
        <w:ind w:left="120"/>
      </w:pPr>
      <w:bookmarkStart w:id="6" w:name="block-763941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C0748" w:rsidRDefault="00AE18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C074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0748" w:rsidRDefault="002C0748">
            <w:pPr>
              <w:spacing w:after="0"/>
              <w:ind w:left="135"/>
            </w:pPr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9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Pr="009E73DE" w:rsidRDefault="009E73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0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0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0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0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1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1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1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2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2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2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2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2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2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2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2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3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3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3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3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3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3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4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4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5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5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5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5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6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6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7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7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8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8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8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9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9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9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9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19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0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0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1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2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2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2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2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3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3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3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4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4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4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5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5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6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6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</w:tbl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AE18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2C0748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0748" w:rsidRDefault="002C0748">
            <w:pPr>
              <w:spacing w:after="0"/>
              <w:ind w:left="135"/>
            </w:pPr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B82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8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8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9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9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9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29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0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0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0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0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0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1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2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2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2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2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2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3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3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4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4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4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4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4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4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4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5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5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5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6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6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6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6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7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7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7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8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8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8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8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39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0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0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0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0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1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1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1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2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2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2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2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3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3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3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4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5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5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5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5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5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6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6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6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6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6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7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</w:tbl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AE18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2C074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0748" w:rsidRDefault="002C0748">
            <w:pPr>
              <w:spacing w:after="0"/>
              <w:ind w:left="135"/>
            </w:pPr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7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7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7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7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8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8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8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8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8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8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49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0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0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0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0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1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1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2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2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2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2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2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3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3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3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3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3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4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4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4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4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5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5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5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6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6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7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8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8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8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8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9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9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59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0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0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0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0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</w:tbl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AE18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2C0748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0748" w:rsidRDefault="002C0748">
            <w:pPr>
              <w:spacing w:after="0"/>
              <w:ind w:left="135"/>
            </w:pPr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Pr="00446796" w:rsidRDefault="004467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Pr="00446796" w:rsidRDefault="004467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Pr="00446796" w:rsidRDefault="004467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Pr="00446796" w:rsidRDefault="004467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1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1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1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1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2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2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2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2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2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3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3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4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4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5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5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6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6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7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7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7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7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7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7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8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8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AE1805" w:rsidRDefault="00AE1805">
            <w:pPr>
              <w:spacing w:after="0"/>
              <w:ind w:left="135"/>
              <w:rPr>
                <w:lang w:val="ru-RU"/>
              </w:rPr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1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AE1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69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0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0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0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0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DE0621" w:rsidRDefault="00AE1805">
            <w:pPr>
              <w:spacing w:after="0"/>
              <w:ind w:left="135"/>
              <w:rPr>
                <w:lang w:val="ru-RU"/>
              </w:rPr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DE0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</w:tbl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AE18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2C0748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0748" w:rsidRDefault="002C0748">
            <w:pPr>
              <w:spacing w:after="0"/>
              <w:ind w:left="135"/>
            </w:pPr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0748" w:rsidRDefault="002C0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748" w:rsidRDefault="002C0748"/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Pr="00996C0D" w:rsidRDefault="00996C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Pr="00996C0D" w:rsidRDefault="00996C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Pr="00996C0D" w:rsidRDefault="00996C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Pr="00996C0D" w:rsidRDefault="00996C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Pr="00996C0D" w:rsidRDefault="00996C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2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3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3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37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3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4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4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5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5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6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72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73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74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7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7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9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95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98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799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800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801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Default="00296C35">
            <w:pPr>
              <w:spacing w:after="0"/>
              <w:ind w:left="135"/>
            </w:pPr>
            <w:hyperlink r:id="rId806">
              <w:r w:rsidR="00AE1805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748" w:rsidRPr="00296C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0748" w:rsidRDefault="002C07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822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2C0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Pr="00B8222A" w:rsidRDefault="00AE1805">
            <w:pPr>
              <w:spacing w:after="0"/>
              <w:ind w:left="135"/>
              <w:rPr>
                <w:lang w:val="ru-RU"/>
              </w:rPr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 w:rsidRPr="00B822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748" w:rsidRDefault="00AE1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748" w:rsidRDefault="002C0748"/>
        </w:tc>
      </w:tr>
    </w:tbl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2C0748">
      <w:pPr>
        <w:sectPr w:rsidR="002C0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748" w:rsidRDefault="00AE1805">
      <w:pPr>
        <w:spacing w:after="0"/>
        <w:ind w:left="120"/>
      </w:pPr>
      <w:bookmarkStart w:id="7" w:name="block-763941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0748" w:rsidRDefault="00AE18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0748" w:rsidRDefault="00AE18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0748" w:rsidRDefault="00AE18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C0748" w:rsidRDefault="00AE180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C0748" w:rsidRDefault="00AE18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C0748" w:rsidRDefault="00AE18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0748" w:rsidRDefault="002C0748">
      <w:pPr>
        <w:spacing w:after="0"/>
        <w:ind w:left="120"/>
      </w:pPr>
    </w:p>
    <w:p w:rsidR="002C0748" w:rsidRPr="00B8222A" w:rsidRDefault="00AE1805">
      <w:pPr>
        <w:spacing w:after="0" w:line="480" w:lineRule="auto"/>
        <w:ind w:left="120"/>
        <w:rPr>
          <w:lang w:val="ru-RU"/>
        </w:rPr>
      </w:pPr>
      <w:r w:rsidRPr="00B8222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0748" w:rsidRDefault="00AE18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C0748" w:rsidRDefault="002C0748">
      <w:pPr>
        <w:sectPr w:rsidR="002C0748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E1805" w:rsidRDefault="00AE1805"/>
    <w:sectPr w:rsidR="00AE18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C0748"/>
    <w:rsid w:val="00104BDB"/>
    <w:rsid w:val="00296C35"/>
    <w:rsid w:val="002C0748"/>
    <w:rsid w:val="00446796"/>
    <w:rsid w:val="00966D30"/>
    <w:rsid w:val="00996C0D"/>
    <w:rsid w:val="009E73DE"/>
    <w:rsid w:val="00AE1805"/>
    <w:rsid w:val="00B8222A"/>
    <w:rsid w:val="00D93761"/>
    <w:rsid w:val="00D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AC9C0-D2D0-4E61-95D6-F63E1913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" TargetMode="External"/><Relationship Id="rId671" Type="http://schemas.openxmlformats.org/officeDocument/2006/relationships/hyperlink" Target="https://resh.edu.ru/subject/" TargetMode="External"/><Relationship Id="rId769" Type="http://schemas.openxmlformats.org/officeDocument/2006/relationships/hyperlink" Target="https://m.edsoo.ru/fbaa95a8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resh.edu.ru/subject/" TargetMode="External"/><Relationship Id="rId531" Type="http://schemas.openxmlformats.org/officeDocument/2006/relationships/hyperlink" Target="https://m.edsoo.ru/fa27abf8" TargetMode="External"/><Relationship Id="rId629" Type="http://schemas.openxmlformats.org/officeDocument/2006/relationships/hyperlink" Target="https://m.edsoo.ru/fba9a81e" TargetMode="External"/><Relationship Id="rId170" Type="http://schemas.openxmlformats.org/officeDocument/2006/relationships/hyperlink" Target="https://m.edsoo.ru/fa25ea52" TargetMode="External"/><Relationship Id="rId268" Type="http://schemas.openxmlformats.org/officeDocument/2006/relationships/hyperlink" Target="https://m.edsoo.ru/fa261734" TargetMode="External"/><Relationship Id="rId475" Type="http://schemas.openxmlformats.org/officeDocument/2006/relationships/hyperlink" Target="https://resh.edu.ru/subject/" TargetMode="External"/><Relationship Id="rId682" Type="http://schemas.openxmlformats.org/officeDocument/2006/relationships/hyperlink" Target="https://m.edsoo.ru/fbaa0052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resh.edu.ru/subject/" TargetMode="External"/><Relationship Id="rId335" Type="http://schemas.openxmlformats.org/officeDocument/2006/relationships/hyperlink" Target="https://m.edsoo.ru/fa269a38" TargetMode="External"/><Relationship Id="rId542" Type="http://schemas.openxmlformats.org/officeDocument/2006/relationships/hyperlink" Target="https://m.edsoo.ru/fa27ca02" TargetMode="External"/><Relationship Id="rId181" Type="http://schemas.openxmlformats.org/officeDocument/2006/relationships/hyperlink" Target="https://m.edsoo.ru/fa25ffb0" TargetMode="External"/><Relationship Id="rId402" Type="http://schemas.openxmlformats.org/officeDocument/2006/relationships/hyperlink" Target="https://m.edsoo.ru/fa26f780" TargetMode="External"/><Relationship Id="rId279" Type="http://schemas.openxmlformats.org/officeDocument/2006/relationships/hyperlink" Target="https://m.edsoo.ru/fa26251c" TargetMode="External"/><Relationship Id="rId486" Type="http://schemas.openxmlformats.org/officeDocument/2006/relationships/hyperlink" Target="https://resh.edu.ru/subject/" TargetMode="External"/><Relationship Id="rId693" Type="http://schemas.openxmlformats.org/officeDocument/2006/relationships/hyperlink" Target="https://m.edsoo.ru/fbaa13e4" TargetMode="External"/><Relationship Id="rId707" Type="http://schemas.openxmlformats.org/officeDocument/2006/relationships/hyperlink" Target="https://resh.edu.ru/subject/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4ebc" TargetMode="External"/><Relationship Id="rId346" Type="http://schemas.openxmlformats.org/officeDocument/2006/relationships/hyperlink" Target="https://resh.edu.ru/subject/" TargetMode="External"/><Relationship Id="rId553" Type="http://schemas.openxmlformats.org/officeDocument/2006/relationships/hyperlink" Target="https://m.edsoo.ru/fa27d9c0" TargetMode="External"/><Relationship Id="rId760" Type="http://schemas.openxmlformats.org/officeDocument/2006/relationships/hyperlink" Target="https://m.edsoo.ru/fbaa887e" TargetMode="External"/><Relationship Id="rId192" Type="http://schemas.openxmlformats.org/officeDocument/2006/relationships/hyperlink" Target="https://resh.edu.ru/subject/" TargetMode="External"/><Relationship Id="rId206" Type="http://schemas.openxmlformats.org/officeDocument/2006/relationships/hyperlink" Target="https://m.edsoo.ru/fa2586b6" TargetMode="External"/><Relationship Id="rId413" Type="http://schemas.openxmlformats.org/officeDocument/2006/relationships/hyperlink" Target="https://resh.edu.ru/subject/" TargetMode="External"/><Relationship Id="rId497" Type="http://schemas.openxmlformats.org/officeDocument/2006/relationships/hyperlink" Target="https://m.edsoo.ru/fa2782d6" TargetMode="External"/><Relationship Id="rId620" Type="http://schemas.openxmlformats.org/officeDocument/2006/relationships/hyperlink" Target="https://resh.edu.ru/subject/" TargetMode="External"/><Relationship Id="rId718" Type="http://schemas.openxmlformats.org/officeDocument/2006/relationships/hyperlink" Target="https://m.edsoo.ru/fbaa459e" TargetMode="External"/><Relationship Id="rId357" Type="http://schemas.openxmlformats.org/officeDocument/2006/relationships/hyperlink" Target="https://m.edsoo.ru/fa26ba04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598a4" TargetMode="External"/><Relationship Id="rId564" Type="http://schemas.openxmlformats.org/officeDocument/2006/relationships/hyperlink" Target="https://resh.edu.ru/subject/" TargetMode="External"/><Relationship Id="rId771" Type="http://schemas.openxmlformats.org/officeDocument/2006/relationships/hyperlink" Target="https://m.edsoo.ru/fbaa9b16" TargetMode="External"/><Relationship Id="rId424" Type="http://schemas.openxmlformats.org/officeDocument/2006/relationships/hyperlink" Target="https://resh.edu.ru/subject/" TargetMode="External"/><Relationship Id="rId631" Type="http://schemas.openxmlformats.org/officeDocument/2006/relationships/hyperlink" Target="https://m.edsoo.ru/fba9ab34" TargetMode="External"/><Relationship Id="rId729" Type="http://schemas.openxmlformats.org/officeDocument/2006/relationships/hyperlink" Target="https://m.edsoo.ru/fbaa5b42" TargetMode="External"/><Relationship Id="rId270" Type="http://schemas.openxmlformats.org/officeDocument/2006/relationships/hyperlink" Target="https://m.edsoo.ru/fa2619f0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6ed8" TargetMode="External"/><Relationship Id="rId368" Type="http://schemas.openxmlformats.org/officeDocument/2006/relationships/hyperlink" Target="https://m.edsoo.ru/fa26c4ea" TargetMode="External"/><Relationship Id="rId575" Type="http://schemas.openxmlformats.org/officeDocument/2006/relationships/hyperlink" Target="https://m.edsoo.ru/fa27fd60" TargetMode="External"/><Relationship Id="rId782" Type="http://schemas.openxmlformats.org/officeDocument/2006/relationships/hyperlink" Target="https://m.edsoo.ru/fbaaa476" TargetMode="External"/><Relationship Id="rId228" Type="http://schemas.openxmlformats.org/officeDocument/2006/relationships/hyperlink" Target="https://m.edsoo.ru/fa25a27c" TargetMode="External"/><Relationship Id="rId435" Type="http://schemas.openxmlformats.org/officeDocument/2006/relationships/hyperlink" Target="https://m.edsoo.ru/fa271ec2" TargetMode="External"/><Relationship Id="rId642" Type="http://schemas.openxmlformats.org/officeDocument/2006/relationships/hyperlink" Target="https://m.edsoo.ru/fba9bf5c" TargetMode="External"/><Relationship Id="rId281" Type="http://schemas.openxmlformats.org/officeDocument/2006/relationships/hyperlink" Target="https://m.edsoo.ru/fa2627a6" TargetMode="External"/><Relationship Id="rId502" Type="http://schemas.openxmlformats.org/officeDocument/2006/relationships/hyperlink" Target="https://m.edsoo.ru/fa278cc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674e" TargetMode="External"/><Relationship Id="rId379" Type="http://schemas.openxmlformats.org/officeDocument/2006/relationships/hyperlink" Target="https://m.edsoo.ru/fa26d336" TargetMode="External"/><Relationship Id="rId586" Type="http://schemas.openxmlformats.org/officeDocument/2006/relationships/hyperlink" Target="https://resh.edu.ru/subject/" TargetMode="External"/><Relationship Id="rId793" Type="http://schemas.openxmlformats.org/officeDocument/2006/relationships/hyperlink" Target="https://m.edsoo.ru/fbaaaa52" TargetMode="External"/><Relationship Id="rId807" Type="http://schemas.openxmlformats.org/officeDocument/2006/relationships/hyperlink" Target="https://m.edsoo.ru/fbaac00a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resh.edu.ru/subject/" TargetMode="External"/><Relationship Id="rId446" Type="http://schemas.openxmlformats.org/officeDocument/2006/relationships/hyperlink" Target="https://m.edsoo.ru/fa273312" TargetMode="External"/><Relationship Id="rId653" Type="http://schemas.openxmlformats.org/officeDocument/2006/relationships/hyperlink" Target="https://m.edsoo.ru/fba9d564" TargetMode="External"/><Relationship Id="rId292" Type="http://schemas.openxmlformats.org/officeDocument/2006/relationships/hyperlink" Target="https://m.edsoo.ru/fa264006" TargetMode="External"/><Relationship Id="rId306" Type="http://schemas.openxmlformats.org/officeDocument/2006/relationships/hyperlink" Target="https://m.edsoo.ru/fa2679c2" TargetMode="External"/><Relationship Id="rId87" Type="http://schemas.openxmlformats.org/officeDocument/2006/relationships/hyperlink" Target="https://m.edsoo.ru/7f419b78" TargetMode="External"/><Relationship Id="rId513" Type="http://schemas.openxmlformats.org/officeDocument/2006/relationships/hyperlink" Target="https://m.edsoo.ru/fa279564" TargetMode="External"/><Relationship Id="rId597" Type="http://schemas.openxmlformats.org/officeDocument/2006/relationships/hyperlink" Target="https://m.edsoo.ru/fba96516" TargetMode="External"/><Relationship Id="rId720" Type="http://schemas.openxmlformats.org/officeDocument/2006/relationships/hyperlink" Target="https://m.edsoo.ru/fbaa48f0" TargetMode="External"/><Relationship Id="rId152" Type="http://schemas.openxmlformats.org/officeDocument/2006/relationships/hyperlink" Target="https://m.edsoo.ru/fa2578ba" TargetMode="External"/><Relationship Id="rId457" Type="http://schemas.openxmlformats.org/officeDocument/2006/relationships/hyperlink" Target="https://m.edsoo.ru/fa2748b6" TargetMode="External"/><Relationship Id="rId664" Type="http://schemas.openxmlformats.org/officeDocument/2006/relationships/hyperlink" Target="https://m.edsoo.ru/fba9e73e" TargetMode="External"/><Relationship Id="rId14" Type="http://schemas.openxmlformats.org/officeDocument/2006/relationships/hyperlink" Target="https://m.edsoo.ru/7f413034" TargetMode="External"/><Relationship Id="rId317" Type="http://schemas.openxmlformats.org/officeDocument/2006/relationships/hyperlink" Target="https://m.edsoo.ru/fa2668c4" TargetMode="External"/><Relationship Id="rId524" Type="http://schemas.openxmlformats.org/officeDocument/2006/relationships/hyperlink" Target="https://resh.edu.ru/subject/" TargetMode="External"/><Relationship Id="rId731" Type="http://schemas.openxmlformats.org/officeDocument/2006/relationships/hyperlink" Target="https://m.edsoo.ru/fbaa782a" TargetMode="External"/><Relationship Id="rId98" Type="http://schemas.openxmlformats.org/officeDocument/2006/relationships/hyperlink" Target="https://resh.edu.ru/subject/" TargetMode="External"/><Relationship Id="rId163" Type="http://schemas.openxmlformats.org/officeDocument/2006/relationships/hyperlink" Target="https://m.edsoo.ru/fa255e16" TargetMode="External"/><Relationship Id="rId370" Type="http://schemas.openxmlformats.org/officeDocument/2006/relationships/hyperlink" Target="https://m.edsoo.ru/fa26c83c" TargetMode="External"/><Relationship Id="rId230" Type="http://schemas.openxmlformats.org/officeDocument/2006/relationships/hyperlink" Target="https://m.edsoo.ru/fa25a5ce" TargetMode="External"/><Relationship Id="rId468" Type="http://schemas.openxmlformats.org/officeDocument/2006/relationships/hyperlink" Target="https://resh.edu.ru/subject/" TargetMode="External"/><Relationship Id="rId675" Type="http://schemas.openxmlformats.org/officeDocument/2006/relationships/hyperlink" Target="https://resh.edu.ru/subject/" TargetMode="External"/><Relationship Id="rId25" Type="http://schemas.openxmlformats.org/officeDocument/2006/relationships/hyperlink" Target="https://m.edsoo.ru/7f414452" TargetMode="External"/><Relationship Id="rId328" Type="http://schemas.openxmlformats.org/officeDocument/2006/relationships/hyperlink" Target="https://resh.edu.ru/subject/" TargetMode="External"/><Relationship Id="rId535" Type="http://schemas.openxmlformats.org/officeDocument/2006/relationships/hyperlink" Target="https://m.edsoo.ru/fa27b8f0" TargetMode="External"/><Relationship Id="rId742" Type="http://schemas.openxmlformats.org/officeDocument/2006/relationships/hyperlink" Target="https://m.edsoo.ru/fbaa64d4" TargetMode="External"/><Relationship Id="rId174" Type="http://schemas.openxmlformats.org/officeDocument/2006/relationships/hyperlink" Target="https://m.edsoo.ru/fa25eda4" TargetMode="External"/><Relationship Id="rId381" Type="http://schemas.openxmlformats.org/officeDocument/2006/relationships/hyperlink" Target="https://m.edsoo.ru/fa26d5e8" TargetMode="External"/><Relationship Id="rId602" Type="http://schemas.openxmlformats.org/officeDocument/2006/relationships/hyperlink" Target="https://m.edsoo.ru/fba97c0e" TargetMode="External"/><Relationship Id="rId241" Type="http://schemas.openxmlformats.org/officeDocument/2006/relationships/hyperlink" Target="https://resh.edu.ru/subject/" TargetMode="External"/><Relationship Id="rId479" Type="http://schemas.openxmlformats.org/officeDocument/2006/relationships/hyperlink" Target="https://resh.edu.ru/subject/" TargetMode="External"/><Relationship Id="rId686" Type="http://schemas.openxmlformats.org/officeDocument/2006/relationships/hyperlink" Target="https://m.edsoo.ru/fbaa0818" TargetMode="External"/><Relationship Id="rId36" Type="http://schemas.openxmlformats.org/officeDocument/2006/relationships/hyperlink" Target="https://m.edsoo.ru/7f414452" TargetMode="External"/><Relationship Id="rId339" Type="http://schemas.openxmlformats.org/officeDocument/2006/relationships/hyperlink" Target="https://m.edsoo.ru/fa26a320" TargetMode="External"/><Relationship Id="rId546" Type="http://schemas.openxmlformats.org/officeDocument/2006/relationships/hyperlink" Target="https://resh.edu.ru/subject/" TargetMode="External"/><Relationship Id="rId753" Type="http://schemas.openxmlformats.org/officeDocument/2006/relationships/hyperlink" Target="https://resh.edu.ru/subject/" TargetMode="External"/><Relationship Id="rId101" Type="http://schemas.openxmlformats.org/officeDocument/2006/relationships/hyperlink" Target="https://m.edsoo.ru/fa252252" TargetMode="External"/><Relationship Id="rId185" Type="http://schemas.openxmlformats.org/officeDocument/2006/relationships/hyperlink" Target="https://resh.edu.ru/subject/" TargetMode="External"/><Relationship Id="rId406" Type="http://schemas.openxmlformats.org/officeDocument/2006/relationships/hyperlink" Target="https://m.edsoo.ru/fa26fa46" TargetMode="External"/><Relationship Id="rId392" Type="http://schemas.openxmlformats.org/officeDocument/2006/relationships/hyperlink" Target="https://resh.edu.ru/subject/" TargetMode="External"/><Relationship Id="rId613" Type="http://schemas.openxmlformats.org/officeDocument/2006/relationships/hyperlink" Target="https://m.edsoo.ru/fba9882a" TargetMode="External"/><Relationship Id="rId697" Type="http://schemas.openxmlformats.org/officeDocument/2006/relationships/hyperlink" Target="https://m.edsoo.ru/fbaa1b82" TargetMode="External"/><Relationship Id="rId252" Type="http://schemas.openxmlformats.org/officeDocument/2006/relationships/hyperlink" Target="https://m.edsoo.ru/fa25ce32" TargetMode="External"/><Relationship Id="rId47" Type="http://schemas.openxmlformats.org/officeDocument/2006/relationships/hyperlink" Target="https://m.edsoo.ru/7f4159f6" TargetMode="External"/><Relationship Id="rId112" Type="http://schemas.openxmlformats.org/officeDocument/2006/relationships/hyperlink" Target="https://resh.edu.ru/subject/" TargetMode="External"/><Relationship Id="rId557" Type="http://schemas.openxmlformats.org/officeDocument/2006/relationships/hyperlink" Target="https://m.edsoo.ru/fa27df1a" TargetMode="External"/><Relationship Id="rId764" Type="http://schemas.openxmlformats.org/officeDocument/2006/relationships/hyperlink" Target="https://m.edsoo.ru/fbaa8e8c" TargetMode="External"/><Relationship Id="rId196" Type="http://schemas.openxmlformats.org/officeDocument/2006/relationships/hyperlink" Target="https://resh.edu.ru/subject/" TargetMode="External"/><Relationship Id="rId417" Type="http://schemas.openxmlformats.org/officeDocument/2006/relationships/hyperlink" Target="https://m.edsoo.ru/fa270464" TargetMode="External"/><Relationship Id="rId624" Type="http://schemas.openxmlformats.org/officeDocument/2006/relationships/hyperlink" Target="https://m.edsoo.ru/fba99f9a" TargetMode="External"/><Relationship Id="rId263" Type="http://schemas.openxmlformats.org/officeDocument/2006/relationships/hyperlink" Target="https://m.edsoo.ru/fa261608" TargetMode="External"/><Relationship Id="rId470" Type="http://schemas.openxmlformats.org/officeDocument/2006/relationships/hyperlink" Target="https://resh.edu.ru/subject/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resh.edu.ru/subject/" TargetMode="External"/><Relationship Id="rId330" Type="http://schemas.openxmlformats.org/officeDocument/2006/relationships/hyperlink" Target="https://m.edsoo.ru/fa2687c8" TargetMode="External"/><Relationship Id="rId568" Type="http://schemas.openxmlformats.org/officeDocument/2006/relationships/hyperlink" Target="https://resh.edu.ru/subject/" TargetMode="External"/><Relationship Id="rId775" Type="http://schemas.openxmlformats.org/officeDocument/2006/relationships/hyperlink" Target="https://m.edsoo.ru/fbaa9c38" TargetMode="External"/><Relationship Id="rId428" Type="http://schemas.openxmlformats.org/officeDocument/2006/relationships/hyperlink" Target="https://m.edsoo.ru/fa2712ce" TargetMode="External"/><Relationship Id="rId635" Type="http://schemas.openxmlformats.org/officeDocument/2006/relationships/hyperlink" Target="https://resh.edu.ru/subject/" TargetMode="External"/><Relationship Id="rId274" Type="http://schemas.openxmlformats.org/officeDocument/2006/relationships/hyperlink" Target="https://m.edsoo.ru/fa261ef0" TargetMode="External"/><Relationship Id="rId481" Type="http://schemas.openxmlformats.org/officeDocument/2006/relationships/hyperlink" Target="https://resh.edu.ru/subject/" TargetMode="External"/><Relationship Id="rId702" Type="http://schemas.openxmlformats.org/officeDocument/2006/relationships/hyperlink" Target="https://m.edsoo.ru/fbaa2474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4ad4" TargetMode="External"/><Relationship Id="rId579" Type="http://schemas.openxmlformats.org/officeDocument/2006/relationships/hyperlink" Target="https://m.edsoo.ru/fba94310" TargetMode="External"/><Relationship Id="rId786" Type="http://schemas.openxmlformats.org/officeDocument/2006/relationships/hyperlink" Target="https://m.edsoo.ru/fbaaac78" TargetMode="External"/><Relationship Id="rId341" Type="http://schemas.openxmlformats.org/officeDocument/2006/relationships/hyperlink" Target="https://m.edsoo.ru/fa26a4e2" TargetMode="External"/><Relationship Id="rId439" Type="http://schemas.openxmlformats.org/officeDocument/2006/relationships/hyperlink" Target="https://m.edsoo.ru/fa272548" TargetMode="External"/><Relationship Id="rId646" Type="http://schemas.openxmlformats.org/officeDocument/2006/relationships/hyperlink" Target="https://m.edsoo.ru/fba9c42a" TargetMode="External"/><Relationship Id="rId201" Type="http://schemas.openxmlformats.org/officeDocument/2006/relationships/hyperlink" Target="https://m.edsoo.ru/fa25803a" TargetMode="External"/><Relationship Id="rId285" Type="http://schemas.openxmlformats.org/officeDocument/2006/relationships/hyperlink" Target="https://resh.edu.ru/subject/" TargetMode="External"/><Relationship Id="rId506" Type="http://schemas.openxmlformats.org/officeDocument/2006/relationships/hyperlink" Target="https://m.edsoo.ru/fa2790f0" TargetMode="External"/><Relationship Id="rId492" Type="http://schemas.openxmlformats.org/officeDocument/2006/relationships/hyperlink" Target="https://m.edsoo.ru/fa277976" TargetMode="External"/><Relationship Id="rId713" Type="http://schemas.openxmlformats.org/officeDocument/2006/relationships/hyperlink" Target="https://m.edsoo.ru/fbaa300e" TargetMode="External"/><Relationship Id="rId797" Type="http://schemas.openxmlformats.org/officeDocument/2006/relationships/hyperlink" Target="https://m.edsoo.ru/fbaab0d8" TargetMode="External"/><Relationship Id="rId145" Type="http://schemas.openxmlformats.org/officeDocument/2006/relationships/hyperlink" Target="https://m.edsoo.ru/fa256afa" TargetMode="External"/><Relationship Id="rId352" Type="http://schemas.openxmlformats.org/officeDocument/2006/relationships/hyperlink" Target="https://resh.edu.ru/subject/" TargetMode="External"/><Relationship Id="rId212" Type="http://schemas.openxmlformats.org/officeDocument/2006/relationships/hyperlink" Target="https://m.edsoo.ru/fa258fe4" TargetMode="External"/><Relationship Id="rId657" Type="http://schemas.openxmlformats.org/officeDocument/2006/relationships/hyperlink" Target="https://resh.edu.ru/subject/" TargetMode="External"/><Relationship Id="rId296" Type="http://schemas.openxmlformats.org/officeDocument/2006/relationships/hyperlink" Target="https://m.edsoo.ru/fa26506e" TargetMode="External"/><Relationship Id="rId517" Type="http://schemas.openxmlformats.org/officeDocument/2006/relationships/hyperlink" Target="https://m.edsoo.ru/fa279ec4" TargetMode="External"/><Relationship Id="rId724" Type="http://schemas.openxmlformats.org/officeDocument/2006/relationships/hyperlink" Target="https://m.edsoo.ru/fbaa4cec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554fc" TargetMode="External"/><Relationship Id="rId363" Type="http://schemas.openxmlformats.org/officeDocument/2006/relationships/hyperlink" Target="https://m.edsoo.ru/fa26bf2c" TargetMode="External"/><Relationship Id="rId570" Type="http://schemas.openxmlformats.org/officeDocument/2006/relationships/hyperlink" Target="https://m.edsoo.ru/fa27f6b2" TargetMode="External"/><Relationship Id="rId223" Type="http://schemas.openxmlformats.org/officeDocument/2006/relationships/hyperlink" Target="https://m.edsoo.ru/fa259afc" TargetMode="External"/><Relationship Id="rId430" Type="http://schemas.openxmlformats.org/officeDocument/2006/relationships/hyperlink" Target="https://resh.edu.ru/subject/" TargetMode="External"/><Relationship Id="rId668" Type="http://schemas.openxmlformats.org/officeDocument/2006/relationships/hyperlink" Target="https://m.edsoo.ru/fba9e98c" TargetMode="External"/><Relationship Id="rId18" Type="http://schemas.openxmlformats.org/officeDocument/2006/relationships/hyperlink" Target="https://m.edsoo.ru/7f413034" TargetMode="External"/><Relationship Id="rId528" Type="http://schemas.openxmlformats.org/officeDocument/2006/relationships/hyperlink" Target="https://resh.edu.ru/subject/" TargetMode="External"/><Relationship Id="rId735" Type="http://schemas.openxmlformats.org/officeDocument/2006/relationships/hyperlink" Target="https://resh.edu.ru/subject/" TargetMode="External"/><Relationship Id="rId167" Type="http://schemas.openxmlformats.org/officeDocument/2006/relationships/hyperlink" Target="https://m.edsoo.ru/fa2565a0" TargetMode="External"/><Relationship Id="rId374" Type="http://schemas.openxmlformats.org/officeDocument/2006/relationships/hyperlink" Target="https://m.edsoo.ru/fa26cce2" TargetMode="External"/><Relationship Id="rId581" Type="http://schemas.openxmlformats.org/officeDocument/2006/relationships/hyperlink" Target="https://m.edsoo.ru/fa280634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5b046" TargetMode="External"/><Relationship Id="rId679" Type="http://schemas.openxmlformats.org/officeDocument/2006/relationships/hyperlink" Target="https://m.edsoo.ru/fba9fc10" TargetMode="External"/><Relationship Id="rId802" Type="http://schemas.openxmlformats.org/officeDocument/2006/relationships/hyperlink" Target="https://m.edsoo.ru/fbaab9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441" Type="http://schemas.openxmlformats.org/officeDocument/2006/relationships/hyperlink" Target="https://m.edsoo.ru/fa2728b8" TargetMode="External"/><Relationship Id="rId539" Type="http://schemas.openxmlformats.org/officeDocument/2006/relationships/hyperlink" Target="https://resh.edu.ru/subject/" TargetMode="External"/><Relationship Id="rId746" Type="http://schemas.openxmlformats.org/officeDocument/2006/relationships/hyperlink" Target="https://m.edsoo.ru/fbaa738e" TargetMode="External"/><Relationship Id="rId178" Type="http://schemas.openxmlformats.org/officeDocument/2006/relationships/hyperlink" Target="https://m.edsoo.ru/fa25f6e6" TargetMode="External"/><Relationship Id="rId301" Type="http://schemas.openxmlformats.org/officeDocument/2006/relationships/hyperlink" Target="https://m.edsoo.ru/fa2657c6" TargetMode="External"/><Relationship Id="rId82" Type="http://schemas.openxmlformats.org/officeDocument/2006/relationships/hyperlink" Target="https://m.edsoo.ru/7f417922" TargetMode="External"/><Relationship Id="rId385" Type="http://schemas.openxmlformats.org/officeDocument/2006/relationships/hyperlink" Target="https://m.edsoo.ru/fa26d994" TargetMode="External"/><Relationship Id="rId592" Type="http://schemas.openxmlformats.org/officeDocument/2006/relationships/hyperlink" Target="https://m.edsoo.ru/fba95b3e" TargetMode="External"/><Relationship Id="rId606" Type="http://schemas.openxmlformats.org/officeDocument/2006/relationships/hyperlink" Target="https://resh.edu.ru/subject/" TargetMode="External"/><Relationship Id="rId245" Type="http://schemas.openxmlformats.org/officeDocument/2006/relationships/hyperlink" Target="https://resh.edu.ru/subject/" TargetMode="External"/><Relationship Id="rId452" Type="http://schemas.openxmlformats.org/officeDocument/2006/relationships/hyperlink" Target="https://resh.edu.ru/subject/" TargetMode="External"/><Relationship Id="rId105" Type="http://schemas.openxmlformats.org/officeDocument/2006/relationships/hyperlink" Target="https://resh.edu.ru/subject/" TargetMode="External"/><Relationship Id="rId312" Type="http://schemas.openxmlformats.org/officeDocument/2006/relationships/hyperlink" Target="https://m.edsoo.ru/fa2662f2" TargetMode="External"/><Relationship Id="rId757" Type="http://schemas.openxmlformats.org/officeDocument/2006/relationships/hyperlink" Target="https://m.edsoo.ru/fbaa8400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608a2" TargetMode="External"/><Relationship Id="rId396" Type="http://schemas.openxmlformats.org/officeDocument/2006/relationships/hyperlink" Target="https://m.edsoo.ru/fa26e7ea" TargetMode="External"/><Relationship Id="rId617" Type="http://schemas.openxmlformats.org/officeDocument/2006/relationships/hyperlink" Target="https://m.edsoo.ru/fba99270" TargetMode="External"/><Relationship Id="rId256" Type="http://schemas.openxmlformats.org/officeDocument/2006/relationships/hyperlink" Target="https://m.edsoo.ru/fa25e228" TargetMode="External"/><Relationship Id="rId463" Type="http://schemas.openxmlformats.org/officeDocument/2006/relationships/hyperlink" Target="https://m.edsoo.ru/fa2753d8" TargetMode="External"/><Relationship Id="rId670" Type="http://schemas.openxmlformats.org/officeDocument/2006/relationships/hyperlink" Target="https://resh.edu.ru/subject/" TargetMode="External"/><Relationship Id="rId116" Type="http://schemas.openxmlformats.org/officeDocument/2006/relationships/hyperlink" Target="https://resh.edu.ru/subject/" TargetMode="External"/><Relationship Id="rId323" Type="http://schemas.openxmlformats.org/officeDocument/2006/relationships/hyperlink" Target="https://m.edsoo.ru/fa267ca6" TargetMode="External"/><Relationship Id="rId530" Type="http://schemas.openxmlformats.org/officeDocument/2006/relationships/hyperlink" Target="https://resh.edu.ru/subject/" TargetMode="External"/><Relationship Id="rId768" Type="http://schemas.openxmlformats.org/officeDocument/2006/relationships/hyperlink" Target="https://m.edsoo.ru/fbaa949a" TargetMode="External"/><Relationship Id="rId20" Type="http://schemas.openxmlformats.org/officeDocument/2006/relationships/hyperlink" Target="https://m.edsoo.ru/7f413034" TargetMode="External"/><Relationship Id="rId628" Type="http://schemas.openxmlformats.org/officeDocument/2006/relationships/hyperlink" Target="https://m.edsoo.ru/fba98ff0" TargetMode="External"/><Relationship Id="rId267" Type="http://schemas.openxmlformats.org/officeDocument/2006/relationships/hyperlink" Target="https://resh.edu.ru/subject/" TargetMode="External"/><Relationship Id="rId474" Type="http://schemas.openxmlformats.org/officeDocument/2006/relationships/hyperlink" Target="https://m.edsoo.ru/fa2760da" TargetMode="External"/><Relationship Id="rId127" Type="http://schemas.openxmlformats.org/officeDocument/2006/relationships/hyperlink" Target="https://resh.edu.ru/subject/" TargetMode="External"/><Relationship Id="rId681" Type="http://schemas.openxmlformats.org/officeDocument/2006/relationships/hyperlink" Target="https://m.edsoo.ru/fba9ff30" TargetMode="External"/><Relationship Id="rId779" Type="http://schemas.openxmlformats.org/officeDocument/2006/relationships/hyperlink" Target="https://resh.edu.ru/subject/" TargetMode="External"/><Relationship Id="rId31" Type="http://schemas.openxmlformats.org/officeDocument/2006/relationships/hyperlink" Target="https://m.edsoo.ru/7f414452" TargetMode="External"/><Relationship Id="rId334" Type="http://schemas.openxmlformats.org/officeDocument/2006/relationships/hyperlink" Target="https://m.edsoo.ru/fa26984e" TargetMode="External"/><Relationship Id="rId541" Type="http://schemas.openxmlformats.org/officeDocument/2006/relationships/hyperlink" Target="https://m.edsoo.ru/fa27c6ba" TargetMode="External"/><Relationship Id="rId639" Type="http://schemas.openxmlformats.org/officeDocument/2006/relationships/hyperlink" Target="https://m.edsoo.ru/fba9ba0c" TargetMode="External"/><Relationship Id="rId180" Type="http://schemas.openxmlformats.org/officeDocument/2006/relationships/hyperlink" Target="https://m.edsoo.ru/fa25fce0" TargetMode="External"/><Relationship Id="rId278" Type="http://schemas.openxmlformats.org/officeDocument/2006/relationships/hyperlink" Target="https://m.edsoo.ru/fa2623f0" TargetMode="External"/><Relationship Id="rId401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a276c06" TargetMode="External"/><Relationship Id="rId692" Type="http://schemas.openxmlformats.org/officeDocument/2006/relationships/hyperlink" Target="https://resh.edu.ru/subject/" TargetMode="External"/><Relationship Id="rId706" Type="http://schemas.openxmlformats.org/officeDocument/2006/relationships/hyperlink" Target="https://resh.edu.ru/subject/" TargetMode="External"/><Relationship Id="rId42" Type="http://schemas.openxmlformats.org/officeDocument/2006/relationships/hyperlink" Target="https://m.edsoo.ru/7f414452" TargetMode="External"/><Relationship Id="rId138" Type="http://schemas.openxmlformats.org/officeDocument/2006/relationships/hyperlink" Target="https://m.edsoo.ru/fa254d36" TargetMode="External"/><Relationship Id="rId345" Type="http://schemas.openxmlformats.org/officeDocument/2006/relationships/hyperlink" Target="https://resh.edu.ru/subject/" TargetMode="External"/><Relationship Id="rId552" Type="http://schemas.openxmlformats.org/officeDocument/2006/relationships/hyperlink" Target="https://resh.edu.ru/subject/" TargetMode="External"/><Relationship Id="rId191" Type="http://schemas.openxmlformats.org/officeDocument/2006/relationships/hyperlink" Target="https://m.edsoo.ru/fa260c12" TargetMode="External"/><Relationship Id="rId205" Type="http://schemas.openxmlformats.org/officeDocument/2006/relationships/hyperlink" Target="https://m.edsoo.ru/fa258580" TargetMode="External"/><Relationship Id="rId412" Type="http://schemas.openxmlformats.org/officeDocument/2006/relationships/hyperlink" Target="https://m.edsoo.ru/fa270072" TargetMode="External"/><Relationship Id="rId289" Type="http://schemas.openxmlformats.org/officeDocument/2006/relationships/hyperlink" Target="https://resh.edu.ru/subject/" TargetMode="External"/><Relationship Id="rId496" Type="http://schemas.openxmlformats.org/officeDocument/2006/relationships/hyperlink" Target="https://m.edsoo.ru/fa2781aa" TargetMode="External"/><Relationship Id="rId717" Type="http://schemas.openxmlformats.org/officeDocument/2006/relationships/hyperlink" Target="https://m.edsoo.ru/fbaa4472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7464" TargetMode="External"/><Relationship Id="rId356" Type="http://schemas.openxmlformats.org/officeDocument/2006/relationships/hyperlink" Target="https://m.edsoo.ru/fa26b568" TargetMode="External"/><Relationship Id="rId563" Type="http://schemas.openxmlformats.org/officeDocument/2006/relationships/hyperlink" Target="https://m.edsoo.ru/fa27eb0e" TargetMode="External"/><Relationship Id="rId770" Type="http://schemas.openxmlformats.org/officeDocument/2006/relationships/hyperlink" Target="https://m.edsoo.ru/fbaa99a4" TargetMode="External"/><Relationship Id="rId216" Type="http://schemas.openxmlformats.org/officeDocument/2006/relationships/hyperlink" Target="https://m.edsoo.ru/fa2595ca" TargetMode="External"/><Relationship Id="rId423" Type="http://schemas.openxmlformats.org/officeDocument/2006/relationships/hyperlink" Target="https://resh.edu.ru/subject/" TargetMode="External"/><Relationship Id="rId630" Type="http://schemas.openxmlformats.org/officeDocument/2006/relationships/hyperlink" Target="https://m.edsoo.ru/fba9a9a4" TargetMode="External"/><Relationship Id="rId728" Type="http://schemas.openxmlformats.org/officeDocument/2006/relationships/hyperlink" Target="https://m.edsoo.ru/fbaa57e6" TargetMode="External"/><Relationship Id="rId64" Type="http://schemas.openxmlformats.org/officeDocument/2006/relationships/hyperlink" Target="https://m.edsoo.ru/7f4159f6" TargetMode="External"/><Relationship Id="rId367" Type="http://schemas.openxmlformats.org/officeDocument/2006/relationships/hyperlink" Target="https://m.edsoo.ru/fa26c2e2" TargetMode="External"/><Relationship Id="rId574" Type="http://schemas.openxmlformats.org/officeDocument/2006/relationships/hyperlink" Target="https://m.edsoo.ru/fa27fbd0" TargetMode="External"/><Relationship Id="rId227" Type="http://schemas.openxmlformats.org/officeDocument/2006/relationships/hyperlink" Target="https://m.edsoo.ru/fa25abe6" TargetMode="External"/><Relationship Id="rId781" Type="http://schemas.openxmlformats.org/officeDocument/2006/relationships/hyperlink" Target="https://m.edsoo.ru/fbaaa354" TargetMode="External"/><Relationship Id="rId434" Type="http://schemas.openxmlformats.org/officeDocument/2006/relationships/hyperlink" Target="https://m.edsoo.ru/fa271d14" TargetMode="External"/><Relationship Id="rId641" Type="http://schemas.openxmlformats.org/officeDocument/2006/relationships/hyperlink" Target="https://m.edsoo.ru/fba9bdae" TargetMode="External"/><Relationship Id="rId739" Type="http://schemas.openxmlformats.org/officeDocument/2006/relationships/hyperlink" Target="https://resh.edu.ru/subject/" TargetMode="External"/><Relationship Id="rId280" Type="http://schemas.openxmlformats.org/officeDocument/2006/relationships/hyperlink" Target="https://m.edsoo.ru/fa26263e" TargetMode="External"/><Relationship Id="rId501" Type="http://schemas.openxmlformats.org/officeDocument/2006/relationships/hyperlink" Target="https://m.edsoo.ru/fa278b9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resh.edu.ru/subject/" TargetMode="External"/><Relationship Id="rId182" Type="http://schemas.openxmlformats.org/officeDocument/2006/relationships/hyperlink" Target="https://m.edsoo.ru/fa25fe52" TargetMode="External"/><Relationship Id="rId378" Type="http://schemas.openxmlformats.org/officeDocument/2006/relationships/hyperlink" Target="https://m.edsoo.ru/fa26d1f6" TargetMode="External"/><Relationship Id="rId403" Type="http://schemas.openxmlformats.org/officeDocument/2006/relationships/hyperlink" Target="https://m.edsoo.ru/fa26f91a" TargetMode="External"/><Relationship Id="rId585" Type="http://schemas.openxmlformats.org/officeDocument/2006/relationships/hyperlink" Target="https://m.edsoo.ru/fba9510c" TargetMode="External"/><Relationship Id="rId750" Type="http://schemas.openxmlformats.org/officeDocument/2006/relationships/hyperlink" Target="https://resh.edu.ru/subject/" TargetMode="External"/><Relationship Id="rId792" Type="http://schemas.openxmlformats.org/officeDocument/2006/relationships/hyperlink" Target="https://m.edsoo.ru/fbaab3b2" TargetMode="External"/><Relationship Id="rId806" Type="http://schemas.openxmlformats.org/officeDocument/2006/relationships/hyperlink" Target="https://resh.edu.ru/subject/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5b514" TargetMode="External"/><Relationship Id="rId445" Type="http://schemas.openxmlformats.org/officeDocument/2006/relationships/hyperlink" Target="https://m.edsoo.ru/fa27365a" TargetMode="External"/><Relationship Id="rId487" Type="http://schemas.openxmlformats.org/officeDocument/2006/relationships/hyperlink" Target="https://resh.edu.ru/subject/" TargetMode="External"/><Relationship Id="rId610" Type="http://schemas.openxmlformats.org/officeDocument/2006/relationships/hyperlink" Target="https://m.edsoo.ru/fba98492" TargetMode="External"/><Relationship Id="rId652" Type="http://schemas.openxmlformats.org/officeDocument/2006/relationships/hyperlink" Target="https://m.edsoo.ru/fba9d44c" TargetMode="External"/><Relationship Id="rId694" Type="http://schemas.openxmlformats.org/officeDocument/2006/relationships/hyperlink" Target="https://m.edsoo.ru/fbaa154c" TargetMode="External"/><Relationship Id="rId708" Type="http://schemas.openxmlformats.org/officeDocument/2006/relationships/hyperlink" Target="https://m.edsoo.ru/fbaa26a4" TargetMode="External"/><Relationship Id="rId291" Type="http://schemas.openxmlformats.org/officeDocument/2006/relationships/hyperlink" Target="https://resh.edu.ru/subject/" TargetMode="External"/><Relationship Id="rId305" Type="http://schemas.openxmlformats.org/officeDocument/2006/relationships/hyperlink" Target="https://resh.edu.ru/subject/" TargetMode="External"/><Relationship Id="rId347" Type="http://schemas.openxmlformats.org/officeDocument/2006/relationships/hyperlink" Target="https://m.edsoo.ru/fa26a9ba" TargetMode="External"/><Relationship Id="rId512" Type="http://schemas.openxmlformats.org/officeDocument/2006/relationships/hyperlink" Target="https://resh.edu.ru/subject/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772a" TargetMode="External"/><Relationship Id="rId389" Type="http://schemas.openxmlformats.org/officeDocument/2006/relationships/hyperlink" Target="https://m.edsoo.ru/fa26dd40" TargetMode="External"/><Relationship Id="rId554" Type="http://schemas.openxmlformats.org/officeDocument/2006/relationships/hyperlink" Target="https://resh.edu.ru/subject/" TargetMode="External"/><Relationship Id="rId596" Type="http://schemas.openxmlformats.org/officeDocument/2006/relationships/hyperlink" Target="https://m.edsoo.ru/fba9612e" TargetMode="External"/><Relationship Id="rId761" Type="http://schemas.openxmlformats.org/officeDocument/2006/relationships/hyperlink" Target="https://m.edsoo.ru/fbaa898c" TargetMode="External"/><Relationship Id="rId193" Type="http://schemas.openxmlformats.org/officeDocument/2006/relationships/hyperlink" Target="https://m.edsoo.ru/fa260d5c" TargetMode="External"/><Relationship Id="rId207" Type="http://schemas.openxmlformats.org/officeDocument/2006/relationships/hyperlink" Target="https://m.edsoo.ru/fa2587e2" TargetMode="External"/><Relationship Id="rId249" Type="http://schemas.openxmlformats.org/officeDocument/2006/relationships/hyperlink" Target="https://m.edsoo.ru/fa25cb58" TargetMode="External"/><Relationship Id="rId414" Type="http://schemas.openxmlformats.org/officeDocument/2006/relationships/hyperlink" Target="https://resh.edu.ru/subject/" TargetMode="External"/><Relationship Id="rId456" Type="http://schemas.openxmlformats.org/officeDocument/2006/relationships/hyperlink" Target="https://resh.edu.ru/subject/" TargetMode="External"/><Relationship Id="rId498" Type="http://schemas.openxmlformats.org/officeDocument/2006/relationships/hyperlink" Target="https://m.edsoo.ru/fa27840c" TargetMode="External"/><Relationship Id="rId621" Type="http://schemas.openxmlformats.org/officeDocument/2006/relationships/hyperlink" Target="https://resh.edu.ru/subject/" TargetMode="External"/><Relationship Id="rId663" Type="http://schemas.openxmlformats.org/officeDocument/2006/relationships/hyperlink" Target="https://resh.edu.ru/subject/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resh.edu.ru/subject/" TargetMode="External"/><Relationship Id="rId260" Type="http://schemas.openxmlformats.org/officeDocument/2006/relationships/hyperlink" Target="https://m.edsoo.ru/fa25dc74" TargetMode="External"/><Relationship Id="rId316" Type="http://schemas.openxmlformats.org/officeDocument/2006/relationships/hyperlink" Target="https://m.edsoo.ru/fa26645a" TargetMode="External"/><Relationship Id="rId523" Type="http://schemas.openxmlformats.org/officeDocument/2006/relationships/hyperlink" Target="https://m.edsoo.ru/fa27b03a" TargetMode="External"/><Relationship Id="rId719" Type="http://schemas.openxmlformats.org/officeDocument/2006/relationships/hyperlink" Target="https://m.edsoo.ru/fbaa47c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002" TargetMode="External"/><Relationship Id="rId358" Type="http://schemas.openxmlformats.org/officeDocument/2006/relationships/hyperlink" Target="https://m.edsoo.ru/fa26416e" TargetMode="External"/><Relationship Id="rId565" Type="http://schemas.openxmlformats.org/officeDocument/2006/relationships/hyperlink" Target="https://m.edsoo.ru/fa27ec44" TargetMode="External"/><Relationship Id="rId730" Type="http://schemas.openxmlformats.org/officeDocument/2006/relationships/hyperlink" Target="https://m.edsoo.ru/fbaa5c96" TargetMode="External"/><Relationship Id="rId772" Type="http://schemas.openxmlformats.org/officeDocument/2006/relationships/hyperlink" Target="https://resh.edu.ru/subject/" TargetMode="External"/><Relationship Id="rId162" Type="http://schemas.openxmlformats.org/officeDocument/2006/relationships/hyperlink" Target="https://m.edsoo.ru/fa255ce0" TargetMode="External"/><Relationship Id="rId218" Type="http://schemas.openxmlformats.org/officeDocument/2006/relationships/hyperlink" Target="https://resh.edu.ru/subject/" TargetMode="External"/><Relationship Id="rId425" Type="http://schemas.openxmlformats.org/officeDocument/2006/relationships/hyperlink" Target="https://m.edsoo.ru/fa270f86" TargetMode="External"/><Relationship Id="rId467" Type="http://schemas.openxmlformats.org/officeDocument/2006/relationships/hyperlink" Target="https://m.edsoo.ru/fa275540" TargetMode="External"/><Relationship Id="rId632" Type="http://schemas.openxmlformats.org/officeDocument/2006/relationships/hyperlink" Target="https://m.edsoo.ru/fba9ae72" TargetMode="External"/><Relationship Id="rId271" Type="http://schemas.openxmlformats.org/officeDocument/2006/relationships/hyperlink" Target="https://m.edsoo.ru/fa261b12" TargetMode="External"/><Relationship Id="rId674" Type="http://schemas.openxmlformats.org/officeDocument/2006/relationships/hyperlink" Target="https://m.edsoo.ru/fba9f1de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resh.edu.ru/subject/" TargetMode="External"/><Relationship Id="rId327" Type="http://schemas.openxmlformats.org/officeDocument/2006/relationships/hyperlink" Target="https://resh.edu.ru/subject/" TargetMode="External"/><Relationship Id="rId369" Type="http://schemas.openxmlformats.org/officeDocument/2006/relationships/hyperlink" Target="https://m.edsoo.ru/fa26c68e" TargetMode="External"/><Relationship Id="rId534" Type="http://schemas.openxmlformats.org/officeDocument/2006/relationships/hyperlink" Target="https://resh.edu.ru/subject/" TargetMode="External"/><Relationship Id="rId576" Type="http://schemas.openxmlformats.org/officeDocument/2006/relationships/hyperlink" Target="https://m.edsoo.ru/fa27fe82" TargetMode="External"/><Relationship Id="rId741" Type="http://schemas.openxmlformats.org/officeDocument/2006/relationships/hyperlink" Target="https://m.edsoo.ru/fbaa71b8" TargetMode="External"/><Relationship Id="rId783" Type="http://schemas.openxmlformats.org/officeDocument/2006/relationships/hyperlink" Target="https://m.edsoo.ru/fbaaa584" TargetMode="External"/><Relationship Id="rId173" Type="http://schemas.openxmlformats.org/officeDocument/2006/relationships/hyperlink" Target="https://resh.edu.ru/subject/" TargetMode="External"/><Relationship Id="rId229" Type="http://schemas.openxmlformats.org/officeDocument/2006/relationships/hyperlink" Target="https://resh.edu.ru/subject/" TargetMode="External"/><Relationship Id="rId380" Type="http://schemas.openxmlformats.org/officeDocument/2006/relationships/hyperlink" Target="https://resh.edu.ru/subject/" TargetMode="External"/><Relationship Id="rId436" Type="http://schemas.openxmlformats.org/officeDocument/2006/relationships/hyperlink" Target="https://m.edsoo.ru/fa272020" TargetMode="External"/><Relationship Id="rId601" Type="http://schemas.openxmlformats.org/officeDocument/2006/relationships/hyperlink" Target="https://resh.edu.ru/subject/" TargetMode="External"/><Relationship Id="rId643" Type="http://schemas.openxmlformats.org/officeDocument/2006/relationships/hyperlink" Target="https://m.edsoo.ru/fba9c286" TargetMode="External"/><Relationship Id="rId240" Type="http://schemas.openxmlformats.org/officeDocument/2006/relationships/hyperlink" Target="https://m.edsoo.ru/fa25b686" TargetMode="External"/><Relationship Id="rId478" Type="http://schemas.openxmlformats.org/officeDocument/2006/relationships/hyperlink" Target="https://m.edsoo.ru/fa27659e" TargetMode="External"/><Relationship Id="rId685" Type="http://schemas.openxmlformats.org/officeDocument/2006/relationships/hyperlink" Target="https://m.edsoo.ru/fbaa070a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2990" TargetMode="External"/><Relationship Id="rId338" Type="http://schemas.openxmlformats.org/officeDocument/2006/relationships/hyperlink" Target="https://resh.edu.ru/subject/" TargetMode="External"/><Relationship Id="rId503" Type="http://schemas.openxmlformats.org/officeDocument/2006/relationships/hyperlink" Target="https://resh.edu.ru/subject/" TargetMode="External"/><Relationship Id="rId545" Type="http://schemas.openxmlformats.org/officeDocument/2006/relationships/hyperlink" Target="https://m.edsoo.ru/fa27cd90" TargetMode="External"/><Relationship Id="rId587" Type="http://schemas.openxmlformats.org/officeDocument/2006/relationships/hyperlink" Target="https://m.edsoo.ru/fba95a26" TargetMode="External"/><Relationship Id="rId710" Type="http://schemas.openxmlformats.org/officeDocument/2006/relationships/hyperlink" Target="https://m.edsoo.ru/fbaa2cc6" TargetMode="External"/><Relationship Id="rId752" Type="http://schemas.openxmlformats.org/officeDocument/2006/relationships/hyperlink" Target="https://m.edsoo.ru/fbaa7d16" TargetMode="External"/><Relationship Id="rId808" Type="http://schemas.openxmlformats.org/officeDocument/2006/relationships/hyperlink" Target="https://m.edsoo.ru/fbaac12c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6898" TargetMode="External"/><Relationship Id="rId184" Type="http://schemas.openxmlformats.org/officeDocument/2006/relationships/hyperlink" Target="https://m.edsoo.ru/fa260190" TargetMode="External"/><Relationship Id="rId391" Type="http://schemas.openxmlformats.org/officeDocument/2006/relationships/hyperlink" Target="https://m.edsoo.ru/fa26e0ce" TargetMode="External"/><Relationship Id="rId405" Type="http://schemas.openxmlformats.org/officeDocument/2006/relationships/hyperlink" Target="https://resh.edu.ru/subject/" TargetMode="External"/><Relationship Id="rId447" Type="http://schemas.openxmlformats.org/officeDocument/2006/relationships/hyperlink" Target="https://m.edsoo.ru/fa2734f2" TargetMode="External"/><Relationship Id="rId612" Type="http://schemas.openxmlformats.org/officeDocument/2006/relationships/hyperlink" Target="https://resh.edu.ru/subject/" TargetMode="External"/><Relationship Id="rId794" Type="http://schemas.openxmlformats.org/officeDocument/2006/relationships/hyperlink" Target="https://m.edsoo.ru/fbaaafc0" TargetMode="External"/><Relationship Id="rId251" Type="http://schemas.openxmlformats.org/officeDocument/2006/relationships/hyperlink" Target="https://m.edsoo.ru/fa25ccd4" TargetMode="External"/><Relationship Id="rId489" Type="http://schemas.openxmlformats.org/officeDocument/2006/relationships/hyperlink" Target="https://resh.edu.ru/subject/" TargetMode="External"/><Relationship Id="rId654" Type="http://schemas.openxmlformats.org/officeDocument/2006/relationships/hyperlink" Target="https://m.edsoo.ru/fba9d672" TargetMode="External"/><Relationship Id="rId696" Type="http://schemas.openxmlformats.org/officeDocument/2006/relationships/hyperlink" Target="https://m.edsoo.ru/fbaa17c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3d22" TargetMode="External"/><Relationship Id="rId307" Type="http://schemas.openxmlformats.org/officeDocument/2006/relationships/hyperlink" Target="https://resh.edu.ru/subject/" TargetMode="External"/><Relationship Id="rId349" Type="http://schemas.openxmlformats.org/officeDocument/2006/relationships/hyperlink" Target="https://m.edsoo.ru/fa26ac4e" TargetMode="External"/><Relationship Id="rId514" Type="http://schemas.openxmlformats.org/officeDocument/2006/relationships/hyperlink" Target="https://m.edsoo.ru/fa278a74" TargetMode="External"/><Relationship Id="rId556" Type="http://schemas.openxmlformats.org/officeDocument/2006/relationships/hyperlink" Target="https://m.edsoo.ru/fa27dd9e" TargetMode="External"/><Relationship Id="rId721" Type="http://schemas.openxmlformats.org/officeDocument/2006/relationships/hyperlink" Target="https://resh.edu.ru/subject/" TargetMode="External"/><Relationship Id="rId763" Type="http://schemas.openxmlformats.org/officeDocument/2006/relationships/hyperlink" Target="https://m.edsoo.ru/fbaa8d6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2b4e" TargetMode="External"/><Relationship Id="rId153" Type="http://schemas.openxmlformats.org/officeDocument/2006/relationships/hyperlink" Target="https://resh.edu.ru/subject/" TargetMode="External"/><Relationship Id="rId195" Type="http://schemas.openxmlformats.org/officeDocument/2006/relationships/hyperlink" Target="https://resh.edu.ru/subject/" TargetMode="External"/><Relationship Id="rId209" Type="http://schemas.openxmlformats.org/officeDocument/2006/relationships/hyperlink" Target="https://m.edsoo.ru/fa258918" TargetMode="External"/><Relationship Id="rId360" Type="http://schemas.openxmlformats.org/officeDocument/2006/relationships/hyperlink" Target="https://resh.edu.ru/subject/" TargetMode="External"/><Relationship Id="rId416" Type="http://schemas.openxmlformats.org/officeDocument/2006/relationships/hyperlink" Target="https://m.edsoo.ru/fa27032e" TargetMode="External"/><Relationship Id="rId598" Type="http://schemas.openxmlformats.org/officeDocument/2006/relationships/hyperlink" Target="https://resh.edu.ru/subject/" TargetMode="External"/><Relationship Id="rId220" Type="http://schemas.openxmlformats.org/officeDocument/2006/relationships/hyperlink" Target="https://resh.edu.ru/subject/" TargetMode="External"/><Relationship Id="rId458" Type="http://schemas.openxmlformats.org/officeDocument/2006/relationships/hyperlink" Target="https://m.edsoo.ru/fa274a5a" TargetMode="External"/><Relationship Id="rId623" Type="http://schemas.openxmlformats.org/officeDocument/2006/relationships/hyperlink" Target="https://m.edsoo.ru/fba99ad6" TargetMode="External"/><Relationship Id="rId665" Type="http://schemas.openxmlformats.org/officeDocument/2006/relationships/hyperlink" Target="https://m.edsoo.ru/fba9ecd4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resh.edu.ru/subject/" TargetMode="External"/><Relationship Id="rId318" Type="http://schemas.openxmlformats.org/officeDocument/2006/relationships/hyperlink" Target="https://m.edsoo.ru/fa2671e8" TargetMode="External"/><Relationship Id="rId525" Type="http://schemas.openxmlformats.org/officeDocument/2006/relationships/hyperlink" Target="https://resh.edu.ru/subject/" TargetMode="External"/><Relationship Id="rId567" Type="http://schemas.openxmlformats.org/officeDocument/2006/relationships/hyperlink" Target="https://m.edsoo.ru/fa27f450" TargetMode="External"/><Relationship Id="rId732" Type="http://schemas.openxmlformats.org/officeDocument/2006/relationships/hyperlink" Target="https://m.edsoo.ru/fbaa5dae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resh.edu.ru/subject/" TargetMode="External"/><Relationship Id="rId164" Type="http://schemas.openxmlformats.org/officeDocument/2006/relationships/hyperlink" Target="https://m.edsoo.ru/fa25632a" TargetMode="External"/><Relationship Id="rId371" Type="http://schemas.openxmlformats.org/officeDocument/2006/relationships/hyperlink" Target="https://resh.edu.ru/subject/" TargetMode="External"/><Relationship Id="rId774" Type="http://schemas.openxmlformats.org/officeDocument/2006/relationships/hyperlink" Target="https://resh.edu.ru/subject/" TargetMode="External"/><Relationship Id="rId427" Type="http://schemas.openxmlformats.org/officeDocument/2006/relationships/hyperlink" Target="https://m.edsoo.ru/fa271166" TargetMode="External"/><Relationship Id="rId469" Type="http://schemas.openxmlformats.org/officeDocument/2006/relationships/hyperlink" Target="https://m.edsoo.ru/fa2758c4" TargetMode="External"/><Relationship Id="rId634" Type="http://schemas.openxmlformats.org/officeDocument/2006/relationships/hyperlink" Target="https://m.edsoo.ru/fba9b228" TargetMode="External"/><Relationship Id="rId676" Type="http://schemas.openxmlformats.org/officeDocument/2006/relationships/hyperlink" Target="https://m.edsoo.ru/fba9f2f6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5b1b8" TargetMode="External"/><Relationship Id="rId273" Type="http://schemas.openxmlformats.org/officeDocument/2006/relationships/hyperlink" Target="https://m.edsoo.ru/fa261dc4" TargetMode="External"/><Relationship Id="rId329" Type="http://schemas.openxmlformats.org/officeDocument/2006/relationships/hyperlink" Target="https://resh.edu.ru/subject/" TargetMode="External"/><Relationship Id="rId480" Type="http://schemas.openxmlformats.org/officeDocument/2006/relationships/hyperlink" Target="https://m.edsoo.ru/fa2766fc" TargetMode="External"/><Relationship Id="rId536" Type="http://schemas.openxmlformats.org/officeDocument/2006/relationships/hyperlink" Target="https://m.edsoo.ru/fa27ba62" TargetMode="External"/><Relationship Id="rId701" Type="http://schemas.openxmlformats.org/officeDocument/2006/relationships/hyperlink" Target="https://m.edsoo.ru/fbaa235c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resh.edu.ru/subject/" TargetMode="External"/><Relationship Id="rId175" Type="http://schemas.openxmlformats.org/officeDocument/2006/relationships/hyperlink" Target="https://m.edsoo.ru/fa25ef0c" TargetMode="External"/><Relationship Id="rId340" Type="http://schemas.openxmlformats.org/officeDocument/2006/relationships/hyperlink" Target="https://resh.edu.ru/subject/" TargetMode="External"/><Relationship Id="rId578" Type="http://schemas.openxmlformats.org/officeDocument/2006/relationships/hyperlink" Target="https://m.edsoo.ru/fa2804ea" TargetMode="External"/><Relationship Id="rId743" Type="http://schemas.openxmlformats.org/officeDocument/2006/relationships/hyperlink" Target="https://m.edsoo.ru/fbaa6b46" TargetMode="External"/><Relationship Id="rId785" Type="http://schemas.openxmlformats.org/officeDocument/2006/relationships/hyperlink" Target="https://m.edsoo.ru/fbaaa926" TargetMode="External"/><Relationship Id="rId200" Type="http://schemas.openxmlformats.org/officeDocument/2006/relationships/hyperlink" Target="https://m.edsoo.ru/fa257b30" TargetMode="External"/><Relationship Id="rId382" Type="http://schemas.openxmlformats.org/officeDocument/2006/relationships/hyperlink" Target="https://m.edsoo.ru/fa26d70a" TargetMode="External"/><Relationship Id="rId438" Type="http://schemas.openxmlformats.org/officeDocument/2006/relationships/hyperlink" Target="https://m.edsoo.ru/fa272354" TargetMode="External"/><Relationship Id="rId603" Type="http://schemas.openxmlformats.org/officeDocument/2006/relationships/hyperlink" Target="https://m.edsoo.ru/fba9702e" TargetMode="External"/><Relationship Id="rId645" Type="http://schemas.openxmlformats.org/officeDocument/2006/relationships/hyperlink" Target="https://resh.edu.ru/subject/" TargetMode="External"/><Relationship Id="rId687" Type="http://schemas.openxmlformats.org/officeDocument/2006/relationships/hyperlink" Target="https://m.edsoo.ru/fbaa0a48" TargetMode="External"/><Relationship Id="rId810" Type="http://schemas.openxmlformats.org/officeDocument/2006/relationships/hyperlink" Target="https://m.edsoo.ru/fbaac370" TargetMode="External"/><Relationship Id="rId242" Type="http://schemas.openxmlformats.org/officeDocument/2006/relationships/hyperlink" Target="https://m.edsoo.ru/fa25b7ee" TargetMode="External"/><Relationship Id="rId284" Type="http://schemas.openxmlformats.org/officeDocument/2006/relationships/hyperlink" Target="https://m.edsoo.ru/fa26341c" TargetMode="External"/><Relationship Id="rId491" Type="http://schemas.openxmlformats.org/officeDocument/2006/relationships/hyperlink" Target="https://m.edsoo.ru/fa27771e" TargetMode="External"/><Relationship Id="rId505" Type="http://schemas.openxmlformats.org/officeDocument/2006/relationships/hyperlink" Target="https://m.edsoo.ru/fa278fc4" TargetMode="External"/><Relationship Id="rId712" Type="http://schemas.openxmlformats.org/officeDocument/2006/relationships/hyperlink" Target="https://m.edsoo.ru/fbaa2f00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44" Type="http://schemas.openxmlformats.org/officeDocument/2006/relationships/hyperlink" Target="https://resh.edu.ru/subject/" TargetMode="External"/><Relationship Id="rId547" Type="http://schemas.openxmlformats.org/officeDocument/2006/relationships/hyperlink" Target="https://m.edsoo.ru/fa27d088" TargetMode="External"/><Relationship Id="rId589" Type="http://schemas.openxmlformats.org/officeDocument/2006/relationships/hyperlink" Target="https://resh.edu.ru/subject/" TargetMode="External"/><Relationship Id="rId754" Type="http://schemas.openxmlformats.org/officeDocument/2006/relationships/hyperlink" Target="https://m.edsoo.ru/fbaa7ea6" TargetMode="External"/><Relationship Id="rId796" Type="http://schemas.openxmlformats.org/officeDocument/2006/relationships/hyperlink" Target="https://m.edsoo.ru/fbaab5d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605c8" TargetMode="External"/><Relationship Id="rId351" Type="http://schemas.openxmlformats.org/officeDocument/2006/relationships/hyperlink" Target="https://m.edsoo.ru/fa26adde" TargetMode="External"/><Relationship Id="rId393" Type="http://schemas.openxmlformats.org/officeDocument/2006/relationships/hyperlink" Target="https://m.edsoo.ru/fa26e25e" TargetMode="External"/><Relationship Id="rId407" Type="http://schemas.openxmlformats.org/officeDocument/2006/relationships/hyperlink" Target="https://m.edsoo.ru/fa26fc94" TargetMode="External"/><Relationship Id="rId449" Type="http://schemas.openxmlformats.org/officeDocument/2006/relationships/hyperlink" Target="https://m.edsoo.ru/fa273f6a" TargetMode="External"/><Relationship Id="rId614" Type="http://schemas.openxmlformats.org/officeDocument/2006/relationships/hyperlink" Target="https://m.edsoo.ru/fba98c3a" TargetMode="External"/><Relationship Id="rId656" Type="http://schemas.openxmlformats.org/officeDocument/2006/relationships/hyperlink" Target="https://resh.edu.ru/subject/" TargetMode="External"/><Relationship Id="rId211" Type="http://schemas.openxmlformats.org/officeDocument/2006/relationships/hyperlink" Target="https://m.edsoo.ru/fa258d28" TargetMode="External"/><Relationship Id="rId253" Type="http://schemas.openxmlformats.org/officeDocument/2006/relationships/hyperlink" Target="https://m.edsoo.ru/fa25d44a" TargetMode="External"/><Relationship Id="rId295" Type="http://schemas.openxmlformats.org/officeDocument/2006/relationships/hyperlink" Target="https://resh.edu.ru/subject/" TargetMode="External"/><Relationship Id="rId309" Type="http://schemas.openxmlformats.org/officeDocument/2006/relationships/hyperlink" Target="https://resh.edu.ru/subject/" TargetMode="External"/><Relationship Id="rId460" Type="http://schemas.openxmlformats.org/officeDocument/2006/relationships/hyperlink" Target="https://resh.edu.ru/subject/" TargetMode="External"/><Relationship Id="rId516" Type="http://schemas.openxmlformats.org/officeDocument/2006/relationships/hyperlink" Target="https://m.edsoo.ru/fa279d98" TargetMode="External"/><Relationship Id="rId698" Type="http://schemas.openxmlformats.org/officeDocument/2006/relationships/hyperlink" Target="https://m.edsoo.ru/fbaa1e84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350" TargetMode="External"/><Relationship Id="rId320" Type="http://schemas.openxmlformats.org/officeDocument/2006/relationships/hyperlink" Target="https://m.edsoo.ru/fa2676ca" TargetMode="External"/><Relationship Id="rId558" Type="http://schemas.openxmlformats.org/officeDocument/2006/relationships/hyperlink" Target="https://m.edsoo.ru/fa27e262" TargetMode="External"/><Relationship Id="rId723" Type="http://schemas.openxmlformats.org/officeDocument/2006/relationships/hyperlink" Target="https://m.edsoo.ru/fbaa4cec" TargetMode="External"/><Relationship Id="rId765" Type="http://schemas.openxmlformats.org/officeDocument/2006/relationships/hyperlink" Target="https://resh.edu.ru/subject/" TargetMode="External"/><Relationship Id="rId155" Type="http://schemas.openxmlformats.org/officeDocument/2006/relationships/hyperlink" Target="https://m.edsoo.ru/fa2553d0" TargetMode="External"/><Relationship Id="rId197" Type="http://schemas.openxmlformats.org/officeDocument/2006/relationships/hyperlink" Target="https://m.edsoo.ru/fa260e88" TargetMode="External"/><Relationship Id="rId362" Type="http://schemas.openxmlformats.org/officeDocument/2006/relationships/hyperlink" Target="https://resh.edu.ru/subject/" TargetMode="External"/><Relationship Id="rId418" Type="http://schemas.openxmlformats.org/officeDocument/2006/relationships/hyperlink" Target="https://m.edsoo.ru/fa27082e" TargetMode="External"/><Relationship Id="rId625" Type="http://schemas.openxmlformats.org/officeDocument/2006/relationships/hyperlink" Target="https://resh.edu.ru/subject/" TargetMode="External"/><Relationship Id="rId222" Type="http://schemas.openxmlformats.org/officeDocument/2006/relationships/hyperlink" Target="https://resh.edu.ru/subject/" TargetMode="External"/><Relationship Id="rId264" Type="http://schemas.openxmlformats.org/officeDocument/2006/relationships/hyperlink" Target="https://m.edsoo.ru/fa2610f4" TargetMode="External"/><Relationship Id="rId471" Type="http://schemas.openxmlformats.org/officeDocument/2006/relationships/hyperlink" Target="https://m.edsoo.ru/fa275a2c" TargetMode="External"/><Relationship Id="rId667" Type="http://schemas.openxmlformats.org/officeDocument/2006/relationships/hyperlink" Target="https://resh.edu.ru/subject/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resh.edu.ru/subject/" TargetMode="External"/><Relationship Id="rId527" Type="http://schemas.openxmlformats.org/officeDocument/2006/relationships/hyperlink" Target="https://resh.edu.ru/subject/" TargetMode="External"/><Relationship Id="rId569" Type="http://schemas.openxmlformats.org/officeDocument/2006/relationships/hyperlink" Target="https://m.edsoo.ru/fa27f586" TargetMode="External"/><Relationship Id="rId734" Type="http://schemas.openxmlformats.org/officeDocument/2006/relationships/hyperlink" Target="https://resh.edu.ru/subject/" TargetMode="External"/><Relationship Id="rId776" Type="http://schemas.openxmlformats.org/officeDocument/2006/relationships/hyperlink" Target="https://m.edsoo.ru/fbaa9d50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resh.edu.ru/subject/" TargetMode="External"/><Relationship Id="rId331" Type="http://schemas.openxmlformats.org/officeDocument/2006/relationships/hyperlink" Target="https://resh.edu.ru/subject/" TargetMode="External"/><Relationship Id="rId373" Type="http://schemas.openxmlformats.org/officeDocument/2006/relationships/hyperlink" Target="https://m.edsoo.ru/fa26cb7a" TargetMode="External"/><Relationship Id="rId429" Type="http://schemas.openxmlformats.org/officeDocument/2006/relationships/hyperlink" Target="https://m.edsoo.ru/fa271436" TargetMode="External"/><Relationship Id="rId580" Type="http://schemas.openxmlformats.org/officeDocument/2006/relationships/hyperlink" Target="https://resh.edu.ru/subject/" TargetMode="External"/><Relationship Id="rId636" Type="http://schemas.openxmlformats.org/officeDocument/2006/relationships/hyperlink" Target="https://m.edsoo.ru/fba9b53e" TargetMode="External"/><Relationship Id="rId801" Type="http://schemas.openxmlformats.org/officeDocument/2006/relationships/hyperlink" Target="https://resh.edu.ru/subject/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5aede" TargetMode="External"/><Relationship Id="rId440" Type="http://schemas.openxmlformats.org/officeDocument/2006/relationships/hyperlink" Target="https://m.edsoo.ru/fa2726d8" TargetMode="External"/><Relationship Id="rId678" Type="http://schemas.openxmlformats.org/officeDocument/2006/relationships/hyperlink" Target="https://resh.edu.ru/subject/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2030" TargetMode="External"/><Relationship Id="rId300" Type="http://schemas.openxmlformats.org/officeDocument/2006/relationships/hyperlink" Target="https://m.edsoo.ru/fa26538e" TargetMode="External"/><Relationship Id="rId482" Type="http://schemas.openxmlformats.org/officeDocument/2006/relationships/hyperlink" Target="https://m.edsoo.ru/fa276d96" TargetMode="External"/><Relationship Id="rId538" Type="http://schemas.openxmlformats.org/officeDocument/2006/relationships/hyperlink" Target="https://m.edsoo.ru/fa27c3d6" TargetMode="External"/><Relationship Id="rId703" Type="http://schemas.openxmlformats.org/officeDocument/2006/relationships/hyperlink" Target="https://resh.edu.ru/subject/" TargetMode="External"/><Relationship Id="rId745" Type="http://schemas.openxmlformats.org/officeDocument/2006/relationships/hyperlink" Target="https://resh.edu.ru/subject/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resh.edu.ru/subject/" TargetMode="External"/><Relationship Id="rId177" Type="http://schemas.openxmlformats.org/officeDocument/2006/relationships/hyperlink" Target="https://m.edsoo.ru/fa25f57e" TargetMode="External"/><Relationship Id="rId342" Type="http://schemas.openxmlformats.org/officeDocument/2006/relationships/hyperlink" Target="https://resh.edu.ru/subject/" TargetMode="External"/><Relationship Id="rId384" Type="http://schemas.openxmlformats.org/officeDocument/2006/relationships/hyperlink" Target="https://m.edsoo.ru/fa26d854" TargetMode="External"/><Relationship Id="rId591" Type="http://schemas.openxmlformats.org/officeDocument/2006/relationships/hyperlink" Target="https://resh.edu.ru/subject/" TargetMode="External"/><Relationship Id="rId605" Type="http://schemas.openxmlformats.org/officeDocument/2006/relationships/hyperlink" Target="https://resh.edu.ru/subject/" TargetMode="External"/><Relationship Id="rId787" Type="http://schemas.openxmlformats.org/officeDocument/2006/relationships/hyperlink" Target="https://m.edsoo.ru/fbaaad86" TargetMode="External"/><Relationship Id="rId812" Type="http://schemas.openxmlformats.org/officeDocument/2006/relationships/theme" Target="theme/theme1.xml"/><Relationship Id="rId202" Type="http://schemas.openxmlformats.org/officeDocument/2006/relationships/hyperlink" Target="https://m.edsoo.ru/fa2583d2" TargetMode="External"/><Relationship Id="rId244" Type="http://schemas.openxmlformats.org/officeDocument/2006/relationships/hyperlink" Target="https://m.edsoo.ru/fa25bb9a" TargetMode="External"/><Relationship Id="rId647" Type="http://schemas.openxmlformats.org/officeDocument/2006/relationships/hyperlink" Target="https://m.edsoo.ru/fba9c5b0" TargetMode="External"/><Relationship Id="rId689" Type="http://schemas.openxmlformats.org/officeDocument/2006/relationships/hyperlink" Target="https://m.edsoo.ru/fbaa0b60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3584" TargetMode="External"/><Relationship Id="rId451" Type="http://schemas.openxmlformats.org/officeDocument/2006/relationships/hyperlink" Target="https://resh.edu.ru/subject/" TargetMode="External"/><Relationship Id="rId493" Type="http://schemas.openxmlformats.org/officeDocument/2006/relationships/hyperlink" Target="https://m.edsoo.ru/fa277bf6" TargetMode="External"/><Relationship Id="rId507" Type="http://schemas.openxmlformats.org/officeDocument/2006/relationships/hyperlink" Target="https://m.edsoo.ru/fa27921c" TargetMode="External"/><Relationship Id="rId549" Type="http://schemas.openxmlformats.org/officeDocument/2006/relationships/hyperlink" Target="https://m.edsoo.ru/fa27d5a6" TargetMode="External"/><Relationship Id="rId714" Type="http://schemas.openxmlformats.org/officeDocument/2006/relationships/hyperlink" Target="https://m.edsoo.ru/fbaa3f9a" TargetMode="External"/><Relationship Id="rId756" Type="http://schemas.openxmlformats.org/officeDocument/2006/relationships/hyperlink" Target="https://m.edsoo.ru/fbaa82c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46" Type="http://schemas.openxmlformats.org/officeDocument/2006/relationships/hyperlink" Target="https://m.edsoo.ru/fa256c26" TargetMode="External"/><Relationship Id="rId188" Type="http://schemas.openxmlformats.org/officeDocument/2006/relationships/hyperlink" Target="https://m.edsoo.ru/fa260744" TargetMode="External"/><Relationship Id="rId311" Type="http://schemas.openxmlformats.org/officeDocument/2006/relationships/hyperlink" Target="https://m.edsoo.ru/fa268480" TargetMode="External"/><Relationship Id="rId353" Type="http://schemas.openxmlformats.org/officeDocument/2006/relationships/hyperlink" Target="https://m.edsoo.ru/fa26af46" TargetMode="External"/><Relationship Id="rId395" Type="http://schemas.openxmlformats.org/officeDocument/2006/relationships/hyperlink" Target="https://m.edsoo.ru/fa26e5f6" TargetMode="External"/><Relationship Id="rId409" Type="http://schemas.openxmlformats.org/officeDocument/2006/relationships/hyperlink" Target="https://resh.edu.ru/subject/" TargetMode="External"/><Relationship Id="rId560" Type="http://schemas.openxmlformats.org/officeDocument/2006/relationships/hyperlink" Target="https://m.edsoo.ru/fa27e866" TargetMode="External"/><Relationship Id="rId798" Type="http://schemas.openxmlformats.org/officeDocument/2006/relationships/hyperlink" Target="https://resh.edu.ru/subject/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5939a" TargetMode="External"/><Relationship Id="rId420" Type="http://schemas.openxmlformats.org/officeDocument/2006/relationships/hyperlink" Target="https://m.edsoo.ru/fa270b44" TargetMode="External"/><Relationship Id="rId616" Type="http://schemas.openxmlformats.org/officeDocument/2006/relationships/hyperlink" Target="https://resh.edu.ru/subject/" TargetMode="External"/><Relationship Id="rId658" Type="http://schemas.openxmlformats.org/officeDocument/2006/relationships/hyperlink" Target="https://m.edsoo.ru/fba9e068" TargetMode="External"/><Relationship Id="rId255" Type="http://schemas.openxmlformats.org/officeDocument/2006/relationships/hyperlink" Target="https://m.edsoo.ru/fa25e0ca" TargetMode="External"/><Relationship Id="rId297" Type="http://schemas.openxmlformats.org/officeDocument/2006/relationships/hyperlink" Target="https://m.edsoo.ru/fa264f06" TargetMode="External"/><Relationship Id="rId462" Type="http://schemas.openxmlformats.org/officeDocument/2006/relationships/hyperlink" Target="https://resh.edu.ru/subject/" TargetMode="External"/><Relationship Id="rId518" Type="http://schemas.openxmlformats.org/officeDocument/2006/relationships/hyperlink" Target="https://m.edsoo.ru/fa279ffa" TargetMode="External"/><Relationship Id="rId725" Type="http://schemas.openxmlformats.org/officeDocument/2006/relationships/hyperlink" Target="https://m.edsoo.ru/fbaa4f30" TargetMode="External"/><Relationship Id="rId115" Type="http://schemas.openxmlformats.org/officeDocument/2006/relationships/hyperlink" Target="https://m.edsoo.ru/fa25362a" TargetMode="External"/><Relationship Id="rId157" Type="http://schemas.openxmlformats.org/officeDocument/2006/relationships/hyperlink" Target="https://resh.edu.ru/subject/" TargetMode="External"/><Relationship Id="rId322" Type="http://schemas.openxmlformats.org/officeDocument/2006/relationships/hyperlink" Target="https://m.edsoo.ru/fa267b34" TargetMode="External"/><Relationship Id="rId364" Type="http://schemas.openxmlformats.org/officeDocument/2006/relationships/hyperlink" Target="https://resh.edu.ru/subject/" TargetMode="External"/><Relationship Id="rId767" Type="http://schemas.openxmlformats.org/officeDocument/2006/relationships/hyperlink" Target="https://m.edsoo.ru/fbaa92f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resh.edu.ru/subject/" TargetMode="External"/><Relationship Id="rId571" Type="http://schemas.openxmlformats.org/officeDocument/2006/relationships/hyperlink" Target="https://resh.edu.ru/subject/" TargetMode="External"/><Relationship Id="rId627" Type="http://schemas.openxmlformats.org/officeDocument/2006/relationships/hyperlink" Target="https://resh.edu.ru/subject/" TargetMode="External"/><Relationship Id="rId669" Type="http://schemas.openxmlformats.org/officeDocument/2006/relationships/hyperlink" Target="https://m.edsoo.ru/fba9edf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59c1e" TargetMode="External"/><Relationship Id="rId266" Type="http://schemas.openxmlformats.org/officeDocument/2006/relationships/hyperlink" Target="https://m.edsoo.ru/fa2614e6" TargetMode="External"/><Relationship Id="rId431" Type="http://schemas.openxmlformats.org/officeDocument/2006/relationships/hyperlink" Target="https://resh.edu.ru/subject/" TargetMode="External"/><Relationship Id="rId473" Type="http://schemas.openxmlformats.org/officeDocument/2006/relationships/hyperlink" Target="https://resh.edu.ru/subject/" TargetMode="External"/><Relationship Id="rId529" Type="http://schemas.openxmlformats.org/officeDocument/2006/relationships/hyperlink" Target="https://m.edsoo.ru/fa27aec8" TargetMode="External"/><Relationship Id="rId680" Type="http://schemas.openxmlformats.org/officeDocument/2006/relationships/hyperlink" Target="https://resh.edu.ru/subject/" TargetMode="External"/><Relationship Id="rId736" Type="http://schemas.openxmlformats.org/officeDocument/2006/relationships/hyperlink" Target="https://m.edsoo.ru/fbaa63bc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resh.edu.ru/subject/" TargetMode="External"/><Relationship Id="rId168" Type="http://schemas.openxmlformats.org/officeDocument/2006/relationships/hyperlink" Target="https://m.edsoo.ru/fa25e5de" TargetMode="External"/><Relationship Id="rId333" Type="http://schemas.openxmlformats.org/officeDocument/2006/relationships/hyperlink" Target="https://m.edsoo.ru/fa2695d8" TargetMode="External"/><Relationship Id="rId540" Type="http://schemas.openxmlformats.org/officeDocument/2006/relationships/hyperlink" Target="https://resh.edu.ru/subject/" TargetMode="External"/><Relationship Id="rId778" Type="http://schemas.openxmlformats.org/officeDocument/2006/relationships/hyperlink" Target="https://resh.edu.ru/subject/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6ce4a" TargetMode="External"/><Relationship Id="rId582" Type="http://schemas.openxmlformats.org/officeDocument/2006/relationships/hyperlink" Target="https://m.edsoo.ru/fba948f6" TargetMode="External"/><Relationship Id="rId638" Type="http://schemas.openxmlformats.org/officeDocument/2006/relationships/hyperlink" Target="https://m.edsoo.ru/fba9b87c" TargetMode="External"/><Relationship Id="rId803" Type="http://schemas.openxmlformats.org/officeDocument/2006/relationships/hyperlink" Target="https://m.edsoo.ru/fbaaba4c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resh.edu.ru/subject/" TargetMode="External"/><Relationship Id="rId277" Type="http://schemas.openxmlformats.org/officeDocument/2006/relationships/hyperlink" Target="https://m.edsoo.ru/fa262288" TargetMode="External"/><Relationship Id="rId400" Type="http://schemas.openxmlformats.org/officeDocument/2006/relationships/hyperlink" Target="https://m.edsoo.ru/fa26f03c" TargetMode="External"/><Relationship Id="rId442" Type="http://schemas.openxmlformats.org/officeDocument/2006/relationships/hyperlink" Target="https://m.edsoo.ru/fa272ba6" TargetMode="External"/><Relationship Id="rId484" Type="http://schemas.openxmlformats.org/officeDocument/2006/relationships/hyperlink" Target="https://m.edsoo.ru/fa276a4e" TargetMode="External"/><Relationship Id="rId705" Type="http://schemas.openxmlformats.org/officeDocument/2006/relationships/hyperlink" Target="https://resh.edu.ru/subject/" TargetMode="External"/><Relationship Id="rId137" Type="http://schemas.openxmlformats.org/officeDocument/2006/relationships/hyperlink" Target="https://resh.edu.ru/subject/" TargetMode="External"/><Relationship Id="rId302" Type="http://schemas.openxmlformats.org/officeDocument/2006/relationships/hyperlink" Target="https://m.edsoo.ru/fa26599c" TargetMode="External"/><Relationship Id="rId344" Type="http://schemas.openxmlformats.org/officeDocument/2006/relationships/hyperlink" Target="https://resh.edu.ru/subject/" TargetMode="External"/><Relationship Id="rId691" Type="http://schemas.openxmlformats.org/officeDocument/2006/relationships/hyperlink" Target="https://m.edsoo.ru/fbaa1268" TargetMode="External"/><Relationship Id="rId747" Type="http://schemas.openxmlformats.org/officeDocument/2006/relationships/hyperlink" Target="https://m.edsoo.ru/fbaa750a" TargetMode="External"/><Relationship Id="rId789" Type="http://schemas.openxmlformats.org/officeDocument/2006/relationships/hyperlink" Target="https://m.edsoo.ru/fbaaab6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fb78" TargetMode="External"/><Relationship Id="rId386" Type="http://schemas.openxmlformats.org/officeDocument/2006/relationships/hyperlink" Target="https://resh.edu.ru/subject/" TargetMode="External"/><Relationship Id="rId551" Type="http://schemas.openxmlformats.org/officeDocument/2006/relationships/hyperlink" Target="https://m.edsoo.ru/fa27d83a" TargetMode="External"/><Relationship Id="rId593" Type="http://schemas.openxmlformats.org/officeDocument/2006/relationships/hyperlink" Target="https://m.edsoo.ru/fba95d6e" TargetMode="External"/><Relationship Id="rId607" Type="http://schemas.openxmlformats.org/officeDocument/2006/relationships/hyperlink" Target="https://m.edsoo.ru/fba97dee" TargetMode="External"/><Relationship Id="rId649" Type="http://schemas.openxmlformats.org/officeDocument/2006/relationships/hyperlink" Target="https://m.edsoo.ru/fba9c966" TargetMode="External"/><Relationship Id="rId190" Type="http://schemas.openxmlformats.org/officeDocument/2006/relationships/hyperlink" Target="https://m.edsoo.ru/fa260a8c" TargetMode="External"/><Relationship Id="rId204" Type="http://schemas.openxmlformats.org/officeDocument/2006/relationships/hyperlink" Target="https://resh.edu.ru/subject/" TargetMode="External"/><Relationship Id="rId246" Type="http://schemas.openxmlformats.org/officeDocument/2006/relationships/hyperlink" Target="https://m.edsoo.ru/fa25c1ee" TargetMode="External"/><Relationship Id="rId288" Type="http://schemas.openxmlformats.org/officeDocument/2006/relationships/hyperlink" Target="https://m.edsoo.ru/fa2639da" TargetMode="External"/><Relationship Id="rId411" Type="http://schemas.openxmlformats.org/officeDocument/2006/relationships/hyperlink" Target="https://m.edsoo.ru/fa26ff46" TargetMode="External"/><Relationship Id="rId453" Type="http://schemas.openxmlformats.org/officeDocument/2006/relationships/hyperlink" Target="https://m.edsoo.ru/fa27423a" TargetMode="External"/><Relationship Id="rId509" Type="http://schemas.openxmlformats.org/officeDocument/2006/relationships/hyperlink" Target="https://resh.edu.ru/subject/" TargetMode="External"/><Relationship Id="rId660" Type="http://schemas.openxmlformats.org/officeDocument/2006/relationships/hyperlink" Target="https://m.edsoo.ru/fba9e392" TargetMode="External"/><Relationship Id="rId106" Type="http://schemas.openxmlformats.org/officeDocument/2006/relationships/hyperlink" Target="https://m.edsoo.ru/fa25286a" TargetMode="External"/><Relationship Id="rId313" Type="http://schemas.openxmlformats.org/officeDocument/2006/relationships/hyperlink" Target="https://m.edsoo.ru/fa266108" TargetMode="External"/><Relationship Id="rId495" Type="http://schemas.openxmlformats.org/officeDocument/2006/relationships/hyperlink" Target="https://resh.edu.ru/subject/" TargetMode="External"/><Relationship Id="rId716" Type="http://schemas.openxmlformats.org/officeDocument/2006/relationships/hyperlink" Target="https://m.edsoo.ru/fbaa4346" TargetMode="External"/><Relationship Id="rId758" Type="http://schemas.openxmlformats.org/officeDocument/2006/relationships/hyperlink" Target="https://m.edsoo.ru/fbaa8518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7130" TargetMode="External"/><Relationship Id="rId355" Type="http://schemas.openxmlformats.org/officeDocument/2006/relationships/hyperlink" Target="https://m.edsoo.ru/fa26b3f6" TargetMode="External"/><Relationship Id="rId397" Type="http://schemas.openxmlformats.org/officeDocument/2006/relationships/hyperlink" Target="https://m.edsoo.ru/fa26ea7e" TargetMode="External"/><Relationship Id="rId520" Type="http://schemas.openxmlformats.org/officeDocument/2006/relationships/hyperlink" Target="https://m.edsoo.ru/fa27a356" TargetMode="External"/><Relationship Id="rId562" Type="http://schemas.openxmlformats.org/officeDocument/2006/relationships/hyperlink" Target="https://m.edsoo.ru/fa27ef3c" TargetMode="External"/><Relationship Id="rId618" Type="http://schemas.openxmlformats.org/officeDocument/2006/relationships/hyperlink" Target="https://resh.edu.ru/subject/" TargetMode="External"/><Relationship Id="rId215" Type="http://schemas.openxmlformats.org/officeDocument/2006/relationships/hyperlink" Target="https://m.edsoo.ru/fa259110" TargetMode="External"/><Relationship Id="rId257" Type="http://schemas.openxmlformats.org/officeDocument/2006/relationships/hyperlink" Target="https://resh.edu.ru/subject/" TargetMode="External"/><Relationship Id="rId422" Type="http://schemas.openxmlformats.org/officeDocument/2006/relationships/hyperlink" Target="https://resh.edu.ru/subject/" TargetMode="External"/><Relationship Id="rId464" Type="http://schemas.openxmlformats.org/officeDocument/2006/relationships/hyperlink" Target="https://m.edsoo.ru/fa275086" TargetMode="External"/><Relationship Id="rId299" Type="http://schemas.openxmlformats.org/officeDocument/2006/relationships/hyperlink" Target="https://m.edsoo.ru/fa26565e" TargetMode="External"/><Relationship Id="rId727" Type="http://schemas.openxmlformats.org/officeDocument/2006/relationships/hyperlink" Target="https://m.edsoo.ru/fbaa558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resh.edu.ru/subject/" TargetMode="External"/><Relationship Id="rId366" Type="http://schemas.openxmlformats.org/officeDocument/2006/relationships/hyperlink" Target="https://m.edsoo.ru/fa26c0b2" TargetMode="External"/><Relationship Id="rId573" Type="http://schemas.openxmlformats.org/officeDocument/2006/relationships/hyperlink" Target="https://m.edsoo.ru/fa27faa4" TargetMode="External"/><Relationship Id="rId780" Type="http://schemas.openxmlformats.org/officeDocument/2006/relationships/hyperlink" Target="https://m.edsoo.ru/fbaaa23c" TargetMode="External"/><Relationship Id="rId226" Type="http://schemas.openxmlformats.org/officeDocument/2006/relationships/hyperlink" Target="https://m.edsoo.ru/fa25a114" TargetMode="External"/><Relationship Id="rId433" Type="http://schemas.openxmlformats.org/officeDocument/2006/relationships/hyperlink" Target="https://m.edsoo.ru/fa271774" TargetMode="External"/><Relationship Id="rId640" Type="http://schemas.openxmlformats.org/officeDocument/2006/relationships/hyperlink" Target="https://m.edsoo.ru/fba9bb88" TargetMode="External"/><Relationship Id="rId738" Type="http://schemas.openxmlformats.org/officeDocument/2006/relationships/hyperlink" Target="https://m.edsoo.ru/fbaa69a2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resh.edu.ru/subject/" TargetMode="External"/><Relationship Id="rId500" Type="http://schemas.openxmlformats.org/officeDocument/2006/relationships/hyperlink" Target="https://resh.edu.ru/subject/" TargetMode="External"/><Relationship Id="rId584" Type="http://schemas.openxmlformats.org/officeDocument/2006/relationships/hyperlink" Target="https://m.edsoo.ru/fba94d6a" TargetMode="External"/><Relationship Id="rId805" Type="http://schemas.openxmlformats.org/officeDocument/2006/relationships/hyperlink" Target="https://m.edsoo.ru/fbaabef2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5b398" TargetMode="External"/><Relationship Id="rId791" Type="http://schemas.openxmlformats.org/officeDocument/2006/relationships/hyperlink" Target="https://resh.edu.ru/subject/" TargetMode="External"/><Relationship Id="rId444" Type="http://schemas.openxmlformats.org/officeDocument/2006/relationships/hyperlink" Target="https://resh.edu.ru/subject/" TargetMode="External"/><Relationship Id="rId651" Type="http://schemas.openxmlformats.org/officeDocument/2006/relationships/hyperlink" Target="https://m.edsoo.ru/fba9d1cc" TargetMode="External"/><Relationship Id="rId749" Type="http://schemas.openxmlformats.org/officeDocument/2006/relationships/hyperlink" Target="https://m.edsoo.ru/fbaa90e4" TargetMode="External"/><Relationship Id="rId290" Type="http://schemas.openxmlformats.org/officeDocument/2006/relationships/hyperlink" Target="https://resh.edu.ru/subject/" TargetMode="External"/><Relationship Id="rId304" Type="http://schemas.openxmlformats.org/officeDocument/2006/relationships/hyperlink" Target="https://resh.edu.ru/subject/" TargetMode="External"/><Relationship Id="rId388" Type="http://schemas.openxmlformats.org/officeDocument/2006/relationships/hyperlink" Target="https://m.edsoo.ru/fa26dac0" TargetMode="External"/><Relationship Id="rId511" Type="http://schemas.openxmlformats.org/officeDocument/2006/relationships/hyperlink" Target="https://m.edsoo.ru/fa279942" TargetMode="External"/><Relationship Id="rId609" Type="http://schemas.openxmlformats.org/officeDocument/2006/relationships/hyperlink" Target="https://m.edsoo.ru/fba98208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75f4" TargetMode="External"/><Relationship Id="rId595" Type="http://schemas.openxmlformats.org/officeDocument/2006/relationships/hyperlink" Target="https://resh.edu.ru/subject/" TargetMode="External"/><Relationship Id="rId248" Type="http://schemas.openxmlformats.org/officeDocument/2006/relationships/hyperlink" Target="https://m.edsoo.ru/fa25c98c" TargetMode="External"/><Relationship Id="rId455" Type="http://schemas.openxmlformats.org/officeDocument/2006/relationships/hyperlink" Target="https://m.edsoo.ru/fa264a56" TargetMode="External"/><Relationship Id="rId662" Type="http://schemas.openxmlformats.org/officeDocument/2006/relationships/hyperlink" Target="https://m.edsoo.ru/fba9e5c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resh.edu.ru/subject/" TargetMode="External"/><Relationship Id="rId315" Type="http://schemas.openxmlformats.org/officeDocument/2006/relationships/hyperlink" Target="https://resh.edu.ru/subject/" TargetMode="External"/><Relationship Id="rId522" Type="http://schemas.openxmlformats.org/officeDocument/2006/relationships/hyperlink" Target="https://m.edsoo.ru/fa27a694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5b5a" TargetMode="External"/><Relationship Id="rId399" Type="http://schemas.openxmlformats.org/officeDocument/2006/relationships/hyperlink" Target="https://m.edsoo.ru/fa26edda" TargetMode="External"/><Relationship Id="rId259" Type="http://schemas.openxmlformats.org/officeDocument/2006/relationships/hyperlink" Target="https://m.edsoo.ru/fa25db02" TargetMode="External"/><Relationship Id="rId466" Type="http://schemas.openxmlformats.org/officeDocument/2006/relationships/hyperlink" Target="https://resh.edu.ru/subject/" TargetMode="External"/><Relationship Id="rId673" Type="http://schemas.openxmlformats.org/officeDocument/2006/relationships/hyperlink" Target="https://resh.edu.ru/subject/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3bac" TargetMode="External"/><Relationship Id="rId326" Type="http://schemas.openxmlformats.org/officeDocument/2006/relationships/hyperlink" Target="https://resh.edu.ru/subject/" TargetMode="External"/><Relationship Id="rId533" Type="http://schemas.openxmlformats.org/officeDocument/2006/relationships/hyperlink" Target="https://resh.edu.ru/subject/" TargetMode="External"/><Relationship Id="rId740" Type="http://schemas.openxmlformats.org/officeDocument/2006/relationships/hyperlink" Target="https://m.edsoo.ru/fbaa6d12" TargetMode="External"/><Relationship Id="rId172" Type="http://schemas.openxmlformats.org/officeDocument/2006/relationships/hyperlink" Target="https://resh.edu.ru/subject/" TargetMode="External"/><Relationship Id="rId477" Type="http://schemas.openxmlformats.org/officeDocument/2006/relationships/hyperlink" Target="https://m.edsoo.ru/fa27640e" TargetMode="External"/><Relationship Id="rId600" Type="http://schemas.openxmlformats.org/officeDocument/2006/relationships/hyperlink" Target="https://m.edsoo.ru/fba9696c" TargetMode="External"/><Relationship Id="rId684" Type="http://schemas.openxmlformats.org/officeDocument/2006/relationships/hyperlink" Target="https://m.edsoo.ru/fbaa05a2" TargetMode="External"/><Relationship Id="rId337" Type="http://schemas.openxmlformats.org/officeDocument/2006/relationships/hyperlink" Target="https://m.edsoo.ru/fa26a03c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a27cb6a" TargetMode="External"/><Relationship Id="rId751" Type="http://schemas.openxmlformats.org/officeDocument/2006/relationships/hyperlink" Target="https://m.edsoo.ru/fbaa7b5e" TargetMode="External"/><Relationship Id="rId183" Type="http://schemas.openxmlformats.org/officeDocument/2006/relationships/hyperlink" Target="https://resh.edu.ru/subject/" TargetMode="External"/><Relationship Id="rId390" Type="http://schemas.openxmlformats.org/officeDocument/2006/relationships/hyperlink" Target="https://m.edsoo.ru/fa26dfa2" TargetMode="External"/><Relationship Id="rId404" Type="http://schemas.openxmlformats.org/officeDocument/2006/relationships/hyperlink" Target="https://resh.edu.ru/subject/" TargetMode="External"/><Relationship Id="rId611" Type="http://schemas.openxmlformats.org/officeDocument/2006/relationships/hyperlink" Target="https://m.edsoo.ru/fba98686" TargetMode="External"/><Relationship Id="rId250" Type="http://schemas.openxmlformats.org/officeDocument/2006/relationships/hyperlink" Target="https://resh.edu.ru/subject/" TargetMode="External"/><Relationship Id="rId488" Type="http://schemas.openxmlformats.org/officeDocument/2006/relationships/hyperlink" Target="https://resh.edu.ru/subject/" TargetMode="External"/><Relationship Id="rId695" Type="http://schemas.openxmlformats.org/officeDocument/2006/relationships/hyperlink" Target="https://m.edsoo.ru/fbaa1664" TargetMode="External"/><Relationship Id="rId709" Type="http://schemas.openxmlformats.org/officeDocument/2006/relationships/hyperlink" Target="https://m.edsoo.ru/fbaa2bae" TargetMode="External"/><Relationship Id="rId45" Type="http://schemas.openxmlformats.org/officeDocument/2006/relationships/hyperlink" Target="https://m.edsoo.ru/7f414452" TargetMode="External"/><Relationship Id="rId110" Type="http://schemas.openxmlformats.org/officeDocument/2006/relationships/hyperlink" Target="https://m.edsoo.ru/fa252ea0" TargetMode="External"/><Relationship Id="rId348" Type="http://schemas.openxmlformats.org/officeDocument/2006/relationships/hyperlink" Target="https://resh.edu.ru/subject/" TargetMode="External"/><Relationship Id="rId555" Type="http://schemas.openxmlformats.org/officeDocument/2006/relationships/hyperlink" Target="https://m.edsoo.ru/fa27dc36" TargetMode="External"/><Relationship Id="rId762" Type="http://schemas.openxmlformats.org/officeDocument/2006/relationships/hyperlink" Target="https://m.edsoo.ru/fbaa8b26" TargetMode="External"/><Relationship Id="rId194" Type="http://schemas.openxmlformats.org/officeDocument/2006/relationships/hyperlink" Target="https://resh.edu.ru/subject/" TargetMode="External"/><Relationship Id="rId208" Type="http://schemas.openxmlformats.org/officeDocument/2006/relationships/hyperlink" Target="https://resh.edu.ru/subject/" TargetMode="External"/><Relationship Id="rId415" Type="http://schemas.openxmlformats.org/officeDocument/2006/relationships/hyperlink" Target="https://m.edsoo.ru/fa27019e" TargetMode="External"/><Relationship Id="rId622" Type="http://schemas.openxmlformats.org/officeDocument/2006/relationships/hyperlink" Target="https://resh.edu.ru/subject/" TargetMode="External"/><Relationship Id="rId261" Type="http://schemas.openxmlformats.org/officeDocument/2006/relationships/hyperlink" Target="https://m.edsoo.ru/fa25e430" TargetMode="External"/><Relationship Id="rId499" Type="http://schemas.openxmlformats.org/officeDocument/2006/relationships/hyperlink" Target="https://m.edsoo.ru/fa27893e" TargetMode="External"/><Relationship Id="rId56" Type="http://schemas.openxmlformats.org/officeDocument/2006/relationships/hyperlink" Target="https://m.edsoo.ru/7f4159f6" TargetMode="External"/><Relationship Id="rId359" Type="http://schemas.openxmlformats.org/officeDocument/2006/relationships/hyperlink" Target="https://resh.edu.ru/subject/" TargetMode="External"/><Relationship Id="rId566" Type="http://schemas.openxmlformats.org/officeDocument/2006/relationships/hyperlink" Target="https://m.edsoo.ru/fa27f19e" TargetMode="External"/><Relationship Id="rId773" Type="http://schemas.openxmlformats.org/officeDocument/2006/relationships/hyperlink" Target="https://resh.edu.ru/subject/" TargetMode="External"/><Relationship Id="rId121" Type="http://schemas.openxmlformats.org/officeDocument/2006/relationships/hyperlink" Target="https://resh.edu.ru/subject/" TargetMode="External"/><Relationship Id="rId219" Type="http://schemas.openxmlformats.org/officeDocument/2006/relationships/hyperlink" Target="https://m.edsoo.ru/fa25976e" TargetMode="External"/><Relationship Id="rId426" Type="http://schemas.openxmlformats.org/officeDocument/2006/relationships/hyperlink" Target="https://resh.edu.ru/subject/" TargetMode="External"/><Relationship Id="rId633" Type="http://schemas.openxmlformats.org/officeDocument/2006/relationships/hyperlink" Target="https://resh.edu.ru/subject/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1c34" TargetMode="External"/><Relationship Id="rId577" Type="http://schemas.openxmlformats.org/officeDocument/2006/relationships/hyperlink" Target="https://m.edsoo.ru/fa2803b4" TargetMode="External"/><Relationship Id="rId700" Type="http://schemas.openxmlformats.org/officeDocument/2006/relationships/hyperlink" Target="https://m.edsoo.ru/fbaa223a" TargetMode="External"/><Relationship Id="rId132" Type="http://schemas.openxmlformats.org/officeDocument/2006/relationships/hyperlink" Target="https://resh.edu.ru/subject/" TargetMode="External"/><Relationship Id="rId784" Type="http://schemas.openxmlformats.org/officeDocument/2006/relationships/hyperlink" Target="https://m.edsoo.ru/fbaaa7a0" TargetMode="External"/><Relationship Id="rId437" Type="http://schemas.openxmlformats.org/officeDocument/2006/relationships/hyperlink" Target="https://resh.edu.ru/subject/" TargetMode="External"/><Relationship Id="rId644" Type="http://schemas.openxmlformats.org/officeDocument/2006/relationships/hyperlink" Target="https://resh.edu.ru/subject/" TargetMode="External"/><Relationship Id="rId283" Type="http://schemas.openxmlformats.org/officeDocument/2006/relationships/hyperlink" Target="https://m.edsoo.ru/fa262af8" TargetMode="External"/><Relationship Id="rId490" Type="http://schemas.openxmlformats.org/officeDocument/2006/relationships/hyperlink" Target="https://m.edsoo.ru/fa2775f2" TargetMode="External"/><Relationship Id="rId504" Type="http://schemas.openxmlformats.org/officeDocument/2006/relationships/hyperlink" Target="https://resh.edu.ru/subject/" TargetMode="External"/><Relationship Id="rId711" Type="http://schemas.openxmlformats.org/officeDocument/2006/relationships/hyperlink" Target="https://m.edsoo.ru/fbaa2de8" TargetMode="External"/><Relationship Id="rId78" Type="http://schemas.openxmlformats.org/officeDocument/2006/relationships/hyperlink" Target="https://m.edsoo.ru/7f417922" TargetMode="External"/><Relationship Id="rId143" Type="http://schemas.openxmlformats.org/officeDocument/2006/relationships/hyperlink" Target="https://m.edsoo.ru/fa2569ce" TargetMode="External"/><Relationship Id="rId350" Type="http://schemas.openxmlformats.org/officeDocument/2006/relationships/hyperlink" Target="https://resh.edu.ru/subject/" TargetMode="External"/><Relationship Id="rId588" Type="http://schemas.openxmlformats.org/officeDocument/2006/relationships/hyperlink" Target="https://m.edsoo.ru/fba95918" TargetMode="External"/><Relationship Id="rId795" Type="http://schemas.openxmlformats.org/officeDocument/2006/relationships/hyperlink" Target="https://resh.edu.ru/subject/" TargetMode="External"/><Relationship Id="rId809" Type="http://schemas.openxmlformats.org/officeDocument/2006/relationships/hyperlink" Target="https://m.edsoo.ru/fbaac24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58bde" TargetMode="External"/><Relationship Id="rId448" Type="http://schemas.openxmlformats.org/officeDocument/2006/relationships/hyperlink" Target="https://m.edsoo.ru/fa272ec6" TargetMode="External"/><Relationship Id="rId655" Type="http://schemas.openxmlformats.org/officeDocument/2006/relationships/hyperlink" Target="https://m.edsoo.ru/fba9d794" TargetMode="External"/><Relationship Id="rId294" Type="http://schemas.openxmlformats.org/officeDocument/2006/relationships/hyperlink" Target="https://resh.edu.ru/subject/" TargetMode="External"/><Relationship Id="rId308" Type="http://schemas.openxmlformats.org/officeDocument/2006/relationships/hyperlink" Target="https://m.edsoo.ru/fa266108" TargetMode="External"/><Relationship Id="rId515" Type="http://schemas.openxmlformats.org/officeDocument/2006/relationships/hyperlink" Target="https://m.edsoo.ru/fa279bae" TargetMode="External"/><Relationship Id="rId722" Type="http://schemas.openxmlformats.org/officeDocument/2006/relationships/hyperlink" Target="https://m.edsoo.ru/fbaa51f6" TargetMode="External"/><Relationship Id="rId89" Type="http://schemas.openxmlformats.org/officeDocument/2006/relationships/hyperlink" Target="https://m.edsoo.ru/7f419b78" TargetMode="External"/><Relationship Id="rId154" Type="http://schemas.openxmlformats.org/officeDocument/2006/relationships/hyperlink" Target="https://resh.edu.ru/subject/" TargetMode="External"/><Relationship Id="rId361" Type="http://schemas.openxmlformats.org/officeDocument/2006/relationships/hyperlink" Target="https://m.edsoo.ru/fa26bb80" TargetMode="External"/><Relationship Id="rId599" Type="http://schemas.openxmlformats.org/officeDocument/2006/relationships/hyperlink" Target="https://m.edsoo.ru/fba96340" TargetMode="External"/><Relationship Id="rId459" Type="http://schemas.openxmlformats.org/officeDocument/2006/relationships/hyperlink" Target="https://resh.edu.ru/subject/" TargetMode="External"/><Relationship Id="rId666" Type="http://schemas.openxmlformats.org/officeDocument/2006/relationships/hyperlink" Target="https://m.edsoo.ru/fba9e860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599d0" TargetMode="External"/><Relationship Id="rId319" Type="http://schemas.openxmlformats.org/officeDocument/2006/relationships/hyperlink" Target="https://m.edsoo.ru/fa2674d6" TargetMode="External"/><Relationship Id="rId526" Type="http://schemas.openxmlformats.org/officeDocument/2006/relationships/hyperlink" Target="https://resh.edu.ru/subject/" TargetMode="External"/><Relationship Id="rId733" Type="http://schemas.openxmlformats.org/officeDocument/2006/relationships/hyperlink" Target="https://m.edsoo.ru/fbaa610a" TargetMode="External"/><Relationship Id="rId165" Type="http://schemas.openxmlformats.org/officeDocument/2006/relationships/hyperlink" Target="https://resh.edu.ru/subject/" TargetMode="External"/><Relationship Id="rId372" Type="http://schemas.openxmlformats.org/officeDocument/2006/relationships/hyperlink" Target="https://resh.edu.ru/subject/" TargetMode="External"/><Relationship Id="rId677" Type="http://schemas.openxmlformats.org/officeDocument/2006/relationships/hyperlink" Target="https://m.edsoo.ru/fba9f418" TargetMode="External"/><Relationship Id="rId800" Type="http://schemas.openxmlformats.org/officeDocument/2006/relationships/hyperlink" Target="https://resh.edu.ru/subject/" TargetMode="External"/><Relationship Id="rId232" Type="http://schemas.openxmlformats.org/officeDocument/2006/relationships/hyperlink" Target="https://m.edsoo.ru/fa25ad6c" TargetMode="External"/><Relationship Id="rId27" Type="http://schemas.openxmlformats.org/officeDocument/2006/relationships/hyperlink" Target="https://m.edsoo.ru/7f414452" TargetMode="External"/><Relationship Id="rId537" Type="http://schemas.openxmlformats.org/officeDocument/2006/relationships/hyperlink" Target="https://resh.edu.ru/subject/" TargetMode="External"/><Relationship Id="rId744" Type="http://schemas.openxmlformats.org/officeDocument/2006/relationships/hyperlink" Target="https://resh.edu.ru/subject/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f402" TargetMode="External"/><Relationship Id="rId383" Type="http://schemas.openxmlformats.org/officeDocument/2006/relationships/hyperlink" Target="https://resh.edu.ru/subject/" TargetMode="External"/><Relationship Id="rId590" Type="http://schemas.openxmlformats.org/officeDocument/2006/relationships/hyperlink" Target="https://m.edsoo.ru/fba9562a" TargetMode="External"/><Relationship Id="rId604" Type="http://schemas.openxmlformats.org/officeDocument/2006/relationships/hyperlink" Target="https://resh.edu.ru/subject/" TargetMode="External"/><Relationship Id="rId811" Type="http://schemas.openxmlformats.org/officeDocument/2006/relationships/fontTable" Target="fontTable.xml"/><Relationship Id="rId243" Type="http://schemas.openxmlformats.org/officeDocument/2006/relationships/hyperlink" Target="https://m.edsoo.ru/fa25b960" TargetMode="External"/><Relationship Id="rId450" Type="http://schemas.openxmlformats.org/officeDocument/2006/relationships/hyperlink" Target="https://m.edsoo.ru/fa2740c8" TargetMode="External"/><Relationship Id="rId688" Type="http://schemas.openxmlformats.org/officeDocument/2006/relationships/hyperlink" Target="https://resh.edu.ru/subject/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522" TargetMode="External"/><Relationship Id="rId310" Type="http://schemas.openxmlformats.org/officeDocument/2006/relationships/hyperlink" Target="https://m.edsoo.ru/fa2682d2" TargetMode="External"/><Relationship Id="rId548" Type="http://schemas.openxmlformats.org/officeDocument/2006/relationships/hyperlink" Target="https://resh.edu.ru/subject/" TargetMode="External"/><Relationship Id="rId755" Type="http://schemas.openxmlformats.org/officeDocument/2006/relationships/hyperlink" Target="https://m.edsoo.ru/fbaa813a" TargetMode="External"/><Relationship Id="rId91" Type="http://schemas.openxmlformats.org/officeDocument/2006/relationships/hyperlink" Target="https://m.edsoo.ru/7f419b78" TargetMode="External"/><Relationship Id="rId187" Type="http://schemas.openxmlformats.org/officeDocument/2006/relationships/hyperlink" Target="https://resh.edu.ru/subject/" TargetMode="External"/><Relationship Id="rId394" Type="http://schemas.openxmlformats.org/officeDocument/2006/relationships/hyperlink" Target="https://m.edsoo.ru/fa26e4c0" TargetMode="External"/><Relationship Id="rId408" Type="http://schemas.openxmlformats.org/officeDocument/2006/relationships/hyperlink" Target="https://resh.edu.ru/subject/" TargetMode="External"/><Relationship Id="rId615" Type="http://schemas.openxmlformats.org/officeDocument/2006/relationships/hyperlink" Target="https://m.edsoo.ru/fba98e2e" TargetMode="External"/><Relationship Id="rId254" Type="http://schemas.openxmlformats.org/officeDocument/2006/relationships/hyperlink" Target="https://m.edsoo.ru/fa25d116" TargetMode="External"/><Relationship Id="rId699" Type="http://schemas.openxmlformats.org/officeDocument/2006/relationships/hyperlink" Target="https://m.edsoo.ru/fbaa210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34cc" TargetMode="External"/><Relationship Id="rId461" Type="http://schemas.openxmlformats.org/officeDocument/2006/relationships/hyperlink" Target="https://resh.edu.ru/subject/" TargetMode="External"/><Relationship Id="rId559" Type="http://schemas.openxmlformats.org/officeDocument/2006/relationships/hyperlink" Target="https://m.edsoo.ru/fa27e5b4" TargetMode="External"/><Relationship Id="rId766" Type="http://schemas.openxmlformats.org/officeDocument/2006/relationships/hyperlink" Target="https://m.edsoo.ru/fbaa8fae" TargetMode="External"/><Relationship Id="rId198" Type="http://schemas.openxmlformats.org/officeDocument/2006/relationships/hyperlink" Target="https://m.edsoo.ru/fa257a04" TargetMode="External"/><Relationship Id="rId321" Type="http://schemas.openxmlformats.org/officeDocument/2006/relationships/hyperlink" Target="https://m.edsoo.ru/fa267850" TargetMode="External"/><Relationship Id="rId419" Type="http://schemas.openxmlformats.org/officeDocument/2006/relationships/hyperlink" Target="https://m.edsoo.ru/fa2709dc" TargetMode="External"/><Relationship Id="rId626" Type="http://schemas.openxmlformats.org/officeDocument/2006/relationships/hyperlink" Target="https://m.edsoo.ru/fba99c0c" TargetMode="External"/><Relationship Id="rId265" Type="http://schemas.openxmlformats.org/officeDocument/2006/relationships/hyperlink" Target="https://m.edsoo.ru/fa261284" TargetMode="External"/><Relationship Id="rId472" Type="http://schemas.openxmlformats.org/officeDocument/2006/relationships/hyperlink" Target="https://m.edsoo.ru/fa275e00" TargetMode="External"/><Relationship Id="rId125" Type="http://schemas.openxmlformats.org/officeDocument/2006/relationships/hyperlink" Target="https://resh.edu.ru/subject/" TargetMode="External"/><Relationship Id="rId332" Type="http://schemas.openxmlformats.org/officeDocument/2006/relationships/hyperlink" Target="https://m.edsoo.ru/fa268944" TargetMode="External"/><Relationship Id="rId777" Type="http://schemas.openxmlformats.org/officeDocument/2006/relationships/hyperlink" Target="https://m.edsoo.ru/fbaa9e5e" TargetMode="External"/><Relationship Id="rId637" Type="http://schemas.openxmlformats.org/officeDocument/2006/relationships/hyperlink" Target="https://m.edsoo.ru/fba9b6e2" TargetMode="External"/><Relationship Id="rId276" Type="http://schemas.openxmlformats.org/officeDocument/2006/relationships/hyperlink" Target="https://m.edsoo.ru/fa26215c" TargetMode="External"/><Relationship Id="rId483" Type="http://schemas.openxmlformats.org/officeDocument/2006/relationships/hyperlink" Target="https://resh.edu.ru/subject/" TargetMode="External"/><Relationship Id="rId690" Type="http://schemas.openxmlformats.org/officeDocument/2006/relationships/hyperlink" Target="https://m.edsoo.ru/fbaa0c8c" TargetMode="External"/><Relationship Id="rId704" Type="http://schemas.openxmlformats.org/officeDocument/2006/relationships/hyperlink" Target="https://m.edsoo.ru/fbaa2a96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resh.edu.ru/subject/" TargetMode="External"/><Relationship Id="rId343" Type="http://schemas.openxmlformats.org/officeDocument/2006/relationships/hyperlink" Target="https://resh.edu.ru/subject/" TargetMode="External"/><Relationship Id="rId550" Type="http://schemas.openxmlformats.org/officeDocument/2006/relationships/hyperlink" Target="https://resh.edu.ru/subject/" TargetMode="External"/><Relationship Id="rId788" Type="http://schemas.openxmlformats.org/officeDocument/2006/relationships/hyperlink" Target="https://m.edsoo.ru/fbaaa016" TargetMode="External"/><Relationship Id="rId203" Type="http://schemas.openxmlformats.org/officeDocument/2006/relationships/hyperlink" Target="https://m.edsoo.ru/fa25829c" TargetMode="External"/><Relationship Id="rId648" Type="http://schemas.openxmlformats.org/officeDocument/2006/relationships/hyperlink" Target="https://m.edsoo.ru/fba9c736" TargetMode="External"/><Relationship Id="rId287" Type="http://schemas.openxmlformats.org/officeDocument/2006/relationships/hyperlink" Target="https://m.edsoo.ru/fa263868" TargetMode="External"/><Relationship Id="rId410" Type="http://schemas.openxmlformats.org/officeDocument/2006/relationships/hyperlink" Target="https://resh.edu.ru/subject/" TargetMode="External"/><Relationship Id="rId494" Type="http://schemas.openxmlformats.org/officeDocument/2006/relationships/hyperlink" Target="https://m.edsoo.ru/fa278042" TargetMode="External"/><Relationship Id="rId508" Type="http://schemas.openxmlformats.org/officeDocument/2006/relationships/hyperlink" Target="https://m.edsoo.ru/fa2796b8" TargetMode="External"/><Relationship Id="rId715" Type="http://schemas.openxmlformats.org/officeDocument/2006/relationships/hyperlink" Target="https://m.edsoo.ru/fbaa415c" TargetMode="External"/><Relationship Id="rId147" Type="http://schemas.openxmlformats.org/officeDocument/2006/relationships/hyperlink" Target="https://m.edsoo.ru/fa256d5c" TargetMode="External"/><Relationship Id="rId354" Type="http://schemas.openxmlformats.org/officeDocument/2006/relationships/hyperlink" Target="https://m.edsoo.ru/fa26b284" TargetMode="External"/><Relationship Id="rId799" Type="http://schemas.openxmlformats.org/officeDocument/2006/relationships/hyperlink" Target="https://resh.edu.ru/subject/" TargetMode="External"/><Relationship Id="rId51" Type="http://schemas.openxmlformats.org/officeDocument/2006/relationships/hyperlink" Target="https://m.edsoo.ru/7f4159f6" TargetMode="External"/><Relationship Id="rId561" Type="http://schemas.openxmlformats.org/officeDocument/2006/relationships/hyperlink" Target="https://m.edsoo.ru/fa27edf2" TargetMode="External"/><Relationship Id="rId659" Type="http://schemas.openxmlformats.org/officeDocument/2006/relationships/hyperlink" Target="https://m.edsoo.ru/fba9e248" TargetMode="External"/><Relationship Id="rId214" Type="http://schemas.openxmlformats.org/officeDocument/2006/relationships/hyperlink" Target="https://m.edsoo.ru/fa259246" TargetMode="External"/><Relationship Id="rId298" Type="http://schemas.openxmlformats.org/officeDocument/2006/relationships/hyperlink" Target="https://m.edsoo.ru/fa2651cc" TargetMode="External"/><Relationship Id="rId421" Type="http://schemas.openxmlformats.org/officeDocument/2006/relationships/hyperlink" Target="https://m.edsoo.ru/fa270e1e" TargetMode="External"/><Relationship Id="rId519" Type="http://schemas.openxmlformats.org/officeDocument/2006/relationships/hyperlink" Target="https://m.edsoo.ru/fa27a11c" TargetMode="External"/><Relationship Id="rId158" Type="http://schemas.openxmlformats.org/officeDocument/2006/relationships/hyperlink" Target="https://m.edsoo.ru/fa25568c" TargetMode="External"/><Relationship Id="rId726" Type="http://schemas.openxmlformats.org/officeDocument/2006/relationships/hyperlink" Target="https://m.edsoo.ru/fbaa5430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resh.edu.ru/subject/" TargetMode="External"/><Relationship Id="rId572" Type="http://schemas.openxmlformats.org/officeDocument/2006/relationships/hyperlink" Target="https://m.edsoo.ru/fa27f978" TargetMode="External"/><Relationship Id="rId225" Type="http://schemas.openxmlformats.org/officeDocument/2006/relationships/hyperlink" Target="https://resh.edu.ru/subject/" TargetMode="External"/><Relationship Id="rId432" Type="http://schemas.openxmlformats.org/officeDocument/2006/relationships/hyperlink" Target="https://m.edsoo.ru/fa2715a8" TargetMode="External"/><Relationship Id="rId737" Type="http://schemas.openxmlformats.org/officeDocument/2006/relationships/hyperlink" Target="https://resh.edu.ru/subject/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e778" TargetMode="External"/><Relationship Id="rId376" Type="http://schemas.openxmlformats.org/officeDocument/2006/relationships/hyperlink" Target="https://m.edsoo.ru/fa26cfbc" TargetMode="External"/><Relationship Id="rId583" Type="http://schemas.openxmlformats.org/officeDocument/2006/relationships/hyperlink" Target="https://resh.edu.ru/subject/" TargetMode="External"/><Relationship Id="rId790" Type="http://schemas.openxmlformats.org/officeDocument/2006/relationships/hyperlink" Target="https://m.edsoo.ru/fbaaae94" TargetMode="External"/><Relationship Id="rId804" Type="http://schemas.openxmlformats.org/officeDocument/2006/relationships/hyperlink" Target="https://m.edsoo.ru/fbaabdda" TargetMode="External"/><Relationship Id="rId4" Type="http://schemas.openxmlformats.org/officeDocument/2006/relationships/image" Target="media/image1.jpeg"/><Relationship Id="rId236" Type="http://schemas.openxmlformats.org/officeDocument/2006/relationships/hyperlink" Target="https://resh.edu.ru/subject/" TargetMode="External"/><Relationship Id="rId443" Type="http://schemas.openxmlformats.org/officeDocument/2006/relationships/hyperlink" Target="https://m.edsoo.ru/fa272d0e" TargetMode="External"/><Relationship Id="rId650" Type="http://schemas.openxmlformats.org/officeDocument/2006/relationships/hyperlink" Target="https://m.edsoo.ru/fba9caec" TargetMode="External"/><Relationship Id="rId303" Type="http://schemas.openxmlformats.org/officeDocument/2006/relationships/hyperlink" Target="https://resh.edu.ru/subject/" TargetMode="External"/><Relationship Id="rId748" Type="http://schemas.openxmlformats.org/officeDocument/2006/relationships/hyperlink" Target="https://m.edsoo.ru/fbaa76a4" TargetMode="External"/><Relationship Id="rId84" Type="http://schemas.openxmlformats.org/officeDocument/2006/relationships/hyperlink" Target="https://m.edsoo.ru/7f419b78" TargetMode="External"/><Relationship Id="rId387" Type="http://schemas.openxmlformats.org/officeDocument/2006/relationships/hyperlink" Target="https://resh.edu.ru/subject/" TargetMode="External"/><Relationship Id="rId510" Type="http://schemas.openxmlformats.org/officeDocument/2006/relationships/hyperlink" Target="https://resh.edu.ru/subject/" TargetMode="External"/><Relationship Id="rId594" Type="http://schemas.openxmlformats.org/officeDocument/2006/relationships/hyperlink" Target="https://m.edsoo.ru/fba95e86" TargetMode="External"/><Relationship Id="rId608" Type="http://schemas.openxmlformats.org/officeDocument/2006/relationships/hyperlink" Target="https://m.edsoo.ru/fba97f9c" TargetMode="External"/><Relationship Id="rId247" Type="http://schemas.openxmlformats.org/officeDocument/2006/relationships/hyperlink" Target="https://resh.edu.ru/subject/" TargetMode="External"/><Relationship Id="rId107" Type="http://schemas.openxmlformats.org/officeDocument/2006/relationships/hyperlink" Target="https://resh.edu.ru/subject/" TargetMode="External"/><Relationship Id="rId454" Type="http://schemas.openxmlformats.org/officeDocument/2006/relationships/hyperlink" Target="https://resh.edu.ru/subject/" TargetMode="External"/><Relationship Id="rId661" Type="http://schemas.openxmlformats.org/officeDocument/2006/relationships/hyperlink" Target="https://m.edsoo.ru/fba9e4be" TargetMode="External"/><Relationship Id="rId759" Type="http://schemas.openxmlformats.org/officeDocument/2006/relationships/hyperlink" Target="https://m.edsoo.ru/fbaa8770" TargetMode="External"/><Relationship Id="rId11" Type="http://schemas.openxmlformats.org/officeDocument/2006/relationships/hyperlink" Target="https://m.edsoo.ru/7f413034" TargetMode="External"/><Relationship Id="rId314" Type="http://schemas.openxmlformats.org/officeDocument/2006/relationships/hyperlink" Target="https://m.edsoo.ru/fa2662f2" TargetMode="External"/><Relationship Id="rId398" Type="http://schemas.openxmlformats.org/officeDocument/2006/relationships/hyperlink" Target="https://m.edsoo.ru/fa26ebbe" TargetMode="External"/><Relationship Id="rId521" Type="http://schemas.openxmlformats.org/officeDocument/2006/relationships/hyperlink" Target="https://m.edsoo.ru/fa27a7ca" TargetMode="External"/><Relationship Id="rId619" Type="http://schemas.openxmlformats.org/officeDocument/2006/relationships/hyperlink" Target="https://resh.edu.ru/subject/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58ee" TargetMode="External"/><Relationship Id="rId258" Type="http://schemas.openxmlformats.org/officeDocument/2006/relationships/hyperlink" Target="https://m.edsoo.ru/fa25d90e" TargetMode="External"/><Relationship Id="rId465" Type="http://schemas.openxmlformats.org/officeDocument/2006/relationships/hyperlink" Target="https://m.edsoo.ru/fa27525c" TargetMode="External"/><Relationship Id="rId672" Type="http://schemas.openxmlformats.org/officeDocument/2006/relationships/hyperlink" Target="https://resh.edu.ru/subject/" TargetMode="External"/><Relationship Id="rId22" Type="http://schemas.openxmlformats.org/officeDocument/2006/relationships/hyperlink" Target="https://m.edsoo.ru/7f413034" TargetMode="External"/><Relationship Id="rId118" Type="http://schemas.openxmlformats.org/officeDocument/2006/relationships/hyperlink" Target="https://m.edsoo.ru/fa253a30" TargetMode="External"/><Relationship Id="rId325" Type="http://schemas.openxmlformats.org/officeDocument/2006/relationships/hyperlink" Target="https://m.edsoo.ru/fa26461e" TargetMode="External"/><Relationship Id="rId532" Type="http://schemas.openxmlformats.org/officeDocument/2006/relationships/hyperlink" Target="https://m.edsoo.ru/fa27b792" TargetMode="External"/><Relationship Id="rId171" Type="http://schemas.openxmlformats.org/officeDocument/2006/relationships/hyperlink" Target="https://m.edsoo.ru/fa25ebce" TargetMode="External"/><Relationship Id="rId269" Type="http://schemas.openxmlformats.org/officeDocument/2006/relationships/hyperlink" Target="https://m.edsoo.ru/fa2618c4" TargetMode="External"/><Relationship Id="rId476" Type="http://schemas.openxmlformats.org/officeDocument/2006/relationships/hyperlink" Target="https://resh.edu.ru/subject/" TargetMode="External"/><Relationship Id="rId683" Type="http://schemas.openxmlformats.org/officeDocument/2006/relationships/hyperlink" Target="https://m.edsoo.ru/fbaa035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491c" TargetMode="External"/><Relationship Id="rId336" Type="http://schemas.openxmlformats.org/officeDocument/2006/relationships/hyperlink" Target="https://m.edsoo.ru/fa269d1c" TargetMode="External"/><Relationship Id="rId543" Type="http://schemas.openxmlformats.org/officeDocument/2006/relationships/hyperlink" Target="https://resh.edu.ru/sub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35003</Words>
  <Characters>199519</Characters>
  <Application>Microsoft Office Word</Application>
  <DocSecurity>0</DocSecurity>
  <Lines>1662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9</cp:revision>
  <dcterms:created xsi:type="dcterms:W3CDTF">2023-09-09T04:55:00Z</dcterms:created>
  <dcterms:modified xsi:type="dcterms:W3CDTF">2023-09-18T07:37:00Z</dcterms:modified>
</cp:coreProperties>
</file>